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" w:line="240" w:lineRule="auto"/>
        <w:rPr>
          <w:sz w:val="3"/>
        </w:rPr>
      </w:pPr>
      <w:bookmarkStart w:id="0" w:name="_GoBack"/>
      <w:bookmarkEnd w:id="0"/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13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12" name="Rectángulo 3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iZisg1AAAAAQBAAAPAAAAAAAAAAEAIAAAACIAAABkcnMvZG93bnJldi54bWxQ&#10;SwECFAAUAAAACACHTuJAofWpAvsBAACJBAAADgAAAAAAAAABACAAAAAjAQAAZHJzL2Uyb0RvYy54&#10;bWxQSwUGAAAAAAYABgBZAQAAkAUAAAAA&#10;">
                <o:lock v:ext="edit" aspectratio="f"/>
                <v:rect id="Rectángulo 3" o:spid="_x0000_s1026" o:spt="1" style="position:absolute;left:0;top:0;height:50;width:15120;" fillcolor="#000000" filled="t" stroked="f" coordsize="21600,21600" o:gfxdata="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RmO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headerReference r:id="rId5" w:type="default"/>
          <w:type w:val="continuous"/>
          <w:pgSz w:w="15840" w:h="12240" w:orient="landscape"/>
          <w:pgMar w:top="2580" w:right="240" w:bottom="280" w:left="260" w:header="509" w:footer="720" w:gutter="0"/>
          <w:pgNumType w:start="1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0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4" o:spid="_x0000_s1026" o:spt="1" style="position:absolute;left:0pt;margin-left:18pt;margin-top:29.95pt;height:2.5pt;width:756pt;mso-position-horizontal-relative:page;z-index:-25153126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Milp52QAAAAkBAAAPAAAAAAAAAAEAIAAAACIAAABkcnMvZG93bnJldi54bWxQSwECFAAUAAAA&#10;CACHTuJAsbaqlbQBAABwAwAADgAAAAAAAAABACAAAAAoAQAAZHJzL2Uyb0RvYy54bWxQSwUGAAAA&#10;AAYABgBZAQAAT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tabs>
          <w:tab w:val="left" w:pos="1059"/>
          <w:tab w:val="left" w:pos="3819"/>
        </w:tabs>
        <w:spacing w:before="0" w:line="146" w:lineRule="exact"/>
        <w:ind w:left="100" w:right="0" w:firstLine="0"/>
        <w:jc w:val="left"/>
        <w:rPr>
          <w:sz w:val="14"/>
        </w:rPr>
      </w:pPr>
      <w:r>
        <w:rPr>
          <w:b/>
          <w:position w:val="-1"/>
          <w:sz w:val="14"/>
        </w:rPr>
        <w:t>ENTIDAD:</w:t>
      </w:r>
      <w:r>
        <w:rPr>
          <w:position w:val="-1"/>
          <w:sz w:val="14"/>
        </w:rPr>
        <w:tab/>
      </w:r>
      <w:r>
        <w:rPr>
          <w:b/>
          <w:sz w:val="14"/>
        </w:rPr>
        <w:t>1113-0016-217-00</w:t>
      </w:r>
      <w:r>
        <w:rPr>
          <w:sz w:val="14"/>
        </w:rPr>
        <w:tab/>
      </w:r>
      <w:r>
        <w:rPr>
          <w:sz w:val="14"/>
        </w:rPr>
        <w:t>CONSEJO NACIONAL DE ÁREAS</w:t>
      </w:r>
      <w:r>
        <w:rPr>
          <w:spacing w:val="-1"/>
          <w:sz w:val="14"/>
        </w:rPr>
        <w:t xml:space="preserve"> </w:t>
      </w:r>
      <w:r>
        <w:rPr>
          <w:sz w:val="14"/>
        </w:rPr>
        <w:t>PROTEGIDAS</w:t>
      </w:r>
    </w:p>
    <w:p>
      <w:pPr>
        <w:pStyle w:val="3"/>
        <w:spacing w:before="120" w:line="427" w:lineRule="auto"/>
        <w:ind w:left="449" w:right="7884" w:hanging="240"/>
      </w:pPr>
      <w:r>
        <w:t>31 PROTECCIÓN, CONSERVACIÓN Y RESTAURACIÓN PARA EL USO SOSTENIBLE DE LAS ÁREAS PROTEGIDA 00 SIN</w:t>
      </w:r>
      <w:r>
        <w:rPr>
          <w:spacing w:val="-2"/>
        </w:rPr>
        <w:t xml:space="preserve"> </w:t>
      </w:r>
      <w:r>
        <w:t>SUBPROGRAMA</w:t>
      </w:r>
    </w:p>
    <w:p>
      <w:pPr>
        <w:tabs>
          <w:tab w:val="left" w:pos="1059"/>
        </w:tabs>
        <w:spacing w:before="0" w:line="145" w:lineRule="exact"/>
        <w:ind w:left="646" w:right="0" w:firstLine="0"/>
        <w:jc w:val="left"/>
        <w:rPr>
          <w:sz w:val="14"/>
        </w:rPr>
      </w:pPr>
      <w:r>
        <w:rPr>
          <w:sz w:val="14"/>
        </w:rPr>
        <w:t>000</w:t>
      </w:r>
      <w:r>
        <w:rPr>
          <w:sz w:val="14"/>
        </w:rPr>
        <w:tab/>
      </w:r>
      <w:r>
        <w:rPr>
          <w:sz w:val="14"/>
        </w:rPr>
        <w:t>SIN</w:t>
      </w:r>
      <w:r>
        <w:rPr>
          <w:spacing w:val="-4"/>
          <w:sz w:val="14"/>
        </w:rPr>
        <w:t xml:space="preserve"> </w:t>
      </w:r>
      <w:r>
        <w:rPr>
          <w:sz w:val="14"/>
        </w:rPr>
        <w:t>PROYECTO</w:t>
      </w:r>
    </w:p>
    <w:p>
      <w:pPr>
        <w:tabs>
          <w:tab w:val="left" w:pos="1659"/>
        </w:tabs>
        <w:spacing w:before="141"/>
        <w:ind w:left="886" w:right="0" w:firstLine="0"/>
        <w:jc w:val="left"/>
        <w:rPr>
          <w:sz w:val="14"/>
        </w:rPr>
      </w:pPr>
      <w:r>
        <w:rPr>
          <w:sz w:val="14"/>
        </w:rPr>
        <w:t xml:space="preserve">009   </w:t>
      </w:r>
      <w:r>
        <w:rPr>
          <w:spacing w:val="10"/>
          <w:sz w:val="14"/>
        </w:rPr>
        <w:t xml:space="preserve"> </w:t>
      </w:r>
      <w:r>
        <w:rPr>
          <w:sz w:val="14"/>
        </w:rPr>
        <w:t>000</w:t>
      </w:r>
      <w:r>
        <w:rPr>
          <w:sz w:val="14"/>
        </w:rPr>
        <w:tab/>
      </w:r>
      <w:r>
        <w:rPr>
          <w:sz w:val="14"/>
        </w:rPr>
        <w:t>DIRECCIÓN Y COORDINACIÓN</w:t>
      </w:r>
    </w:p>
    <w:p>
      <w:pPr>
        <w:spacing w:before="59" w:after="23"/>
        <w:ind w:left="1433" w:right="0" w:firstLine="0"/>
        <w:jc w:val="left"/>
        <w:rPr>
          <w:sz w:val="14"/>
        </w:rPr>
      </w:pPr>
      <w:r>
        <w:rPr>
          <w:sz w:val="14"/>
        </w:rPr>
        <w:t>000 SERVICIOS PERSONALES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93"/>
        <w:gridCol w:w="1271"/>
        <w:gridCol w:w="1099"/>
        <w:gridCol w:w="1266"/>
        <w:gridCol w:w="935"/>
        <w:gridCol w:w="1081"/>
        <w:gridCol w:w="1081"/>
        <w:gridCol w:w="1057"/>
        <w:gridCol w:w="1096"/>
        <w:gridCol w:w="125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271" w:type="dxa"/>
          </w:tcPr>
          <w:p>
            <w:pPr>
              <w:pStyle w:val="10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2,909,580.00</w:t>
            </w:r>
          </w:p>
        </w:tc>
        <w:tc>
          <w:tcPr>
            <w:tcW w:w="1099" w:type="dxa"/>
          </w:tcPr>
          <w:p>
            <w:pPr>
              <w:pStyle w:val="10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2,909,580.00</w:t>
            </w:r>
          </w:p>
        </w:tc>
        <w:tc>
          <w:tcPr>
            <w:tcW w:w="935" w:type="dxa"/>
          </w:tcPr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211,362.00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211,362.00</w:t>
            </w:r>
          </w:p>
        </w:tc>
        <w:tc>
          <w:tcPr>
            <w:tcW w:w="1057" w:type="dxa"/>
          </w:tcPr>
          <w:p>
            <w:pPr>
              <w:pStyle w:val="10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211,362.00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707,197.68</w:t>
            </w:r>
          </w:p>
        </w:tc>
        <w:tc>
          <w:tcPr>
            <w:tcW w:w="1251" w:type="dxa"/>
          </w:tcPr>
          <w:p>
            <w:pPr>
              <w:pStyle w:val="10"/>
              <w:spacing w:before="3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707,197.68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012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PERSONAL AL SALARIO DEL</w:t>
            </w:r>
          </w:p>
        </w:tc>
        <w:tc>
          <w:tcPr>
            <w:tcW w:w="1271" w:type="dxa"/>
          </w:tcPr>
          <w:p>
            <w:pPr>
              <w:pStyle w:val="1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161,820.00</w:t>
            </w:r>
          </w:p>
        </w:tc>
        <w:tc>
          <w:tcPr>
            <w:tcW w:w="1099" w:type="dxa"/>
          </w:tcPr>
          <w:p>
            <w:pPr>
              <w:pStyle w:val="1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266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209,820.00</w:t>
            </w:r>
          </w:p>
        </w:tc>
        <w:tc>
          <w:tcPr>
            <w:tcW w:w="935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13,485.00</w:t>
            </w:r>
          </w:p>
        </w:tc>
        <w:tc>
          <w:tcPr>
            <w:tcW w:w="1081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13,485.00</w:t>
            </w:r>
          </w:p>
        </w:tc>
        <w:tc>
          <w:tcPr>
            <w:tcW w:w="1057" w:type="dxa"/>
          </w:tcPr>
          <w:p>
            <w:pPr>
              <w:pStyle w:val="1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13,485.00</w:t>
            </w:r>
          </w:p>
        </w:tc>
        <w:tc>
          <w:tcPr>
            <w:tcW w:w="1096" w:type="dxa"/>
          </w:tcPr>
          <w:p>
            <w:pPr>
              <w:pStyle w:val="1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74,970.00</w:t>
            </w:r>
          </w:p>
        </w:tc>
        <w:tc>
          <w:tcPr>
            <w:tcW w:w="125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74,970.00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7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3,900.00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13,786.00</w:t>
            </w:r>
          </w:p>
        </w:tc>
        <w:tc>
          <w:tcPr>
            <w:tcW w:w="126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17,686.00</w:t>
            </w:r>
          </w:p>
        </w:tc>
        <w:tc>
          <w:tcPr>
            <w:tcW w:w="93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695.00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695.00</w:t>
            </w:r>
          </w:p>
        </w:tc>
        <w:tc>
          <w:tcPr>
            <w:tcW w:w="105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695.00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4,897.79</w:t>
            </w:r>
          </w:p>
        </w:tc>
        <w:tc>
          <w:tcPr>
            <w:tcW w:w="1251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4,897.79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27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112,500.00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112,500.00</w:t>
            </w:r>
          </w:p>
        </w:tc>
        <w:tc>
          <w:tcPr>
            <w:tcW w:w="93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8,250.00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8,250.00</w:t>
            </w:r>
          </w:p>
        </w:tc>
        <w:tc>
          <w:tcPr>
            <w:tcW w:w="105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8,250.00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28,737.50</w:t>
            </w:r>
          </w:p>
        </w:tc>
        <w:tc>
          <w:tcPr>
            <w:tcW w:w="1251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28,737.50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7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2,032,100.00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2,032,100.00</w:t>
            </w:r>
          </w:p>
        </w:tc>
        <w:tc>
          <w:tcPr>
            <w:tcW w:w="93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139,600.00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139,600.00</w:t>
            </w:r>
          </w:p>
        </w:tc>
        <w:tc>
          <w:tcPr>
            <w:tcW w:w="105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139,600.00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437,556.88</w:t>
            </w:r>
          </w:p>
        </w:tc>
        <w:tc>
          <w:tcPr>
            <w:tcW w:w="1251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437,556.88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27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928,800.00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928,800.00</w:t>
            </w:r>
          </w:p>
        </w:tc>
        <w:tc>
          <w:tcPr>
            <w:tcW w:w="93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61,350.00</w:t>
            </w:r>
          </w:p>
        </w:tc>
        <w:tc>
          <w:tcPr>
            <w:tcW w:w="105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61,350.00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120,943.55</w:t>
            </w:r>
          </w:p>
        </w:tc>
        <w:tc>
          <w:tcPr>
            <w:tcW w:w="1251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276,169.76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022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CONTRATO</w:t>
            </w:r>
          </w:p>
        </w:tc>
        <w:tc>
          <w:tcPr>
            <w:tcW w:w="1271" w:type="dxa"/>
          </w:tcPr>
          <w:p>
            <w:pPr>
              <w:pStyle w:val="1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8,121,600.00</w:t>
            </w:r>
          </w:p>
        </w:tc>
        <w:tc>
          <w:tcPr>
            <w:tcW w:w="1099" w:type="dxa"/>
          </w:tcPr>
          <w:p>
            <w:pPr>
              <w:pStyle w:val="10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-431,207.00</w:t>
            </w:r>
          </w:p>
        </w:tc>
        <w:tc>
          <w:tcPr>
            <w:tcW w:w="1266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7,690,393.00</w:t>
            </w:r>
          </w:p>
        </w:tc>
        <w:tc>
          <w:tcPr>
            <w:tcW w:w="935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545,670.97</w:t>
            </w:r>
          </w:p>
        </w:tc>
        <w:tc>
          <w:tcPr>
            <w:tcW w:w="1081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545,670.97</w:t>
            </w:r>
          </w:p>
        </w:tc>
        <w:tc>
          <w:tcPr>
            <w:tcW w:w="1057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545,670.97</w:t>
            </w:r>
          </w:p>
        </w:tc>
        <w:tc>
          <w:tcPr>
            <w:tcW w:w="1096" w:type="dxa"/>
          </w:tcPr>
          <w:p>
            <w:pPr>
              <w:pStyle w:val="1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2,438,774.71</w:t>
            </w:r>
          </w:p>
        </w:tc>
        <w:tc>
          <w:tcPr>
            <w:tcW w:w="125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2,438,774.71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026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271" w:type="dxa"/>
          </w:tcPr>
          <w:p>
            <w:pPr>
              <w:pStyle w:val="1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180,000.00</w:t>
            </w:r>
          </w:p>
        </w:tc>
        <w:tc>
          <w:tcPr>
            <w:tcW w:w="1099" w:type="dxa"/>
          </w:tcPr>
          <w:p>
            <w:pPr>
              <w:pStyle w:val="1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180,000.00</w:t>
            </w:r>
          </w:p>
        </w:tc>
        <w:tc>
          <w:tcPr>
            <w:tcW w:w="935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13,125.00</w:t>
            </w:r>
          </w:p>
        </w:tc>
        <w:tc>
          <w:tcPr>
            <w:tcW w:w="1057" w:type="dxa"/>
          </w:tcPr>
          <w:p>
            <w:pPr>
              <w:pStyle w:val="1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13,125.00</w:t>
            </w:r>
          </w:p>
        </w:tc>
        <w:tc>
          <w:tcPr>
            <w:tcW w:w="1096" w:type="dxa"/>
          </w:tcPr>
          <w:p>
            <w:pPr>
              <w:pStyle w:val="1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51,935.48</w:t>
            </w:r>
          </w:p>
        </w:tc>
        <w:tc>
          <w:tcPr>
            <w:tcW w:w="125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54,616.21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TEMPORAL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7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822,500.00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822,500.00</w:t>
            </w:r>
          </w:p>
        </w:tc>
        <w:tc>
          <w:tcPr>
            <w:tcW w:w="93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8,362.90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40,612.90</w:t>
            </w:r>
          </w:p>
        </w:tc>
        <w:tc>
          <w:tcPr>
            <w:tcW w:w="105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40,612.90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145,970.44</w:t>
            </w:r>
          </w:p>
        </w:tc>
        <w:tc>
          <w:tcPr>
            <w:tcW w:w="1251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234,203.45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27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726,000.00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2,046,000.00</w:t>
            </w:r>
          </w:p>
        </w:tc>
        <w:tc>
          <w:tcPr>
            <w:tcW w:w="126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2,772,000.00</w:t>
            </w:r>
          </w:p>
        </w:tc>
        <w:tc>
          <w:tcPr>
            <w:tcW w:w="93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318,500.00</w:t>
            </w:r>
          </w:p>
        </w:tc>
        <w:tc>
          <w:tcPr>
            <w:tcW w:w="105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318,500.00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220,903.25</w:t>
            </w:r>
          </w:p>
        </w:tc>
        <w:tc>
          <w:tcPr>
            <w:tcW w:w="1251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857,903.25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8" w:line="290" w:lineRule="auto"/>
              <w:ind w:left="123" w:right="23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27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993,855.00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993,855.00</w:t>
            </w:r>
          </w:p>
        </w:tc>
        <w:tc>
          <w:tcPr>
            <w:tcW w:w="93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5,283.60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85,308.96</w:t>
            </w:r>
          </w:p>
        </w:tc>
        <w:tc>
          <w:tcPr>
            <w:tcW w:w="105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85,308.96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13,497.66</w:t>
            </w:r>
          </w:p>
        </w:tc>
        <w:tc>
          <w:tcPr>
            <w:tcW w:w="1251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210,453.42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71" w:type="dxa"/>
          </w:tcPr>
          <w:p>
            <w:pPr>
              <w:pStyle w:val="1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420.00</w:t>
            </w:r>
          </w:p>
        </w:tc>
        <w:tc>
          <w:tcPr>
            <w:tcW w:w="1099" w:type="dxa"/>
          </w:tcPr>
          <w:p>
            <w:pPr>
              <w:pStyle w:val="1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6,542.00</w:t>
            </w:r>
          </w:p>
        </w:tc>
        <w:tc>
          <w:tcPr>
            <w:tcW w:w="1266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6,962.00</w:t>
            </w:r>
          </w:p>
        </w:tc>
        <w:tc>
          <w:tcPr>
            <w:tcW w:w="935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280.00</w:t>
            </w:r>
          </w:p>
        </w:tc>
        <w:tc>
          <w:tcPr>
            <w:tcW w:w="1057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280.00</w:t>
            </w:r>
          </w:p>
        </w:tc>
        <w:tc>
          <w:tcPr>
            <w:tcW w:w="1096" w:type="dxa"/>
          </w:tcPr>
          <w:p>
            <w:pPr>
              <w:pStyle w:val="1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5,144.26</w:t>
            </w:r>
          </w:p>
        </w:tc>
        <w:tc>
          <w:tcPr>
            <w:tcW w:w="125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5,844.26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27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644,140.00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644,140.00</w:t>
            </w:r>
          </w:p>
        </w:tc>
        <w:tc>
          <w:tcPr>
            <w:tcW w:w="93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2,782.26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43,262.26</w:t>
            </w:r>
          </w:p>
        </w:tc>
        <w:tc>
          <w:tcPr>
            <w:tcW w:w="105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43,262.26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1,826.02</w:t>
            </w:r>
          </w:p>
        </w:tc>
        <w:tc>
          <w:tcPr>
            <w:tcW w:w="1251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107,762.56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061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8" w:line="290" w:lineRule="auto"/>
              <w:ind w:left="123" w:right="25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DIETAS</w:t>
            </w:r>
          </w:p>
        </w:tc>
        <w:tc>
          <w:tcPr>
            <w:tcW w:w="127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13,200.00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13,200.00</w:t>
            </w:r>
          </w:p>
        </w:tc>
        <w:tc>
          <w:tcPr>
            <w:tcW w:w="105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13,200.00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42,400.00</w:t>
            </w:r>
          </w:p>
        </w:tc>
        <w:tc>
          <w:tcPr>
            <w:tcW w:w="1251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42,400.00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063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GASTOS DE REPRESENTACIÓN EN EL INTERIOR</w:t>
            </w:r>
          </w:p>
        </w:tc>
        <w:tc>
          <w:tcPr>
            <w:tcW w:w="1271" w:type="dxa"/>
          </w:tcPr>
          <w:p>
            <w:pPr>
              <w:pStyle w:val="1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288,000.00</w:t>
            </w:r>
          </w:p>
        </w:tc>
        <w:tc>
          <w:tcPr>
            <w:tcW w:w="1099" w:type="dxa"/>
          </w:tcPr>
          <w:p>
            <w:pPr>
              <w:pStyle w:val="1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288,000.00</w:t>
            </w:r>
          </w:p>
        </w:tc>
        <w:tc>
          <w:tcPr>
            <w:tcW w:w="935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81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57" w:type="dxa"/>
          </w:tcPr>
          <w:p>
            <w:pPr>
              <w:pStyle w:val="1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96" w:type="dxa"/>
          </w:tcPr>
          <w:p>
            <w:pPr>
              <w:pStyle w:val="1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25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AGUINALDO</w:t>
            </w:r>
          </w:p>
        </w:tc>
        <w:tc>
          <w:tcPr>
            <w:tcW w:w="1271" w:type="dxa"/>
          </w:tcPr>
          <w:p>
            <w:pPr>
              <w:pStyle w:val="1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1,332,117.00</w:t>
            </w:r>
          </w:p>
        </w:tc>
        <w:tc>
          <w:tcPr>
            <w:tcW w:w="1099" w:type="dxa"/>
          </w:tcPr>
          <w:p>
            <w:pPr>
              <w:pStyle w:val="10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-87,148.00</w:t>
            </w:r>
          </w:p>
        </w:tc>
        <w:tc>
          <w:tcPr>
            <w:tcW w:w="1266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1,244,969.00</w:t>
            </w:r>
          </w:p>
        </w:tc>
        <w:tc>
          <w:tcPr>
            <w:tcW w:w="935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10,838.65</w:t>
            </w:r>
          </w:p>
        </w:tc>
        <w:tc>
          <w:tcPr>
            <w:tcW w:w="1081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10,221.92</w:t>
            </w:r>
          </w:p>
        </w:tc>
        <w:tc>
          <w:tcPr>
            <w:tcW w:w="1057" w:type="dxa"/>
          </w:tcPr>
          <w:p>
            <w:pPr>
              <w:pStyle w:val="1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10,221.92</w:t>
            </w:r>
          </w:p>
        </w:tc>
        <w:tc>
          <w:tcPr>
            <w:tcW w:w="1096" w:type="dxa"/>
          </w:tcPr>
          <w:p>
            <w:pPr>
              <w:pStyle w:val="1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517,404.65</w:t>
            </w:r>
          </w:p>
        </w:tc>
        <w:tc>
          <w:tcPr>
            <w:tcW w:w="125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723,057.24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271" w:type="dxa"/>
          </w:tcPr>
          <w:p>
            <w:pPr>
              <w:pStyle w:val="1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1,333,258.00</w:t>
            </w:r>
          </w:p>
        </w:tc>
        <w:tc>
          <w:tcPr>
            <w:tcW w:w="1099" w:type="dxa"/>
          </w:tcPr>
          <w:p>
            <w:pPr>
              <w:pStyle w:val="10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-76,196.00</w:t>
            </w:r>
          </w:p>
        </w:tc>
        <w:tc>
          <w:tcPr>
            <w:tcW w:w="1266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1,257,062.00</w:t>
            </w:r>
          </w:p>
        </w:tc>
        <w:tc>
          <w:tcPr>
            <w:tcW w:w="935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4,397.09</w:t>
            </w:r>
          </w:p>
        </w:tc>
        <w:tc>
          <w:tcPr>
            <w:tcW w:w="1081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3,775.34</w:t>
            </w:r>
          </w:p>
        </w:tc>
        <w:tc>
          <w:tcPr>
            <w:tcW w:w="1057" w:type="dxa"/>
          </w:tcPr>
          <w:p>
            <w:pPr>
              <w:pStyle w:val="1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3,775.34</w:t>
            </w:r>
          </w:p>
        </w:tc>
        <w:tc>
          <w:tcPr>
            <w:tcW w:w="1096" w:type="dxa"/>
          </w:tcPr>
          <w:p>
            <w:pPr>
              <w:pStyle w:val="1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118,657.12</w:t>
            </w:r>
          </w:p>
        </w:tc>
        <w:tc>
          <w:tcPr>
            <w:tcW w:w="125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229,864.52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271" w:type="dxa"/>
          </w:tcPr>
          <w:p>
            <w:pPr>
              <w:pStyle w:val="10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28,400.00</w:t>
            </w:r>
          </w:p>
        </w:tc>
        <w:tc>
          <w:tcPr>
            <w:tcW w:w="1099" w:type="dxa"/>
          </w:tcPr>
          <w:p>
            <w:pPr>
              <w:pStyle w:val="1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28,400.00</w:t>
            </w:r>
          </w:p>
        </w:tc>
        <w:tc>
          <w:tcPr>
            <w:tcW w:w="935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98.63</w:t>
            </w:r>
          </w:p>
        </w:tc>
        <w:tc>
          <w:tcPr>
            <w:tcW w:w="108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58.08</w:t>
            </w:r>
          </w:p>
        </w:tc>
        <w:tc>
          <w:tcPr>
            <w:tcW w:w="1057" w:type="dxa"/>
          </w:tcPr>
          <w:p>
            <w:pPr>
              <w:pStyle w:val="1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58.08</w:t>
            </w:r>
          </w:p>
        </w:tc>
        <w:tc>
          <w:tcPr>
            <w:tcW w:w="1096" w:type="dxa"/>
          </w:tcPr>
          <w:p>
            <w:pPr>
              <w:pStyle w:val="1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17,622.62</w:t>
            </w:r>
          </w:p>
        </w:tc>
        <w:tc>
          <w:tcPr>
            <w:tcW w:w="125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27,145.78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081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56" w:line="150" w:lineRule="atLeast"/>
              <w:ind w:left="123" w:right="93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ADMINISTRATIVO, TÉCNICO, PROFESIONAL Y OPERATIVO</w:t>
            </w:r>
          </w:p>
        </w:tc>
        <w:tc>
          <w:tcPr>
            <w:tcW w:w="1271" w:type="dxa"/>
          </w:tcPr>
          <w:p>
            <w:pPr>
              <w:pStyle w:val="1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3,636,000.00</w:t>
            </w:r>
          </w:p>
        </w:tc>
        <w:tc>
          <w:tcPr>
            <w:tcW w:w="1099" w:type="dxa"/>
          </w:tcPr>
          <w:p>
            <w:pPr>
              <w:pStyle w:val="10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-3,636,000.00</w:t>
            </w:r>
          </w:p>
        </w:tc>
        <w:tc>
          <w:tcPr>
            <w:tcW w:w="1266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7" w:type="dxa"/>
          </w:tcPr>
          <w:p>
            <w:pPr>
              <w:pStyle w:val="1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5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3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3275330</wp:posOffset>
                </wp:positionH>
                <wp:positionV relativeFrom="paragraph">
                  <wp:posOffset>13970</wp:posOffset>
                </wp:positionV>
                <wp:extent cx="6561455" cy="227330"/>
                <wp:effectExtent l="0" t="0" r="0" b="0"/>
                <wp:wrapNone/>
                <wp:docPr id="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45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0"/>
                              <w:gridCol w:w="1071"/>
                              <w:gridCol w:w="1291"/>
                              <w:gridCol w:w="896"/>
                              <w:gridCol w:w="1078"/>
                              <w:gridCol w:w="1079"/>
                              <w:gridCol w:w="1094"/>
                              <w:gridCol w:w="1094"/>
                              <w:gridCol w:w="1249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24,354,990.00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-2,116,223.00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22,238,767.00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1,000,026.10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3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1,532,757.43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2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1,532,757.43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4,996,439.61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6,509,555.01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24,354,990.00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-2,116,223.00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22,238,767.00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1,000,026.10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3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1,532,757.43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1,532,757.43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4,996,439.61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6,509,555.01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26" o:spt="202" type="#_x0000_t202" style="position:absolute;left:0pt;margin-left:257.9pt;margin-top:1.1pt;height:17.9pt;width:516.65pt;mso-position-horizontal-relative:page;z-index:251660288;mso-width-relative:page;mso-height-relative:page;" filled="f" stroked="f" coordsize="21600,21600" o:gfxdata="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p9&#10;nt7YAAAACQEAAA8AAAAAAAAAAQAgAAAAIgAAAGRycy9kb3ducmV2LnhtbFBLAQIUABQAAAAIAIdO&#10;4kCSkTVksQEAAHg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0"/>
                        <w:gridCol w:w="1071"/>
                        <w:gridCol w:w="1291"/>
                        <w:gridCol w:w="896"/>
                        <w:gridCol w:w="1078"/>
                        <w:gridCol w:w="1079"/>
                        <w:gridCol w:w="1094"/>
                        <w:gridCol w:w="1094"/>
                        <w:gridCol w:w="1249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0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24,354,990.00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0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-2,116,223.00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spacing w:before="0"/>
                              <w:ind w:left="2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22,238,767.00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>
                            <w:pPr>
                              <w:pStyle w:val="10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1,000,026.10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3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1,532,757.43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2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1,532,757.43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8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4,996,439.61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>
                            <w:pPr>
                              <w:pStyle w:val="10"/>
                              <w:spacing w:before="30"/>
                              <w:ind w:left="2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6,509,555.01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0" w:type="dxa"/>
                          </w:tcPr>
                          <w:p>
                            <w:pPr>
                              <w:pStyle w:val="10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24,354,990.00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32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-2,116,223.00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spacing w:before="32"/>
                              <w:ind w:left="2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22,238,767.00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32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1,000,026.10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43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1,532,757.43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1,532,757.43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8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4,996,439.61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6,509,555.01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57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56" name="Rectángulo 7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iZisg1AAAAAQBAAAPAAAAAAAAAAEAIAAAACIAAABkcnMvZG93bnJldi54bWxQ&#10;SwECFAAUAAAACACHTuJAXiV7t/sBAACJBAAADgAAAAAAAAABACAAAAAjAQAAZHJzL2Uyb0RvYy54&#10;bWxQSwUGAAAAAAYABgBZAQAAkAUAAAAA&#10;">
                <o:lock v:ext="edit" aspectratio="f"/>
                <v:rect id="Rectángulo 7" o:spid="_x0000_s1026" o:spt="1" style="position:absolute;left:0;top:0;height:50;width:15120;" fillcolor="#000000" filled="t" stroked="f" coordsize="21600,21600" o:gfxdata="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7AJy6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1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8" o:spid="_x0000_s1026" o:spt="1" style="position:absolute;left:0pt;margin-left:18pt;margin-top:29.95pt;height:2.5pt;width:756pt;mso-position-horizontal-relative:page;z-index:-25152921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Milp52QAAAAkBAAAPAAAAAAAAAAEAIAAAACIAAABkcnMvZG93bnJldi54bWxQSwECFAAUAAAA&#10;CACHTuJAgWOOhbQBAABwAwAADgAAAAAAAAABACAAAAAoAQAAZHJzL2Uyb0RvYy54bWxQSwUGAAAA&#10;AAYABgBZAQAAT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396240</wp:posOffset>
                </wp:positionV>
                <wp:extent cx="9102090" cy="4472305"/>
                <wp:effectExtent l="0" t="0" r="0" b="0"/>
                <wp:wrapNone/>
                <wp:docPr id="2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2090" cy="447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4894"/>
                              <w:gridCol w:w="1072"/>
                              <w:gridCol w:w="1129"/>
                              <w:gridCol w:w="1059"/>
                              <w:gridCol w:w="1081"/>
                              <w:gridCol w:w="1081"/>
                              <w:gridCol w:w="1096"/>
                              <w:gridCol w:w="1096"/>
                              <w:gridCol w:w="1106"/>
                              <w:gridCol w:w="730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78" w:hRule="atLeast"/>
                              </w:trPr>
                              <w:tc>
                                <w:tcPr>
                                  <w:tcW w:w="12508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6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PROFESIONAL Y OPERATIVO</w:t>
                                  </w:r>
                                </w:p>
                                <w:p>
                                  <w:pPr>
                                    <w:pStyle w:val="10"/>
                                    <w:tabs>
                                      <w:tab w:val="left" w:pos="4464"/>
                                      <w:tab w:val="left" w:pos="5544"/>
                                      <w:tab w:val="left" w:pos="6624"/>
                                      <w:tab w:val="left" w:pos="7704"/>
                                      <w:tab w:val="left" w:pos="8784"/>
                                      <w:tab w:val="left" w:pos="9864"/>
                                      <w:tab w:val="left" w:pos="10944"/>
                                      <w:tab w:val="left" w:pos="12054"/>
                                    </w:tabs>
                                    <w:spacing w:before="45" w:line="170" w:lineRule="auto"/>
                                    <w:ind w:left="211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position w:val="-5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w w:val="105"/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6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6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603"/>
                                    </w:tabs>
                                    <w:spacing w:before="53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476"/>
                                    </w:tabs>
                                    <w:spacing w:before="57" w:line="144" w:lineRule="exact"/>
                                    <w:ind w:right="2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Grupo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24,354,990.00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-2,116,223.00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22,238,767.00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1,000,026.10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1,532,757.43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1,532,757.43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4,996,439.61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6,509,555.01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spacing w:before="33"/>
                                    <w:ind w:left="5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100 SERVICIOS NO PERSONALES</w:t>
                                  </w:r>
                                </w:p>
                                <w:p>
                                  <w:pPr>
                                    <w:pStyle w:val="10"/>
                                    <w:tabs>
                                      <w:tab w:val="left" w:pos="4464"/>
                                    </w:tabs>
                                    <w:spacing w:before="23"/>
                                    <w:ind w:left="6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ARRENDAMIENTO DE EDIFICIOS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LOCALES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6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349"/>
                                    </w:tabs>
                                    <w:spacing w:before="98" w:line="138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603"/>
                                    </w:tabs>
                                    <w:spacing w:before="53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899"/>
                                    </w:tabs>
                                    <w:spacing w:before="57" w:line="144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Grupo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spacing w:before="33"/>
                                    <w:ind w:left="5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200 MATERIALES Y SUMINISTROS</w:t>
                                  </w:r>
                                </w:p>
                                <w:p>
                                  <w:pPr>
                                    <w:pStyle w:val="10"/>
                                    <w:tabs>
                                      <w:tab w:val="left" w:pos="4464"/>
                                    </w:tabs>
                                    <w:spacing w:before="23"/>
                                    <w:ind w:left="6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 LUBRICANTES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6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349"/>
                                    </w:tabs>
                                    <w:spacing w:before="98" w:line="138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3810"/>
                                    </w:tabs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 LUBRICANTES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3519"/>
                                    </w:tabs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 LUBRICANTES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241,000.00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241,000.00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4226"/>
                                    </w:tabs>
                                    <w:spacing w:before="56" w:line="150" w:lineRule="atLeast"/>
                                    <w:ind w:left="654" w:right="2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ACCS.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ELÉCTRICOS,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position w:val="1"/>
                                      <w:sz w:val="10"/>
                                    </w:rPr>
                                    <w:t xml:space="preserve">12,000.00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CABLEADO ESTRUCTURADO 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REDES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-12,000.00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spacing w:before="17"/>
                                    <w:ind w:left="6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</w:t>
                                  </w:r>
                                </w:p>
                                <w:p>
                                  <w:pPr>
                                    <w:pStyle w:val="10"/>
                                    <w:tabs>
                                      <w:tab w:val="left" w:pos="4173"/>
                                    </w:tabs>
                                    <w:spacing w:before="42" w:line="138" w:lineRule="exact"/>
                                    <w:ind w:left="211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  <w:vertAlign w:val="superscript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88,000.00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516,000.00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241,000.00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241,000.00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312"/>
                                    </w:tabs>
                                    <w:spacing w:before="53" w:line="142" w:lineRule="exact"/>
                                    <w:ind w:right="2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88,000.00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516,000.00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241,000.00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241,000.00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12508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349"/>
                                    </w:tabs>
                                    <w:spacing w:before="98" w:line="138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603"/>
                                    </w:tabs>
                                    <w:spacing w:before="53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608"/>
                                    </w:tabs>
                                    <w:spacing w:before="57" w:line="144" w:lineRule="exact"/>
                                    <w:ind w:right="2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Grupo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88,000.00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516,000.00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241,000.00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241,000.00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12508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33"/>
                                    <w:ind w:left="5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300 PROPIEDAD, PLANTA, EQUIPO E INTANGIBLES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6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349"/>
                                    </w:tabs>
                                    <w:spacing w:before="98" w:line="138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603"/>
                                    </w:tabs>
                                    <w:spacing w:before="53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899"/>
                                    </w:tabs>
                                    <w:spacing w:before="57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Grupo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530"/>
                                    </w:tabs>
                                    <w:spacing w:before="57" w:line="105" w:lineRule="exact"/>
                                    <w:ind w:right="2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Actividad / Obra: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24,782,990.00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-2,028,223.00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22,754,767.00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1,100,026.10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1,632,757.43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1,532,757.43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5,237,439.61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67" w:line="96" w:lineRule="exact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6,750,555.01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4344" w:type="dxa"/>
                                  <w:gridSpan w:val="10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773"/>
                                    </w:tabs>
                                    <w:spacing w:before="6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010   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>PROTECCIÓN, CONSERVACIÓN Y RESTAURACIÓN PARA EL USO SOSTENIBLE DEL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SIST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59" w:line="141" w:lineRule="exact"/>
                                    <w:ind w:left="5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000 SERVICIOS PERSONALES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26" o:spt="202" type="#_x0000_t202" style="position:absolute;left:0pt;margin-left:57.25pt;margin-top:31.2pt;height:352.15pt;width:716.7pt;mso-position-horizontal-relative:page;z-index:251661312;mso-width-relative:page;mso-height-relative:page;" filled="f" stroked="f" coordsize="21600,21600" o:gfxdata="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W84qfaAAAACwEAAA8AAAAAAAAAAQAgAAAAIgAAAGRycy9kb3ducmV2LnhtbFBLAQIUABQAAAAI&#10;AIdO4kAeab4TsgEAAHk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4894"/>
                        <w:gridCol w:w="1072"/>
                        <w:gridCol w:w="1129"/>
                        <w:gridCol w:w="1059"/>
                        <w:gridCol w:w="1081"/>
                        <w:gridCol w:w="1081"/>
                        <w:gridCol w:w="1096"/>
                        <w:gridCol w:w="1096"/>
                        <w:gridCol w:w="1106"/>
                        <w:gridCol w:w="730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78" w:hRule="atLeast"/>
                        </w:trPr>
                        <w:tc>
                          <w:tcPr>
                            <w:tcW w:w="12508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6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PROFESIONAL Y OPERATIVO</w:t>
                            </w:r>
                          </w:p>
                          <w:p>
                            <w:pPr>
                              <w:pStyle w:val="10"/>
                              <w:tabs>
                                <w:tab w:val="left" w:pos="4464"/>
                                <w:tab w:val="left" w:pos="5544"/>
                                <w:tab w:val="left" w:pos="6624"/>
                                <w:tab w:val="left" w:pos="7704"/>
                                <w:tab w:val="left" w:pos="8784"/>
                                <w:tab w:val="left" w:pos="9864"/>
                                <w:tab w:val="left" w:pos="10944"/>
                                <w:tab w:val="left" w:pos="12054"/>
                              </w:tabs>
                              <w:spacing w:before="45" w:line="170" w:lineRule="auto"/>
                              <w:ind w:left="211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5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w w:val="105"/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6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6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9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2603"/>
                              </w:tabs>
                              <w:spacing w:before="53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32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62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1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2476"/>
                              </w:tabs>
                              <w:spacing w:before="57" w:line="144" w:lineRule="exact"/>
                              <w:ind w:right="248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Grupo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24,354,990.00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37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-2,116,223.00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37"/>
                              <w:ind w:right="2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22,238,767.00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spacing w:before="3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1,000,026.10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7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1,532,757.43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1,532,757.43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7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4,996,439.61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67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6,509,555.01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1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spacing w:before="33"/>
                              <w:ind w:left="5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100 SERVICIOS NO PERSONALES</w:t>
                            </w:r>
                          </w:p>
                          <w:p>
                            <w:pPr>
                              <w:pStyle w:val="10"/>
                              <w:tabs>
                                <w:tab w:val="left" w:pos="4464"/>
                              </w:tabs>
                              <w:spacing w:before="23"/>
                              <w:ind w:left="6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ARRENDAMIENTO DE EDIFICIOS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LOCALES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6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2349"/>
                              </w:tabs>
                              <w:spacing w:before="98" w:line="138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2603"/>
                              </w:tabs>
                              <w:spacing w:before="53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32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62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1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2899"/>
                              </w:tabs>
                              <w:spacing w:before="57" w:line="144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Grupo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37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37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spacing w:before="3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7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7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7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67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1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spacing w:before="33"/>
                              <w:ind w:left="5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200 MATERIALES Y SUMINISTROS</w:t>
                            </w:r>
                          </w:p>
                          <w:p>
                            <w:pPr>
                              <w:pStyle w:val="10"/>
                              <w:tabs>
                                <w:tab w:val="left" w:pos="4464"/>
                              </w:tabs>
                              <w:spacing w:before="23"/>
                              <w:ind w:left="6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 LUBRICANTES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6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2349"/>
                              </w:tabs>
                              <w:spacing w:before="98" w:line="138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3810"/>
                              </w:tabs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 LUBRICANTES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32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32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62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3519"/>
                              </w:tabs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 LUBRICANTES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241,000.00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241,000.00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4226"/>
                              </w:tabs>
                              <w:spacing w:before="56" w:line="150" w:lineRule="atLeast"/>
                              <w:ind w:left="654" w:right="2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</w:t>
                            </w:r>
                            <w:r>
                              <w:rPr>
                                <w:spacing w:val="-1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ACCS.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ELÉCTRICOS,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05"/>
                                <w:position w:val="1"/>
                                <w:sz w:val="10"/>
                              </w:rPr>
                              <w:t xml:space="preserve">12,000.00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CABLEADO ESTRUCTURADO DE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REDES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-12,000.00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32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spacing w:before="17"/>
                              <w:ind w:left="6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</w:t>
                            </w:r>
                          </w:p>
                          <w:p>
                            <w:pPr>
                              <w:pStyle w:val="10"/>
                              <w:tabs>
                                <w:tab w:val="left" w:pos="4173"/>
                              </w:tabs>
                              <w:spacing w:before="42" w:line="138" w:lineRule="exact"/>
                              <w:ind w:left="211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vertAlign w:val="superscript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88,000.00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516,000.00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241,000.00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241,000.00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2312"/>
                              </w:tabs>
                              <w:spacing w:before="53" w:line="142" w:lineRule="exact"/>
                              <w:ind w:right="246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88,000.00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32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516,000.00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241,000.00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62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241,000.00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1" w:hRule="atLeast"/>
                        </w:trPr>
                        <w:tc>
                          <w:tcPr>
                            <w:tcW w:w="12508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67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2349"/>
                              </w:tabs>
                              <w:spacing w:before="98" w:line="138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2603"/>
                              </w:tabs>
                              <w:spacing w:before="53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32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62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1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2608"/>
                              </w:tabs>
                              <w:spacing w:before="57" w:line="144" w:lineRule="exact"/>
                              <w:ind w:right="246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Grupo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37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88,000.00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37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516,000.00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spacing w:before="37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7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7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7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241,000.00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67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241,000.00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3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1" w:hRule="atLeast"/>
                        </w:trPr>
                        <w:tc>
                          <w:tcPr>
                            <w:tcW w:w="12508" w:type="dxa"/>
                            <w:gridSpan w:val="8"/>
                          </w:tcPr>
                          <w:p>
                            <w:pPr>
                              <w:pStyle w:val="10"/>
                              <w:spacing w:before="33"/>
                              <w:ind w:left="5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300 PROPIEDAD, PLANTA, EQUIPO E INTANGIBLES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6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2349"/>
                              </w:tabs>
                              <w:spacing w:before="98" w:line="138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2603"/>
                              </w:tabs>
                              <w:spacing w:before="53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32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62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0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2899"/>
                              </w:tabs>
                              <w:spacing w:before="57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Grupo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37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37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spacing w:before="3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7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7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7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67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10"/>
                              <w:tabs>
                                <w:tab w:val="left" w:pos="2530"/>
                              </w:tabs>
                              <w:spacing w:before="57" w:line="105" w:lineRule="exact"/>
                              <w:ind w:right="248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Actividad / Obra: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24,782,990.00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37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-2,028,223.00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37"/>
                              <w:ind w:right="2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22,754,767.00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10"/>
                              <w:spacing w:before="37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1,100,026.10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7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1,632,757.43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1,532,757.43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7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5,237,439.61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67" w:line="96" w:lineRule="exact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6,750,555.01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10"/>
                              <w:spacing w:before="3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2" w:hRule="atLeast"/>
                        </w:trPr>
                        <w:tc>
                          <w:tcPr>
                            <w:tcW w:w="14344" w:type="dxa"/>
                            <w:gridSpan w:val="10"/>
                          </w:tcPr>
                          <w:p>
                            <w:pPr>
                              <w:pStyle w:val="10"/>
                              <w:tabs>
                                <w:tab w:val="left" w:pos="773"/>
                              </w:tabs>
                              <w:spacing w:before="6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010   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000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PROTECCIÓN, CONSERVACIÓN Y RESTAURACIÓN PARA EL USO SOSTENIBLE DEL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SIST</w:t>
                            </w:r>
                          </w:p>
                          <w:p>
                            <w:pPr>
                              <w:pStyle w:val="10"/>
                              <w:spacing w:before="59" w:line="141" w:lineRule="exact"/>
                              <w:ind w:left="5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000 SERVICIOS PERSONALES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tabs>
          <w:tab w:val="left" w:pos="773"/>
          <w:tab w:val="left" w:pos="1187"/>
          <w:tab w:val="left" w:pos="1539"/>
        </w:tabs>
        <w:spacing w:before="0" w:line="95" w:lineRule="exact"/>
        <w:ind w:left="380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081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1302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PERSONAL ADMINISTRATIVO,</w:t>
      </w:r>
      <w:r>
        <w:rPr>
          <w:spacing w:val="-11"/>
          <w:w w:val="105"/>
          <w:sz w:val="10"/>
        </w:rPr>
        <w:t xml:space="preserve"> </w:t>
      </w:r>
      <w:r>
        <w:rPr>
          <w:w w:val="105"/>
          <w:sz w:val="10"/>
        </w:rPr>
        <w:t>TÉCNICO,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after="0" w:line="82" w:lineRule="exact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592" w:space="1378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2780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6" w:after="0" w:line="240" w:lineRule="auto"/>
        <w:rPr>
          <w:sz w:val="27"/>
        </w:rPr>
      </w:pPr>
    </w:p>
    <w:tbl>
      <w:tblPr>
        <w:tblStyle w:val="5"/>
        <w:tblW w:w="0" w:type="auto"/>
        <w:tblInd w:w="3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"/>
        <w:gridCol w:w="430"/>
        <w:gridCol w:w="2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306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237" w:type="dxa"/>
          </w:tcPr>
          <w:p>
            <w:pPr>
              <w:pStyle w:val="10"/>
              <w:spacing w:before="0"/>
              <w:ind w:left="81" w:righ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306" w:type="dxa"/>
          </w:tcPr>
          <w:p>
            <w:pPr>
              <w:pStyle w:val="10"/>
              <w:spacing w:before="0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jc w:val="left"/>
              <w:rPr>
                <w:sz w:val="12"/>
              </w:rPr>
            </w:pPr>
          </w:p>
          <w:p>
            <w:pPr>
              <w:pStyle w:val="10"/>
              <w:spacing w:before="95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jc w:val="left"/>
              <w:rPr>
                <w:sz w:val="12"/>
              </w:rPr>
            </w:pPr>
          </w:p>
          <w:p>
            <w:pPr>
              <w:pStyle w:val="10"/>
              <w:spacing w:before="95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237" w:type="dxa"/>
          </w:tcPr>
          <w:p>
            <w:pPr>
              <w:pStyle w:val="10"/>
              <w:spacing w:before="0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jc w:val="left"/>
              <w:rPr>
                <w:sz w:val="12"/>
              </w:rPr>
            </w:pPr>
          </w:p>
          <w:p>
            <w:pPr>
              <w:pStyle w:val="10"/>
              <w:spacing w:before="95"/>
              <w:ind w:left="81" w:righ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306" w:type="dxa"/>
          </w:tcPr>
          <w:p>
            <w:pPr>
              <w:pStyle w:val="10"/>
              <w:spacing w:before="3"/>
              <w:jc w:val="left"/>
              <w:rPr>
                <w:sz w:val="17"/>
              </w:rPr>
            </w:pPr>
          </w:p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spacing w:before="3"/>
              <w:jc w:val="left"/>
              <w:rPr>
                <w:sz w:val="17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237" w:type="dxa"/>
          </w:tcPr>
          <w:p>
            <w:pPr>
              <w:pStyle w:val="10"/>
              <w:spacing w:before="3"/>
              <w:jc w:val="left"/>
              <w:rPr>
                <w:sz w:val="17"/>
              </w:rPr>
            </w:pPr>
          </w:p>
          <w:p>
            <w:pPr>
              <w:pStyle w:val="10"/>
              <w:spacing w:before="0"/>
              <w:ind w:left="81" w:righ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6" w:type="dxa"/>
          </w:tcPr>
          <w:p>
            <w:pPr>
              <w:pStyle w:val="10"/>
              <w:spacing w:before="93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spacing w:before="93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237" w:type="dxa"/>
          </w:tcPr>
          <w:p>
            <w:pPr>
              <w:pStyle w:val="10"/>
              <w:spacing w:before="93"/>
              <w:ind w:left="81" w:righ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 w:hRule="atLeast"/>
        </w:trPr>
        <w:tc>
          <w:tcPr>
            <w:tcW w:w="306" w:type="dxa"/>
          </w:tcPr>
          <w:p>
            <w:pPr>
              <w:pStyle w:val="10"/>
              <w:spacing w:before="93" w:line="96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297</w:t>
            </w:r>
          </w:p>
        </w:tc>
        <w:tc>
          <w:tcPr>
            <w:tcW w:w="430" w:type="dxa"/>
          </w:tcPr>
          <w:p>
            <w:pPr>
              <w:pStyle w:val="10"/>
              <w:spacing w:before="93" w:line="96" w:lineRule="exact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237" w:type="dxa"/>
          </w:tcPr>
          <w:p>
            <w:pPr>
              <w:pStyle w:val="10"/>
              <w:spacing w:before="93" w:line="96" w:lineRule="exact"/>
              <w:ind w:left="81" w:righ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</w:tr>
    </w:tbl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9" w:line="240" w:lineRule="auto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773"/>
          <w:tab w:val="left" w:pos="1187"/>
          <w:tab w:val="left" w:pos="1539"/>
        </w:tabs>
        <w:spacing w:before="10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211</w:t>
      </w:r>
      <w:r>
        <w:rPr>
          <w:w w:val="105"/>
          <w:sz w:val="10"/>
        </w:rPr>
        <w:tab/>
      </w:r>
      <w:r>
        <w:rPr>
          <w:w w:val="105"/>
          <w:sz w:val="10"/>
        </w:rPr>
        <w:t>1703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ALIMENTOS PARA</w:t>
      </w:r>
      <w:r>
        <w:rPr>
          <w:spacing w:val="-10"/>
          <w:w w:val="105"/>
          <w:sz w:val="10"/>
        </w:rPr>
        <w:t xml:space="preserve"> </w:t>
      </w:r>
      <w:r>
        <w:rPr>
          <w:w w:val="105"/>
          <w:sz w:val="10"/>
        </w:rPr>
        <w:t>PERSONAS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056" w:space="1914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2780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773"/>
          <w:tab w:val="left" w:pos="1187"/>
          <w:tab w:val="left" w:pos="1539"/>
        </w:tabs>
        <w:spacing w:before="10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329</w:t>
      </w:r>
      <w:r>
        <w:rPr>
          <w:w w:val="105"/>
          <w:sz w:val="10"/>
        </w:rPr>
        <w:tab/>
      </w:r>
      <w:r>
        <w:rPr>
          <w:w w:val="105"/>
          <w:sz w:val="10"/>
        </w:rPr>
        <w:t>0101</w:t>
      </w:r>
      <w:r>
        <w:rPr>
          <w:w w:val="105"/>
          <w:sz w:val="10"/>
        </w:rPr>
        <w:tab/>
      </w:r>
      <w:r>
        <w:rPr>
          <w:w w:val="105"/>
          <w:sz w:val="10"/>
        </w:rPr>
        <w:t>31</w:t>
      </w:r>
      <w:r>
        <w:rPr>
          <w:w w:val="105"/>
          <w:sz w:val="10"/>
        </w:rPr>
        <w:tab/>
      </w:r>
      <w:r>
        <w:rPr>
          <w:w w:val="105"/>
          <w:sz w:val="10"/>
        </w:rPr>
        <w:t>OTRAS MAQUINARIAS Y</w:t>
      </w:r>
      <w:r>
        <w:rPr>
          <w:spacing w:val="-9"/>
          <w:w w:val="105"/>
          <w:sz w:val="10"/>
        </w:rPr>
        <w:t xml:space="preserve"> </w:t>
      </w:r>
      <w:r>
        <w:rPr>
          <w:w w:val="105"/>
          <w:sz w:val="10"/>
        </w:rPr>
        <w:t>EQUIPOS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269" w:space="1701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2780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1" w:after="0" w:line="240" w:lineRule="auto"/>
        <w:rPr>
          <w:sz w:val="26"/>
        </w:rPr>
      </w:pPr>
    </w:p>
    <w:tbl>
      <w:tblPr>
        <w:tblStyle w:val="5"/>
        <w:tblW w:w="0" w:type="auto"/>
        <w:tblInd w:w="3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"/>
        <w:gridCol w:w="430"/>
        <w:gridCol w:w="331"/>
        <w:gridCol w:w="2967"/>
        <w:gridCol w:w="1437"/>
        <w:gridCol w:w="1059"/>
        <w:gridCol w:w="1266"/>
        <w:gridCol w:w="935"/>
        <w:gridCol w:w="1081"/>
        <w:gridCol w:w="1081"/>
        <w:gridCol w:w="1096"/>
        <w:gridCol w:w="1096"/>
        <w:gridCol w:w="1211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6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67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37" w:type="dxa"/>
          </w:tcPr>
          <w:p>
            <w:pPr>
              <w:pStyle w:val="10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1,541,196.00</w:t>
            </w:r>
          </w:p>
        </w:tc>
        <w:tc>
          <w:tcPr>
            <w:tcW w:w="1059" w:type="dxa"/>
          </w:tcPr>
          <w:p>
            <w:pPr>
              <w:pStyle w:val="10"/>
              <w:spacing w:before="0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-230,191.00</w:t>
            </w:r>
          </w:p>
        </w:tc>
        <w:tc>
          <w:tcPr>
            <w:tcW w:w="1266" w:type="dxa"/>
          </w:tcPr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1,311,005.00</w:t>
            </w:r>
          </w:p>
        </w:tc>
        <w:tc>
          <w:tcPr>
            <w:tcW w:w="935" w:type="dxa"/>
          </w:tcPr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109,056.00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109,056.00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109,056.00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176,747.48</w:t>
            </w:r>
          </w:p>
        </w:tc>
        <w:tc>
          <w:tcPr>
            <w:tcW w:w="1211" w:type="dxa"/>
          </w:tcPr>
          <w:p>
            <w:pPr>
              <w:pStyle w:val="10"/>
              <w:spacing w:before="3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176,747.48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306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67" w:type="dxa"/>
          </w:tcPr>
          <w:p>
            <w:pPr>
              <w:pStyle w:val="10"/>
              <w:spacing w:before="56" w:line="150" w:lineRule="atLeast"/>
              <w:ind w:left="122" w:right="57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PERSONAL AL SALARIO DEL PERSONAL PERMANENTE</w:t>
            </w:r>
          </w:p>
        </w:tc>
        <w:tc>
          <w:tcPr>
            <w:tcW w:w="1437" w:type="dxa"/>
          </w:tcPr>
          <w:p>
            <w:pPr>
              <w:pStyle w:val="1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1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55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54" name="Rectángulo 11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0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AgVl/m/QEAAIsEAAAOAAAAAAAAAAEAIAAAACMBAABkcnMvZTJvRG9j&#10;LnhtbFBLBQYAAAAABgAGAFkBAACSBQAAAAA=&#10;">
                <o:lock v:ext="edit" aspectratio="f"/>
                <v:rect id="Rectángulo 11" o:spid="_x0000_s1026" o:spt="1" style="position:absolute;left:0;top:0;height:50;width:15120;" fillcolor="#000000" filled="t" stroked="f" coordsize="21600,21600" o:gfxdata="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eHM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2" o:spid="_x0000_s1026" o:spt="1" style="position:absolute;left:0pt;margin-left:18pt;margin-top:29.95pt;height:2.5pt;width:756pt;mso-position-horizontal-relative:page;z-index:-25152819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Ls3lji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689100"/>
                <wp:effectExtent l="0" t="0" r="0" b="0"/>
                <wp:wrapNone/>
                <wp:docPr id="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61"/>
                              <w:gridCol w:w="1322"/>
                              <w:gridCol w:w="1081"/>
                              <w:gridCol w:w="1265"/>
                              <w:gridCol w:w="936"/>
                              <w:gridCol w:w="1081"/>
                              <w:gridCol w:w="1081"/>
                              <w:gridCol w:w="1096"/>
                              <w:gridCol w:w="1096"/>
                              <w:gridCol w:w="1211"/>
                              <w:gridCol w:w="5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51,300.00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59,382.00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110,682.00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4,370.00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4,370.00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4,370.00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59,846.61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59,846.61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PERMANENTE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3,126,200.00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-696,719.00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2,429,481.00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195,775.00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195,775.00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195,775.00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72,239.90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72,239.90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PERMANENTE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CONTRATO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CALIDAD PROFESIONAL AL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1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1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TEMPORAL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6,500.00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1,370,000.00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1,370,000.00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1,177.39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15,177.39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228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AGUINALDO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356,183.00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11,962.00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368,145.00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2,168.61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2,168.61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2,168.61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194,192.23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194,192.23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1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356,183.00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-27,775.00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328,408.00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1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647.22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647.22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647.22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1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21,400.00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1,774.00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23,174.00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1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42.19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42.19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42.19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22,771.26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22,771.26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3" o:spid="_x0000_s1026" o:spt="202" type="#_x0000_t202" style="position:absolute;left:0pt;margin-left:18pt;margin-top:31.2pt;height:133pt;width:756pt;mso-position-horizontal-relative:page;z-index:251662336;mso-width-relative:page;mso-height-relative:page;" filled="f" stroked="f" coordsize="21600,21600" o:gfxdata="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Fk1&#10;BfDYAAAACgEAAA8AAAAAAAAAAQAgAAAAIgAAAGRycy9kb3ducmV2LnhtbFBLAQIUABQAAAAIAIdO&#10;4kDJiwHMsQEAAHo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61"/>
                        <w:gridCol w:w="1322"/>
                        <w:gridCol w:w="1081"/>
                        <w:gridCol w:w="1265"/>
                        <w:gridCol w:w="936"/>
                        <w:gridCol w:w="1081"/>
                        <w:gridCol w:w="1081"/>
                        <w:gridCol w:w="1096"/>
                        <w:gridCol w:w="1096"/>
                        <w:gridCol w:w="1211"/>
                        <w:gridCol w:w="5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51,300.00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59,382.00</w:t>
                            </w:r>
                          </w:p>
                        </w:tc>
                        <w:tc>
                          <w:tcPr>
                            <w:tcW w:w="126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110,682.00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4,370.00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4,370.00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4,370.00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59,846.61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59,846.61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PERMANENTE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3,126,200.00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-696,719.00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2,429,481.00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195,775.00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195,775.00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195,775.00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72,239.90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72,239.90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PERMANENTE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CONTRATO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CALIDAD PROFESIONAL AL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1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1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TEMPORAL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6,500.00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1,370,000.00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1,370,000.00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1,177.39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15,177.39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228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AGUINALDO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356,183.00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11,962.00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368,145.00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2,168.61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2,168.61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2,168.61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194,192.23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194,192.23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1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356,183.00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-27,775.00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328,408.00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1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647.22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647.22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647.22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1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21,400.00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1,774.00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23,174.00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1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42.19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42.19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42.19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22,771.26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22,771.26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7"/>
        </w:rPr>
      </w:pPr>
    </w:p>
    <w:p>
      <w:pPr>
        <w:pStyle w:val="2"/>
        <w:spacing w:before="96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47625</wp:posOffset>
                </wp:positionV>
                <wp:extent cx="6527165" cy="227330"/>
                <wp:effectExtent l="0" t="0" r="0" b="0"/>
                <wp:wrapNone/>
                <wp:docPr id="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4"/>
                              <w:gridCol w:w="1041"/>
                              <w:gridCol w:w="1265"/>
                              <w:gridCol w:w="936"/>
                              <w:gridCol w:w="1079"/>
                              <w:gridCol w:w="1080"/>
                              <w:gridCol w:w="1095"/>
                              <w:gridCol w:w="1095"/>
                              <w:gridCol w:w="1210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5,703,462.00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488,433.00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6,191,895.00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332,684.02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339,684.02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339,684.02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568,225.36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582,225.36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5,703,462.00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488,433.00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6,191,895.00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332,684.02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339,684.02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339,684.02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2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568,225.36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582,225.36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26" o:spt="202" type="#_x0000_t202" style="position:absolute;left:0pt;margin-left:260.55pt;margin-top:3.75pt;height:17.9pt;width:513.95pt;mso-position-horizontal-relative:page;z-index:251663360;mso-width-relative:page;mso-height-relative:page;" filled="f" stroked="f" coordsize="21600,21600" o:gfxdata="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sW5SadgAAAAJAQAADwAAAAAAAAABACAAAAAiAAAAZHJzL2Rvd25yZXYueG1sUEsBAhQAFAAAAAgA&#10;h07iQOGYKruzAQAAeQ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4"/>
                        <w:gridCol w:w="1041"/>
                        <w:gridCol w:w="1265"/>
                        <w:gridCol w:w="936"/>
                        <w:gridCol w:w="1079"/>
                        <w:gridCol w:w="1080"/>
                        <w:gridCol w:w="1095"/>
                        <w:gridCol w:w="1095"/>
                        <w:gridCol w:w="1210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5,703,462.00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488,433.00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6,191,895.00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10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332,684.02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339,684.02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339,684.02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568,225.36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10"/>
                              <w:spacing w:before="3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582,225.36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5,703,462.00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488,433.00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6,191,895.00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10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332,684.02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339,684.02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339,684.02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2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568,225.36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582,225.36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33"/>
        <w:gridCol w:w="1289"/>
        <w:gridCol w:w="1041"/>
        <w:gridCol w:w="1265"/>
        <w:gridCol w:w="989"/>
        <w:gridCol w:w="1028"/>
        <w:gridCol w:w="1081"/>
        <w:gridCol w:w="1123"/>
        <w:gridCol w:w="1070"/>
        <w:gridCol w:w="121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289" w:type="dxa"/>
          </w:tcPr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28,032.00</w:t>
            </w:r>
          </w:p>
        </w:tc>
        <w:tc>
          <w:tcPr>
            <w:tcW w:w="1041" w:type="dxa"/>
          </w:tcPr>
          <w:p>
            <w:pPr>
              <w:pStyle w:val="10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28,032.00</w:t>
            </w:r>
          </w:p>
        </w:tc>
        <w:tc>
          <w:tcPr>
            <w:tcW w:w="989" w:type="dxa"/>
          </w:tcPr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1,557.33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1,557.33</w:t>
            </w:r>
          </w:p>
        </w:tc>
        <w:tc>
          <w:tcPr>
            <w:tcW w:w="1123" w:type="dxa"/>
          </w:tcPr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1,557.33</w:t>
            </w:r>
          </w:p>
        </w:tc>
        <w:tc>
          <w:tcPr>
            <w:tcW w:w="1070" w:type="dxa"/>
          </w:tcPr>
          <w:p>
            <w:pPr>
              <w:pStyle w:val="10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6,618.67</w:t>
            </w:r>
          </w:p>
        </w:tc>
        <w:tc>
          <w:tcPr>
            <w:tcW w:w="1211" w:type="dxa"/>
          </w:tcPr>
          <w:p>
            <w:pPr>
              <w:pStyle w:val="10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6,618.67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89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041" w:type="dxa"/>
          </w:tcPr>
          <w:p>
            <w:pPr>
              <w:pStyle w:val="1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989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66.67</w:t>
            </w:r>
          </w:p>
        </w:tc>
        <w:tc>
          <w:tcPr>
            <w:tcW w:w="108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66.67</w:t>
            </w:r>
          </w:p>
        </w:tc>
        <w:tc>
          <w:tcPr>
            <w:tcW w:w="1123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66.67</w:t>
            </w:r>
          </w:p>
        </w:tc>
        <w:tc>
          <w:tcPr>
            <w:tcW w:w="1070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283.33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283.33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58,600.00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58,600.00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2,866.67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2,866.67</w:t>
            </w:r>
          </w:p>
        </w:tc>
        <w:tc>
          <w:tcPr>
            <w:tcW w:w="112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2,866.67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12,183.33</w:t>
            </w:r>
          </w:p>
        </w:tc>
        <w:tc>
          <w:tcPr>
            <w:tcW w:w="121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12,183.33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2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26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36,000.00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2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193.55</w:t>
            </w:r>
          </w:p>
        </w:tc>
        <w:tc>
          <w:tcPr>
            <w:tcW w:w="121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6,193.55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89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1041" w:type="dxa"/>
          </w:tcPr>
          <w:p>
            <w:pPr>
              <w:pStyle w:val="1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11,791.00</w:t>
            </w:r>
          </w:p>
        </w:tc>
        <w:tc>
          <w:tcPr>
            <w:tcW w:w="1265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42,291.00</w:t>
            </w:r>
          </w:p>
        </w:tc>
        <w:tc>
          <w:tcPr>
            <w:tcW w:w="989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123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070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0.68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6,500.68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2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660,000.00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343,000.00</w:t>
            </w:r>
          </w:p>
        </w:tc>
        <w:tc>
          <w:tcPr>
            <w:tcW w:w="126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1,003,000.00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101,000.00</w:t>
            </w:r>
          </w:p>
        </w:tc>
        <w:tc>
          <w:tcPr>
            <w:tcW w:w="112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101,000.00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1,969.90</w:t>
            </w:r>
          </w:p>
        </w:tc>
        <w:tc>
          <w:tcPr>
            <w:tcW w:w="121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194,769.90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8" w:line="290" w:lineRule="auto"/>
              <w:ind w:left="123" w:right="24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2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321,399.00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-6,964.00</w:t>
            </w:r>
          </w:p>
        </w:tc>
        <w:tc>
          <w:tcPr>
            <w:tcW w:w="126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314,435.00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27,129.03</w:t>
            </w:r>
          </w:p>
        </w:tc>
        <w:tc>
          <w:tcPr>
            <w:tcW w:w="112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27,129.03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0.77</w:t>
            </w:r>
          </w:p>
        </w:tc>
        <w:tc>
          <w:tcPr>
            <w:tcW w:w="121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53,383.70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89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1,401.00</w:t>
            </w:r>
          </w:p>
        </w:tc>
        <w:tc>
          <w:tcPr>
            <w:tcW w:w="1265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1,401.00</w:t>
            </w:r>
          </w:p>
        </w:tc>
        <w:tc>
          <w:tcPr>
            <w:tcW w:w="989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280.00</w:t>
            </w:r>
          </w:p>
        </w:tc>
        <w:tc>
          <w:tcPr>
            <w:tcW w:w="1123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280.00</w:t>
            </w:r>
          </w:p>
        </w:tc>
        <w:tc>
          <w:tcPr>
            <w:tcW w:w="1070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561.00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2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186,780.00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-2,139.00</w:t>
            </w:r>
          </w:p>
        </w:tc>
        <w:tc>
          <w:tcPr>
            <w:tcW w:w="126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184,641.00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12,190.00</w:t>
            </w:r>
          </w:p>
        </w:tc>
        <w:tc>
          <w:tcPr>
            <w:tcW w:w="112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12,190.00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0.97</w:t>
            </w:r>
          </w:p>
        </w:tc>
        <w:tc>
          <w:tcPr>
            <w:tcW w:w="121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24,380.97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8" w:line="290" w:lineRule="auto"/>
              <w:ind w:left="123" w:right="23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2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46,272.00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1,573.00</w:t>
            </w:r>
          </w:p>
        </w:tc>
        <w:tc>
          <w:tcPr>
            <w:tcW w:w="126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47,845.00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2,126.59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2,126.59</w:t>
            </w:r>
          </w:p>
        </w:tc>
        <w:tc>
          <w:tcPr>
            <w:tcW w:w="112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2,126.59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1,340.92</w:t>
            </w:r>
          </w:p>
        </w:tc>
        <w:tc>
          <w:tcPr>
            <w:tcW w:w="121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42,600.41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289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46,641.00</w:t>
            </w:r>
          </w:p>
        </w:tc>
        <w:tc>
          <w:tcPr>
            <w:tcW w:w="1041" w:type="dxa"/>
          </w:tcPr>
          <w:p>
            <w:pPr>
              <w:pStyle w:val="1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1,545.00</w:t>
            </w:r>
          </w:p>
        </w:tc>
        <w:tc>
          <w:tcPr>
            <w:tcW w:w="1265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48,186.00</w:t>
            </w:r>
          </w:p>
        </w:tc>
        <w:tc>
          <w:tcPr>
            <w:tcW w:w="989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605.19</w:t>
            </w:r>
          </w:p>
        </w:tc>
        <w:tc>
          <w:tcPr>
            <w:tcW w:w="108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605.19</w:t>
            </w:r>
          </w:p>
        </w:tc>
        <w:tc>
          <w:tcPr>
            <w:tcW w:w="1123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605.19</w:t>
            </w:r>
          </w:p>
        </w:tc>
        <w:tc>
          <w:tcPr>
            <w:tcW w:w="1070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-0.89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21,129.41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289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41" w:type="dxa"/>
          </w:tcPr>
          <w:p>
            <w:pPr>
              <w:pStyle w:val="1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989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39.45</w:t>
            </w:r>
          </w:p>
        </w:tc>
        <w:tc>
          <w:tcPr>
            <w:tcW w:w="108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39.45</w:t>
            </w:r>
          </w:p>
        </w:tc>
        <w:tc>
          <w:tcPr>
            <w:tcW w:w="1123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39.45</w:t>
            </w:r>
          </w:p>
        </w:tc>
        <w:tc>
          <w:tcPr>
            <w:tcW w:w="1070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398.96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2,960.55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4"/>
                              <w:gridCol w:w="1041"/>
                              <w:gridCol w:w="1265"/>
                              <w:gridCol w:w="989"/>
                              <w:gridCol w:w="1027"/>
                              <w:gridCol w:w="1080"/>
                              <w:gridCol w:w="1122"/>
                              <w:gridCol w:w="1069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1,412,424.00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356,207.00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1,768,631.00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7,261.90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2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154,110.93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154,110.93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6" w:right="2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22,991.19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3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371,565.50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1,412,424.00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356,207.00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1,768,631.00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7,261.90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2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154,110.93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154,110.93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6" w:right="2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22,991.19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3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371,565.50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5" o:spid="_x0000_s1026" o:spt="202" type="#_x0000_t202" style="position:absolute;left:0pt;margin-left:260.55pt;margin-top:-1pt;height:17.9pt;width:513.95pt;mso-position-horizontal-relative:page;z-index:251663360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Y0au59kAAAAKAQAADwAAAAAAAAABACAAAAAiAAAAZHJzL2Rvd25yZXYueG1sUEsBAhQAFAAAAAgA&#10;h07iQEtu0Tm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4"/>
                        <w:gridCol w:w="1041"/>
                        <w:gridCol w:w="1265"/>
                        <w:gridCol w:w="989"/>
                        <w:gridCol w:w="1027"/>
                        <w:gridCol w:w="1080"/>
                        <w:gridCol w:w="1122"/>
                        <w:gridCol w:w="1069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1,412,424.00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356,207.00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1,768,631.00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7,261.90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2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154,110.93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>
                            <w:pPr>
                              <w:pStyle w:val="10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154,110.93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0"/>
                              <w:ind w:left="306" w:right="2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22,991.19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30"/>
                              <w:ind w:left="3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371,565.50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1,412,424.00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356,207.00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1,768,631.00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7,261.90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2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154,110.93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>
                            <w:pPr>
                              <w:pStyle w:val="10"/>
                              <w:spacing w:before="32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154,110.93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32"/>
                              <w:ind w:left="306" w:right="2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22,991.19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3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371,565.50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32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521"/>
        <w:gridCol w:w="2045"/>
        <w:gridCol w:w="936"/>
        <w:gridCol w:w="1225"/>
        <w:gridCol w:w="963"/>
        <w:gridCol w:w="1080"/>
        <w:gridCol w:w="1081"/>
        <w:gridCol w:w="1069"/>
        <w:gridCol w:w="1095"/>
        <w:gridCol w:w="121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521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2045" w:type="dxa"/>
          </w:tcPr>
          <w:p>
            <w:pPr>
              <w:pStyle w:val="10"/>
              <w:spacing w:before="0"/>
              <w:ind w:left="112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343,608.00</w:t>
            </w:r>
          </w:p>
        </w:tc>
        <w:tc>
          <w:tcPr>
            <w:tcW w:w="936" w:type="dxa"/>
          </w:tcPr>
          <w:p>
            <w:pPr>
              <w:pStyle w:val="10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spacing w:before="0"/>
              <w:ind w:left="3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343,608.00</w:t>
            </w:r>
          </w:p>
        </w:tc>
        <w:tc>
          <w:tcPr>
            <w:tcW w:w="963" w:type="dxa"/>
          </w:tcPr>
          <w:p>
            <w:pPr>
              <w:pStyle w:val="10"/>
              <w:spacing w:before="0"/>
              <w:ind w:left="425" w:right="3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20,061.00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20,061.00</w:t>
            </w:r>
          </w:p>
        </w:tc>
        <w:tc>
          <w:tcPr>
            <w:tcW w:w="1069" w:type="dxa"/>
          </w:tcPr>
          <w:p>
            <w:pPr>
              <w:pStyle w:val="10"/>
              <w:spacing w:before="0"/>
              <w:ind w:left="3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20,061.00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31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138,832.13</w:t>
            </w:r>
          </w:p>
        </w:tc>
        <w:tc>
          <w:tcPr>
            <w:tcW w:w="1211" w:type="dxa"/>
          </w:tcPr>
          <w:p>
            <w:pPr>
              <w:pStyle w:val="10"/>
              <w:spacing w:before="30" w:line="96" w:lineRule="exact"/>
              <w:ind w:left="29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138,832.13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49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48" name="Rectángulo 17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1EgU//4BAACLBAAADgAAAAAAAAABACAAAAAjAQAAZHJzL2Uyb0Rv&#10;Yy54bWxQSwUGAAAAAAYABgBZAQAAkwUAAAAA&#10;">
                <o:lock v:ext="edit" aspectratio="f"/>
                <v:rect id="Rectángulo 17" o:spid="_x0000_s1026" o:spt="1" style="position:absolute;left:0;top:0;height:50;width:15120;" fillcolor="#000000" filled="t" stroked="f" coordsize="21600,21600" o:gfxdata="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yoAa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3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8" o:spid="_x0000_s1026" o:spt="1" style="position:absolute;left:0pt;margin-left:18pt;margin-top:29.95pt;height:2.5pt;width:756pt;mso-position-horizontal-relative:page;z-index:-25152512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DfGkxy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924175"/>
                <wp:effectExtent l="0" t="0" r="0" b="0"/>
                <wp:wrapNone/>
                <wp:docPr id="6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3"/>
                              <w:gridCol w:w="1272"/>
                              <w:gridCol w:w="1099"/>
                              <w:gridCol w:w="1227"/>
                              <w:gridCol w:w="963"/>
                              <w:gridCol w:w="1082"/>
                              <w:gridCol w:w="1082"/>
                              <w:gridCol w:w="1071"/>
                              <w:gridCol w:w="1097"/>
                              <w:gridCol w:w="1212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PERSONAL AL SALARIO DEL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104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PERMANENTE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8,700.00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8,700.00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2,578.93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2,578.93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PERMANENTE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CALIDAD PROFESIONAL 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PERMANENTE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540,100.00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540,100.00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26,550.00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26,550.00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26,550.00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226,931.67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226,931.67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PERMANENTE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SUPERNUMERARIO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CALIDAD PROFESIONAL 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5,251.00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5,251.00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751.00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TEMPORAL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-27,122.00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57,878.00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8,878.00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13,878.00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258,100.00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258,100.00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841.94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50,841.94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24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JORNALES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374,634.00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-41,138.00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333,496.00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27,100.51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27,100.51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53,695.16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516.00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2,316.00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255.00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510.68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214,600.00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-22,673.00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191,927.00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12,190.00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12,190.00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24,533.81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23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117,694.00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117,694.00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36,845.57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77,502.67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118,124.00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-21,712.00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96,412.00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0.95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21,056.73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3,137.02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5,676.70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56" w:line="150" w:lineRule="atLeast"/>
                                    <w:ind w:left="123" w:right="97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ADMINISTRATIVO, TÉCNICO, PROFESIONAL Y OPERATIVO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-180,000.00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9" o:spid="_x0000_s1026" o:spt="202" type="#_x0000_t202" style="position:absolute;left:0pt;margin-left:18pt;margin-top:31.2pt;height:230.25pt;width:756pt;mso-position-horizontal-relative:page;z-index:251664384;mso-width-relative:page;mso-height-relative:page;" filled="f" stroked="f" coordsize="21600,21600" o:gfxdata="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2F/K4tkAAAAKAQAADwAAAAAAAAABACAAAAAiAAAAZHJzL2Rvd25yZXYueG1sUEsBAhQAFAAAAAgA&#10;h07iQLi/bmGyAQAAeg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33"/>
                        <w:gridCol w:w="1272"/>
                        <w:gridCol w:w="1099"/>
                        <w:gridCol w:w="1227"/>
                        <w:gridCol w:w="963"/>
                        <w:gridCol w:w="1082"/>
                        <w:gridCol w:w="1082"/>
                        <w:gridCol w:w="1071"/>
                        <w:gridCol w:w="1097"/>
                        <w:gridCol w:w="1212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PERSONAL AL SALARIO DEL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104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PERMANENTE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8,700.00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8,700.00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2,578.93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2,578.93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PERMANENTE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CALIDAD PROFESIONAL 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PERMANENTE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540,100.00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540,100.00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26,550.00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26,550.00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26,550.00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226,931.67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226,931.67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PERMANENTE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SUPERNUMERARIO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CALIDAD PROFESIONAL 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5,251.00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5,251.00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751.00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TEMPORAL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-27,122.00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57,878.00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8,878.00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13,878.00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258,100.00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258,100.00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841.94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50,841.94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24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JORNALES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374,634.00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-41,138.00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333,496.00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27,100.51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27,100.51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53,695.16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516.00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2,316.00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255.00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510.68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214,600.00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-22,673.00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191,927.00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12,190.00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12,190.00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24,533.81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23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117,694.00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117,694.00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36,845.57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77,502.67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118,124.00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-21,712.00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96,412.00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0.95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21,056.73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3,137.02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5,676.70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56" w:line="150" w:lineRule="atLeast"/>
                              <w:ind w:left="123" w:right="97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ADMINISTRATIVO, TÉCNICO, PROFESIONAL Y OPERATIVO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-180,000.00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7" w:line="240" w:lineRule="auto"/>
        <w:rPr>
          <w:b/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pStyle w:val="2"/>
        <w:spacing w:before="95"/>
        <w:ind w:left="0" w:right="38"/>
        <w:jc w:val="right"/>
      </w:pPr>
      <w:r>
        <w:t>Total Fuente:</w:t>
      </w:r>
    </w:p>
    <w:p>
      <w:pPr>
        <w:tabs>
          <w:tab w:val="left" w:pos="773"/>
          <w:tab w:val="left" w:pos="1187"/>
          <w:tab w:val="left" w:pos="1539"/>
        </w:tabs>
        <w:spacing w:before="33"/>
        <w:ind w:left="379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081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0701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PERSONAL ADMINISTRATIVO,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TÉCNICO,</w:t>
      </w:r>
    </w:p>
    <w:p>
      <w:pPr>
        <w:spacing w:before="35"/>
        <w:ind w:left="1539" w:right="0" w:firstLine="0"/>
        <w:jc w:val="left"/>
        <w:rPr>
          <w:sz w:val="10"/>
        </w:rPr>
      </w:pPr>
      <w:r>
        <w:rPr>
          <w:w w:val="105"/>
          <w:sz w:val="10"/>
        </w:rPr>
        <w:t>PROFESIONAL Y OPERATIVO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1"/>
        <w:ind w:left="379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-133350</wp:posOffset>
                </wp:positionV>
                <wp:extent cx="6526530" cy="93345"/>
                <wp:effectExtent l="0" t="0" r="0" b="0"/>
                <wp:wrapNone/>
                <wp:docPr id="8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2"/>
                              <w:gridCol w:w="1031"/>
                              <w:gridCol w:w="1264"/>
                              <w:gridCol w:w="961"/>
                              <w:gridCol w:w="1051"/>
                              <w:gridCol w:w="1078"/>
                              <w:gridCol w:w="1093"/>
                              <w:gridCol w:w="1093"/>
                              <w:gridCol w:w="1208"/>
                              <w:gridCol w:w="59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2,055,360.00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-53,778.00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2,001,582.00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6" w:right="3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47,556.00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118,226.51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118,226.51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418,798.76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622,539.42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0" o:spid="_x0000_s1026" o:spt="202" type="#_x0000_t202" style="position:absolute;left:0pt;margin-left:260.55pt;margin-top:-10.5pt;height:7.35pt;width:513.9pt;mso-position-horizontal-relative:page;z-index:251665408;mso-width-relative:page;mso-height-relative:page;" filled="f" stroked="f" coordsize="21600,21600" o:gfxdata="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DMm&#10;FEDaAAAACwEAAA8AAAAAAAAAAQAgAAAAIgAAAGRycy9kb3ducmV2LnhtbFBLAQIUABQAAAAIAIdO&#10;4kAunHIhrwEAAHgDAAAOAAAAAAAAAAEAIAAAACk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2"/>
                        <w:gridCol w:w="1031"/>
                        <w:gridCol w:w="1264"/>
                        <w:gridCol w:w="961"/>
                        <w:gridCol w:w="1051"/>
                        <w:gridCol w:w="1078"/>
                        <w:gridCol w:w="1093"/>
                        <w:gridCol w:w="1093"/>
                        <w:gridCol w:w="1208"/>
                        <w:gridCol w:w="59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2,055,360.00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>
                            <w:pPr>
                              <w:pStyle w:val="10"/>
                              <w:spacing w:before="0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-53,778.00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10"/>
                              <w:spacing w:before="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2,001,582.00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0"/>
                              <w:ind w:left="426" w:right="3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>
                            <w:pPr>
                              <w:pStyle w:val="10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47,556.00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ind w:left="3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118,226.51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0"/>
                              <w:ind w:left="3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118,226.51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418,798.76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622,539.42</w:t>
                            </w:r>
                          </w:p>
                        </w:tc>
                        <w:tc>
                          <w:tcPr>
                            <w:tcW w:w="591" w:type="dxa"/>
                          </w:tcPr>
                          <w:p>
                            <w:pPr>
                              <w:pStyle w:val="10"/>
                              <w:spacing w:before="0"/>
                              <w:ind w:right="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1,050,000.00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-500,000.00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550,000.00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tabs>
          <w:tab w:val="left" w:pos="1459"/>
        </w:tabs>
        <w:spacing w:before="125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550,000.00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550,000.00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3860" w:space="740"/>
            <w:col w:w="972" w:space="152"/>
            <w:col w:w="928" w:space="187"/>
            <w:col w:w="893" w:space="478"/>
            <w:col w:w="604" w:space="476"/>
            <w:col w:w="604" w:space="476"/>
            <w:col w:w="604" w:space="476"/>
            <w:col w:w="604" w:space="215"/>
            <w:col w:w="1973" w:space="448"/>
            <w:col w:w="650"/>
          </w:cols>
        </w:sectPr>
      </w:pPr>
    </w:p>
    <w:p>
      <w:pPr>
        <w:pStyle w:val="2"/>
        <w:spacing w:before="44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14605</wp:posOffset>
                </wp:positionV>
                <wp:extent cx="6526530" cy="227330"/>
                <wp:effectExtent l="0" t="0" r="0" b="0"/>
                <wp:wrapNone/>
                <wp:docPr id="7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58"/>
                              <w:gridCol w:w="1265"/>
                              <w:gridCol w:w="962"/>
                              <w:gridCol w:w="1053"/>
                              <w:gridCol w:w="1080"/>
                              <w:gridCol w:w="1095"/>
                              <w:gridCol w:w="1054"/>
                              <w:gridCol w:w="1250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8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3,105,360.00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-553,778.00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2,551,582.00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47,556.00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118,226.51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118,226.51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8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968,798.76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1,172,539.42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1" o:spid="_x0000_s1026" o:spt="202" type="#_x0000_t202" style="position:absolute;left:0pt;margin-left:260.55pt;margin-top:1.15pt;height:17.9pt;width:513.9pt;mso-position-horizontal-relative:page;z-index:251664384;mso-width-relative:page;mso-height-relative:page;" filled="f" stroked="f" coordsize="21600,21600" o:gfxdata="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N87&#10;MonZAAAACQEAAA8AAAAAAAAAAQAgAAAAIgAAAGRycy9kb3ducmV2LnhtbFBLAQIUABQAAAAIAIdO&#10;4kALCK6WsAEAAHk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58"/>
                        <w:gridCol w:w="1265"/>
                        <w:gridCol w:w="962"/>
                        <w:gridCol w:w="1053"/>
                        <w:gridCol w:w="1080"/>
                        <w:gridCol w:w="1095"/>
                        <w:gridCol w:w="1054"/>
                        <w:gridCol w:w="1250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0"/>
                              <w:ind w:left="298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3,105,360.00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-553,778.00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2,551,582.00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47,556.00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118,226.51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118,226.51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32"/>
                              <w:ind w:left="298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968,798.76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1,172,539.42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9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00"/>
        <w:gridCol w:w="1321"/>
        <w:gridCol w:w="1080"/>
        <w:gridCol w:w="1225"/>
        <w:gridCol w:w="962"/>
        <w:gridCol w:w="1080"/>
        <w:gridCol w:w="1079"/>
        <w:gridCol w:w="1095"/>
        <w:gridCol w:w="1096"/>
        <w:gridCol w:w="1184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321" w:type="dxa"/>
          </w:tcPr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210,060.00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210,060.00</w:t>
            </w:r>
          </w:p>
        </w:tc>
        <w:tc>
          <w:tcPr>
            <w:tcW w:w="962" w:type="dxa"/>
          </w:tcPr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17,505.00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38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17,505.00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3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17,505.00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35,010.00</w:t>
            </w:r>
          </w:p>
        </w:tc>
        <w:tc>
          <w:tcPr>
            <w:tcW w:w="1184" w:type="dxa"/>
          </w:tcPr>
          <w:p>
            <w:pPr>
              <w:pStyle w:val="10"/>
              <w:spacing w:before="30"/>
              <w:ind w:left="300" w:right="4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35,010.00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321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13,500.00</w:t>
            </w:r>
          </w:p>
        </w:tc>
        <w:tc>
          <w:tcPr>
            <w:tcW w:w="1080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13,500.00</w:t>
            </w:r>
          </w:p>
        </w:tc>
        <w:tc>
          <w:tcPr>
            <w:tcW w:w="962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1,125.00</w:t>
            </w:r>
          </w:p>
        </w:tc>
        <w:tc>
          <w:tcPr>
            <w:tcW w:w="1079" w:type="dxa"/>
          </w:tcPr>
          <w:p>
            <w:pPr>
              <w:pStyle w:val="10"/>
              <w:ind w:left="244" w:right="19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1,125.00</w:t>
            </w:r>
          </w:p>
        </w:tc>
        <w:tc>
          <w:tcPr>
            <w:tcW w:w="1095" w:type="dxa"/>
          </w:tcPr>
          <w:p>
            <w:pPr>
              <w:pStyle w:val="10"/>
              <w:ind w:left="3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1,125.00</w:t>
            </w:r>
          </w:p>
        </w:tc>
        <w:tc>
          <w:tcPr>
            <w:tcW w:w="1096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2,250.00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left="305" w:right="3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2,250.00</w:t>
            </w:r>
          </w:p>
        </w:tc>
        <w:tc>
          <w:tcPr>
            <w:tcW w:w="594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2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156,300.00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156,300.00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12,150.00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38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12,150.00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3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12,150.00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24,300.00</w:t>
            </w:r>
          </w:p>
        </w:tc>
        <w:tc>
          <w:tcPr>
            <w:tcW w:w="1184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left="300" w:right="4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24,300.00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32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19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3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left="305" w:right="3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21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42,500.00</w:t>
            </w:r>
          </w:p>
        </w:tc>
        <w:tc>
          <w:tcPr>
            <w:tcW w:w="1080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42,500.00</w:t>
            </w:r>
          </w:p>
        </w:tc>
        <w:tc>
          <w:tcPr>
            <w:tcW w:w="962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19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095" w:type="dxa"/>
          </w:tcPr>
          <w:p>
            <w:pPr>
              <w:pStyle w:val="10"/>
              <w:ind w:left="3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096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left="305" w:right="3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6,500.00</w:t>
            </w:r>
          </w:p>
        </w:tc>
        <w:tc>
          <w:tcPr>
            <w:tcW w:w="594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32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447,000.00</w:t>
            </w:r>
          </w:p>
        </w:tc>
        <w:tc>
          <w:tcPr>
            <w:tcW w:w="122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447,000.00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38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3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13,451.62</w:t>
            </w:r>
          </w:p>
        </w:tc>
        <w:tc>
          <w:tcPr>
            <w:tcW w:w="1184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left="300" w:right="4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73,451.62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JORNALES</w:t>
            </w:r>
          </w:p>
        </w:tc>
        <w:tc>
          <w:tcPr>
            <w:tcW w:w="132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427,740.00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-3,509.00</w:t>
            </w:r>
          </w:p>
        </w:tc>
        <w:tc>
          <w:tcPr>
            <w:tcW w:w="122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424,231.00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38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36,229.08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3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36,229.08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0.16</w:t>
            </w:r>
          </w:p>
        </w:tc>
        <w:tc>
          <w:tcPr>
            <w:tcW w:w="1184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96" w:lineRule="exact"/>
              <w:ind w:left="300" w:right="4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71,289.64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0" w:line="240" w:lineRule="auto"/>
        <w:rPr>
          <w:b/>
          <w:sz w:val="6"/>
        </w:rPr>
      </w:pPr>
    </w:p>
    <w:tbl>
      <w:tblPr>
        <w:tblStyle w:val="5"/>
        <w:tblW w:w="0" w:type="auto"/>
        <w:tblInd w:w="1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62"/>
        <w:gridCol w:w="1020"/>
        <w:gridCol w:w="8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3262" w:type="dxa"/>
            <w:tcBorders>
              <w:top w:val="single" w:color="000000" w:sz="24" w:space="0"/>
            </w:tcBorders>
          </w:tcPr>
          <w:p>
            <w:pPr>
              <w:pStyle w:val="10"/>
              <w:tabs>
                <w:tab w:val="left" w:pos="1199"/>
                <w:tab w:val="left" w:pos="12364"/>
              </w:tabs>
              <w:spacing w:before="99" w:line="144" w:lineRule="exact"/>
              <w:jc w:val="left"/>
              <w:rPr>
                <w:b/>
                <w:sz w:val="12"/>
              </w:rPr>
            </w:pPr>
            <w:r>
              <w:rPr>
                <w:b/>
                <w:sz w:val="14"/>
              </w:rPr>
              <w:t xml:space="preserve">PG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SPG   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b/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OB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SALDO</w:t>
            </w:r>
            <w:r>
              <w:rPr>
                <w:b/>
                <w:spacing w:val="2"/>
                <w:position w:val="1"/>
                <w:sz w:val="12"/>
              </w:rPr>
              <w:t xml:space="preserve"> </w:t>
            </w:r>
            <w:r>
              <w:rPr>
                <w:b/>
                <w:position w:val="1"/>
                <w:sz w:val="12"/>
              </w:rPr>
              <w:t>POR</w:t>
            </w:r>
          </w:p>
        </w:tc>
        <w:tc>
          <w:tcPr>
            <w:tcW w:w="1020" w:type="dxa"/>
            <w:tcBorders>
              <w:top w:val="single" w:color="000000" w:sz="24" w:space="0"/>
            </w:tcBorders>
          </w:tcPr>
          <w:p>
            <w:pPr>
              <w:pStyle w:val="10"/>
              <w:spacing w:before="103"/>
              <w:ind w:right="120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  <w:tc>
          <w:tcPr>
            <w:tcW w:w="838" w:type="dxa"/>
            <w:tcBorders>
              <w:top w:val="single" w:color="000000" w:sz="24" w:space="0"/>
            </w:tcBorders>
          </w:tcPr>
          <w:p>
            <w:pPr>
              <w:pStyle w:val="10"/>
              <w:spacing w:before="103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3262" w:type="dxa"/>
          </w:tcPr>
          <w:p>
            <w:pPr>
              <w:pStyle w:val="10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  <w:tab w:val="left" w:pos="12067"/>
              </w:tabs>
              <w:spacing w:before="0" w:line="158" w:lineRule="auto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w w:val="100"/>
                <w:sz w:val="14"/>
              </w:rPr>
              <w:t>DESCRIPCIO</w:t>
            </w:r>
            <w:r>
              <w:rPr>
                <w:b/>
                <w:w w:val="100"/>
                <w:sz w:val="14"/>
              </w:rPr>
              <w:t>N</w:t>
            </w:r>
            <w:r>
              <w:rPr>
                <w:sz w:val="14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ASIGNAD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"/>
                <w:position w:val="1"/>
                <w:sz w:val="12"/>
              </w:rPr>
              <w:t xml:space="preserve"> </w:t>
            </w:r>
            <w:r>
              <w:rPr>
                <w:b/>
                <w:w w:val="10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VIGENT</w:t>
            </w:r>
            <w:r>
              <w:rPr>
                <w:b/>
                <w:w w:val="102"/>
                <w:position w:val="1"/>
                <w:sz w:val="12"/>
              </w:rPr>
              <w:t>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COMPROMETI</w:t>
            </w:r>
            <w:r>
              <w:rPr>
                <w:b/>
                <w:spacing w:val="-20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69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27"/>
                <w:w w:val="102"/>
                <w:position w:val="1"/>
                <w:sz w:val="12"/>
              </w:rPr>
              <w:t>O</w:t>
            </w:r>
            <w:r>
              <w:rPr>
                <w:b/>
                <w:spacing w:val="-1"/>
                <w:w w:val="102"/>
                <w:position w:val="1"/>
                <w:sz w:val="12"/>
              </w:rPr>
              <w:t>EVENGAD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PAGADO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-4"/>
                <w:sz w:val="12"/>
              </w:rPr>
              <w:t>COMPROMETER</w:t>
            </w:r>
          </w:p>
        </w:tc>
        <w:tc>
          <w:tcPr>
            <w:tcW w:w="1020" w:type="dxa"/>
          </w:tcPr>
          <w:p>
            <w:pPr>
              <w:pStyle w:val="10"/>
              <w:spacing w:before="19" w:line="119" w:lineRule="exact"/>
              <w:ind w:right="121"/>
              <w:rPr>
                <w:b/>
                <w:sz w:val="12"/>
              </w:rPr>
            </w:pPr>
            <w:r>
              <w:rPr>
                <w:b/>
                <w:sz w:val="12"/>
              </w:rPr>
              <w:t>DEVENGAR</w:t>
            </w:r>
          </w:p>
        </w:tc>
        <w:tc>
          <w:tcPr>
            <w:tcW w:w="838" w:type="dxa"/>
          </w:tcPr>
          <w:p>
            <w:pPr>
              <w:pStyle w:val="10"/>
              <w:spacing w:before="19" w:line="119" w:lineRule="exact"/>
              <w:rPr>
                <w:b/>
                <w:sz w:val="12"/>
              </w:rPr>
            </w:pPr>
            <w:r>
              <w:rPr>
                <w:b/>
                <w:sz w:val="12"/>
              </w:rPr>
              <w:t>PAGAR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13262" w:type="dxa"/>
          </w:tcPr>
          <w:p>
            <w:pPr>
              <w:pStyle w:val="10"/>
              <w:tabs>
                <w:tab w:val="left" w:pos="7562"/>
              </w:tabs>
              <w:spacing w:before="0" w:line="170" w:lineRule="auto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 xml:space="preserve">UBG   </w:t>
            </w:r>
            <w:r>
              <w:rPr>
                <w:b/>
                <w:spacing w:val="28"/>
                <w:position w:val="-7"/>
                <w:sz w:val="14"/>
              </w:rPr>
              <w:t xml:space="preserve"> </w:t>
            </w:r>
            <w:r>
              <w:rPr>
                <w:b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z w:val="12"/>
              </w:rPr>
              <w:t>COMPROMETIDO</w:t>
            </w:r>
          </w:p>
        </w:tc>
        <w:tc>
          <w:tcPr>
            <w:tcW w:w="1020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838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</w:tr>
    </w:tbl>
    <w:p>
      <w:pPr>
        <w:spacing w:before="11" w:line="240" w:lineRule="auto"/>
        <w:rPr>
          <w:b/>
          <w:sz w:val="6"/>
        </w:rPr>
      </w:pPr>
    </w:p>
    <w:p>
      <w:pPr>
        <w:spacing w:before="100"/>
        <w:ind w:left="3213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-22225</wp:posOffset>
                </wp:positionV>
                <wp:extent cx="9601200" cy="31750"/>
                <wp:effectExtent l="0" t="0" r="0" b="6350"/>
                <wp:wrapNone/>
                <wp:docPr id="294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2" o:spid="_x0000_s1026" o:spt="1" style="position:absolute;left:0pt;margin-left:18pt;margin-top:-1.75pt;height:2.5pt;width:756pt;mso-position-horizontal-relative:page;z-index:-251524096;mso-width-relative:page;mso-height-relative:page;" fillcolor="#000000" filled="t" stroked="f" coordsize="21600,21600" o:gfxdata="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7xjbs2AAAAAgBAAAPAAAAAAAAAAEAIAAAACIAAABkcnMvZG93bnJldi54bWxQSwECFAAUAAAA&#10;CACHTuJAUTGYI7UBAABxAwAADgAAAAAAAAABACAAAAAnAQAAZHJzL2Uyb0RvYy54bWxQSwUGAAAA&#10;AAYABgBZAQAAT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-22225</wp:posOffset>
                </wp:positionV>
                <wp:extent cx="6532880" cy="4931410"/>
                <wp:effectExtent l="0" t="0" r="0" b="0"/>
                <wp:wrapNone/>
                <wp:docPr id="10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493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7"/>
                              <w:gridCol w:w="1058"/>
                              <w:gridCol w:w="1265"/>
                              <w:gridCol w:w="961"/>
                              <w:gridCol w:w="1053"/>
                              <w:gridCol w:w="1080"/>
                              <w:gridCol w:w="1056"/>
                              <w:gridCol w:w="1095"/>
                              <w:gridCol w:w="1250"/>
                              <w:gridCol w:w="60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6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spacing w:before="7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7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2,097.00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7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2,697.00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7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7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7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7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7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940.23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spacing w:before="7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242,180.00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-1,009.00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241,171.00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15,640.00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15,640.00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31,280.08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82,284.00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82,284.00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14,714.70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67,269.00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82,776.00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-91.00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82,685.00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26,689.99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617.60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-480,000.00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1,771,940.00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-35,512.00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1,736,428.00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30,780.00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118,869.08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118,869.08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90,344.66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347,980.56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2,821,940.00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-35,512.00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2,786,428.00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30,780.00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118,869.08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118,869.08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1,140,344.66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1,397,980.56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169,392.00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169,392.00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14,116.00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14,116.00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14,116.00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28,232.00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28,232.00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1,916.00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4,616.00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345.00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-344.24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-344.24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233,900.00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233,900.00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17,450.00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17,450.00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17,450.00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34,900.00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34,900.00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186,000.00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186,000.00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15,500.00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15,500.00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31,000.00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5,500.00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11,000.00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179,000.00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1,419.36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31,419.36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134,620.00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-15,211.00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119,409.00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11,402.11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11,402.11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22,436.89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347.00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947.00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240.23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75,460.00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-9,544.00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65,916.00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4,830.00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4,830.00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9,660.15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65,957.00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65,957.00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16,748.46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50,749.00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66,111.00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-1,565.00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64,546.00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17,921.95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1,511.25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1,115,540.00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58,943.00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1,174,483.00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32,286.00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85,013.11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85,013.11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83,218.23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241,515.34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1,115,540.00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58,943.00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1,174,483.00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32,286.00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85,013.11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85,013.11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83,218.23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241,515.34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3" o:spid="_x0000_s1026" o:spt="202" type="#_x0000_t202" style="position:absolute;left:0pt;margin-left:260.55pt;margin-top:-1.75pt;height:388.3pt;width:514.4pt;mso-position-horizontal-relative:page;z-index:251666432;mso-width-relative:page;mso-height-relative:page;" filled="f" stroked="f" coordsize="21600,21600" o:gfxdata="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I/mDz2wAAAAsBAAAPAAAAAAAAAAEAIAAAACIAAABkcnMvZG93bnJldi54bWxQSwECFAAUAAAA&#10;CACHTuJA7BWfsLIBAAB7AwAADgAAAAAAAAABACAAAAAq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7"/>
                        <w:gridCol w:w="1058"/>
                        <w:gridCol w:w="1265"/>
                        <w:gridCol w:w="961"/>
                        <w:gridCol w:w="1053"/>
                        <w:gridCol w:w="1080"/>
                        <w:gridCol w:w="1056"/>
                        <w:gridCol w:w="1095"/>
                        <w:gridCol w:w="1250"/>
                        <w:gridCol w:w="60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6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spacing w:before="7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7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2,097.00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7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2,697.00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7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7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7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7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7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940.23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spacing w:before="7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242,180.00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-1,009.00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241,171.00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15,640.00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15,640.00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31,280.08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82,284.00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82,284.00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14,714.70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67,269.00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82,776.00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-91.00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82,685.00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26,689.99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617.60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-480,000.00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1,771,940.00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-35,512.00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1,736,428.00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30,780.00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118,869.08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118,869.08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90,344.66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347,980.56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32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62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spacing w:before="32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2,821,940.00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-35,512.00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2,786,428.00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30,780.00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118,869.08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32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118,869.08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1,140,344.66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62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1,397,980.56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spacing w:before="32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1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spacing w:before="3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169,392.00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169,392.00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37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14,116.00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14,116.00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37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14,116.00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28,232.00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67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28,232.00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spacing w:before="37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1,916.00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4,616.00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345.00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-344.24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-344.24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233,900.00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233,900.00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17,450.00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17,450.00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17,450.00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34,900.00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34,900.00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186,000.00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186,000.00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15,500.00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15,500.00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31,000.00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5,500.00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11,000.00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179,000.00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1,419.36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31,419.36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134,620.00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-15,211.00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119,409.00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11,402.11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11,402.11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22,436.89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347.00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947.00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240.23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75,460.00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-9,544.00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65,916.00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4,830.00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4,830.00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9,660.15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65,957.00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65,957.00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16,748.46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50,749.00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66,111.00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-1,565.00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64,546.00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17,921.95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1,511.25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1,115,540.00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58,943.00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1,174,483.00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32,286.00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85,013.11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85,013.11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83,218.23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241,515.34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1,115,540.00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58,943.00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1,174,483.00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32,286.00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85,013.11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32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85,013.11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83,218.23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241,515.34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>
                            <w:pPr>
                              <w:pStyle w:val="10"/>
                              <w:spacing w:before="32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-6350</wp:posOffset>
                </wp:positionV>
                <wp:extent cx="1946275" cy="1420495"/>
                <wp:effectExtent l="0" t="0" r="0" b="0"/>
                <wp:wrapNone/>
                <wp:docPr id="9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142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207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453"/>
                                    </w:tabs>
                                    <w:spacing w:before="100" w:line="116" w:lineRule="exact"/>
                                    <w:ind w:left="101" w:right="-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11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ANTIGÜEDA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>
                                  <w:pPr>
                                    <w:pStyle w:val="10"/>
                                    <w:spacing w:before="23"/>
                                    <w:ind w:left="4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>
                                  <w:pPr>
                                    <w:pStyle w:val="10"/>
                                    <w:tabs>
                                      <w:tab w:val="left" w:pos="453"/>
                                    </w:tabs>
                                    <w:spacing w:before="27" w:line="116" w:lineRule="exact"/>
                                    <w:ind w:left="101" w:right="-8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11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>
                                  <w:pPr>
                                    <w:pStyle w:val="10"/>
                                    <w:spacing w:before="23"/>
                                    <w:ind w:left="4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</w:p>
                                <w:p>
                                  <w:pPr>
                                    <w:pStyle w:val="10"/>
                                    <w:tabs>
                                      <w:tab w:val="left" w:pos="453"/>
                                    </w:tabs>
                                    <w:spacing w:before="24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AGUINALDO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453"/>
                                    </w:tabs>
                                    <w:spacing w:before="93"/>
                                    <w:ind w:left="101" w:right="-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14)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453"/>
                                    </w:tabs>
                                    <w:spacing w:before="93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VACACIONAL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453"/>
                                    </w:tabs>
                                    <w:spacing w:before="96" w:line="116" w:lineRule="exact"/>
                                    <w:ind w:left="101" w:right="-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11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ADMINISTRATIVO,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TÉ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>
                                  <w:pPr>
                                    <w:pStyle w:val="10"/>
                                    <w:spacing w:before="23"/>
                                    <w:ind w:left="4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PROFESIONAL Y OPERATIVO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45" w:line="156" w:lineRule="exact"/>
                                    <w:ind w:right="-5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30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14" w:line="96" w:lineRule="exact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14" w:line="96" w:lineRule="exact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453"/>
                                    </w:tabs>
                                    <w:spacing w:before="17" w:line="93" w:lineRule="exact"/>
                                    <w:ind w:left="101" w:right="-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61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ADMINISTRATIVO,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4" o:spid="_x0000_s1026" o:spt="202" type="#_x0000_t202" style="position:absolute;left:0pt;margin-left:18pt;margin-top:-0.5pt;height:111.85pt;width:153.25pt;mso-position-horizontal-relative:page;z-index:251666432;mso-width-relative:page;mso-height-relative:page;" filled="f" stroked="f" coordsize="21600,21600" o:gfxdata="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Vp+ozZAAAACQEAAA8AAAAAAAAAAQAgAAAAIgAAAGRycy9kb3ducmV2LnhtbFBLAQIUABQAAAAI&#10;AIdO4kCcpo/4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207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>
                            <w:pPr>
                              <w:pStyle w:val="10"/>
                              <w:tabs>
                                <w:tab w:val="left" w:pos="453"/>
                              </w:tabs>
                              <w:spacing w:before="100" w:line="116" w:lineRule="exact"/>
                              <w:ind w:left="101" w:right="-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11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COMPLEMENTO POR</w:t>
                            </w:r>
                            <w:r>
                              <w:rPr>
                                <w:spacing w:val="-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ANTIGÜEDA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>
                            <w:pPr>
                              <w:pStyle w:val="10"/>
                              <w:spacing w:before="23"/>
                              <w:ind w:left="4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>
                            <w:pPr>
                              <w:pStyle w:val="10"/>
                              <w:tabs>
                                <w:tab w:val="left" w:pos="453"/>
                              </w:tabs>
                              <w:spacing w:before="27" w:line="116" w:lineRule="exact"/>
                              <w:ind w:left="101" w:right="-8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11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COMPLEMENTOS ESPECÍFICOS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>
                            <w:pPr>
                              <w:pStyle w:val="10"/>
                              <w:spacing w:before="23"/>
                              <w:ind w:left="4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</w:t>
                            </w:r>
                          </w:p>
                          <w:p>
                            <w:pPr>
                              <w:pStyle w:val="10"/>
                              <w:tabs>
                                <w:tab w:val="left" w:pos="453"/>
                              </w:tabs>
                              <w:spacing w:before="24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AGUINALDO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3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>
                            <w:pPr>
                              <w:pStyle w:val="10"/>
                              <w:tabs>
                                <w:tab w:val="left" w:pos="453"/>
                              </w:tabs>
                              <w:spacing w:before="93"/>
                              <w:ind w:left="101" w:right="-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BONIFICACIÓN ANUAL (BONO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14)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3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>
                            <w:pPr>
                              <w:pStyle w:val="10"/>
                              <w:tabs>
                                <w:tab w:val="left" w:pos="453"/>
                              </w:tabs>
                              <w:spacing w:before="93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BONO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VACACIONAL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3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>
                            <w:pPr>
                              <w:pStyle w:val="10"/>
                              <w:tabs>
                                <w:tab w:val="left" w:pos="453"/>
                              </w:tabs>
                              <w:spacing w:before="96" w:line="116" w:lineRule="exact"/>
                              <w:ind w:left="101" w:right="-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11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 ADMINISTRATIVO,</w:t>
                            </w:r>
                            <w:r>
                              <w:rPr>
                                <w:spacing w:val="-1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TÉ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8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79" w:type="dxa"/>
                          </w:tcPr>
                          <w:p>
                            <w:pPr>
                              <w:pStyle w:val="10"/>
                              <w:spacing w:before="23"/>
                              <w:ind w:left="4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PROFESIONAL Y OPERATIVO</w:t>
                            </w:r>
                          </w:p>
                          <w:p>
                            <w:pPr>
                              <w:pStyle w:val="10"/>
                              <w:spacing w:before="45" w:line="156" w:lineRule="exact"/>
                              <w:ind w:right="-5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30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14" w:line="96" w:lineRule="exact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14" w:line="96" w:lineRule="exact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>
                            <w:pPr>
                              <w:pStyle w:val="10"/>
                              <w:tabs>
                                <w:tab w:val="left" w:pos="453"/>
                              </w:tabs>
                              <w:spacing w:before="17" w:line="93" w:lineRule="exact"/>
                              <w:ind w:left="101" w:right="-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61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 ADMINISTRATIVO,</w:t>
                            </w:r>
                            <w:r>
                              <w:rPr>
                                <w:spacing w:val="-1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TÉ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D AL</w:t>
      </w:r>
    </w:p>
    <w:p>
      <w:pPr>
        <w:spacing w:before="3" w:line="240" w:lineRule="auto"/>
        <w:rPr>
          <w:sz w:val="16"/>
        </w:rPr>
      </w:pPr>
    </w:p>
    <w:p>
      <w:pPr>
        <w:spacing w:before="0"/>
        <w:ind w:left="3264" w:right="0" w:firstLine="0"/>
        <w:jc w:val="left"/>
        <w:rPr>
          <w:sz w:val="10"/>
        </w:rPr>
      </w:pPr>
      <w:r>
        <w:rPr>
          <w:w w:val="105"/>
          <w:sz w:val="10"/>
        </w:rPr>
        <w:t>PERSONAL POR</w:t>
      </w: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4" w:line="240" w:lineRule="auto"/>
        <w:rPr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4"/>
        <w:ind w:left="1539" w:right="0" w:firstLine="0"/>
        <w:jc w:val="left"/>
        <w:rPr>
          <w:sz w:val="10"/>
        </w:rPr>
      </w:pPr>
      <w:r>
        <w:rPr>
          <w:w w:val="105"/>
          <w:sz w:val="10"/>
        </w:rPr>
        <w:t>PROFESIONAL Y OPERATIVO</w:t>
      </w:r>
    </w:p>
    <w:p>
      <w:pPr>
        <w:spacing w:before="100"/>
        <w:ind w:left="184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CNICO,</w:t>
      </w:r>
    </w:p>
    <w:p>
      <w:pPr>
        <w:spacing w:before="11" w:line="240" w:lineRule="auto"/>
        <w:rPr>
          <w:sz w:val="16"/>
        </w:rPr>
      </w:pPr>
    </w:p>
    <w:p>
      <w:pPr>
        <w:pStyle w:val="2"/>
        <w:spacing w:before="0"/>
        <w:ind w:left="-14" w:right="11518"/>
        <w:jc w:val="right"/>
      </w:pPr>
      <w:r>
        <w:t>al Fuente:</w:t>
      </w:r>
    </w:p>
    <w:p>
      <w:pPr>
        <w:spacing w:before="43"/>
        <w:ind w:left="184" w:right="0" w:firstLine="0"/>
        <w:jc w:val="left"/>
        <w:rPr>
          <w:sz w:val="10"/>
        </w:rPr>
      </w:pPr>
      <w:r>
        <w:rPr>
          <w:w w:val="105"/>
          <w:sz w:val="10"/>
        </w:rPr>
        <w:t>CNICO,</w:t>
      </w:r>
    </w:p>
    <w:p>
      <w:pPr>
        <w:spacing w:before="10" w:line="240" w:lineRule="auto"/>
        <w:rPr>
          <w:sz w:val="16"/>
        </w:rPr>
      </w:pPr>
    </w:p>
    <w:p>
      <w:pPr>
        <w:pStyle w:val="2"/>
        <w:spacing w:before="0"/>
        <w:ind w:left="-14" w:right="11518"/>
        <w:jc w:val="right"/>
      </w:pP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2">
            <w:col w:w="2975" w:space="40"/>
            <w:col w:w="12325"/>
          </w:cols>
        </w:sectPr>
      </w:pPr>
    </w:p>
    <w:p>
      <w:pPr>
        <w:spacing w:before="50"/>
        <w:ind w:left="2747" w:right="0" w:firstLine="0"/>
        <w:jc w:val="left"/>
        <w:rPr>
          <w:b/>
          <w:sz w:val="14"/>
        </w:rPr>
      </w:pPr>
      <w:r>
        <w:rPr>
          <w:b/>
          <w:sz w:val="14"/>
        </w:rPr>
        <w:t>Total Geografico:</w:t>
      </w:r>
    </w:p>
    <w:p>
      <w:pPr>
        <w:pStyle w:val="9"/>
        <w:numPr>
          <w:ilvl w:val="0"/>
          <w:numId w:val="1"/>
        </w:numPr>
        <w:tabs>
          <w:tab w:val="left" w:pos="773"/>
          <w:tab w:val="left" w:pos="774"/>
          <w:tab w:val="left" w:pos="1187"/>
          <w:tab w:val="left" w:pos="1539"/>
        </w:tabs>
        <w:spacing w:before="39" w:after="0" w:line="240" w:lineRule="auto"/>
        <w:ind w:left="774" w:right="0" w:hanging="395"/>
        <w:jc w:val="left"/>
        <w:rPr>
          <w:sz w:val="10"/>
        </w:rPr>
      </w:pPr>
      <w:r>
        <w:rPr>
          <w:w w:val="105"/>
          <w:sz w:val="10"/>
        </w:rPr>
        <w:t>1101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PERSONAL</w:t>
      </w:r>
      <w:r>
        <w:rPr>
          <w:spacing w:val="-18"/>
          <w:w w:val="105"/>
          <w:sz w:val="10"/>
        </w:rPr>
        <w:t xml:space="preserve"> </w:t>
      </w:r>
      <w:r>
        <w:rPr>
          <w:w w:val="105"/>
          <w:sz w:val="10"/>
        </w:rPr>
        <w:t>PERMANENTE</w:t>
      </w:r>
    </w:p>
    <w:p>
      <w:pPr>
        <w:spacing w:before="5" w:line="240" w:lineRule="auto"/>
        <w:rPr>
          <w:sz w:val="16"/>
        </w:rPr>
      </w:pPr>
    </w:p>
    <w:p>
      <w:pPr>
        <w:pStyle w:val="9"/>
        <w:numPr>
          <w:ilvl w:val="0"/>
          <w:numId w:val="1"/>
        </w:numPr>
        <w:tabs>
          <w:tab w:val="left" w:pos="773"/>
          <w:tab w:val="left" w:pos="774"/>
          <w:tab w:val="left" w:pos="1187"/>
          <w:tab w:val="left" w:pos="1539"/>
        </w:tabs>
        <w:spacing w:before="1" w:after="0" w:line="312" w:lineRule="auto"/>
        <w:ind w:left="1539" w:right="11552" w:hanging="1160"/>
        <w:jc w:val="left"/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PERSONAL AL SALARIO DEL PERSONAL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PERMANENTE</w:t>
      </w:r>
    </w:p>
    <w:p>
      <w:pPr>
        <w:pStyle w:val="9"/>
        <w:numPr>
          <w:ilvl w:val="0"/>
          <w:numId w:val="1"/>
        </w:numPr>
        <w:tabs>
          <w:tab w:val="left" w:pos="773"/>
          <w:tab w:val="left" w:pos="774"/>
          <w:tab w:val="left" w:pos="1187"/>
          <w:tab w:val="left" w:pos="1539"/>
        </w:tabs>
        <w:spacing w:before="0" w:after="0" w:line="118" w:lineRule="exact"/>
        <w:ind w:left="774" w:right="0" w:hanging="395"/>
        <w:jc w:val="left"/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 ANTIGÜEDAD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AL</w:t>
      </w:r>
    </w:p>
    <w:p>
      <w:pPr>
        <w:spacing w:before="35"/>
        <w:ind w:left="0" w:right="10983" w:firstLine="0"/>
        <w:jc w:val="center"/>
        <w:rPr>
          <w:sz w:val="10"/>
        </w:rPr>
      </w:pPr>
      <w:r>
        <w:rPr>
          <w:w w:val="105"/>
          <w:sz w:val="10"/>
        </w:rPr>
        <w:t>PERSONAL PERMANENTE</w:t>
      </w:r>
    </w:p>
    <w:p>
      <w:pPr>
        <w:pStyle w:val="9"/>
        <w:numPr>
          <w:ilvl w:val="0"/>
          <w:numId w:val="1"/>
        </w:numPr>
        <w:tabs>
          <w:tab w:val="left" w:pos="773"/>
          <w:tab w:val="left" w:pos="774"/>
          <w:tab w:val="left" w:pos="1187"/>
          <w:tab w:val="left" w:pos="1539"/>
        </w:tabs>
        <w:spacing w:before="27" w:after="0" w:line="312" w:lineRule="auto"/>
        <w:ind w:left="380" w:right="11365" w:firstLine="0"/>
        <w:jc w:val="left"/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 CALIDAD PROFESIONAL AL PERSONAL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PERMANENTE</w:t>
      </w:r>
    </w:p>
    <w:p>
      <w:pPr>
        <w:pStyle w:val="9"/>
        <w:numPr>
          <w:ilvl w:val="0"/>
          <w:numId w:val="1"/>
        </w:numPr>
        <w:tabs>
          <w:tab w:val="left" w:pos="393"/>
          <w:tab w:val="left" w:pos="774"/>
          <w:tab w:val="left" w:pos="807"/>
          <w:tab w:val="left" w:pos="1159"/>
        </w:tabs>
        <w:spacing w:before="0" w:after="0" w:line="118" w:lineRule="exact"/>
        <w:ind w:left="774" w:right="11151" w:hanging="774"/>
        <w:jc w:val="left"/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COMPLEMENTOS ESPECÍFICOS AL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</w:p>
    <w:p>
      <w:pPr>
        <w:spacing w:before="35"/>
        <w:ind w:left="0" w:right="11552" w:firstLine="0"/>
        <w:jc w:val="center"/>
        <w:rPr>
          <w:sz w:val="10"/>
        </w:rPr>
      </w:pPr>
      <w:r>
        <w:rPr>
          <w:w w:val="105"/>
          <w:sz w:val="10"/>
        </w:rPr>
        <w:t>PERMANENTE</w:t>
      </w:r>
    </w:p>
    <w:p>
      <w:pPr>
        <w:tabs>
          <w:tab w:val="left" w:pos="393"/>
          <w:tab w:val="left" w:pos="807"/>
          <w:tab w:val="left" w:pos="1159"/>
        </w:tabs>
        <w:spacing w:before="24"/>
        <w:ind w:left="0" w:right="11887" w:firstLine="0"/>
        <w:jc w:val="center"/>
        <w:rPr>
          <w:sz w:val="10"/>
        </w:rPr>
      </w:pPr>
      <w:r>
        <w:rPr>
          <w:w w:val="105"/>
          <w:sz w:val="10"/>
        </w:rPr>
        <w:t>021</w:t>
      </w:r>
      <w:r>
        <w:rPr>
          <w:w w:val="105"/>
          <w:sz w:val="10"/>
        </w:rPr>
        <w:tab/>
      </w:r>
      <w:r>
        <w:rPr>
          <w:w w:val="105"/>
          <w:sz w:val="10"/>
        </w:rPr>
        <w:t>1101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PERSONAL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SUPERNUMERARIO</w:t>
      </w:r>
    </w:p>
    <w:p>
      <w:pPr>
        <w:spacing w:before="5" w:line="240" w:lineRule="auto"/>
        <w:rPr>
          <w:sz w:val="16"/>
        </w:rPr>
      </w:pPr>
    </w:p>
    <w:p>
      <w:pPr>
        <w:pStyle w:val="9"/>
        <w:numPr>
          <w:ilvl w:val="0"/>
          <w:numId w:val="2"/>
        </w:numPr>
        <w:tabs>
          <w:tab w:val="left" w:pos="773"/>
          <w:tab w:val="left" w:pos="774"/>
          <w:tab w:val="left" w:pos="1187"/>
          <w:tab w:val="left" w:pos="1539"/>
        </w:tabs>
        <w:spacing w:before="1" w:after="0" w:line="312" w:lineRule="auto"/>
        <w:ind w:left="1540" w:right="11365" w:hanging="1160"/>
        <w:jc w:val="left"/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 CALIDAD PROFESIONAL AL PERSONAL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TEMPORAL</w:t>
      </w:r>
    </w:p>
    <w:p>
      <w:pPr>
        <w:pStyle w:val="9"/>
        <w:numPr>
          <w:ilvl w:val="0"/>
          <w:numId w:val="2"/>
        </w:numPr>
        <w:tabs>
          <w:tab w:val="left" w:pos="773"/>
          <w:tab w:val="left" w:pos="774"/>
          <w:tab w:val="left" w:pos="1187"/>
          <w:tab w:val="left" w:pos="1539"/>
        </w:tabs>
        <w:spacing w:before="0" w:after="0" w:line="118" w:lineRule="exact"/>
        <w:ind w:left="774" w:right="0" w:hanging="394"/>
        <w:jc w:val="left"/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COMPLEMENTOS ESPECÍFICOS AL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</w:p>
    <w:p>
      <w:pPr>
        <w:spacing w:before="35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TEMPORAL</w:t>
      </w:r>
    </w:p>
    <w:p>
      <w:pPr>
        <w:tabs>
          <w:tab w:val="left" w:pos="773"/>
          <w:tab w:val="left" w:pos="1187"/>
          <w:tab w:val="left" w:pos="1539"/>
        </w:tabs>
        <w:spacing w:before="27"/>
        <w:ind w:left="380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029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OTRAS REMUNERACIONES DE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</w:p>
    <w:p>
      <w:pPr>
        <w:tabs>
          <w:tab w:val="left" w:pos="773"/>
          <w:tab w:val="left" w:pos="1187"/>
          <w:tab w:val="left" w:pos="1539"/>
        </w:tabs>
        <w:spacing w:before="35" w:line="290" w:lineRule="auto"/>
        <w:ind w:left="380" w:right="13232" w:firstLine="1160"/>
        <w:jc w:val="left"/>
        <w:rPr>
          <w:sz w:val="10"/>
        </w:rPr>
      </w:pPr>
      <w:r>
        <w:rPr>
          <w:w w:val="105"/>
          <w:sz w:val="10"/>
        </w:rPr>
        <w:t>TEMPORAL 031</w:t>
      </w:r>
      <w:r>
        <w:rPr>
          <w:w w:val="105"/>
          <w:sz w:val="10"/>
        </w:rPr>
        <w:tab/>
      </w:r>
      <w:r>
        <w:rPr>
          <w:w w:val="105"/>
          <w:sz w:val="10"/>
        </w:rPr>
        <w:t>1101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JORNALES</w:t>
      </w:r>
    </w:p>
    <w:p>
      <w:pPr>
        <w:spacing w:before="4" w:line="240" w:lineRule="auto"/>
        <w:rPr>
          <w:sz w:val="14"/>
        </w:rPr>
      </w:pPr>
    </w:p>
    <w:p>
      <w:pPr>
        <w:pStyle w:val="9"/>
        <w:numPr>
          <w:ilvl w:val="0"/>
          <w:numId w:val="3"/>
        </w:numPr>
        <w:tabs>
          <w:tab w:val="left" w:pos="773"/>
          <w:tab w:val="left" w:pos="774"/>
          <w:tab w:val="left" w:pos="1187"/>
          <w:tab w:val="left" w:pos="1539"/>
        </w:tabs>
        <w:spacing w:before="0" w:after="0" w:line="240" w:lineRule="auto"/>
        <w:ind w:left="774" w:right="0" w:hanging="394"/>
        <w:jc w:val="left"/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 ANTIGÜEDAD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AL</w:t>
      </w:r>
    </w:p>
    <w:p>
      <w:pPr>
        <w:spacing w:before="35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PERSONAL POR JORNAL</w:t>
      </w:r>
    </w:p>
    <w:p>
      <w:pPr>
        <w:pStyle w:val="9"/>
        <w:numPr>
          <w:ilvl w:val="0"/>
          <w:numId w:val="3"/>
        </w:numPr>
        <w:tabs>
          <w:tab w:val="left" w:pos="773"/>
          <w:tab w:val="left" w:pos="774"/>
          <w:tab w:val="left" w:pos="1187"/>
          <w:tab w:val="left" w:pos="1539"/>
        </w:tabs>
        <w:spacing w:before="27" w:after="0" w:line="240" w:lineRule="auto"/>
        <w:ind w:left="774" w:right="0" w:hanging="394"/>
        <w:jc w:val="left"/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COMPLEMENTOS ESPECÍFICOS AL PERSONAL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POR</w:t>
      </w:r>
    </w:p>
    <w:p>
      <w:pPr>
        <w:spacing w:before="35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JORNAL</w:t>
      </w:r>
    </w:p>
    <w:p>
      <w:pPr>
        <w:pStyle w:val="9"/>
        <w:numPr>
          <w:ilvl w:val="0"/>
          <w:numId w:val="4"/>
        </w:numPr>
        <w:tabs>
          <w:tab w:val="left" w:pos="773"/>
          <w:tab w:val="left" w:pos="774"/>
          <w:tab w:val="left" w:pos="1187"/>
          <w:tab w:val="left" w:pos="1539"/>
        </w:tabs>
        <w:spacing w:before="24" w:after="0" w:line="240" w:lineRule="auto"/>
        <w:ind w:left="774" w:right="0" w:hanging="394"/>
        <w:jc w:val="left"/>
        <w:rPr>
          <w:sz w:val="10"/>
        </w:rPr>
      </w:pPr>
      <w:r>
        <w:rPr>
          <w:w w:val="105"/>
          <w:sz w:val="10"/>
        </w:rPr>
        <w:t>1101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AGUINALDO</w:t>
      </w:r>
    </w:p>
    <w:p>
      <w:pPr>
        <w:spacing w:before="3" w:line="240" w:lineRule="auto"/>
        <w:rPr>
          <w:sz w:val="16"/>
        </w:rPr>
      </w:pPr>
    </w:p>
    <w:p>
      <w:pPr>
        <w:pStyle w:val="9"/>
        <w:numPr>
          <w:ilvl w:val="0"/>
          <w:numId w:val="4"/>
        </w:numPr>
        <w:tabs>
          <w:tab w:val="left" w:pos="773"/>
          <w:tab w:val="left" w:pos="774"/>
          <w:tab w:val="left" w:pos="1187"/>
          <w:tab w:val="left" w:pos="1539"/>
        </w:tabs>
        <w:spacing w:before="0" w:after="0" w:line="240" w:lineRule="auto"/>
        <w:ind w:left="774" w:right="0" w:hanging="394"/>
        <w:jc w:val="left"/>
        <w:rPr>
          <w:sz w:val="10"/>
        </w:rPr>
      </w:pPr>
      <w:r>
        <w:rPr>
          <w:w w:val="105"/>
          <w:sz w:val="10"/>
        </w:rPr>
        <w:t>1101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BONIFICACIÓN ANUAL (BONO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14)</w:t>
      </w:r>
    </w:p>
    <w:p>
      <w:pPr>
        <w:spacing w:before="3" w:line="240" w:lineRule="auto"/>
        <w:rPr>
          <w:sz w:val="16"/>
        </w:rPr>
      </w:pPr>
    </w:p>
    <w:p>
      <w:pPr>
        <w:pStyle w:val="9"/>
        <w:numPr>
          <w:ilvl w:val="0"/>
          <w:numId w:val="4"/>
        </w:numPr>
        <w:tabs>
          <w:tab w:val="left" w:pos="773"/>
          <w:tab w:val="left" w:pos="774"/>
          <w:tab w:val="left" w:pos="1187"/>
          <w:tab w:val="left" w:pos="1539"/>
        </w:tabs>
        <w:spacing w:before="1" w:after="0" w:line="240" w:lineRule="auto"/>
        <w:ind w:left="774" w:right="0" w:hanging="394"/>
        <w:jc w:val="left"/>
        <w:rPr>
          <w:sz w:val="10"/>
        </w:rPr>
      </w:pPr>
      <w:r>
        <w:rPr>
          <w:w w:val="105"/>
          <w:sz w:val="10"/>
        </w:rPr>
        <w:t>1101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BONO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VACACIONAL</w:t>
      </w:r>
    </w:p>
    <w:p>
      <w:pPr>
        <w:spacing w:before="0" w:line="240" w:lineRule="auto"/>
        <w:rPr>
          <w:sz w:val="12"/>
        </w:rPr>
      </w:pPr>
    </w:p>
    <w:p>
      <w:pPr>
        <w:pStyle w:val="2"/>
        <w:spacing w:before="69"/>
        <w:ind w:right="11518" w:firstLine="254"/>
      </w:pP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43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42" name="Rectángulo 26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5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DxYAhj/QEAAIsEAAAOAAAAAAAAAAEAIAAAACMBAABkcnMvZTJvRG9j&#10;LnhtbFBLBQYAAAAABgAGAFkBAACSBQAAAAA=&#10;">
                <o:lock v:ext="edit" aspectratio="f"/>
                <v:rect id="Rectángulo 26" o:spid="_x0000_s1026" o:spt="1" style="position:absolute;left:0;top:0;height:50;width:15120;" fillcolor="#000000" filled="t" stroked="f" coordsize="21600,21600" o:gfxdata="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it/C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5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7" o:spid="_x0000_s1026" o:spt="1" style="position:absolute;left:0pt;margin-left:18pt;margin-top:29.95pt;height:2.5pt;width:756pt;mso-position-horizontal-relative:page;z-index:-25152307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DZR4BatgEAAHE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540635"/>
                <wp:effectExtent l="0" t="0" r="0" b="0"/>
                <wp:wrapNone/>
                <wp:docPr id="11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54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3"/>
                              <w:gridCol w:w="1272"/>
                              <w:gridCol w:w="1099"/>
                              <w:gridCol w:w="1227"/>
                              <w:gridCol w:w="962"/>
                              <w:gridCol w:w="1081"/>
                              <w:gridCol w:w="1081"/>
                              <w:gridCol w:w="1096"/>
                              <w:gridCol w:w="1096"/>
                              <w:gridCol w:w="1185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PERMANENTE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200,868.00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200,868.00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16,739.00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16,739.00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16,739.00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33,478.00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33,478.00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PERSONAL AL SALARIO DEL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14,400.00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14,400.00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PERMANENTE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1,573.00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1,993.00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-104.67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-104.67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PERMANENTE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CALIDAD PROFESIONAL 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PERMANENTE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193,300.00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193,300.00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29,300.00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29,300.00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PERMANENTE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434,000.00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434,000.00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36,500.00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36,500.00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9,895.72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82,895.72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24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JORNALES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294,672.00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-2,417.00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292,255.00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24,958.41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24,958.41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49,111.78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1,648.00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2,068.00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730.26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165,460.00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-682.00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164,778.00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10,580.00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10,580.00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0.62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21,160.62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23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64,145.00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64,145.00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15,845.32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48,083.00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64,484.00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-45.00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64,439.00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16,415.19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1,012.10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56" w:line="150" w:lineRule="atLeast"/>
                                    <w:ind w:left="123" w:right="97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ADMINISTRATIVO, TÉCNICO, PROFESIONAL Y OPERATIVO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1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438,000.00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-438,000.00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" o:spid="_x0000_s1026" o:spt="202" type="#_x0000_t202" style="position:absolute;left:0pt;margin-left:18pt;margin-top:31.2pt;height:200.05pt;width:756pt;mso-position-horizontal-relative:page;z-index:251667456;mso-width-relative:page;mso-height-relative:page;" filled="f" stroked="f" coordsize="21600,21600" o:gfxdata="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xC/SB9kAAAAKAQAADwAAAAAAAAABACAAAAAiAAAAZHJzL2Rvd25yZXYueG1sUEsBAhQAFAAAAAgA&#10;h07iQGpK3IqyAQAAew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33"/>
                        <w:gridCol w:w="1272"/>
                        <w:gridCol w:w="1099"/>
                        <w:gridCol w:w="1227"/>
                        <w:gridCol w:w="962"/>
                        <w:gridCol w:w="1081"/>
                        <w:gridCol w:w="1081"/>
                        <w:gridCol w:w="1096"/>
                        <w:gridCol w:w="1096"/>
                        <w:gridCol w:w="1185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PERMANENTE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200,868.00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200,868.00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16,739.00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16,739.00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16,739.00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33,478.00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33,478.00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PERSONAL AL SALARIO DEL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14,400.00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14,400.00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PERMANENTE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1,573.00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1,993.00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-104.67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-104.67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PERMANENTE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CALIDAD PROFESIONAL 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PERMANENTE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193,300.00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193,300.00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29,300.00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29,300.00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PERMANENTE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434,000.00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434,000.00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36,500.00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36,500.00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9,895.72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82,895.72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24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JORNALES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294,672.00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-2,417.00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292,255.00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24,958.41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24,958.41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49,111.78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1,648.00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2,068.00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730.26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165,460.00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-682.00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164,778.00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10,580.00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10,580.00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0.62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21,160.62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23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64,145.00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64,145.00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15,845.32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48,083.00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64,484.00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-45.00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64,439.00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16,415.19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1,012.10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56" w:line="150" w:lineRule="atLeast"/>
                              <w:ind w:left="123" w:right="97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ADMINISTRATIVO, TÉCNICO, PROFESIONAL Y OPERATIVO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1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438,000.00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-438,000.00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4" w:line="240" w:lineRule="auto"/>
        <w:rPr>
          <w:b/>
          <w:sz w:val="20"/>
        </w:rPr>
      </w:pPr>
    </w:p>
    <w:p>
      <w:pPr>
        <w:pStyle w:val="2"/>
        <w:spacing w:before="0"/>
        <w:ind w:left="0" w:right="38"/>
        <w:jc w:val="right"/>
      </w:pPr>
      <w:r>
        <w:t>Total Fuente:</w:t>
      </w:r>
    </w:p>
    <w:p>
      <w:pPr>
        <w:tabs>
          <w:tab w:val="left" w:pos="773"/>
          <w:tab w:val="left" w:pos="1187"/>
          <w:tab w:val="left" w:pos="1539"/>
        </w:tabs>
        <w:spacing w:before="32"/>
        <w:ind w:left="379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081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1302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PERSONAL ADMINISTRATIVO,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TÉCNICO,</w:t>
      </w:r>
    </w:p>
    <w:p>
      <w:pPr>
        <w:spacing w:before="35"/>
        <w:ind w:left="1539" w:right="0" w:firstLine="0"/>
        <w:jc w:val="left"/>
        <w:rPr>
          <w:sz w:val="10"/>
        </w:rPr>
      </w:pPr>
      <w:r>
        <w:rPr>
          <w:w w:val="105"/>
          <w:sz w:val="10"/>
        </w:rPr>
        <w:t>PROFESIONAL Y OPERATIVO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-133985</wp:posOffset>
                </wp:positionV>
                <wp:extent cx="6527165" cy="93345"/>
                <wp:effectExtent l="0" t="0" r="0" b="0"/>
                <wp:wrapNone/>
                <wp:docPr id="13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19"/>
                              <w:gridCol w:w="1006"/>
                              <w:gridCol w:w="1265"/>
                              <w:gridCol w:w="963"/>
                              <w:gridCol w:w="1053"/>
                              <w:gridCol w:w="1080"/>
                              <w:gridCol w:w="1122"/>
                              <w:gridCol w:w="1069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91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1,448,369.00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-3,923.00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1,444,446.00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6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33,444.00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105,847.41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105,847.41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93,327.62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288,169.90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" o:spid="_x0000_s1026" o:spt="202" type="#_x0000_t202" style="position:absolute;left:0pt;margin-left:260.55pt;margin-top:-10.55pt;height:7.35pt;width:513.95pt;mso-position-horizontal-relative:page;z-index:251668480;mso-width-relative:page;mso-height-relative:page;" filled="f" stroked="f" coordsize="21600,21600" o:gfxdata="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sYphJ9kAAAALAQAADwAAAAAAAAABACAAAAAiAAAAZHJzL2Rvd25yZXYueG1sUEsBAhQAFAAAAAgA&#10;h07iQGf6c76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19"/>
                        <w:gridCol w:w="1006"/>
                        <w:gridCol w:w="1265"/>
                        <w:gridCol w:w="963"/>
                        <w:gridCol w:w="1053"/>
                        <w:gridCol w:w="1080"/>
                        <w:gridCol w:w="1122"/>
                        <w:gridCol w:w="1069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919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1,448,369.00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>
                            <w:pPr>
                              <w:pStyle w:val="10"/>
                              <w:spacing w:before="0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-3,923.00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1,444,446.00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0"/>
                              <w:ind w:left="426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33,444.00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105,847.41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>
                            <w:pPr>
                              <w:pStyle w:val="10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105,847.41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0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93,327.62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288,169.90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3,100,000.00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-970,000.00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2,130,000.00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143,800.00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143,800.00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spacing w:before="0" w:line="240" w:lineRule="auto"/>
        <w:rPr>
          <w:sz w:val="14"/>
        </w:rPr>
      </w:pPr>
    </w:p>
    <w:p>
      <w:pPr>
        <w:tabs>
          <w:tab w:val="left" w:pos="1406"/>
        </w:tabs>
        <w:spacing w:before="102"/>
        <w:ind w:left="379" w:right="0" w:firstLine="0"/>
        <w:jc w:val="left"/>
        <w:rPr>
          <w:sz w:val="10"/>
        </w:rPr>
      </w:pPr>
      <w:r>
        <w:rPr>
          <w:w w:val="105"/>
          <w:position w:val="3"/>
          <w:sz w:val="10"/>
        </w:rPr>
        <w:t>47,851.63</w:t>
      </w:r>
      <w:r>
        <w:rPr>
          <w:w w:val="105"/>
          <w:position w:val="3"/>
          <w:sz w:val="10"/>
        </w:rPr>
        <w:tab/>
      </w:r>
      <w:r>
        <w:rPr>
          <w:w w:val="105"/>
          <w:sz w:val="10"/>
        </w:rPr>
        <w:t>348,751.63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3860" w:space="740"/>
            <w:col w:w="972" w:space="152"/>
            <w:col w:w="928" w:space="108"/>
            <w:col w:w="972" w:space="478"/>
            <w:col w:w="604" w:space="476"/>
            <w:col w:w="604" w:space="185"/>
            <w:col w:w="893" w:space="187"/>
            <w:col w:w="893" w:space="270"/>
            <w:col w:w="1920" w:space="448"/>
            <w:col w:w="650"/>
          </w:cols>
        </w:sectPr>
      </w:pPr>
    </w:p>
    <w:p>
      <w:pPr>
        <w:pStyle w:val="2"/>
        <w:spacing w:before="4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15240</wp:posOffset>
                </wp:positionV>
                <wp:extent cx="6527165" cy="227330"/>
                <wp:effectExtent l="0" t="0" r="0" b="0"/>
                <wp:wrapNone/>
                <wp:docPr id="14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58"/>
                              <w:gridCol w:w="1265"/>
                              <w:gridCol w:w="962"/>
                              <w:gridCol w:w="1053"/>
                              <w:gridCol w:w="1078"/>
                              <w:gridCol w:w="1094"/>
                              <w:gridCol w:w="1094"/>
                              <w:gridCol w:w="1209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3,100,000.00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-970,000.00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2,130,000.00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143,800.00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143,800.00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47,851.63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3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348,751.63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4,548,369.00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-973,923.00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3,574,446.00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33,444.00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249,647.41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249,647.41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141,179.25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3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636,921.53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0" o:spid="_x0000_s1026" o:spt="202" type="#_x0000_t202" style="position:absolute;left:0pt;margin-left:260.55pt;margin-top:1.2pt;height:17.9pt;width:513.95pt;mso-position-horizontal-relative:page;z-index:251668480;mso-width-relative:page;mso-height-relative:page;" filled="f" stroked="f" coordsize="21600,21600" o:gfxdata="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/k&#10;7bPYAAAACQEAAA8AAAAAAAAAAQAgAAAAIgAAAGRycy9kb3ducmV2LnhtbFBLAQIUABQAAAAIAIdO&#10;4kDeSY9asQEAAHo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58"/>
                        <w:gridCol w:w="1265"/>
                        <w:gridCol w:w="962"/>
                        <w:gridCol w:w="1053"/>
                        <w:gridCol w:w="1078"/>
                        <w:gridCol w:w="1094"/>
                        <w:gridCol w:w="1094"/>
                        <w:gridCol w:w="1209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3,100,000.00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-970,000.00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2,130,000.00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143,800.00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143,800.00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47,851.63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10"/>
                              <w:spacing w:before="30"/>
                              <w:ind w:left="3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348,751.63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4,548,369.00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-973,923.00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3,574,446.00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33,444.00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32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249,647.41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249,647.41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141,179.25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3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636,921.53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9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00"/>
        <w:gridCol w:w="1330"/>
        <w:gridCol w:w="1072"/>
        <w:gridCol w:w="1225"/>
        <w:gridCol w:w="1080"/>
        <w:gridCol w:w="987"/>
        <w:gridCol w:w="1079"/>
        <w:gridCol w:w="1068"/>
        <w:gridCol w:w="1094"/>
        <w:gridCol w:w="1183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330" w:type="dxa"/>
          </w:tcPr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96,000.00</w:t>
            </w:r>
          </w:p>
        </w:tc>
        <w:tc>
          <w:tcPr>
            <w:tcW w:w="1072" w:type="dxa"/>
          </w:tcPr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96,000.00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spacing w:before="0"/>
              <w:ind w:left="419" w:right="3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39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68" w:type="dxa"/>
          </w:tcPr>
          <w:p>
            <w:pPr>
              <w:pStyle w:val="10"/>
              <w:spacing w:before="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3" w:type="dxa"/>
          </w:tcPr>
          <w:p>
            <w:pPr>
              <w:pStyle w:val="10"/>
              <w:spacing w:before="30"/>
              <w:ind w:left="311" w:right="4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026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330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72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ind w:left="419" w:right="3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1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68" w:type="dxa"/>
          </w:tcPr>
          <w:p>
            <w:pPr>
              <w:pStyle w:val="1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4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left="312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750.00</w:t>
            </w:r>
          </w:p>
        </w:tc>
        <w:tc>
          <w:tcPr>
            <w:tcW w:w="593" w:type="dxa"/>
          </w:tcPr>
          <w:p>
            <w:pPr>
              <w:pStyle w:val="1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TEMPORAL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48,500.00</w:t>
            </w:r>
          </w:p>
        </w:tc>
        <w:tc>
          <w:tcPr>
            <w:tcW w:w="107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48,500.00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19" w:right="3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39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3,750.00</w:t>
            </w:r>
          </w:p>
        </w:tc>
        <w:tc>
          <w:tcPr>
            <w:tcW w:w="106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3,750.00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3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left="312" w:right="3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162,000.00</w:t>
            </w:r>
          </w:p>
        </w:tc>
        <w:tc>
          <w:tcPr>
            <w:tcW w:w="107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-23,000.00</w:t>
            </w:r>
          </w:p>
        </w:tc>
        <w:tc>
          <w:tcPr>
            <w:tcW w:w="122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139,000.00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19" w:right="3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75,073.13</w:t>
            </w:r>
          </w:p>
        </w:tc>
        <w:tc>
          <w:tcPr>
            <w:tcW w:w="1183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left="311" w:right="4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75,073.13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8" w:line="290" w:lineRule="auto"/>
              <w:ind w:left="123" w:right="2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AGUINALDO</w:t>
            </w:r>
          </w:p>
        </w:tc>
        <w:tc>
          <w:tcPr>
            <w:tcW w:w="1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107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19" w:right="3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3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left="311" w:right="4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330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1072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ind w:left="419" w:right="3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left="312" w:right="3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5,937.50</w:t>
            </w:r>
          </w:p>
        </w:tc>
        <w:tc>
          <w:tcPr>
            <w:tcW w:w="593" w:type="dxa"/>
          </w:tcPr>
          <w:p>
            <w:pPr>
              <w:pStyle w:val="1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330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1072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ind w:left="419" w:right="3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left="312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593" w:type="dxa"/>
          </w:tcPr>
          <w:p>
            <w:pPr>
              <w:pStyle w:val="1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12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14"/>
                              <w:gridCol w:w="1072"/>
                              <w:gridCol w:w="1226"/>
                              <w:gridCol w:w="1082"/>
                              <w:gridCol w:w="962"/>
                              <w:gridCol w:w="1080"/>
                              <w:gridCol w:w="1096"/>
                              <w:gridCol w:w="1069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1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334,950.00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1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-23,000.00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311,950.00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2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19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37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12,125.00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12,125.00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6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75,073.13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117,335.63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1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334,950.00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1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-23,000.00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311,950.00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2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19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37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12,125.00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12,125.00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6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75,073.13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117,335.63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1" o:spid="_x0000_s1026" o:spt="202" type="#_x0000_t202" style="position:absolute;left:0pt;margin-left:264.5pt;margin-top:-1pt;height:17.9pt;width:510pt;mso-position-horizontal-relative:page;z-index:251667456;mso-width-relative:page;mso-height-relative:page;" filled="f" stroked="f" coordsize="21600,21600" o:gfxdata="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Nb6WDNkAAAAKAQAADwAAAAAAAAABACAAAAAiAAAAZHJzL2Rvd25yZXYueG1sUEsBAhQAFAAAAAgA&#10;h07iQA3/yxWyAQAAeg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14"/>
                        <w:gridCol w:w="1072"/>
                        <w:gridCol w:w="1226"/>
                        <w:gridCol w:w="1082"/>
                        <w:gridCol w:w="962"/>
                        <w:gridCol w:w="1080"/>
                        <w:gridCol w:w="1096"/>
                        <w:gridCol w:w="1069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14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334,950.00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0"/>
                              <w:ind w:left="291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-23,000.00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311,950.00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0"/>
                              <w:ind w:left="262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left="419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37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12,125.00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12,125.00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0"/>
                              <w:ind w:left="306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75,073.13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30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117,335.63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14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334,950.00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32"/>
                              <w:ind w:left="291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-23,000.00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311,950.00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32"/>
                              <w:ind w:left="262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32"/>
                              <w:ind w:left="419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37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12,125.00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12,125.00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32"/>
                              <w:ind w:left="306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75,073.13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117,335.63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32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521"/>
        <w:gridCol w:w="2045"/>
        <w:gridCol w:w="936"/>
        <w:gridCol w:w="1225"/>
        <w:gridCol w:w="963"/>
        <w:gridCol w:w="1080"/>
        <w:gridCol w:w="1081"/>
        <w:gridCol w:w="1096"/>
        <w:gridCol w:w="1096"/>
        <w:gridCol w:w="1185"/>
        <w:gridCol w:w="59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521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2045" w:type="dxa"/>
          </w:tcPr>
          <w:p>
            <w:pPr>
              <w:pStyle w:val="10"/>
              <w:spacing w:before="0"/>
              <w:ind w:left="112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439,200.00</w:t>
            </w:r>
          </w:p>
        </w:tc>
        <w:tc>
          <w:tcPr>
            <w:tcW w:w="936" w:type="dxa"/>
          </w:tcPr>
          <w:p>
            <w:pPr>
              <w:pStyle w:val="10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spacing w:before="0"/>
              <w:ind w:left="3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439,200.00</w:t>
            </w:r>
          </w:p>
        </w:tc>
        <w:tc>
          <w:tcPr>
            <w:tcW w:w="963" w:type="dxa"/>
          </w:tcPr>
          <w:p>
            <w:pPr>
              <w:pStyle w:val="10"/>
              <w:spacing w:before="0"/>
              <w:ind w:left="425" w:right="3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36,600.00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36,600.00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3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36,600.00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33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73,200.00</w:t>
            </w:r>
          </w:p>
        </w:tc>
        <w:tc>
          <w:tcPr>
            <w:tcW w:w="1185" w:type="dxa"/>
          </w:tcPr>
          <w:p>
            <w:pPr>
              <w:pStyle w:val="10"/>
              <w:spacing w:before="30" w:line="96" w:lineRule="exact"/>
              <w:ind w:left="3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73,200.00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35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34" name="Rectángulo 33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2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Ci8LWx/QEAAIsEAAAOAAAAAAAAAAEAIAAAACMBAABkcnMvZTJvRG9j&#10;LnhtbFBLBQYAAAAABgAGAFkBAACSBQAAAAA=&#10;">
                <o:lock v:ext="edit" aspectratio="f"/>
                <v:rect id="Rectángulo 33" o:spid="_x0000_s1026" o:spt="1" style="position:absolute;left:0;top:0;height:50;width:15120;" fillcolor="#000000" filled="t" stroked="f" coordsize="21600,21600" o:gfxdata="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gfli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6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34" o:spid="_x0000_s1026" o:spt="1" style="position:absolute;left:0pt;margin-left:18pt;margin-top:29.95pt;height:2.5pt;width:756pt;mso-position-horizontal-relative:page;z-index:-25152204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BfMMUNtgEAAHE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647950"/>
                <wp:effectExtent l="0" t="0" r="0" b="0"/>
                <wp:wrapNone/>
                <wp:docPr id="1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3"/>
                              <w:gridCol w:w="1316"/>
                              <w:gridCol w:w="1055"/>
                              <w:gridCol w:w="1227"/>
                              <w:gridCol w:w="963"/>
                              <w:gridCol w:w="1082"/>
                              <w:gridCol w:w="1082"/>
                              <w:gridCol w:w="1070"/>
                              <w:gridCol w:w="1097"/>
                              <w:gridCol w:w="1212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PERSONAL AL SALARIO DEL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104" w:lineRule="exact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PERMANENTE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9,240.00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5,451.00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14,691.00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1,145.00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1,145.00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1,145.00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-1,144.31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-1,144.31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PERMANENTE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CALIDAD PROFESIONAL AL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PERMANENTE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791,800.00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791,800.00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58,400.00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58,400.00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58,400.00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116,800.00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116,800.00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PERMANENTE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SUPERNUMERARIO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36,000.00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CALIDAD PROFESIONAL AL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TEMPORAL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42,500.00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42,500.00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498,000.00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42,000.00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47,500.01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131,500.01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24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JORNALES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347,739.00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35,694.00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383,433.00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31,802.28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31,802.28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62,652.33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1,260.00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2,130.00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255.00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511.78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197,300.00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16,991.00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214,291.00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13,340.00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13,340.00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26,711.06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23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134,031.00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134,031.00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42,634.07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90,155.18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134,431.00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3,784.00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138,215.00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24,202.44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4,933.21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7,933.70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5" o:spid="_x0000_s1026" o:spt="202" type="#_x0000_t202" style="position:absolute;left:0pt;margin-left:18pt;margin-top:31.2pt;height:208.5pt;width:756pt;mso-position-horizontal-relative:page;z-index:251669504;mso-width-relative:page;mso-height-relative:page;" filled="f" stroked="f" coordsize="21600,21600" o:gfxdata="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6t5h92QAAAAoBAAAPAAAAAAAAAAEAIAAAACIAAABkcnMvZG93bnJldi54bWxQSwECFAAUAAAA&#10;CACHTuJAFlYz7r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33"/>
                        <w:gridCol w:w="1316"/>
                        <w:gridCol w:w="1055"/>
                        <w:gridCol w:w="1227"/>
                        <w:gridCol w:w="963"/>
                        <w:gridCol w:w="1082"/>
                        <w:gridCol w:w="1082"/>
                        <w:gridCol w:w="1070"/>
                        <w:gridCol w:w="1097"/>
                        <w:gridCol w:w="1212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PERSONAL AL SALARIO DEL</w:t>
                            </w: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104" w:lineRule="exact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PERMANENTE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9,240.00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5,451.00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14,691.00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1,145.00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1,145.00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1,145.00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-1,144.31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-1,144.31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PERMANENTE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CALIDAD PROFESIONAL AL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PERMANENTE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791,800.00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791,800.00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58,400.00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58,400.00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58,400.00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116,800.00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116,800.00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PERMANENTE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SUPERNUMERARIO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36,000.00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CALIDAD PROFESIONAL AL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TEMPORAL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42,500.00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42,500.00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498,000.00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42,000.00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47,500.01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131,500.01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24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JORNALES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347,739.00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35,694.00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383,433.00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31,802.28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31,802.28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62,652.33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1,260.00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2,130.00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255.00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511.78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197,300.00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16,991.00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214,291.00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13,340.00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13,340.00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26,711.06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23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134,031.00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134,031.00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42,634.07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90,155.18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134,431.00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3,784.00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138,215.00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24,202.44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4,933.21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7,933.70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4" w:line="240" w:lineRule="auto"/>
        <w:rPr>
          <w:b/>
          <w:sz w:val="18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7165" cy="227330"/>
                <wp:effectExtent l="0" t="0" r="0" b="0"/>
                <wp:wrapNone/>
                <wp:docPr id="1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4"/>
                              <w:gridCol w:w="1041"/>
                              <w:gridCol w:w="1265"/>
                              <w:gridCol w:w="962"/>
                              <w:gridCol w:w="1052"/>
                              <w:gridCol w:w="1079"/>
                              <w:gridCol w:w="1094"/>
                              <w:gridCol w:w="1094"/>
                              <w:gridCol w:w="1209"/>
                              <w:gridCol w:w="59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2,648,501.00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144,790.00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2,793,291.00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96,520.00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39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190,542.28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190,542.28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284,673.75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546,522.19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2,648,501.00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144,790.00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2,793,291.00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4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96,520.00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39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190,542.28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190,542.28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284,673.75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546,522.19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6" o:spid="_x0000_s1026" o:spt="202" type="#_x0000_t202" style="position:absolute;left:0pt;margin-left:260.55pt;margin-top:3.7pt;height:17.9pt;width:513.95pt;mso-position-horizontal-relative:page;z-index:251669504;mso-width-relative:page;mso-height-relative:page;" filled="f" stroked="f" coordsize="21600,21600" o:gfxdata="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Pb5QD7ZAAAACQEAAA8AAAAAAAAAAQAgAAAAIgAAAGRycy9kb3ducmV2LnhtbFBLAQIUABQAAAAI&#10;AIdO4kCuMflA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4"/>
                        <w:gridCol w:w="1041"/>
                        <w:gridCol w:w="1265"/>
                        <w:gridCol w:w="962"/>
                        <w:gridCol w:w="1052"/>
                        <w:gridCol w:w="1079"/>
                        <w:gridCol w:w="1094"/>
                        <w:gridCol w:w="1094"/>
                        <w:gridCol w:w="1209"/>
                        <w:gridCol w:w="59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2,648,501.00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144,790.00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2,793,291.00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>
                            <w:pPr>
                              <w:pStyle w:val="10"/>
                              <w:spacing w:before="0"/>
                              <w:ind w:left="304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96,520.00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39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190,542.28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190,542.28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284,673.75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10"/>
                              <w:spacing w:before="30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546,522.19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2,648,501.00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144,790.00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2,793,291.00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>
                            <w:pPr>
                              <w:pStyle w:val="10"/>
                              <w:spacing w:before="32"/>
                              <w:ind w:left="304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96,520.00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39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190,542.28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190,542.28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284,673.75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546,522.19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10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9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33"/>
        <w:gridCol w:w="1271"/>
        <w:gridCol w:w="1099"/>
        <w:gridCol w:w="1226"/>
        <w:gridCol w:w="989"/>
        <w:gridCol w:w="1055"/>
        <w:gridCol w:w="1081"/>
        <w:gridCol w:w="1096"/>
        <w:gridCol w:w="1096"/>
        <w:gridCol w:w="118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271" w:type="dxa"/>
          </w:tcPr>
          <w:p>
            <w:pPr>
              <w:pStyle w:val="10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28,032.00</w:t>
            </w:r>
          </w:p>
        </w:tc>
        <w:tc>
          <w:tcPr>
            <w:tcW w:w="1099" w:type="dxa"/>
          </w:tcPr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28,032.00</w:t>
            </w:r>
          </w:p>
        </w:tc>
        <w:tc>
          <w:tcPr>
            <w:tcW w:w="989" w:type="dxa"/>
          </w:tcPr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2,336.00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2,336.00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2,336.00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7,422.45</w:t>
            </w:r>
          </w:p>
        </w:tc>
        <w:tc>
          <w:tcPr>
            <w:tcW w:w="1185" w:type="dxa"/>
          </w:tcPr>
          <w:p>
            <w:pPr>
              <w:pStyle w:val="10"/>
              <w:spacing w:before="3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7,422.45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71" w:type="dxa"/>
          </w:tcPr>
          <w:p>
            <w:pPr>
              <w:pStyle w:val="1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840.00</w:t>
            </w:r>
          </w:p>
        </w:tc>
        <w:tc>
          <w:tcPr>
            <w:tcW w:w="1099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840.00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70.00</w:t>
            </w:r>
          </w:p>
        </w:tc>
        <w:tc>
          <w:tcPr>
            <w:tcW w:w="1081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70.00</w:t>
            </w:r>
          </w:p>
        </w:tc>
        <w:tc>
          <w:tcPr>
            <w:tcW w:w="1096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70.00</w:t>
            </w:r>
          </w:p>
        </w:tc>
        <w:tc>
          <w:tcPr>
            <w:tcW w:w="1096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222.42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222.42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7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58,600.00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58,600.00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13,662.90</w:t>
            </w:r>
          </w:p>
        </w:tc>
        <w:tc>
          <w:tcPr>
            <w:tcW w:w="1185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13,662.90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8" w:line="290" w:lineRule="auto"/>
              <w:ind w:left="123" w:right="22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 JORNALES</w:t>
            </w:r>
          </w:p>
        </w:tc>
        <w:tc>
          <w:tcPr>
            <w:tcW w:w="127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538,680.00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-139,822.00</w:t>
            </w:r>
          </w:p>
        </w:tc>
        <w:tc>
          <w:tcPr>
            <w:tcW w:w="122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398,858.00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0.20</w:t>
            </w:r>
          </w:p>
        </w:tc>
        <w:tc>
          <w:tcPr>
            <w:tcW w:w="1185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0.20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271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220,800.00</w:t>
            </w:r>
          </w:p>
        </w:tc>
        <w:tc>
          <w:tcPr>
            <w:tcW w:w="1099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-16,387.00</w:t>
            </w:r>
          </w:p>
        </w:tc>
        <w:tc>
          <w:tcPr>
            <w:tcW w:w="1226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204,413.00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0.20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0.20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spacing w:before="8" w:line="290" w:lineRule="auto"/>
              <w:ind w:left="123" w:right="23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27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63,766.00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63,766.00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718.00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14,506.80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14,506.80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17,213.20</w:t>
            </w:r>
          </w:p>
        </w:tc>
        <w:tc>
          <w:tcPr>
            <w:tcW w:w="1185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17,213.75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271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64,386.00</w:t>
            </w:r>
          </w:p>
        </w:tc>
        <w:tc>
          <w:tcPr>
            <w:tcW w:w="1099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-14,237.00</w:t>
            </w:r>
          </w:p>
        </w:tc>
        <w:tc>
          <w:tcPr>
            <w:tcW w:w="1226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50,149.00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726.00</w:t>
            </w:r>
          </w:p>
        </w:tc>
        <w:tc>
          <w:tcPr>
            <w:tcW w:w="1081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14,633.80</w:t>
            </w:r>
          </w:p>
        </w:tc>
        <w:tc>
          <w:tcPr>
            <w:tcW w:w="1096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14,633.80</w:t>
            </w:r>
          </w:p>
        </w:tc>
        <w:tc>
          <w:tcPr>
            <w:tcW w:w="1096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0.80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1.24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271" w:type="dxa"/>
          </w:tcPr>
          <w:p>
            <w:pPr>
              <w:pStyle w:val="1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4,400.00</w:t>
            </w:r>
          </w:p>
        </w:tc>
        <w:tc>
          <w:tcPr>
            <w:tcW w:w="1099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4,400.00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50.00</w:t>
            </w:r>
          </w:p>
        </w:tc>
        <w:tc>
          <w:tcPr>
            <w:tcW w:w="1081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1,008.20</w:t>
            </w:r>
          </w:p>
        </w:tc>
        <w:tc>
          <w:tcPr>
            <w:tcW w:w="1096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1,008.20</w:t>
            </w:r>
          </w:p>
        </w:tc>
        <w:tc>
          <w:tcPr>
            <w:tcW w:w="1096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1,380.20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1,380.34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93345"/>
                <wp:effectExtent l="0" t="0" r="0" b="0"/>
                <wp:wrapNone/>
                <wp:docPr id="1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7"/>
                              <w:gridCol w:w="1097"/>
                              <w:gridCol w:w="1225"/>
                              <w:gridCol w:w="988"/>
                              <w:gridCol w:w="1052"/>
                              <w:gridCol w:w="1079"/>
                              <w:gridCol w:w="1094"/>
                              <w:gridCol w:w="1094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979,504.00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-170,446.00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809,058.00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8,200.00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36,854.80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36,854.80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39,902.37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39,903.50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7" o:spid="_x0000_s1026" o:spt="202" type="#_x0000_t202" style="position:absolute;left:0pt;margin-left:264.5pt;margin-top:-1pt;height:7.35pt;width:510pt;mso-position-horizontal-relative:page;z-index:251670528;mso-width-relative:page;mso-height-relative:page;" filled="f" stroked="f" coordsize="21600,21600" o:gfxdata="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AS&#10;qs7YAAAACgEAAA8AAAAAAAAAAQAgAAAAIgAAAGRycy9kb3ducmV2LnhtbFBLAQIUABQAAAAIAIdO&#10;4kDEmBNksQEAAHk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7"/>
                        <w:gridCol w:w="1097"/>
                        <w:gridCol w:w="1225"/>
                        <w:gridCol w:w="988"/>
                        <w:gridCol w:w="1052"/>
                        <w:gridCol w:w="1079"/>
                        <w:gridCol w:w="1094"/>
                        <w:gridCol w:w="1094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87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979,504.00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-170,446.00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809,058.00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8,200.00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36,854.80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36,854.80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39,902.37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39,903.50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947"/>
        <w:gridCol w:w="1619"/>
        <w:gridCol w:w="962"/>
        <w:gridCol w:w="1198"/>
        <w:gridCol w:w="1081"/>
        <w:gridCol w:w="961"/>
        <w:gridCol w:w="1079"/>
        <w:gridCol w:w="1214"/>
        <w:gridCol w:w="977"/>
        <w:gridCol w:w="1183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47" w:type="dxa"/>
          </w:tcPr>
          <w:p>
            <w:pPr>
              <w:pStyle w:val="10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619" w:type="dxa"/>
          </w:tcPr>
          <w:p>
            <w:pPr>
              <w:pStyle w:val="10"/>
              <w:spacing w:before="0"/>
              <w:ind w:left="7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78,000.00</w:t>
            </w:r>
          </w:p>
        </w:tc>
        <w:tc>
          <w:tcPr>
            <w:tcW w:w="962" w:type="dxa"/>
          </w:tcPr>
          <w:p>
            <w:pPr>
              <w:pStyle w:val="10"/>
              <w:spacing w:before="0"/>
              <w:ind w:left="421" w:right="30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>
            <w:pPr>
              <w:pStyle w:val="10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78,000.00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10"/>
              <w:spacing w:before="0"/>
              <w:ind w:left="421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19,500.00</w:t>
            </w:r>
          </w:p>
        </w:tc>
        <w:tc>
          <w:tcPr>
            <w:tcW w:w="1214" w:type="dxa"/>
          </w:tcPr>
          <w:p>
            <w:pPr>
              <w:pStyle w:val="10"/>
              <w:spacing w:before="0"/>
              <w:ind w:left="3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19,500.00</w:t>
            </w:r>
          </w:p>
        </w:tc>
        <w:tc>
          <w:tcPr>
            <w:tcW w:w="977" w:type="dxa"/>
          </w:tcPr>
          <w:p>
            <w:pPr>
              <w:pStyle w:val="10"/>
              <w:spacing w:before="0"/>
              <w:ind w:left="420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3" w:type="dxa"/>
          </w:tcPr>
          <w:p>
            <w:pPr>
              <w:pStyle w:val="10"/>
              <w:spacing w:before="30" w:line="104" w:lineRule="exact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39,000.00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304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2947" w:type="dxa"/>
          </w:tcPr>
          <w:p>
            <w:pPr>
              <w:pStyle w:val="10"/>
              <w:spacing w:before="8" w:line="96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</w:tc>
        <w:tc>
          <w:tcPr>
            <w:tcW w:w="1619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962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198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961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79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214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977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183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594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</w:tr>
    </w:tbl>
    <w:p>
      <w:pPr>
        <w:spacing w:after="0"/>
        <w:jc w:val="left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31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30" name="Rectángulo 39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8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CvRfV//QEAAIsEAAAOAAAAAAAAAAEAIAAAACMBAABkcnMvZTJvRG9j&#10;LnhtbFBLBQYAAAAABgAGAFkBAACSBQAAAAA=&#10;">
                <o:lock v:ext="edit" aspectratio="f"/>
                <v:rect id="Rectángulo 39" o:spid="_x0000_s1026" o:spt="1" style="position:absolute;left:0;top:0;height:50;width:15120;" fillcolor="#000000" filled="t" stroked="f" coordsize="21600,21600" o:gfxdata="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6/2G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7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40" o:spid="_x0000_s1026" o:spt="1" style="position:absolute;left:0pt;margin-left:18pt;margin-top:29.95pt;height:2.5pt;width:756pt;mso-position-horizontal-relative:page;z-index:-25152102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HP1sDC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396240</wp:posOffset>
                </wp:positionV>
                <wp:extent cx="7708265" cy="4863465"/>
                <wp:effectExtent l="0" t="0" r="0" b="0"/>
                <wp:wrapNone/>
                <wp:docPr id="18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265" cy="486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716"/>
                              <w:gridCol w:w="1054"/>
                              <w:gridCol w:w="1292"/>
                              <w:gridCol w:w="935"/>
                              <w:gridCol w:w="1080"/>
                              <w:gridCol w:w="1080"/>
                              <w:gridCol w:w="1056"/>
                              <w:gridCol w:w="1095"/>
                              <w:gridCol w:w="1250"/>
                              <w:gridCol w:w="5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308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1876"/>
                                    </w:tabs>
                                    <w:spacing w:before="53" w:line="170" w:lineRule="auto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position w:val="-5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w w:val="105"/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1,057,504.00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-170,446.00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887,058.00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8,200.00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56,354.80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56,354.80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39,902.37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78,903.50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2,062,284.00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2,062,284.00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159,624.00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159,624.00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159,624.00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452,512.58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452,512.58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10308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268"/>
                                      <w:tab w:val="left" w:pos="3348"/>
                                      <w:tab w:val="left" w:pos="4428"/>
                                      <w:tab w:val="left" w:pos="5508"/>
                                      <w:tab w:val="left" w:pos="6588"/>
                                      <w:tab w:val="left" w:pos="7668"/>
                                      <w:tab w:val="left" w:pos="8748"/>
                                      <w:tab w:val="left" w:pos="9858"/>
                                    </w:tabs>
                                    <w:spacing w:before="81"/>
                                    <w:ind w:left="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SALARIO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left="4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-5,169.32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tabs>
                                      <w:tab w:val="left" w:pos="2017"/>
                                    </w:tabs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22,500.00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3,375.00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25,875.00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2,250.00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5,818.55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5,818.55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tabs>
                                      <w:tab w:val="left" w:pos="1881"/>
                                    </w:tabs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3,643,200.00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3,643,200.00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244,200.00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244,200.00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244,200.00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772,419.36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772,419.36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286,500.00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-16,855.00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269,645.00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25,500.00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25,500.00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209.51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56,759.51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083"/>
                                    </w:tabs>
                                    <w:spacing w:before="81"/>
                                    <w:ind w:left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9,000.00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tabs>
                                      <w:tab w:val="left" w:pos="1977"/>
                                    </w:tabs>
                                    <w:spacing w:before="0"/>
                                    <w:ind w:left="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225,500.00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652.00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9,652.00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225,500.00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59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59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4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1,125.00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16,750.00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left="4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1,125.00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373.77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20,169.35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74" w:right="36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2,623.77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left="373" w:right="4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60,719.35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tabs>
                                      <w:tab w:val="left" w:pos="1898"/>
                                    </w:tabs>
                                    <w:spacing w:before="0"/>
                                    <w:ind w:left="-11"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3,516,000.00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-202,000.00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3,314,000.00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168,000.00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168,000.00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455,258.12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791,580.70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2,077,573.00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1,626,727.00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3,704,300.00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2,641.80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214,838.35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214,838.35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-2,641.36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428,297.88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10308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tabs>
                                      <w:tab w:val="left" w:pos="1898"/>
                                      <w:tab w:val="left" w:pos="3057"/>
                                      <w:tab w:val="left" w:pos="4058"/>
                                      <w:tab w:val="left" w:pos="5508"/>
                                      <w:tab w:val="left" w:pos="6403"/>
                                      <w:tab w:val="left" w:pos="7430"/>
                                      <w:tab w:val="left" w:pos="8510"/>
                                      <w:tab w:val="left" w:pos="9620"/>
                                    </w:tabs>
                                    <w:spacing w:before="107"/>
                                    <w:ind w:left="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1,208,420.00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791,373.00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1,999,793.00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1,380.00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95,680.00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95,680.00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78,321.55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9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49,483.00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274,196.40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687,228.00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145,888.00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833,116.00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308.37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180,343.89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471,450.74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1977"/>
                                    </w:tabs>
                                    <w:ind w:left="-11"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14)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689,616.00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173,054.00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862,670.00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310.15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16,650.82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175,634.72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10,253.00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51,253.00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20.27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21,536.08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39,954.40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308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3,576,281.64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10308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268"/>
                                      <w:tab w:val="left" w:pos="3348"/>
                                      <w:tab w:val="left" w:pos="4428"/>
                                      <w:tab w:val="left" w:pos="5508"/>
                                      <w:tab w:val="left" w:pos="6588"/>
                                      <w:tab w:val="left" w:pos="7668"/>
                                      <w:tab w:val="left" w:pos="8748"/>
                                      <w:tab w:val="left" w:pos="9858"/>
                                    </w:tabs>
                                    <w:spacing w:before="81"/>
                                    <w:ind w:left="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1823"/>
                                    </w:tabs>
                                    <w:spacing w:before="53" w:line="170" w:lineRule="auto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position w:val="-5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w w:val="105"/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14,538,481.00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2,588,432.00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17,126,913.00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415,904.59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935,167.35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935,167.35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2,041,224.29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3,576,281.64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339,888.00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339,888.00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25,696.00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25,696.00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25,696.00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83,841.68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83,841.68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10308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tabs>
                                      <w:tab w:val="left" w:pos="1977"/>
                                      <w:tab w:val="left" w:pos="3348"/>
                                      <w:tab w:val="left" w:pos="4137"/>
                                      <w:tab w:val="left" w:pos="5508"/>
                                      <w:tab w:val="left" w:pos="6350"/>
                                      <w:tab w:val="left" w:pos="7430"/>
                                      <w:tab w:val="left" w:pos="8510"/>
                                      <w:tab w:val="left" w:pos="9567"/>
                                    </w:tabs>
                                    <w:spacing w:before="107"/>
                                    <w:ind w:left="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704,400.00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704,400.00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47,300.00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47,300.00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47,300.00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156,293.55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74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357.67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156,293.55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156,000.00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68,355.00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224,355.00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13,000.00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130,000.16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070"/>
                                    </w:tabs>
                                    <w:spacing w:before="81" w:line="123" w:lineRule="exact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1,972.00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6,472.00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3,750.23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41" o:spid="_x0000_s1026" o:spt="202" type="#_x0000_t202" style="position:absolute;left:0pt;margin-left:167.05pt;margin-top:31.2pt;height:382.95pt;width:606.95pt;mso-position-horizontal-relative:page;z-index:251671552;mso-width-relative:page;mso-height-relative:page;" filled="f" stroked="f" coordsize="21600,21600" o:gfxdata="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M9ZEU9kAAAALAQAADwAAAAAAAAABACAAAAAiAAAAZHJzL2Rvd25yZXYueG1sUEsBAhQAFAAAAAgA&#10;h07iQBFAYI2yAQAAew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716"/>
                        <w:gridCol w:w="1054"/>
                        <w:gridCol w:w="1292"/>
                        <w:gridCol w:w="935"/>
                        <w:gridCol w:w="1080"/>
                        <w:gridCol w:w="1080"/>
                        <w:gridCol w:w="1056"/>
                        <w:gridCol w:w="1095"/>
                        <w:gridCol w:w="1250"/>
                        <w:gridCol w:w="5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308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tabs>
                                <w:tab w:val="left" w:pos="1876"/>
                              </w:tabs>
                              <w:spacing w:before="53" w:line="170" w:lineRule="auto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5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w w:val="105"/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1,057,504.00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-170,446.00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887,058.00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8,200.00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56,354.80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32"/>
                              <w:ind w:right="28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56,354.80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39,902.37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62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78,903.50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32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0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2,062,284.00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37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spacing w:before="3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2,062,284.00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159,624.00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159,624.00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37"/>
                              <w:ind w:right="28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159,624.00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452,512.58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67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452,512.58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3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 w:hRule="atLeast"/>
                        </w:trPr>
                        <w:tc>
                          <w:tcPr>
                            <w:tcW w:w="10308" w:type="dxa"/>
                            <w:gridSpan w:val="8"/>
                          </w:tcPr>
                          <w:p>
                            <w:pPr>
                              <w:pStyle w:val="10"/>
                              <w:tabs>
                                <w:tab w:val="left" w:pos="2268"/>
                                <w:tab w:val="left" w:pos="3348"/>
                                <w:tab w:val="left" w:pos="4428"/>
                                <w:tab w:val="left" w:pos="5508"/>
                                <w:tab w:val="left" w:pos="6588"/>
                                <w:tab w:val="left" w:pos="7668"/>
                                <w:tab w:val="left" w:pos="8748"/>
                                <w:tab w:val="left" w:pos="9858"/>
                              </w:tabs>
                              <w:spacing w:before="81"/>
                              <w:ind w:left="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SALARIO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left="4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-5,169.32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tabs>
                                <w:tab w:val="left" w:pos="2017"/>
                              </w:tabs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22,500.00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3,375.00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25,875.00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2,250.00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5,818.55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5,818.55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tabs>
                                <w:tab w:val="left" w:pos="1881"/>
                              </w:tabs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3,643,200.00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3,643,200.00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244,200.00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244,200.00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244,200.00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772,419.36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772,419.36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286,500.00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-16,855.00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269,645.00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25,500.00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25,500.00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209.51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56,759.51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tabs>
                                <w:tab w:val="left" w:pos="2083"/>
                              </w:tabs>
                              <w:spacing w:before="81"/>
                              <w:ind w:left="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9,000.00</w:t>
                            </w:r>
                          </w:p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tabs>
                                <w:tab w:val="left" w:pos="1977"/>
                              </w:tabs>
                              <w:spacing w:before="0"/>
                              <w:ind w:left="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225,500.00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652.00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9,652.00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225,500.00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59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59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4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1,125.00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16,750.00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left="4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1,125.00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373.77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20,169.35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74" w:right="36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2,623.77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left="373" w:right="4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60,719.35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tabs>
                                <w:tab w:val="left" w:pos="1898"/>
                              </w:tabs>
                              <w:spacing w:before="0"/>
                              <w:ind w:left="-11"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3,516,000.00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-202,000.00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3,314,000.00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168,000.00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168,000.00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455,258.12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791,580.70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2,077,573.00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1,626,727.00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3,704,300.00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2,641.80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214,838.35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214,838.35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-2,641.36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428,297.88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 w:hRule="atLeast"/>
                        </w:trPr>
                        <w:tc>
                          <w:tcPr>
                            <w:tcW w:w="10308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tabs>
                                <w:tab w:val="left" w:pos="1898"/>
                                <w:tab w:val="left" w:pos="3057"/>
                                <w:tab w:val="left" w:pos="4058"/>
                                <w:tab w:val="left" w:pos="5508"/>
                                <w:tab w:val="left" w:pos="6403"/>
                                <w:tab w:val="left" w:pos="7430"/>
                                <w:tab w:val="left" w:pos="8510"/>
                                <w:tab w:val="left" w:pos="9620"/>
                              </w:tabs>
                              <w:spacing w:before="107"/>
                              <w:ind w:left="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1,208,420.00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791,373.00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1,999,793.00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1,380.00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95,680.00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95,680.00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78,321.55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9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49,483.00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274,196.40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687,228.00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145,888.00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833,116.00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308.37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180,343.89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471,450.74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tabs>
                                <w:tab w:val="left" w:pos="1977"/>
                              </w:tabs>
                              <w:ind w:left="-11"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14)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689,616.00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173,054.00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862,670.00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310.15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16,650.82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175,634.72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10,253.00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51,253.00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20.27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21,536.08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39,954.40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308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3,576,281.64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32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32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62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32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8" w:hRule="atLeast"/>
                        </w:trPr>
                        <w:tc>
                          <w:tcPr>
                            <w:tcW w:w="10308" w:type="dxa"/>
                            <w:gridSpan w:val="8"/>
                          </w:tcPr>
                          <w:p>
                            <w:pPr>
                              <w:pStyle w:val="10"/>
                              <w:tabs>
                                <w:tab w:val="left" w:pos="2268"/>
                                <w:tab w:val="left" w:pos="3348"/>
                                <w:tab w:val="left" w:pos="4428"/>
                                <w:tab w:val="left" w:pos="5508"/>
                                <w:tab w:val="left" w:pos="6588"/>
                                <w:tab w:val="left" w:pos="7668"/>
                                <w:tab w:val="left" w:pos="8748"/>
                                <w:tab w:val="left" w:pos="9858"/>
                              </w:tabs>
                              <w:spacing w:before="81"/>
                              <w:ind w:left="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tabs>
                                <w:tab w:val="left" w:pos="1823"/>
                              </w:tabs>
                              <w:spacing w:before="53" w:line="170" w:lineRule="auto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5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w w:val="105"/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14,538,481.00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2,588,432.00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spacing w:before="32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17,126,913.00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415,904.59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935,167.35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32"/>
                              <w:ind w:right="28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935,167.35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2,041,224.29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62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3,576,281.64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32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1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339,888.00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37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spacing w:before="3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339,888.00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25,696.00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25,696.00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37"/>
                              <w:ind w:right="28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25,696.00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83,841.68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67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83,841.68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3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 w:hRule="atLeast"/>
                        </w:trPr>
                        <w:tc>
                          <w:tcPr>
                            <w:tcW w:w="10308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tabs>
                                <w:tab w:val="left" w:pos="1977"/>
                                <w:tab w:val="left" w:pos="3348"/>
                                <w:tab w:val="left" w:pos="4137"/>
                                <w:tab w:val="left" w:pos="5508"/>
                                <w:tab w:val="left" w:pos="6350"/>
                                <w:tab w:val="left" w:pos="7430"/>
                                <w:tab w:val="left" w:pos="8510"/>
                                <w:tab w:val="left" w:pos="9567"/>
                              </w:tabs>
                              <w:spacing w:before="107"/>
                              <w:ind w:left="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704,400.00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704,400.00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47,300.00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47,300.00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47,300.00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156,293.55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74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357.67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156,293.55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156,000.00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68,355.00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224,355.00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13,000.00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130,000.16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2716" w:type="dxa"/>
                          </w:tcPr>
                          <w:p>
                            <w:pPr>
                              <w:pStyle w:val="10"/>
                              <w:tabs>
                                <w:tab w:val="left" w:pos="2070"/>
                              </w:tabs>
                              <w:spacing w:before="81" w:line="123" w:lineRule="exact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1,972.00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6,472.00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3,750.23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tabs>
          <w:tab w:val="left" w:pos="5112"/>
          <w:tab w:val="left" w:pos="6430"/>
          <w:tab w:val="left" w:pos="7272"/>
          <w:tab w:val="left" w:pos="8590"/>
          <w:tab w:val="left" w:pos="9670"/>
          <w:tab w:val="left" w:pos="10512"/>
          <w:tab w:val="left" w:pos="11592"/>
        </w:tabs>
        <w:spacing w:before="5" w:line="110" w:lineRule="auto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78,000.00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78,000.00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19,500.00</w:t>
      </w:r>
      <w:r>
        <w:rPr>
          <w:w w:val="105"/>
          <w:sz w:val="10"/>
        </w:rPr>
        <w:tab/>
      </w:r>
      <w:r>
        <w:rPr>
          <w:spacing w:val="-3"/>
          <w:w w:val="105"/>
          <w:sz w:val="10"/>
        </w:rPr>
        <w:t>19,500.00</w:t>
      </w:r>
    </w:p>
    <w:p>
      <w:pPr>
        <w:pStyle w:val="2"/>
        <w:spacing w:before="95"/>
      </w:pPr>
      <w:r>
        <w:t>Total</w:t>
      </w:r>
    </w:p>
    <w:p>
      <w:pPr>
        <w:spacing w:before="39"/>
        <w:ind w:left="1539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387985</wp:posOffset>
                </wp:positionH>
                <wp:positionV relativeFrom="paragraph">
                  <wp:posOffset>24130</wp:posOffset>
                </wp:positionV>
                <wp:extent cx="615315" cy="3276600"/>
                <wp:effectExtent l="0" t="0" r="0" b="0"/>
                <wp:wrapNone/>
                <wp:docPr id="19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304"/>
                              <w:gridCol w:w="430"/>
                              <w:gridCol w:w="23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9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9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10"/>
                                    <w:spacing w:before="93" w:line="96" w:lineRule="exact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3" w:line="96" w:lineRule="exact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10"/>
                                    <w:spacing w:before="93" w:line="96" w:lineRule="exact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42" o:spid="_x0000_s1026" o:spt="202" type="#_x0000_t202" style="position:absolute;left:0pt;margin-left:30.55pt;margin-top:1.9pt;height:258pt;width:48.45pt;mso-position-horizontal-relative:page;z-index:251672576;mso-width-relative:page;mso-height-relative:page;" filled="f" stroked="f" coordsize="21600,21600" o:gfxdata="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jXlflNcAAAAIAQAADwAAAAAAAAABACAAAAAiAAAAZHJzL2Rvd25yZXYueG1sUEsBAhQAFAAAAAgA&#10;h07iQGNdDVe0AQAAeg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304"/>
                        <w:gridCol w:w="430"/>
                        <w:gridCol w:w="23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9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0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0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07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07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9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10"/>
                              <w:spacing w:before="93" w:line="96" w:lineRule="exact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3" w:line="96" w:lineRule="exact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10"/>
                              <w:spacing w:before="93" w:line="96" w:lineRule="exact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PERSONAL PERMANENTE</w:t>
      </w:r>
    </w:p>
    <w:p>
      <w:pPr>
        <w:spacing w:before="0" w:line="82" w:lineRule="exact"/>
        <w:ind w:left="887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after="0" w:line="82" w:lineRule="exact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2">
            <w:col w:w="12013" w:space="40"/>
            <w:col w:w="3287"/>
          </w:cols>
        </w:sectPr>
      </w:pPr>
    </w:p>
    <w:p>
      <w:pPr>
        <w:spacing w:before="4" w:line="240" w:lineRule="auto"/>
        <w:rPr>
          <w:sz w:val="17"/>
        </w:rPr>
      </w:pPr>
    </w:p>
    <w:p>
      <w:pPr>
        <w:spacing w:before="0" w:line="314" w:lineRule="auto"/>
        <w:ind w:left="1540" w:right="19" w:firstLine="0"/>
        <w:jc w:val="left"/>
        <w:rPr>
          <w:sz w:val="10"/>
        </w:rPr>
      </w:pPr>
      <w:r>
        <w:rPr>
          <w:w w:val="105"/>
          <w:sz w:val="10"/>
        </w:rPr>
        <w:t>COMPLEMENTO PERSONAL AL PERSONAL PERMANENTE COMPLEMENTO POR ANTIGÜEDAD AL PERSONAL PERMANENTE COMPLEMENTO POR CALIDAD PERSONAL PERMANENTE COMPLEMENTOS ESPECÍFICOS PERMANENTE</w:t>
      </w:r>
    </w:p>
    <w:p>
      <w:pPr>
        <w:spacing w:before="0" w:line="105" w:lineRule="exact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PERSONAL SUPERNUMERARIO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5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55,620.00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5"/>
        <w:ind w:left="672" w:right="0" w:firstLine="0"/>
        <w:jc w:val="left"/>
        <w:rPr>
          <w:sz w:val="10"/>
        </w:rPr>
      </w:pPr>
      <w:r>
        <w:rPr>
          <w:w w:val="105"/>
          <w:sz w:val="10"/>
        </w:rPr>
        <w:t>7,249.00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5"/>
        <w:ind w:left="619" w:right="0" w:firstLine="0"/>
        <w:jc w:val="left"/>
        <w:rPr>
          <w:sz w:val="10"/>
        </w:rPr>
      </w:pPr>
      <w:r>
        <w:rPr>
          <w:w w:val="105"/>
          <w:sz w:val="10"/>
        </w:rPr>
        <w:t>62,869.00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5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5"/>
        <w:ind w:left="671" w:right="0" w:firstLine="0"/>
        <w:jc w:val="left"/>
        <w:rPr>
          <w:sz w:val="10"/>
        </w:rPr>
      </w:pPr>
      <w:r>
        <w:rPr>
          <w:w w:val="105"/>
          <w:sz w:val="10"/>
        </w:rPr>
        <w:t>5,170.00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5"/>
        <w:ind w:left="672" w:right="0" w:firstLine="0"/>
        <w:jc w:val="left"/>
        <w:rPr>
          <w:sz w:val="10"/>
        </w:rPr>
      </w:pPr>
      <w:r>
        <w:rPr>
          <w:w w:val="105"/>
          <w:sz w:val="10"/>
        </w:rPr>
        <w:t>5,170.00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5"/>
        <w:ind w:left="672" w:right="0" w:firstLine="0"/>
        <w:jc w:val="left"/>
        <w:rPr>
          <w:sz w:val="10"/>
        </w:rPr>
      </w:pPr>
      <w:r>
        <w:rPr>
          <w:w w:val="105"/>
          <w:sz w:val="10"/>
        </w:rPr>
        <w:t>5,170.00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5"/>
        <w:ind w:left="667" w:right="0" w:firstLine="0"/>
        <w:jc w:val="left"/>
        <w:rPr>
          <w:sz w:val="10"/>
        </w:rPr>
      </w:pPr>
      <w:r>
        <w:rPr>
          <w:w w:val="105"/>
          <w:sz w:val="10"/>
        </w:rPr>
        <w:t>-5,169.32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496" w:space="76"/>
            <w:col w:w="1961" w:space="40"/>
            <w:col w:w="1041" w:space="39"/>
            <w:col w:w="1040" w:space="39"/>
            <w:col w:w="1042" w:space="40"/>
            <w:col w:w="1039" w:space="40"/>
            <w:col w:w="1040" w:space="39"/>
            <w:col w:w="1040" w:space="40"/>
            <w:col w:w="3288"/>
          </w:cols>
        </w:sectPr>
      </w:pPr>
    </w:p>
    <w:p>
      <w:pPr>
        <w:spacing w:before="8" w:line="240" w:lineRule="auto"/>
        <w:rPr>
          <w:sz w:val="8"/>
        </w:rPr>
      </w:pPr>
    </w:p>
    <w:p>
      <w:pPr>
        <w:spacing w:before="100" w:line="314" w:lineRule="auto"/>
        <w:ind w:left="1540" w:right="12248" w:firstLine="0"/>
        <w:jc w:val="left"/>
        <w:rPr>
          <w:sz w:val="10"/>
        </w:rPr>
      </w:pPr>
      <w:r>
        <w:rPr>
          <w:w w:val="105"/>
          <w:sz w:val="10"/>
        </w:rPr>
        <w:t>COMPLEMENTO POR CALIDAD PERSONAL TEMPORAL COMPLEMENTOS ESPECÍFICOS TEMPORAL</w:t>
      </w:r>
    </w:p>
    <w:p>
      <w:pPr>
        <w:spacing w:before="2" w:line="312" w:lineRule="auto"/>
        <w:ind w:left="1540" w:right="12288" w:firstLine="0"/>
        <w:jc w:val="left"/>
        <w:rPr>
          <w:sz w:val="10"/>
        </w:rPr>
      </w:pPr>
      <w:r>
        <w:rPr>
          <w:w w:val="105"/>
          <w:sz w:val="10"/>
        </w:rPr>
        <w:t xml:space="preserve">OTRAS REMUNERACIONES </w:t>
      </w:r>
      <w:r>
        <w:rPr>
          <w:spacing w:val="-7"/>
          <w:w w:val="105"/>
          <w:sz w:val="10"/>
        </w:rPr>
        <w:t xml:space="preserve">DE </w:t>
      </w:r>
      <w:r>
        <w:rPr>
          <w:w w:val="105"/>
          <w:sz w:val="10"/>
        </w:rPr>
        <w:t>TEMPORAL</w:t>
      </w:r>
    </w:p>
    <w:p>
      <w:pPr>
        <w:spacing w:before="0" w:line="105" w:lineRule="exact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JORNALES</w:t>
      </w:r>
    </w:p>
    <w:p>
      <w:pPr>
        <w:spacing w:after="0" w:line="105" w:lineRule="exact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</w:p>
    <w:p>
      <w:pPr>
        <w:spacing w:before="0" w:line="314" w:lineRule="auto"/>
        <w:ind w:left="1540" w:right="21" w:firstLine="0"/>
        <w:jc w:val="left"/>
        <w:rPr>
          <w:sz w:val="10"/>
        </w:rPr>
      </w:pPr>
      <w:r>
        <w:rPr>
          <w:w w:val="105"/>
          <w:sz w:val="10"/>
        </w:rPr>
        <w:t>COMPLEMENTO POR ANTIGÜEDAD AL PERSONAL POR JORNAL COMPLEMENTOS ESPECÍFICOS JORNAL</w:t>
      </w:r>
    </w:p>
    <w:p>
      <w:pPr>
        <w:spacing w:before="0" w:line="103" w:lineRule="exact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AGUINALDO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14,040.00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619" w:right="0" w:firstLine="0"/>
        <w:jc w:val="left"/>
        <w:rPr>
          <w:sz w:val="10"/>
        </w:rPr>
      </w:pPr>
      <w:r>
        <w:rPr>
          <w:w w:val="105"/>
          <w:sz w:val="10"/>
        </w:rPr>
        <w:t>48,716.00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619" w:right="0" w:firstLine="0"/>
        <w:jc w:val="left"/>
        <w:rPr>
          <w:sz w:val="10"/>
        </w:rPr>
      </w:pPr>
      <w:r>
        <w:rPr>
          <w:w w:val="105"/>
          <w:sz w:val="10"/>
        </w:rPr>
        <w:t>62,756.00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671" w:right="0" w:firstLine="0"/>
        <w:jc w:val="left"/>
        <w:rPr>
          <w:sz w:val="10"/>
        </w:rPr>
      </w:pPr>
      <w:r>
        <w:rPr>
          <w:w w:val="105"/>
          <w:sz w:val="10"/>
        </w:rPr>
        <w:t>2,030.00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672" w:right="0" w:firstLine="0"/>
        <w:jc w:val="left"/>
        <w:rPr>
          <w:sz w:val="10"/>
        </w:rPr>
      </w:pPr>
      <w:r>
        <w:rPr>
          <w:w w:val="105"/>
          <w:sz w:val="10"/>
        </w:rPr>
        <w:t>2,030.00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649" w:right="0" w:firstLine="0"/>
        <w:jc w:val="left"/>
        <w:rPr>
          <w:sz w:val="10"/>
        </w:rPr>
      </w:pPr>
      <w:r>
        <w:rPr>
          <w:w w:val="105"/>
          <w:sz w:val="10"/>
        </w:rPr>
        <w:t>45,421.39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496" w:space="76"/>
            <w:col w:w="1961" w:space="40"/>
            <w:col w:w="1040" w:space="39"/>
            <w:col w:w="1040" w:space="40"/>
            <w:col w:w="1042" w:space="40"/>
            <w:col w:w="1040" w:space="40"/>
            <w:col w:w="1039" w:space="40"/>
            <w:col w:w="1040" w:space="39"/>
            <w:col w:w="3288"/>
          </w:cols>
        </w:sectPr>
      </w:pPr>
    </w:p>
    <w:p>
      <w:pPr>
        <w:spacing w:before="3" w:line="240" w:lineRule="auto"/>
        <w:rPr>
          <w:sz w:val="16"/>
        </w:rPr>
      </w:pPr>
    </w:p>
    <w:p>
      <w:pPr>
        <w:spacing w:before="0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BONIFICACIÓN ANUAL (BONO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3" w:line="240" w:lineRule="auto"/>
        <w:rPr>
          <w:sz w:val="16"/>
        </w:rPr>
      </w:pPr>
    </w:p>
    <w:p>
      <w:pPr>
        <w:spacing w:before="0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BONO VACACIONAL</w:t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" w:line="240" w:lineRule="auto"/>
        <w:rPr>
          <w:sz w:val="10"/>
        </w:rPr>
      </w:pPr>
    </w:p>
    <w:p>
      <w:pPr>
        <w:spacing w:before="0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JORNALES</w:t>
      </w:r>
    </w:p>
    <w:p>
      <w:pPr>
        <w:spacing w:before="0" w:line="240" w:lineRule="auto"/>
        <w:rPr>
          <w:sz w:val="18"/>
        </w:rPr>
      </w:pPr>
      <w:r>
        <w:br w:type="column"/>
      </w:r>
    </w:p>
    <w:p>
      <w:pPr>
        <w:spacing w:before="6" w:line="240" w:lineRule="auto"/>
        <w:rPr>
          <w:sz w:val="24"/>
        </w:rPr>
      </w:pPr>
    </w:p>
    <w:p>
      <w:pPr>
        <w:tabs>
          <w:tab w:val="left" w:pos="2329"/>
          <w:tab w:val="left" w:pos="3462"/>
          <w:tab w:val="left" w:pos="4489"/>
          <w:tab w:val="left" w:pos="5992"/>
          <w:tab w:val="left" w:pos="6781"/>
          <w:tab w:val="left" w:pos="7861"/>
          <w:tab w:val="left" w:pos="8941"/>
        </w:tabs>
        <w:spacing w:before="0"/>
        <w:ind w:left="403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14,538,481.00</w:t>
      </w:r>
      <w:r>
        <w:rPr>
          <w:w w:val="105"/>
          <w:sz w:val="10"/>
        </w:rPr>
        <w:tab/>
      </w:r>
      <w:r>
        <w:rPr>
          <w:w w:val="105"/>
          <w:sz w:val="10"/>
        </w:rPr>
        <w:t>2,588,432.00</w:t>
      </w:r>
      <w:r>
        <w:rPr>
          <w:w w:val="105"/>
          <w:sz w:val="10"/>
        </w:rPr>
        <w:tab/>
      </w:r>
      <w:r>
        <w:rPr>
          <w:w w:val="105"/>
          <w:sz w:val="10"/>
        </w:rPr>
        <w:t>17,126,913.00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415,904.59</w:t>
      </w:r>
      <w:r>
        <w:rPr>
          <w:w w:val="105"/>
          <w:sz w:val="10"/>
        </w:rPr>
        <w:tab/>
      </w:r>
      <w:r>
        <w:rPr>
          <w:w w:val="105"/>
          <w:sz w:val="10"/>
        </w:rPr>
        <w:t>935,167.35</w:t>
      </w:r>
      <w:r>
        <w:rPr>
          <w:w w:val="105"/>
          <w:sz w:val="10"/>
        </w:rPr>
        <w:tab/>
      </w:r>
      <w:r>
        <w:rPr>
          <w:spacing w:val="-1"/>
          <w:w w:val="105"/>
          <w:sz w:val="10"/>
        </w:rPr>
        <w:t>935,167.35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5"/>
        <w:ind w:left="518" w:right="0" w:firstLine="0"/>
        <w:jc w:val="left"/>
        <w:rPr>
          <w:sz w:val="10"/>
        </w:rPr>
      </w:pPr>
      <w:r>
        <w:rPr>
          <w:w w:val="105"/>
          <w:sz w:val="10"/>
        </w:rPr>
        <w:t>2,041,224.29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3">
            <w:col w:w="2558" w:space="40"/>
            <w:col w:w="9415" w:space="39"/>
            <w:col w:w="3288"/>
          </w:cols>
        </w:sectPr>
      </w:pPr>
    </w:p>
    <w:p>
      <w:pPr>
        <w:spacing w:before="8" w:line="240" w:lineRule="auto"/>
        <w:rPr>
          <w:sz w:val="8"/>
        </w:rPr>
      </w:pPr>
    </w:p>
    <w:p>
      <w:pPr>
        <w:spacing w:before="100" w:line="312" w:lineRule="auto"/>
        <w:ind w:left="1540" w:right="12248" w:firstLine="0"/>
        <w:jc w:val="left"/>
        <w:rPr>
          <w:sz w:val="10"/>
        </w:rPr>
      </w:pPr>
      <w:r>
        <w:rPr>
          <w:w w:val="105"/>
          <w:sz w:val="10"/>
        </w:rPr>
        <w:t>COMPLEMENTOS ESPECÍFICOS JORNAL</w:t>
      </w:r>
    </w:p>
    <w:p>
      <w:pPr>
        <w:spacing w:after="0" w:line="312" w:lineRule="auto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16" w:line="153" w:lineRule="auto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</w:p>
    <w:p>
      <w:pPr>
        <w:pStyle w:val="2"/>
        <w:spacing w:before="80"/>
      </w:pPr>
      <w:r>
        <w:t>Total</w:t>
      </w:r>
    </w:p>
    <w:p>
      <w:pPr>
        <w:tabs>
          <w:tab w:val="left" w:pos="773"/>
          <w:tab w:val="left" w:pos="1187"/>
          <w:tab w:val="left" w:pos="1539"/>
        </w:tabs>
        <w:spacing w:before="39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011</w:t>
      </w:r>
      <w:r>
        <w:rPr>
          <w:w w:val="105"/>
          <w:sz w:val="10"/>
        </w:rPr>
        <w:tab/>
      </w:r>
      <w:r>
        <w:rPr>
          <w:w w:val="105"/>
          <w:sz w:val="10"/>
        </w:rPr>
        <w:t>1704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PERSONAL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PERMANENTE</w:t>
      </w:r>
    </w:p>
    <w:p>
      <w:pPr>
        <w:spacing w:before="0" w:line="106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after="0" w:line="106" w:lineRule="exact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2">
            <w:col w:w="12055" w:space="506"/>
            <w:col w:w="2779"/>
          </w:cols>
        </w:sectPr>
      </w:pPr>
    </w:p>
    <w:p>
      <w:pPr>
        <w:spacing w:before="6" w:line="240" w:lineRule="auto"/>
        <w:rPr>
          <w:sz w:val="16"/>
        </w:rPr>
      </w:pPr>
    </w:p>
    <w:p>
      <w:pPr>
        <w:tabs>
          <w:tab w:val="left" w:pos="733"/>
          <w:tab w:val="left" w:pos="1147"/>
          <w:tab w:val="left" w:pos="1499"/>
        </w:tabs>
        <w:spacing w:before="0"/>
        <w:ind w:left="340" w:right="0" w:firstLine="0"/>
        <w:jc w:val="center"/>
        <w:rPr>
          <w:sz w:val="10"/>
        </w:rPr>
      </w:pPr>
      <w:r>
        <w:rPr>
          <w:w w:val="105"/>
          <w:position w:val="1"/>
          <w:sz w:val="10"/>
        </w:rPr>
        <w:t>013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1704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 ANTIGÜEDAD</w:t>
      </w:r>
      <w:r>
        <w:rPr>
          <w:spacing w:val="-9"/>
          <w:w w:val="105"/>
          <w:sz w:val="10"/>
        </w:rPr>
        <w:t xml:space="preserve"> </w:t>
      </w:r>
      <w:r>
        <w:rPr>
          <w:w w:val="105"/>
          <w:sz w:val="10"/>
        </w:rPr>
        <w:t>AL</w:t>
      </w:r>
    </w:p>
    <w:p>
      <w:pPr>
        <w:spacing w:before="35"/>
        <w:ind w:left="858" w:right="0" w:firstLine="0"/>
        <w:jc w:val="center"/>
        <w:rPr>
          <w:sz w:val="10"/>
        </w:rPr>
      </w:pPr>
      <w:r>
        <w:rPr>
          <w:w w:val="105"/>
          <w:sz w:val="10"/>
        </w:rPr>
        <w:t>PERSONAL PERMANENTE</w:t>
      </w:r>
    </w:p>
    <w:p>
      <w:pPr>
        <w:tabs>
          <w:tab w:val="left" w:pos="393"/>
          <w:tab w:val="left" w:pos="807"/>
          <w:tab w:val="left" w:pos="1159"/>
        </w:tabs>
        <w:spacing w:before="27"/>
        <w:ind w:left="0" w:right="41" w:firstLine="0"/>
        <w:jc w:val="center"/>
        <w:rPr>
          <w:sz w:val="10"/>
        </w:rPr>
      </w:pPr>
      <w:r>
        <w:rPr>
          <w:w w:val="105"/>
          <w:position w:val="1"/>
          <w:sz w:val="10"/>
        </w:rPr>
        <w:t>015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1704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COMPLEMENTOS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ESPECÍFICOS</w:t>
      </w:r>
    </w:p>
    <w:p>
      <w:pPr>
        <w:spacing w:before="35"/>
        <w:ind w:left="289" w:right="0" w:firstLine="0"/>
        <w:jc w:val="center"/>
        <w:rPr>
          <w:sz w:val="10"/>
        </w:rPr>
      </w:pPr>
      <w:r>
        <w:rPr>
          <w:w w:val="105"/>
          <w:sz w:val="10"/>
        </w:rPr>
        <w:t>PERMANENTE</w:t>
      </w:r>
    </w:p>
    <w:p>
      <w:pPr>
        <w:tabs>
          <w:tab w:val="left" w:pos="393"/>
          <w:tab w:val="left" w:pos="807"/>
          <w:tab w:val="left" w:pos="1159"/>
        </w:tabs>
        <w:spacing w:before="24"/>
        <w:ind w:left="0" w:right="42" w:firstLine="0"/>
        <w:jc w:val="center"/>
        <w:rPr>
          <w:sz w:val="10"/>
        </w:rPr>
      </w:pPr>
      <w:r>
        <w:rPr>
          <w:w w:val="105"/>
          <w:sz w:val="10"/>
        </w:rPr>
        <w:t>021</w:t>
      </w:r>
      <w:r>
        <w:rPr>
          <w:w w:val="105"/>
          <w:sz w:val="10"/>
        </w:rPr>
        <w:tab/>
      </w:r>
      <w:r>
        <w:rPr>
          <w:w w:val="105"/>
          <w:sz w:val="10"/>
        </w:rPr>
        <w:t>1704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PERSONAL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SUPERNUMERARIO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12,300.00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12,300.00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1,090.00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1,090.00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1,090.00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357.67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496" w:space="1236"/>
            <w:col w:w="841" w:space="478"/>
            <w:col w:w="604" w:space="237"/>
            <w:col w:w="841" w:space="478"/>
            <w:col w:w="604" w:space="290"/>
            <w:col w:w="788" w:space="292"/>
            <w:col w:w="788" w:space="292"/>
            <w:col w:w="788" w:space="401"/>
            <w:col w:w="2886"/>
          </w:cols>
        </w:sectPr>
      </w:pPr>
    </w:p>
    <w:p>
      <w:pPr>
        <w:spacing w:before="6" w:line="240" w:lineRule="auto"/>
        <w:rPr>
          <w:sz w:val="16"/>
        </w:rPr>
      </w:pPr>
    </w:p>
    <w:p>
      <w:pPr>
        <w:tabs>
          <w:tab w:val="left" w:pos="773"/>
          <w:tab w:val="left" w:pos="1187"/>
          <w:tab w:val="left" w:pos="1539"/>
        </w:tabs>
        <w:spacing w:before="0"/>
        <w:ind w:left="380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026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1704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CALIDAD</w:t>
      </w:r>
    </w:p>
    <w:p>
      <w:pPr>
        <w:spacing w:before="35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PERSONAL TEMPORAL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2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22" name="Rectángulo 44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3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DDiQAu/QEAAIsEAAAOAAAAAAAAAAEAIAAAACMBAABkcnMvZTJvRG9j&#10;LnhtbFBLBQYAAAAABgAGAFkBAACSBQAAAAA=&#10;">
                <o:lock v:ext="edit" aspectratio="f"/>
                <v:rect id="Rectángulo 44" o:spid="_x0000_s1026" o:spt="1" style="position:absolute;left:0;top:0;height:50;width:15120;" fillcolor="#000000" filled="t" stroked="f" coordsize="21600,21600" o:gfxdata="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9UlC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8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45" o:spid="_x0000_s1026" o:spt="1" style="position:absolute;left:0pt;margin-left:18pt;margin-top:29.95pt;height:2.5pt;width:756pt;mso-position-horizontal-relative:page;z-index:-25152000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DhFUc8tgEAAHE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497330"/>
                <wp:effectExtent l="0" t="0" r="0" b="0"/>
                <wp:wrapNone/>
                <wp:docPr id="20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3"/>
                              <w:gridCol w:w="1289"/>
                              <w:gridCol w:w="1081"/>
                              <w:gridCol w:w="1226"/>
                              <w:gridCol w:w="1082"/>
                              <w:gridCol w:w="962"/>
                              <w:gridCol w:w="1081"/>
                              <w:gridCol w:w="1069"/>
                              <w:gridCol w:w="1096"/>
                              <w:gridCol w:w="1211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15,331.00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45,831.00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56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13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26,000.37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356,900.00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356,900.00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56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413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160,932.26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166,932.26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24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JORNALES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162,702.00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250,124.00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412,826.00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56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413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34,312.35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34,312.35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0.95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67,592.39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>
                                  <w:pPr>
                                    <w:pStyle w:val="1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339.00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2,559.00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left="256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left="413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0.95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510.95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87,240.00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123,041.00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210,281.00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56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413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13,800.00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13,800.00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29,630.76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23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107,967.00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107,967.00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56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413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6,259.59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66,727.18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>
                                  <w:pPr>
                                    <w:pStyle w:val="1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108,154.00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29,180.00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137,334.00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left="256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left="413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39,113.04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>
                                  <w:pPr>
                                    <w:pStyle w:val="1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left="256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left="413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2,837.87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6,043.84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46" o:spid="_x0000_s1026" o:spt="202" type="#_x0000_t202" style="position:absolute;left:0pt;margin-left:18pt;margin-top:31.2pt;height:117.9pt;width:756pt;mso-position-horizontal-relative:page;z-index:251673600;mso-width-relative:page;mso-height-relative:page;" filled="f" stroked="f" coordsize="21600,21600" o:gfxdata="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f0R0k2QAAAAoBAAAPAAAAAAAAAAEAIAAAACIAAABkcnMvZG93bnJldi54bWxQSwECFAAUAAAA&#10;CACHTuJAuIcdhL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33"/>
                        <w:gridCol w:w="1289"/>
                        <w:gridCol w:w="1081"/>
                        <w:gridCol w:w="1226"/>
                        <w:gridCol w:w="1082"/>
                        <w:gridCol w:w="962"/>
                        <w:gridCol w:w="1081"/>
                        <w:gridCol w:w="1069"/>
                        <w:gridCol w:w="1096"/>
                        <w:gridCol w:w="1211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28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30,500.00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15,331.00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45,831.00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56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13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2,250.00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2,250.00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26,000.37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356,900.00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356,900.00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56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413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160,932.26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166,932.26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24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JORNALES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162,702.00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250,124.00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412,826.00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56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413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34,312.35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34,312.35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0.95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67,592.39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>
                            <w:pPr>
                              <w:pStyle w:val="1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339.00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2,559.00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left="256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left="413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0.95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510.95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87,240.00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123,041.00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210,281.00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56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413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13,800.00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13,800.00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29,630.76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23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107,967.00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107,967.00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56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413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6,259.59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66,727.18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>
                            <w:pPr>
                              <w:pStyle w:val="1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108,154.00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29,180.00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137,334.00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left="256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left="413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0.98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39,113.04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>
                            <w:pPr>
                              <w:pStyle w:val="1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left="256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left="413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2,837.87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6,043.84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line="240" w:lineRule="auto"/>
        <w:rPr>
          <w:b/>
          <w:sz w:val="20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7165" cy="93345"/>
                <wp:effectExtent l="0" t="0" r="0" b="0"/>
                <wp:wrapNone/>
                <wp:docPr id="22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4"/>
                              <w:gridCol w:w="1041"/>
                              <w:gridCol w:w="1265"/>
                              <w:gridCol w:w="962"/>
                              <w:gridCol w:w="1052"/>
                              <w:gridCol w:w="1079"/>
                              <w:gridCol w:w="1094"/>
                              <w:gridCol w:w="1094"/>
                              <w:gridCol w:w="1209"/>
                              <w:gridCol w:w="59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1,722,071.00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845,242.00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2,567,313.00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1" w:right="3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74,086.00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138,078.35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138,078.35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410,526.34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776,794.08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47" o:spid="_x0000_s1026" o:spt="202" type="#_x0000_t202" style="position:absolute;left:0pt;margin-left:260.55pt;margin-top:3.7pt;height:7.35pt;width:513.95pt;mso-position-horizontal-relative:page;z-index:251674624;mso-width-relative:page;mso-height-relative:page;" filled="f" stroked="f" coordsize="21600,21600" o:gfxdata="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30FMDtgAAAAJAQAADwAAAAAAAAABACAAAAAiAAAAZHJzL2Rvd25yZXYueG1sUEsBAhQAFAAAAAgA&#10;h07iQNpB+QyzAQAAeQ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4"/>
                        <w:gridCol w:w="1041"/>
                        <w:gridCol w:w="1265"/>
                        <w:gridCol w:w="962"/>
                        <w:gridCol w:w="1052"/>
                        <w:gridCol w:w="1079"/>
                        <w:gridCol w:w="1094"/>
                        <w:gridCol w:w="1094"/>
                        <w:gridCol w:w="1209"/>
                        <w:gridCol w:w="59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1,722,071.00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845,242.00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2,567,313.00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left="421" w:right="3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74,086.00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138,078.35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138,078.35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410,526.34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776,794.08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33"/>
        <w:gridCol w:w="1325"/>
        <w:gridCol w:w="1046"/>
        <w:gridCol w:w="1226"/>
        <w:gridCol w:w="1082"/>
        <w:gridCol w:w="962"/>
        <w:gridCol w:w="1081"/>
        <w:gridCol w:w="1096"/>
        <w:gridCol w:w="1069"/>
        <w:gridCol w:w="121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>
            <w:pPr>
              <w:pStyle w:val="10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325" w:type="dxa"/>
          </w:tcPr>
          <w:p>
            <w:pPr>
              <w:pStyle w:val="10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1046" w:type="dxa"/>
          </w:tcPr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1082" w:type="dxa"/>
          </w:tcPr>
          <w:p>
            <w:pPr>
              <w:pStyle w:val="10"/>
              <w:spacing w:before="0"/>
              <w:ind w:left="255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0"/>
              <w:ind w:left="412" w:right="3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spacing w:before="0"/>
              <w:ind w:left="301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1211" w:type="dxa"/>
          </w:tcPr>
          <w:p>
            <w:pPr>
              <w:pStyle w:val="10"/>
              <w:spacing w:before="3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>
            <w:pPr>
              <w:pStyle w:val="10"/>
              <w:spacing w:before="8" w:line="290" w:lineRule="auto"/>
              <w:ind w:left="123" w:right="24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32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404,010.00</w:t>
            </w:r>
          </w:p>
        </w:tc>
        <w:tc>
          <w:tcPr>
            <w:tcW w:w="104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404,010.00</w:t>
            </w:r>
          </w:p>
        </w:tc>
        <w:tc>
          <w:tcPr>
            <w:tcW w:w="108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55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12" w:right="3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40,927.44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40,927.44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301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36,686.31</w:t>
            </w:r>
          </w:p>
        </w:tc>
        <w:tc>
          <w:tcPr>
            <w:tcW w:w="121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118,098.33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325" w:type="dxa"/>
          </w:tcPr>
          <w:p>
            <w:pPr>
              <w:pStyle w:val="1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6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7,026.00</w:t>
            </w:r>
          </w:p>
        </w:tc>
        <w:tc>
          <w:tcPr>
            <w:tcW w:w="1226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7,026.00</w:t>
            </w:r>
          </w:p>
        </w:tc>
        <w:tc>
          <w:tcPr>
            <w:tcW w:w="1082" w:type="dxa"/>
          </w:tcPr>
          <w:p>
            <w:pPr>
              <w:pStyle w:val="10"/>
              <w:ind w:left="255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ind w:left="412" w:right="3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385.00</w:t>
            </w:r>
          </w:p>
        </w:tc>
        <w:tc>
          <w:tcPr>
            <w:tcW w:w="1096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385.00</w:t>
            </w:r>
          </w:p>
        </w:tc>
        <w:tc>
          <w:tcPr>
            <w:tcW w:w="1069" w:type="dxa"/>
          </w:tcPr>
          <w:p>
            <w:pPr>
              <w:pStyle w:val="10"/>
              <w:ind w:left="306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5,486.00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6,256.00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32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218,100.00</w:t>
            </w:r>
          </w:p>
        </w:tc>
        <w:tc>
          <w:tcPr>
            <w:tcW w:w="104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-7,026.00</w:t>
            </w:r>
          </w:p>
        </w:tc>
        <w:tc>
          <w:tcPr>
            <w:tcW w:w="122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211,074.00</w:t>
            </w:r>
          </w:p>
        </w:tc>
        <w:tc>
          <w:tcPr>
            <w:tcW w:w="108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55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12" w:right="3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17,020.00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17,020.00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306" w:right="1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695.03</w:t>
            </w:r>
          </w:p>
        </w:tc>
        <w:tc>
          <w:tcPr>
            <w:tcW w:w="121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34,920.51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>
            <w:pPr>
              <w:pStyle w:val="10"/>
              <w:spacing w:before="8" w:line="290" w:lineRule="auto"/>
              <w:ind w:left="123" w:right="23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32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43,170.00</w:t>
            </w:r>
          </w:p>
        </w:tc>
        <w:tc>
          <w:tcPr>
            <w:tcW w:w="104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43,170.00</w:t>
            </w:r>
          </w:p>
        </w:tc>
        <w:tc>
          <w:tcPr>
            <w:tcW w:w="108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55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12" w:right="3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306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3,045.46</w:t>
            </w:r>
          </w:p>
        </w:tc>
        <w:tc>
          <w:tcPr>
            <w:tcW w:w="121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41,900.66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325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43,635.00</w:t>
            </w:r>
          </w:p>
        </w:tc>
        <w:tc>
          <w:tcPr>
            <w:tcW w:w="1046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43,635.00</w:t>
            </w:r>
          </w:p>
        </w:tc>
        <w:tc>
          <w:tcPr>
            <w:tcW w:w="1082" w:type="dxa"/>
          </w:tcPr>
          <w:p>
            <w:pPr>
              <w:pStyle w:val="10"/>
              <w:ind w:left="255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ind w:left="412" w:right="3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left="306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3,419.11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26,549.08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325" w:type="dxa"/>
          </w:tcPr>
          <w:p>
            <w:pPr>
              <w:pStyle w:val="1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46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82" w:type="dxa"/>
          </w:tcPr>
          <w:p>
            <w:pPr>
              <w:pStyle w:val="10"/>
              <w:ind w:left="255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ind w:left="412" w:right="3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left="306" w:right="1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257.59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2,911.79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21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4"/>
                              <w:gridCol w:w="1042"/>
                              <w:gridCol w:w="1264"/>
                              <w:gridCol w:w="962"/>
                              <w:gridCol w:w="1053"/>
                              <w:gridCol w:w="1079"/>
                              <w:gridCol w:w="1095"/>
                              <w:gridCol w:w="1055"/>
                              <w:gridCol w:w="1250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795,915.00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795,915.00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58,332.44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58,332.44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8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133,589.50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314,636.37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2,517,986.00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845,242.00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3,363,228.00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74,086.00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38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196,410.79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196,410.79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8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544,115.84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1,091,430.45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48" o:spid="_x0000_s1026" o:spt="202" type="#_x0000_t202" style="position:absolute;left:0pt;margin-left:260.55pt;margin-top:-1pt;height:17.9pt;width:513.95pt;mso-position-horizontal-relative:page;z-index:251674624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jRq7n2QAAAAoBAAAPAAAAAAAAAAEAIAAAACIAAABkcnMvZG93bnJldi54bWxQSwECFAAUAAAA&#10;CACHTuJA/A8WCbQBAAB6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4"/>
                        <w:gridCol w:w="1042"/>
                        <w:gridCol w:w="1264"/>
                        <w:gridCol w:w="962"/>
                        <w:gridCol w:w="1053"/>
                        <w:gridCol w:w="1079"/>
                        <w:gridCol w:w="1095"/>
                        <w:gridCol w:w="1055"/>
                        <w:gridCol w:w="1250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10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795,915.00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10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10"/>
                              <w:spacing w:before="0"/>
                              <w:ind w:left="3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795,915.00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58,332.44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58,332.44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spacing w:before="0"/>
                              <w:ind w:left="298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133,589.50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3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314,636.37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2,517,986.00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10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845,242.00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10"/>
                              <w:spacing w:before="32"/>
                              <w:ind w:left="2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3,363,228.00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74,086.00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38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196,410.79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196,410.79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spacing w:before="32"/>
                              <w:ind w:left="298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544,115.84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1,091,430.45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061"/>
        <w:gridCol w:w="1344"/>
        <w:gridCol w:w="1059"/>
        <w:gridCol w:w="1266"/>
        <w:gridCol w:w="962"/>
        <w:gridCol w:w="1081"/>
        <w:gridCol w:w="1081"/>
        <w:gridCol w:w="1070"/>
        <w:gridCol w:w="1097"/>
        <w:gridCol w:w="1212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61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344" w:type="dxa"/>
          </w:tcPr>
          <w:p>
            <w:pPr>
              <w:pStyle w:val="10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570,168.00</w:t>
            </w:r>
          </w:p>
        </w:tc>
        <w:tc>
          <w:tcPr>
            <w:tcW w:w="1059" w:type="dxa"/>
          </w:tcPr>
          <w:p>
            <w:pPr>
              <w:pStyle w:val="10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570,168.00</w:t>
            </w:r>
          </w:p>
        </w:tc>
        <w:tc>
          <w:tcPr>
            <w:tcW w:w="962" w:type="dxa"/>
          </w:tcPr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40,506.00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40,506.00</w:t>
            </w:r>
          </w:p>
        </w:tc>
        <w:tc>
          <w:tcPr>
            <w:tcW w:w="1070" w:type="dxa"/>
          </w:tcPr>
          <w:p>
            <w:pPr>
              <w:pStyle w:val="10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40,506.00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161,604.00</w:t>
            </w:r>
          </w:p>
        </w:tc>
        <w:tc>
          <w:tcPr>
            <w:tcW w:w="1212" w:type="dxa"/>
          </w:tcPr>
          <w:p>
            <w:pPr>
              <w:pStyle w:val="10"/>
              <w:spacing w:before="3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161,604.00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61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PERSONAL AL SALARIO DEL</w:t>
            </w:r>
          </w:p>
        </w:tc>
        <w:tc>
          <w:tcPr>
            <w:tcW w:w="1344" w:type="dxa"/>
          </w:tcPr>
          <w:p>
            <w:pPr>
              <w:pStyle w:val="1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1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61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34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19,020.00</w:t>
            </w:r>
          </w:p>
        </w:tc>
        <w:tc>
          <w:tcPr>
            <w:tcW w:w="105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19,020.00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1,630.00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1,630.00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1,630.00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649.37</w:t>
            </w:r>
          </w:p>
        </w:tc>
        <w:tc>
          <w:tcPr>
            <w:tcW w:w="1212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649.37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61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4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1,127,800.00</w:t>
            </w:r>
          </w:p>
        </w:tc>
        <w:tc>
          <w:tcPr>
            <w:tcW w:w="105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1,127,800.00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70,000.00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70,000.00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70,000.00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307,850.00</w:t>
            </w:r>
          </w:p>
        </w:tc>
        <w:tc>
          <w:tcPr>
            <w:tcW w:w="1212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307,850.00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61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34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147,000.00</w:t>
            </w:r>
          </w:p>
        </w:tc>
        <w:tc>
          <w:tcPr>
            <w:tcW w:w="105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147,000.00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12,250.00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12,250.00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24,500.00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026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61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344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59" w:type="dxa"/>
          </w:tcPr>
          <w:p>
            <w:pPr>
              <w:pStyle w:val="1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7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7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750.00</w:t>
            </w:r>
          </w:p>
        </w:tc>
        <w:tc>
          <w:tcPr>
            <w:tcW w:w="594" w:type="dxa"/>
          </w:tcPr>
          <w:p>
            <w:pPr>
              <w:pStyle w:val="1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61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TEMPORAL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4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73,000.00</w:t>
            </w:r>
          </w:p>
        </w:tc>
        <w:tc>
          <w:tcPr>
            <w:tcW w:w="105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73,000.00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11,000.00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61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34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1,296,000.00</w:t>
            </w:r>
          </w:p>
        </w:tc>
        <w:tc>
          <w:tcPr>
            <w:tcW w:w="105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-246,000.00</w:t>
            </w:r>
          </w:p>
        </w:tc>
        <w:tc>
          <w:tcPr>
            <w:tcW w:w="126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1,050,000.00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77,000.00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77,000.00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28,713.95</w:t>
            </w:r>
          </w:p>
        </w:tc>
        <w:tc>
          <w:tcPr>
            <w:tcW w:w="1212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182,713.95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304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3061" w:type="dxa"/>
          </w:tcPr>
          <w:p>
            <w:pPr>
              <w:pStyle w:val="10"/>
              <w:spacing w:before="8" w:line="96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</w:tc>
        <w:tc>
          <w:tcPr>
            <w:tcW w:w="1344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59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266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962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70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97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212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594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</w:tr>
    </w:tbl>
    <w:p>
      <w:pPr>
        <w:spacing w:after="0"/>
        <w:jc w:val="left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1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18" name="Rectángulo 50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9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LCOqe7/AQAAiwQAAA4AAAAAAAAAAQAgAAAAIwEAAGRycy9lMm9E&#10;b2MueG1sUEsFBgAAAAAGAAYAWQEAAJQFAAAAAA==&#10;">
                <o:lock v:ext="edit" aspectratio="f"/>
                <v:rect id="Rectángulo 50" o:spid="_x0000_s1026" o:spt="1" style="position:absolute;left:0;top:0;height:50;width:15120;" fillcolor="#000000" filled="t" stroked="f" coordsize="21600,21600" o:gfxdata="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5rwe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9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51" o:spid="_x0000_s1026" o:spt="1" style="position:absolute;left:0pt;margin-left:18pt;margin-top:29.95pt;height:2.5pt;width:756pt;mso-position-horizontal-relative:page;z-index:-25151897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OujGNm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113790"/>
                <wp:effectExtent l="0" t="0" r="0" b="0"/>
                <wp:wrapNone/>
                <wp:docPr id="23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11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3"/>
                              <w:gridCol w:w="1298"/>
                              <w:gridCol w:w="1073"/>
                              <w:gridCol w:w="1226"/>
                              <w:gridCol w:w="1082"/>
                              <w:gridCol w:w="962"/>
                              <w:gridCol w:w="1081"/>
                              <w:gridCol w:w="1096"/>
                              <w:gridCol w:w="1069"/>
                              <w:gridCol w:w="1211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JORNALES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321,186.00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-1,840.00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319,346.00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54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11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27,271.94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27,271.94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53,664.52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left="254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left="411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262.92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802.92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176,760.00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-501.00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176,259.00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54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411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11,500.00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11,500.00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23,000.98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23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175,433.00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175,433.00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54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411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69,304.99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122,004.22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>
                                  <w:pPr>
                                    <w:pStyle w:val="1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175,802.00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>
                                  <w:pPr>
                                    <w:pStyle w:val="1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-16,675.00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159,127.00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left="254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left="411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26,681.81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10,400.00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10,400.00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left="254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left="411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7,563.88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10,350.68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52" o:spid="_x0000_s1026" o:spt="202" type="#_x0000_t202" style="position:absolute;left:0pt;margin-left:18pt;margin-top:31.2pt;height:87.7pt;width:756pt;mso-position-horizontal-relative:page;z-index:251675648;mso-width-relative:page;mso-height-relative:page;" filled="f" stroked="f" coordsize="21600,21600" o:gfxdata="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BsqHk2QAAAAoBAAAPAAAAAAAAAAEAIAAAACIAAABkcnMvZG93bnJldi54bWxQSwECFAAUAAAA&#10;CACHTuJAFFj4qL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33"/>
                        <w:gridCol w:w="1298"/>
                        <w:gridCol w:w="1073"/>
                        <w:gridCol w:w="1226"/>
                        <w:gridCol w:w="1082"/>
                        <w:gridCol w:w="962"/>
                        <w:gridCol w:w="1081"/>
                        <w:gridCol w:w="1096"/>
                        <w:gridCol w:w="1069"/>
                        <w:gridCol w:w="1211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JORNALES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321,186.00</w:t>
                            </w:r>
                          </w:p>
                        </w:tc>
                        <w:tc>
                          <w:tcPr>
                            <w:tcW w:w="107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-1,840.00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319,346.00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54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11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27,271.94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27,271.94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53,664.52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left="254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left="411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262.92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802.92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176,760.00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-501.00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176,259.00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54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411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11,500.00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11,500.00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0.98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23,000.98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23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175,433.00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175,433.00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54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411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69,304.99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122,004.22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>
                            <w:pPr>
                              <w:pStyle w:val="1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175,802.00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>
                            <w:pPr>
                              <w:pStyle w:val="1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-16,675.00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159,127.00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left="254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left="411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26,681.81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10,400.00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10,400.00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left="254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left="411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7,563.88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10,350.68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3" w:line="240" w:lineRule="auto"/>
        <w:rPr>
          <w:b/>
          <w:sz w:val="28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7165" cy="227330"/>
                <wp:effectExtent l="0" t="0" r="0" b="0"/>
                <wp:wrapNone/>
                <wp:docPr id="25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58"/>
                              <w:gridCol w:w="1265"/>
                              <w:gridCol w:w="936"/>
                              <w:gridCol w:w="1079"/>
                              <w:gridCol w:w="1080"/>
                              <w:gridCol w:w="1095"/>
                              <w:gridCol w:w="1095"/>
                              <w:gridCol w:w="1210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4,100,069.00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-265,016.00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3,835,053.00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112,136.00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246,302.94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246,302.94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575,951.27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925,572.45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4,100,069.00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-265,016.00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3,835,053.00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112,136.00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246,302.94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246,302.94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575,951.27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925,572.45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53" o:spid="_x0000_s1026" o:spt="202" type="#_x0000_t202" style="position:absolute;left:0pt;margin-left:260.55pt;margin-top:3.7pt;height:17.9pt;width:513.95pt;mso-position-horizontal-relative:page;z-index:251676672;mso-width-relative:page;mso-height-relative:page;" filled="f" stroked="f" coordsize="21600,21600" o:gfxdata="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Pb5QD7ZAAAACQEAAA8AAAAAAAAAAQAgAAAAIgAAAGRycy9kb3ducmV2LnhtbFBLAQIUABQAAAAI&#10;AIdO4kDz2m0+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58"/>
                        <w:gridCol w:w="1265"/>
                        <w:gridCol w:w="936"/>
                        <w:gridCol w:w="1079"/>
                        <w:gridCol w:w="1080"/>
                        <w:gridCol w:w="1095"/>
                        <w:gridCol w:w="1095"/>
                        <w:gridCol w:w="1210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4,100,069.00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-265,016.00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3,835,053.00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112,136.00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246,302.94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246,302.94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575,951.27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10"/>
                              <w:spacing w:before="3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925,572.45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4,100,069.00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-265,016.00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3,835,053.00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10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112,136.00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246,302.94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246,302.94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575,951.27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925,572.45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093"/>
        <w:gridCol w:w="1337"/>
        <w:gridCol w:w="1032"/>
        <w:gridCol w:w="1265"/>
        <w:gridCol w:w="1080"/>
        <w:gridCol w:w="934"/>
        <w:gridCol w:w="1079"/>
        <w:gridCol w:w="1147"/>
        <w:gridCol w:w="1041"/>
        <w:gridCol w:w="1209"/>
        <w:gridCol w:w="5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37" w:type="dxa"/>
          </w:tcPr>
          <w:p>
            <w:pPr>
              <w:pStyle w:val="10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2" w:type="dxa"/>
          </w:tcPr>
          <w:p>
            <w:pPr>
              <w:pStyle w:val="10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10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>
            <w:pPr>
              <w:pStyle w:val="10"/>
              <w:spacing w:before="0"/>
              <w:ind w:right="3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9" w:type="dxa"/>
          </w:tcPr>
          <w:p>
            <w:pPr>
              <w:pStyle w:val="10"/>
              <w:spacing w:before="30" w:line="104" w:lineRule="exact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1" w:type="dxa"/>
          </w:tcPr>
          <w:p>
            <w:pPr>
              <w:pStyle w:val="10"/>
              <w:spacing w:before="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33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3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14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68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9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37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42,500.00</w:t>
            </w:r>
          </w:p>
        </w:tc>
        <w:tc>
          <w:tcPr>
            <w:tcW w:w="1032" w:type="dxa"/>
          </w:tcPr>
          <w:p>
            <w:pPr>
              <w:pStyle w:val="1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42,500.00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147" w:type="dxa"/>
          </w:tcPr>
          <w:p>
            <w:pPr>
              <w:pStyle w:val="10"/>
              <w:ind w:right="368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041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6,500.00</w:t>
            </w:r>
          </w:p>
        </w:tc>
        <w:tc>
          <w:tcPr>
            <w:tcW w:w="591" w:type="dxa"/>
          </w:tcPr>
          <w:p>
            <w:pPr>
              <w:pStyle w:val="1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33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1,194,000.00</w:t>
            </w:r>
          </w:p>
        </w:tc>
        <w:tc>
          <w:tcPr>
            <w:tcW w:w="103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73,000.00</w:t>
            </w:r>
          </w:p>
        </w:tc>
        <w:tc>
          <w:tcPr>
            <w:tcW w:w="126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1,267,000.00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121,500.00</w:t>
            </w:r>
          </w:p>
        </w:tc>
        <w:tc>
          <w:tcPr>
            <w:tcW w:w="114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69"/>
              <w:rPr>
                <w:sz w:val="10"/>
              </w:rPr>
            </w:pPr>
            <w:r>
              <w:rPr>
                <w:w w:val="105"/>
                <w:sz w:val="10"/>
              </w:rPr>
              <w:t>121,500.00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1,048.39</w:t>
            </w:r>
          </w:p>
        </w:tc>
        <w:tc>
          <w:tcPr>
            <w:tcW w:w="1209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244,048.39</w:t>
            </w:r>
          </w:p>
        </w:tc>
        <w:tc>
          <w:tcPr>
            <w:tcW w:w="59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8" w:line="290" w:lineRule="auto"/>
              <w:ind w:left="123" w:right="23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33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808,995.00</w:t>
            </w:r>
          </w:p>
        </w:tc>
        <w:tc>
          <w:tcPr>
            <w:tcW w:w="103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-12,744.00</w:t>
            </w:r>
          </w:p>
        </w:tc>
        <w:tc>
          <w:tcPr>
            <w:tcW w:w="126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796,251.00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61,720.07</w:t>
            </w:r>
          </w:p>
        </w:tc>
        <w:tc>
          <w:tcPr>
            <w:tcW w:w="114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69"/>
              <w:rPr>
                <w:sz w:val="10"/>
              </w:rPr>
            </w:pPr>
            <w:r>
              <w:rPr>
                <w:w w:val="105"/>
                <w:sz w:val="10"/>
              </w:rPr>
              <w:t>61,720.07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3,692.31</w:t>
            </w:r>
          </w:p>
        </w:tc>
        <w:tc>
          <w:tcPr>
            <w:tcW w:w="1209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154,387.64</w:t>
            </w:r>
          </w:p>
        </w:tc>
        <w:tc>
          <w:tcPr>
            <w:tcW w:w="59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337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032" w:type="dxa"/>
          </w:tcPr>
          <w:p>
            <w:pPr>
              <w:pStyle w:val="1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1,884.00</w:t>
            </w:r>
          </w:p>
        </w:tc>
        <w:tc>
          <w:tcPr>
            <w:tcW w:w="1265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3,084.00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450.00</w:t>
            </w:r>
          </w:p>
        </w:tc>
        <w:tc>
          <w:tcPr>
            <w:tcW w:w="1147" w:type="dxa"/>
          </w:tcPr>
          <w:p>
            <w:pPr>
              <w:pStyle w:val="10"/>
              <w:ind w:right="368"/>
              <w:rPr>
                <w:sz w:val="10"/>
              </w:rPr>
            </w:pPr>
            <w:r>
              <w:rPr>
                <w:w w:val="105"/>
                <w:sz w:val="10"/>
              </w:rPr>
              <w:t>450.00</w:t>
            </w:r>
          </w:p>
        </w:tc>
        <w:tc>
          <w:tcPr>
            <w:tcW w:w="1041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0.46</w:t>
            </w:r>
          </w:p>
        </w:tc>
        <w:tc>
          <w:tcPr>
            <w:tcW w:w="120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1,040.46</w:t>
            </w:r>
          </w:p>
        </w:tc>
        <w:tc>
          <w:tcPr>
            <w:tcW w:w="591" w:type="dxa"/>
          </w:tcPr>
          <w:p>
            <w:pPr>
              <w:pStyle w:val="1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33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434,220.00</w:t>
            </w:r>
          </w:p>
        </w:tc>
        <w:tc>
          <w:tcPr>
            <w:tcW w:w="103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-9,007.00</w:t>
            </w:r>
          </w:p>
        </w:tc>
        <w:tc>
          <w:tcPr>
            <w:tcW w:w="126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425,213.00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24,840.00</w:t>
            </w:r>
          </w:p>
        </w:tc>
        <w:tc>
          <w:tcPr>
            <w:tcW w:w="114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69"/>
              <w:rPr>
                <w:sz w:val="10"/>
              </w:rPr>
            </w:pPr>
            <w:r>
              <w:rPr>
                <w:w w:val="105"/>
                <w:sz w:val="10"/>
              </w:rPr>
              <w:t>24,840.00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0.23</w:t>
            </w:r>
          </w:p>
        </w:tc>
        <w:tc>
          <w:tcPr>
            <w:tcW w:w="1209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68,790.23</w:t>
            </w:r>
          </w:p>
        </w:tc>
        <w:tc>
          <w:tcPr>
            <w:tcW w:w="59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spacing w:before="8" w:line="290" w:lineRule="auto"/>
              <w:ind w:left="123" w:right="23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33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92,479.00</w:t>
            </w:r>
          </w:p>
        </w:tc>
        <w:tc>
          <w:tcPr>
            <w:tcW w:w="103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92,479.00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1,245.76</w:t>
            </w:r>
          </w:p>
        </w:tc>
        <w:tc>
          <w:tcPr>
            <w:tcW w:w="1209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86,860.98</w:t>
            </w:r>
          </w:p>
        </w:tc>
        <w:tc>
          <w:tcPr>
            <w:tcW w:w="59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337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93,409.00</w:t>
            </w:r>
          </w:p>
        </w:tc>
        <w:tc>
          <w:tcPr>
            <w:tcW w:w="1032" w:type="dxa"/>
          </w:tcPr>
          <w:p>
            <w:pPr>
              <w:pStyle w:val="1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-1,654.00</w:t>
            </w:r>
          </w:p>
        </w:tc>
        <w:tc>
          <w:tcPr>
            <w:tcW w:w="1265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91,755.00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>
            <w:pPr>
              <w:pStyle w:val="10"/>
              <w:ind w:right="3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0.84</w:t>
            </w:r>
          </w:p>
        </w:tc>
        <w:tc>
          <w:tcPr>
            <w:tcW w:w="120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45,796.32</w:t>
            </w:r>
          </w:p>
        </w:tc>
        <w:tc>
          <w:tcPr>
            <w:tcW w:w="591" w:type="dxa"/>
          </w:tcPr>
          <w:p>
            <w:pPr>
              <w:pStyle w:val="1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337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6,200.00</w:t>
            </w:r>
          </w:p>
        </w:tc>
        <w:tc>
          <w:tcPr>
            <w:tcW w:w="1032" w:type="dxa"/>
          </w:tcPr>
          <w:p>
            <w:pPr>
              <w:pStyle w:val="1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6,200.00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>
            <w:pPr>
              <w:pStyle w:val="10"/>
              <w:ind w:right="3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111.90</w:t>
            </w:r>
          </w:p>
        </w:tc>
        <w:tc>
          <w:tcPr>
            <w:tcW w:w="120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5,820.29</w:t>
            </w:r>
          </w:p>
        </w:tc>
        <w:tc>
          <w:tcPr>
            <w:tcW w:w="591" w:type="dxa"/>
          </w:tcPr>
          <w:p>
            <w:pPr>
              <w:pStyle w:val="1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2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10"/>
                              <w:gridCol w:w="1014"/>
                              <w:gridCol w:w="1264"/>
                              <w:gridCol w:w="1081"/>
                              <w:gridCol w:w="934"/>
                              <w:gridCol w:w="1078"/>
                              <w:gridCol w:w="1147"/>
                              <w:gridCol w:w="1041"/>
                              <w:gridCol w:w="1209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2,703,003.00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51,479.00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2,754,482.00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3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214,260.07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214,260.07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6,099.89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3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618,244.31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2,703,003.00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51,479.00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2,754,482.00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0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3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214,260.07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214,260.07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6,099.89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3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618,244.31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54" o:spid="_x0000_s1026" o:spt="202" type="#_x0000_t202" style="position:absolute;left:0pt;margin-left:260.55pt;margin-top:-1pt;height:17.9pt;width:513.95pt;mso-position-horizontal-relative:page;z-index:251675648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jRq7n2QAAAAoBAAAPAAAAAAAAAAEAIAAAACIAAABkcnMvZG93bnJldi54bWxQSwECFAAUAAAA&#10;CACHTuJArnWm97QBAAB6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10"/>
                        <w:gridCol w:w="1014"/>
                        <w:gridCol w:w="1264"/>
                        <w:gridCol w:w="1081"/>
                        <w:gridCol w:w="934"/>
                        <w:gridCol w:w="1078"/>
                        <w:gridCol w:w="1147"/>
                        <w:gridCol w:w="1041"/>
                        <w:gridCol w:w="1209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910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2,703,003.00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>
                            <w:pPr>
                              <w:pStyle w:val="10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51,479.00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10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2,754,482.00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10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ind w:left="243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214,260.07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10"/>
                              <w:spacing w:before="0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214,260.07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0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6,099.89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10"/>
                              <w:spacing w:before="30"/>
                              <w:ind w:left="3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618,244.31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910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2,703,003.00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>
                            <w:pPr>
                              <w:pStyle w:val="10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51,479.00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10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2,754,482.00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left="280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10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32"/>
                              <w:ind w:left="243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214,260.07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10"/>
                              <w:spacing w:before="32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214,260.07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32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6,099.89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3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618,244.31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32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00"/>
        <w:gridCol w:w="1374"/>
        <w:gridCol w:w="1028"/>
        <w:gridCol w:w="1225"/>
        <w:gridCol w:w="962"/>
        <w:gridCol w:w="1080"/>
        <w:gridCol w:w="1080"/>
        <w:gridCol w:w="1069"/>
        <w:gridCol w:w="1096"/>
        <w:gridCol w:w="121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374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280,260.00</w:t>
            </w:r>
          </w:p>
        </w:tc>
        <w:tc>
          <w:tcPr>
            <w:tcW w:w="1028" w:type="dxa"/>
          </w:tcPr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280,260.00</w:t>
            </w:r>
          </w:p>
        </w:tc>
        <w:tc>
          <w:tcPr>
            <w:tcW w:w="962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17,515.00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17,515.00</w:t>
            </w:r>
          </w:p>
        </w:tc>
        <w:tc>
          <w:tcPr>
            <w:tcW w:w="1069" w:type="dxa"/>
          </w:tcPr>
          <w:p>
            <w:pPr>
              <w:pStyle w:val="10"/>
              <w:spacing w:before="0"/>
              <w:ind w:left="285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17,515.00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80,582.00</w:t>
            </w:r>
          </w:p>
        </w:tc>
        <w:tc>
          <w:tcPr>
            <w:tcW w:w="1211" w:type="dxa"/>
          </w:tcPr>
          <w:p>
            <w:pPr>
              <w:pStyle w:val="10"/>
              <w:spacing w:before="3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80,582.00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374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1028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1,518.00</w:t>
            </w:r>
          </w:p>
        </w:tc>
        <w:tc>
          <w:tcPr>
            <w:tcW w:w="1225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9,018.00</w:t>
            </w:r>
          </w:p>
        </w:tc>
        <w:tc>
          <w:tcPr>
            <w:tcW w:w="962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465.00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465.00</w:t>
            </w:r>
          </w:p>
        </w:tc>
        <w:tc>
          <w:tcPr>
            <w:tcW w:w="1069" w:type="dxa"/>
          </w:tcPr>
          <w:p>
            <w:pPr>
              <w:pStyle w:val="10"/>
              <w:ind w:left="306" w:right="1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465.00</w:t>
            </w:r>
          </w:p>
        </w:tc>
        <w:tc>
          <w:tcPr>
            <w:tcW w:w="1096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-464.74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-464.74</w:t>
            </w:r>
          </w:p>
        </w:tc>
        <w:tc>
          <w:tcPr>
            <w:tcW w:w="594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37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2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306" w:right="1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750.00</w:t>
            </w:r>
          </w:p>
        </w:tc>
        <w:tc>
          <w:tcPr>
            <w:tcW w:w="121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750.00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7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491,600.00</w:t>
            </w:r>
          </w:p>
        </w:tc>
        <w:tc>
          <w:tcPr>
            <w:tcW w:w="102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491,600.00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25,550.00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25,550.00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5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25,550.00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143,950.00</w:t>
            </w:r>
          </w:p>
        </w:tc>
        <w:tc>
          <w:tcPr>
            <w:tcW w:w="121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143,950.00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37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156,000.00</w:t>
            </w:r>
          </w:p>
        </w:tc>
        <w:tc>
          <w:tcPr>
            <w:tcW w:w="102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156,000.00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13,000.00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5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13,000.00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26,000.00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10"/>
              <w:spacing w:before="56" w:line="150" w:lineRule="atLeast"/>
              <w:ind w:left="123" w:right="69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TEMPORAL</w:t>
            </w:r>
          </w:p>
        </w:tc>
        <w:tc>
          <w:tcPr>
            <w:tcW w:w="1374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1028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962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2,250.00</w:t>
            </w:r>
          </w:p>
        </w:tc>
        <w:tc>
          <w:tcPr>
            <w:tcW w:w="1069" w:type="dxa"/>
          </w:tcPr>
          <w:p>
            <w:pPr>
              <w:pStyle w:val="10"/>
              <w:ind w:left="306" w:right="2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2,250.00</w:t>
            </w:r>
          </w:p>
        </w:tc>
        <w:tc>
          <w:tcPr>
            <w:tcW w:w="1096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594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15" name="Gru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14" name="Rectángulo 56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55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mYrINQAAAAEAQAADwAAAAAAAAABACAAAAAiAAAAZHJzL2Rvd25yZXYueG1s&#10;UEsBAhQAFAAAAAgAh07iQA8ATmP8AQAAiwQAAA4AAAAAAAAAAQAgAAAAIwEAAGRycy9lMm9Eb2Mu&#10;eG1sUEsFBgAAAAAGAAYAWQEAAJEFAAAAAA==&#10;">
                <o:lock v:ext="edit" aspectratio="f"/>
                <v:rect id="Rectángulo 56" o:spid="_x0000_s1026" o:spt="1" style="position:absolute;left:0;top:0;height:50;width:15120;" fillcolor="#000000" filled="t" stroked="f" coordsize="21600,21600" o:gfxdata="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NKUC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0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57" o:spid="_x0000_s1026" o:spt="1" style="position:absolute;left:0pt;margin-left:18pt;margin-top:29.95pt;height:2.5pt;width:756pt;mso-position-horizontal-relative:page;z-index:-25151795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NVYR8O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305560"/>
                <wp:effectExtent l="0" t="0" r="0" b="0"/>
                <wp:wrapNone/>
                <wp:docPr id="26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30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93"/>
                              <w:gridCol w:w="1310"/>
                              <w:gridCol w:w="1098"/>
                              <w:gridCol w:w="1225"/>
                              <w:gridCol w:w="988"/>
                              <w:gridCol w:w="1053"/>
                              <w:gridCol w:w="1079"/>
                              <w:gridCol w:w="1094"/>
                              <w:gridCol w:w="1068"/>
                              <w:gridCol w:w="1209"/>
                              <w:gridCol w:w="58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31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1,237,144.00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-288,000.00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949,144.00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94,000.00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94,000.00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10,402.07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104" w:lineRule="exact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198,402.07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23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JORNALES</w:t>
                                  </w:r>
                                </w:p>
                              </w:tc>
                              <w:tc>
                                <w:tcPr>
                                  <w:tcW w:w="131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267,738.00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197,836.00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465,574.00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40,859.55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40,859.55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80,474.74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310" w:type="dxa"/>
                                </w:tcPr>
                                <w:p>
                                  <w:pPr>
                                    <w:pStyle w:val="1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1,048.00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1,468.00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right="3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245.00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490.26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10"/>
                                    <w:ind w:right="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31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150,920.00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103,577.00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254,497.00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17,250.00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17,250.00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36,033.35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2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31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100,798.00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100,798.00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4,589.40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4,589.40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4,589.40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28.58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64,242.64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310" w:type="dxa"/>
                                </w:tcPr>
                                <w:p>
                                  <w:pPr>
                                    <w:pStyle w:val="1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101,106.00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18,393.00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119,499.00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1,546.60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1,546.60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right="3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1,546.60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33,928.25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10"/>
                                    <w:ind w:right="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310" w:type="dxa"/>
                                </w:tcPr>
                                <w:p>
                                  <w:pPr>
                                    <w:pStyle w:val="1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100.82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100.82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right="3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100.82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1,232.38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4,798.35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10"/>
                                    <w:ind w:right="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58" o:spid="_x0000_s1026" o:spt="202" type="#_x0000_t202" style="position:absolute;left:0pt;margin-left:18pt;margin-top:31.2pt;height:102.8pt;width:756pt;mso-position-horizontal-relative:page;z-index:251677696;mso-width-relative:page;mso-height-relative:page;" filled="f" stroked="f" coordsize="21600,21600" o:gfxdata="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AWLwc2QAAAAoBAAAPAAAAAAAAAAEAIAAAACIAAABkcnMvZG93bnJldi54bWxQSwECFAAUAAAA&#10;CACHTuJAX0f1br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93"/>
                        <w:gridCol w:w="1310"/>
                        <w:gridCol w:w="1098"/>
                        <w:gridCol w:w="1225"/>
                        <w:gridCol w:w="988"/>
                        <w:gridCol w:w="1053"/>
                        <w:gridCol w:w="1079"/>
                        <w:gridCol w:w="1094"/>
                        <w:gridCol w:w="1068"/>
                        <w:gridCol w:w="1209"/>
                        <w:gridCol w:w="58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31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1,237,144.00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-288,000.00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949,144.00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94,000.00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94,000.00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10,402.07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104" w:lineRule="exact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198,402.07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23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JORNALES</w:t>
                            </w:r>
                          </w:p>
                        </w:tc>
                        <w:tc>
                          <w:tcPr>
                            <w:tcW w:w="131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267,738.00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197,836.00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465,574.00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40,859.55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40,859.55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80,474.74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310" w:type="dxa"/>
                          </w:tcPr>
                          <w:p>
                            <w:pPr>
                              <w:pStyle w:val="1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1,048.00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1,468.00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right="3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245.00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490.26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10"/>
                              <w:ind w:right="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31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150,920.00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103,577.00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254,497.00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17,250.00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17,250.00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36,033.35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2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31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100,798.00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100,798.00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4,589.40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4,589.40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4,589.40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28.58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64,242.64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310" w:type="dxa"/>
                          </w:tcPr>
                          <w:p>
                            <w:pPr>
                              <w:pStyle w:val="1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101,106.00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18,393.00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119,499.00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1,546.60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1,546.60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right="3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1,546.60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33,928.25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10"/>
                              <w:ind w:right="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310" w:type="dxa"/>
                          </w:tcPr>
                          <w:p>
                            <w:pPr>
                              <w:pStyle w:val="1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100.82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100.82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right="3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100.82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1,232.38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4,798.35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10"/>
                              <w:ind w:right="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line="240" w:lineRule="auto"/>
        <w:rPr>
          <w:b/>
          <w:sz w:val="22"/>
        </w:rPr>
      </w:pPr>
    </w:p>
    <w:p>
      <w:pPr>
        <w:pStyle w:val="2"/>
        <w:spacing w:before="0" w:after="29"/>
        <w:ind w:left="3001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93345"/>
                <wp:effectExtent l="0" t="0" r="0" b="0"/>
                <wp:wrapNone/>
                <wp:docPr id="28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10"/>
                              <w:gridCol w:w="1014"/>
                              <w:gridCol w:w="1264"/>
                              <w:gridCol w:w="962"/>
                              <w:gridCol w:w="1052"/>
                              <w:gridCol w:w="1079"/>
                              <w:gridCol w:w="1094"/>
                              <w:gridCol w:w="1094"/>
                              <w:gridCol w:w="1209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2,833,886.00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34,372.00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2,868,258.00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1" w:right="2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50,141.82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217,746.37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217,746.37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236,480.94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673,686.92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59" o:spid="_x0000_s1026" o:spt="202" type="#_x0000_t202" style="position:absolute;left:0pt;margin-left:260.55pt;margin-top:-1pt;height:7.35pt;width:513.95pt;mso-position-horizontal-relative:page;z-index:251678720;mso-width-relative:page;mso-height-relative:page;" filled="f" stroked="f" coordsize="21600,21600" o:gfxdata="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W&#10;6pIl2AAAAAoBAAAPAAAAAAAAAAEAIAAAACIAAABkcnMvZG93bnJldi54bWxQSwECFAAUAAAACACH&#10;TuJAM2piErIBAAB5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10"/>
                        <w:gridCol w:w="1014"/>
                        <w:gridCol w:w="1264"/>
                        <w:gridCol w:w="962"/>
                        <w:gridCol w:w="1052"/>
                        <w:gridCol w:w="1079"/>
                        <w:gridCol w:w="1094"/>
                        <w:gridCol w:w="1094"/>
                        <w:gridCol w:w="1209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910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2,833,886.00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34,372.00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10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2,868,258.00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left="421" w:right="2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50,141.82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217,746.37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217,746.37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236,480.94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673,686.92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920"/>
        <w:gridCol w:w="562"/>
        <w:gridCol w:w="898"/>
        <w:gridCol w:w="184"/>
        <w:gridCol w:w="869"/>
        <w:gridCol w:w="66"/>
        <w:gridCol w:w="1062"/>
        <w:gridCol w:w="162"/>
        <w:gridCol w:w="896"/>
        <w:gridCol w:w="185"/>
        <w:gridCol w:w="895"/>
        <w:gridCol w:w="66"/>
        <w:gridCol w:w="1014"/>
        <w:gridCol w:w="65"/>
        <w:gridCol w:w="1030"/>
        <w:gridCol w:w="65"/>
        <w:gridCol w:w="1003"/>
        <w:gridCol w:w="65"/>
        <w:gridCol w:w="1210"/>
        <w:gridCol w:w="1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2920" w:type="dxa"/>
          </w:tcPr>
          <w:p>
            <w:pPr>
              <w:pStyle w:val="10"/>
              <w:spacing w:before="13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644" w:type="dxa"/>
            <w:gridSpan w:val="3"/>
          </w:tcPr>
          <w:p>
            <w:pPr>
              <w:pStyle w:val="10"/>
              <w:spacing w:before="0"/>
              <w:ind w:left="7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202,856.00</w:t>
            </w:r>
          </w:p>
        </w:tc>
        <w:tc>
          <w:tcPr>
            <w:tcW w:w="935" w:type="dxa"/>
            <w:gridSpan w:val="2"/>
          </w:tcPr>
          <w:p>
            <w:pPr>
              <w:pStyle w:val="10"/>
              <w:spacing w:before="0"/>
              <w:ind w:left="4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  <w:gridSpan w:val="2"/>
          </w:tcPr>
          <w:p>
            <w:pPr>
              <w:pStyle w:val="10"/>
              <w:spacing w:before="0"/>
              <w:ind w:left="30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202,856.00</w:t>
            </w:r>
          </w:p>
        </w:tc>
        <w:tc>
          <w:tcPr>
            <w:tcW w:w="1081" w:type="dxa"/>
            <w:gridSpan w:val="2"/>
          </w:tcPr>
          <w:p>
            <w:pPr>
              <w:pStyle w:val="10"/>
              <w:spacing w:before="0"/>
              <w:ind w:left="280" w:right="2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  <w:gridSpan w:val="2"/>
          </w:tcPr>
          <w:p>
            <w:pPr>
              <w:pStyle w:val="10"/>
              <w:spacing w:before="0"/>
              <w:ind w:left="426" w:right="30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  <w:gridSpan w:val="2"/>
          </w:tcPr>
          <w:p>
            <w:pPr>
              <w:pStyle w:val="10"/>
              <w:spacing w:before="0"/>
              <w:ind w:left="33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47,000.00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spacing w:before="0"/>
              <w:ind w:left="33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47,000.00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spacing w:before="0"/>
              <w:ind w:left="3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14,856.00</w:t>
            </w:r>
          </w:p>
        </w:tc>
        <w:tc>
          <w:tcPr>
            <w:tcW w:w="1210" w:type="dxa"/>
          </w:tcPr>
          <w:p>
            <w:pPr>
              <w:pStyle w:val="10"/>
              <w:spacing w:before="30" w:line="104" w:lineRule="exact"/>
              <w:ind w:left="30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108,856.00</w:t>
            </w:r>
          </w:p>
        </w:tc>
        <w:tc>
          <w:tcPr>
            <w:tcW w:w="594" w:type="dxa"/>
            <w:gridSpan w:val="2"/>
          </w:tcPr>
          <w:p>
            <w:pPr>
              <w:pStyle w:val="10"/>
              <w:spacing w:before="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304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429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330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2920" w:type="dxa"/>
          </w:tcPr>
          <w:p>
            <w:pPr>
              <w:pStyle w:val="10"/>
              <w:spacing w:before="8" w:line="96" w:lineRule="exact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</w:tc>
        <w:tc>
          <w:tcPr>
            <w:tcW w:w="1644" w:type="dxa"/>
            <w:gridSpan w:val="3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935" w:type="dxa"/>
            <w:gridSpan w:val="2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224" w:type="dxa"/>
            <w:gridSpan w:val="2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  <w:gridSpan w:val="2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961" w:type="dxa"/>
            <w:gridSpan w:val="2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79" w:type="dxa"/>
            <w:gridSpan w:val="2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95" w:type="dxa"/>
            <w:gridSpan w:val="2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68" w:type="dxa"/>
            <w:gridSpan w:val="2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210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594" w:type="dxa"/>
            <w:gridSpan w:val="2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5443" w:type="dxa"/>
            <w:gridSpan w:val="6"/>
          </w:tcPr>
          <w:p>
            <w:pPr>
              <w:pStyle w:val="10"/>
              <w:tabs>
                <w:tab w:val="left" w:pos="4707"/>
              </w:tabs>
              <w:spacing w:before="21" w:line="138" w:lineRule="exact"/>
              <w:ind w:left="264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202,856.00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spacing w:before="0"/>
              <w:ind w:right="2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8" w:type="dxa"/>
            <w:gridSpan w:val="2"/>
          </w:tcPr>
          <w:p>
            <w:pPr>
              <w:pStyle w:val="10"/>
              <w:spacing w:before="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202,856.00</w:t>
            </w:r>
          </w:p>
        </w:tc>
        <w:tc>
          <w:tcPr>
            <w:tcW w:w="1058" w:type="dxa"/>
            <w:gridSpan w:val="2"/>
          </w:tcPr>
          <w:p>
            <w:pPr>
              <w:pStyle w:val="10"/>
              <w:spacing w:before="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spacing w:before="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spacing w:before="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47,000.00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spacing w:before="0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47,000.00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spacing w:before="0"/>
              <w:ind w:right="232"/>
              <w:rPr>
                <w:sz w:val="10"/>
              </w:rPr>
            </w:pPr>
            <w:r>
              <w:rPr>
                <w:w w:val="105"/>
                <w:sz w:val="10"/>
              </w:rPr>
              <w:t>14,856.00</w:t>
            </w:r>
          </w:p>
        </w:tc>
        <w:tc>
          <w:tcPr>
            <w:tcW w:w="1276" w:type="dxa"/>
            <w:gridSpan w:val="3"/>
          </w:tcPr>
          <w:p>
            <w:pPr>
              <w:pStyle w:val="10"/>
              <w:spacing w:before="3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108,856.00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443" w:type="dxa"/>
            <w:gridSpan w:val="6"/>
          </w:tcPr>
          <w:p>
            <w:pPr>
              <w:pStyle w:val="10"/>
              <w:tabs>
                <w:tab w:val="left" w:pos="4628"/>
              </w:tabs>
              <w:spacing w:before="53" w:line="142" w:lineRule="exact"/>
              <w:ind w:left="2395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3,036,742.00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spacing w:before="32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34,372.00</w:t>
            </w:r>
          </w:p>
        </w:tc>
        <w:tc>
          <w:tcPr>
            <w:tcW w:w="1128" w:type="dxa"/>
            <w:gridSpan w:val="2"/>
          </w:tcPr>
          <w:p>
            <w:pPr>
              <w:pStyle w:val="10"/>
              <w:spacing w:before="32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3,071,114.00</w:t>
            </w:r>
          </w:p>
        </w:tc>
        <w:tc>
          <w:tcPr>
            <w:tcW w:w="1058" w:type="dxa"/>
            <w:gridSpan w:val="2"/>
          </w:tcPr>
          <w:p>
            <w:pPr>
              <w:pStyle w:val="10"/>
              <w:spacing w:before="32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spacing w:before="32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50,141.82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spacing w:before="32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264,746.37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spacing w:before="32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264,746.37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spacing w:before="32"/>
              <w:ind w:right="232"/>
              <w:rPr>
                <w:sz w:val="10"/>
              </w:rPr>
            </w:pPr>
            <w:r>
              <w:rPr>
                <w:w w:val="105"/>
                <w:sz w:val="10"/>
              </w:rPr>
              <w:t>251,336.94</w:t>
            </w:r>
          </w:p>
        </w:tc>
        <w:tc>
          <w:tcPr>
            <w:tcW w:w="1276" w:type="dxa"/>
            <w:gridSpan w:val="3"/>
          </w:tcPr>
          <w:p>
            <w:pPr>
              <w:pStyle w:val="10"/>
              <w:spacing w:before="62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782,542.92</w:t>
            </w:r>
          </w:p>
        </w:tc>
        <w:tc>
          <w:tcPr>
            <w:tcW w:w="593" w:type="dxa"/>
          </w:tcPr>
          <w:p>
            <w:pPr>
              <w:pStyle w:val="10"/>
              <w:spacing w:before="32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tcW w:w="5443" w:type="dxa"/>
            <w:gridSpan w:val="6"/>
          </w:tcPr>
          <w:p>
            <w:pPr>
              <w:pStyle w:val="10"/>
              <w:tabs>
                <w:tab w:val="left" w:pos="4575"/>
              </w:tabs>
              <w:spacing w:before="57" w:line="105" w:lineRule="exact"/>
              <w:ind w:left="209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49,644,331.00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spacing w:before="37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2,546,223.00</w:t>
            </w:r>
          </w:p>
        </w:tc>
        <w:tc>
          <w:tcPr>
            <w:tcW w:w="1128" w:type="dxa"/>
            <w:gridSpan w:val="2"/>
          </w:tcPr>
          <w:p>
            <w:pPr>
              <w:pStyle w:val="10"/>
              <w:spacing w:before="37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52,190,554.00</w:t>
            </w:r>
          </w:p>
        </w:tc>
        <w:tc>
          <w:tcPr>
            <w:tcW w:w="1058" w:type="dxa"/>
            <w:gridSpan w:val="2"/>
          </w:tcPr>
          <w:p>
            <w:pPr>
              <w:pStyle w:val="10"/>
              <w:spacing w:before="37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spacing w:before="37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1,241,000.33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spacing w:before="37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3,181,460.66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spacing w:before="37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3,181,460.66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spacing w:before="37"/>
              <w:ind w:right="232"/>
              <w:rPr>
                <w:sz w:val="10"/>
              </w:rPr>
            </w:pPr>
            <w:r>
              <w:rPr>
                <w:w w:val="105"/>
                <w:sz w:val="10"/>
              </w:rPr>
              <w:t>6,743,134.93</w:t>
            </w:r>
          </w:p>
        </w:tc>
        <w:tc>
          <w:tcPr>
            <w:tcW w:w="1276" w:type="dxa"/>
            <w:gridSpan w:val="3"/>
          </w:tcPr>
          <w:p>
            <w:pPr>
              <w:pStyle w:val="10"/>
              <w:spacing w:before="67" w:line="96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12,139,580.80</w:t>
            </w:r>
          </w:p>
        </w:tc>
        <w:tc>
          <w:tcPr>
            <w:tcW w:w="593" w:type="dxa"/>
          </w:tcPr>
          <w:p>
            <w:pPr>
              <w:pStyle w:val="10"/>
              <w:spacing w:before="37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5443" w:type="dxa"/>
            <w:gridSpan w:val="6"/>
          </w:tcPr>
          <w:p>
            <w:pPr>
              <w:pStyle w:val="10"/>
              <w:spacing w:before="71" w:line="141" w:lineRule="exact"/>
              <w:ind w:left="1081"/>
              <w:jc w:val="left"/>
              <w:rPr>
                <w:sz w:val="14"/>
              </w:rPr>
            </w:pPr>
            <w:r>
              <w:rPr>
                <w:sz w:val="14"/>
              </w:rPr>
              <w:t>100 SERVICIOS NO PERSONALES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128" w:type="dxa"/>
            <w:gridSpan w:val="2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58" w:type="dxa"/>
            <w:gridSpan w:val="2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  <w:gridSpan w:val="2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  <w:gridSpan w:val="2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95" w:type="dxa"/>
            <w:gridSpan w:val="2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68" w:type="dxa"/>
            <w:gridSpan w:val="2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276" w:type="dxa"/>
            <w:gridSpan w:val="3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593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304" w:type="dxa"/>
          </w:tcPr>
          <w:p>
            <w:pPr>
              <w:pStyle w:val="10"/>
              <w:spacing w:before="23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>
            <w:pPr>
              <w:pStyle w:val="10"/>
              <w:spacing w:before="23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spacing w:before="23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2" w:type="dxa"/>
            <w:gridSpan w:val="2"/>
          </w:tcPr>
          <w:p>
            <w:pPr>
              <w:pStyle w:val="10"/>
              <w:spacing w:before="23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898" w:type="dxa"/>
          </w:tcPr>
          <w:p>
            <w:pPr>
              <w:pStyle w:val="10"/>
              <w:spacing w:before="23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spacing w:before="23"/>
              <w:ind w:right="2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8" w:type="dxa"/>
            <w:gridSpan w:val="2"/>
          </w:tcPr>
          <w:p>
            <w:pPr>
              <w:pStyle w:val="10"/>
              <w:spacing w:before="23"/>
              <w:ind w:right="27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8" w:type="dxa"/>
            <w:gridSpan w:val="2"/>
          </w:tcPr>
          <w:p>
            <w:pPr>
              <w:pStyle w:val="10"/>
              <w:spacing w:before="23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spacing w:before="23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spacing w:before="23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spacing w:before="23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spacing w:before="23"/>
              <w:ind w:right="2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6" w:type="dxa"/>
            <w:gridSpan w:val="3"/>
          </w:tcPr>
          <w:p>
            <w:pPr>
              <w:pStyle w:val="10"/>
              <w:spacing w:before="53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23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2" w:type="dxa"/>
            <w:gridSpan w:val="2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AGUA</w:t>
            </w:r>
          </w:p>
        </w:tc>
        <w:tc>
          <w:tcPr>
            <w:tcW w:w="89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ind w:right="2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8" w:type="dxa"/>
            <w:gridSpan w:val="2"/>
          </w:tcPr>
          <w:p>
            <w:pPr>
              <w:pStyle w:val="10"/>
              <w:ind w:right="27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8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ind w:right="2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6" w:type="dxa"/>
            <w:gridSpan w:val="3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2" w:type="dxa"/>
            <w:gridSpan w:val="2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89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ind w:right="2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8" w:type="dxa"/>
            <w:gridSpan w:val="2"/>
          </w:tcPr>
          <w:p>
            <w:pPr>
              <w:pStyle w:val="10"/>
              <w:ind w:right="27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8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ind w:right="2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6" w:type="dxa"/>
            <w:gridSpan w:val="3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2" w:type="dxa"/>
            <w:gridSpan w:val="2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 E INFORMACIÓN</w:t>
            </w:r>
          </w:p>
        </w:tc>
        <w:tc>
          <w:tcPr>
            <w:tcW w:w="89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15,311.00</w:t>
            </w:r>
          </w:p>
        </w:tc>
        <w:tc>
          <w:tcPr>
            <w:tcW w:w="1128" w:type="dxa"/>
            <w:gridSpan w:val="2"/>
          </w:tcPr>
          <w:p>
            <w:pPr>
              <w:pStyle w:val="1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15,311.00</w:t>
            </w:r>
          </w:p>
        </w:tc>
        <w:tc>
          <w:tcPr>
            <w:tcW w:w="1058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2,040.00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2,040.00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2,040.00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ind w:right="231"/>
              <w:rPr>
                <w:sz w:val="10"/>
              </w:rPr>
            </w:pPr>
            <w:r>
              <w:rPr>
                <w:w w:val="105"/>
                <w:sz w:val="10"/>
              </w:rPr>
              <w:t>-2,039.20</w:t>
            </w:r>
          </w:p>
        </w:tc>
        <w:tc>
          <w:tcPr>
            <w:tcW w:w="1276" w:type="dxa"/>
            <w:gridSpan w:val="3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-2,039.20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2" w:type="dxa"/>
            <w:gridSpan w:val="2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89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78,944.00</w:t>
            </w:r>
          </w:p>
        </w:tc>
        <w:tc>
          <w:tcPr>
            <w:tcW w:w="1128" w:type="dxa"/>
            <w:gridSpan w:val="2"/>
          </w:tcPr>
          <w:p>
            <w:pPr>
              <w:pStyle w:val="1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78,944.00</w:t>
            </w:r>
          </w:p>
        </w:tc>
        <w:tc>
          <w:tcPr>
            <w:tcW w:w="1058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39,202.00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39,202.00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39,202.00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ind w:right="231"/>
              <w:rPr>
                <w:sz w:val="10"/>
              </w:rPr>
            </w:pPr>
            <w:r>
              <w:rPr>
                <w:w w:val="105"/>
                <w:sz w:val="10"/>
              </w:rPr>
              <w:t>5,280.02</w:t>
            </w:r>
          </w:p>
        </w:tc>
        <w:tc>
          <w:tcPr>
            <w:tcW w:w="1276" w:type="dxa"/>
            <w:gridSpan w:val="3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5,280.02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2" w:type="dxa"/>
            <w:gridSpan w:val="2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89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10,642.00</w:t>
            </w:r>
          </w:p>
        </w:tc>
        <w:tc>
          <w:tcPr>
            <w:tcW w:w="1128" w:type="dxa"/>
            <w:gridSpan w:val="2"/>
          </w:tcPr>
          <w:p>
            <w:pPr>
              <w:pStyle w:val="1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10,642.00</w:t>
            </w:r>
          </w:p>
        </w:tc>
        <w:tc>
          <w:tcPr>
            <w:tcW w:w="1058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7,144.01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7,144.01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7,144.01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ind w:right="231"/>
              <w:rPr>
                <w:sz w:val="10"/>
              </w:rPr>
            </w:pPr>
            <w:r>
              <w:rPr>
                <w:w w:val="105"/>
                <w:sz w:val="10"/>
              </w:rPr>
              <w:t>-2,202.01</w:t>
            </w:r>
          </w:p>
        </w:tc>
        <w:tc>
          <w:tcPr>
            <w:tcW w:w="1276" w:type="dxa"/>
            <w:gridSpan w:val="3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-2,202.01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2" w:type="dxa"/>
            <w:gridSpan w:val="2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898" w:type="dxa"/>
          </w:tcPr>
          <w:p>
            <w:pPr>
              <w:pStyle w:val="1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1,074,518.00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ind w:right="2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8" w:type="dxa"/>
            <w:gridSpan w:val="2"/>
          </w:tcPr>
          <w:p>
            <w:pPr>
              <w:pStyle w:val="1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1,074,518.00</w:t>
            </w:r>
          </w:p>
        </w:tc>
        <w:tc>
          <w:tcPr>
            <w:tcW w:w="1058" w:type="dxa"/>
            <w:gridSpan w:val="2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-133,128.23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133,128.23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133,128.23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133,128.23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ind w:right="232"/>
              <w:rPr>
                <w:sz w:val="10"/>
              </w:rPr>
            </w:pPr>
            <w:r>
              <w:rPr>
                <w:w w:val="105"/>
                <w:sz w:val="10"/>
              </w:rPr>
              <w:t>266,274.46</w:t>
            </w:r>
          </w:p>
        </w:tc>
        <w:tc>
          <w:tcPr>
            <w:tcW w:w="1276" w:type="dxa"/>
            <w:gridSpan w:val="3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266,274.46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2" w:type="dxa"/>
            <w:gridSpan w:val="2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MÉDICO-SANITARIOS</w:t>
            </w:r>
          </w:p>
        </w:tc>
        <w:tc>
          <w:tcPr>
            <w:tcW w:w="89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ind w:right="2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8" w:type="dxa"/>
            <w:gridSpan w:val="2"/>
          </w:tcPr>
          <w:p>
            <w:pPr>
              <w:pStyle w:val="10"/>
              <w:ind w:right="27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8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ind w:right="2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6" w:type="dxa"/>
            <w:gridSpan w:val="3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2" w:type="dxa"/>
            <w:gridSpan w:val="2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89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ind w:right="232"/>
              <w:rPr>
                <w:sz w:val="10"/>
              </w:rPr>
            </w:pPr>
            <w:r>
              <w:rPr>
                <w:w w:val="105"/>
                <w:sz w:val="10"/>
              </w:rPr>
              <w:t>108.00</w:t>
            </w:r>
          </w:p>
        </w:tc>
        <w:tc>
          <w:tcPr>
            <w:tcW w:w="1128" w:type="dxa"/>
            <w:gridSpan w:val="2"/>
          </w:tcPr>
          <w:p>
            <w:pPr>
              <w:pStyle w:val="10"/>
              <w:ind w:right="280"/>
              <w:rPr>
                <w:sz w:val="10"/>
              </w:rPr>
            </w:pPr>
            <w:r>
              <w:rPr>
                <w:w w:val="105"/>
                <w:sz w:val="10"/>
              </w:rPr>
              <w:t>108.00</w:t>
            </w:r>
          </w:p>
        </w:tc>
        <w:tc>
          <w:tcPr>
            <w:tcW w:w="1058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11,804.37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11,804.37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11,804.37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ind w:right="232"/>
              <w:rPr>
                <w:sz w:val="10"/>
              </w:rPr>
            </w:pPr>
            <w:r>
              <w:rPr>
                <w:w w:val="105"/>
                <w:sz w:val="10"/>
              </w:rPr>
              <w:t>-11,803.47</w:t>
            </w:r>
          </w:p>
        </w:tc>
        <w:tc>
          <w:tcPr>
            <w:tcW w:w="1276" w:type="dxa"/>
            <w:gridSpan w:val="3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-11,803.47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197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2" w:type="dxa"/>
            <w:gridSpan w:val="2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 VIGILANCIA</w:t>
            </w:r>
          </w:p>
        </w:tc>
        <w:tc>
          <w:tcPr>
            <w:tcW w:w="89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ind w:right="2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8" w:type="dxa"/>
            <w:gridSpan w:val="2"/>
          </w:tcPr>
          <w:p>
            <w:pPr>
              <w:pStyle w:val="10"/>
              <w:ind w:right="27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8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ind w:right="2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6" w:type="dxa"/>
            <w:gridSpan w:val="3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2" w:type="dxa"/>
            <w:gridSpan w:val="2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89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  <w:gridSpan w:val="2"/>
          </w:tcPr>
          <w:p>
            <w:pPr>
              <w:pStyle w:val="10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42,700.00</w:t>
            </w:r>
          </w:p>
        </w:tc>
        <w:tc>
          <w:tcPr>
            <w:tcW w:w="1128" w:type="dxa"/>
            <w:gridSpan w:val="2"/>
          </w:tcPr>
          <w:p>
            <w:pPr>
              <w:pStyle w:val="1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42,700.00</w:t>
            </w:r>
          </w:p>
        </w:tc>
        <w:tc>
          <w:tcPr>
            <w:tcW w:w="1058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gridSpan w:val="2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  <w:gridSpan w:val="2"/>
          </w:tcPr>
          <w:p>
            <w:pPr>
              <w:pStyle w:val="1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  <w:gridSpan w:val="2"/>
          </w:tcPr>
          <w:p>
            <w:pPr>
              <w:pStyle w:val="10"/>
              <w:ind w:right="232"/>
              <w:rPr>
                <w:sz w:val="10"/>
              </w:rPr>
            </w:pPr>
            <w:r>
              <w:rPr>
                <w:w w:val="105"/>
                <w:sz w:val="10"/>
              </w:rPr>
              <w:t>12,036.00</w:t>
            </w:r>
          </w:p>
        </w:tc>
        <w:tc>
          <w:tcPr>
            <w:tcW w:w="1276" w:type="dxa"/>
            <w:gridSpan w:val="3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12,036.00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3" w:line="240" w:lineRule="auto"/>
        <w:rPr>
          <w:b/>
          <w:sz w:val="17"/>
        </w:rPr>
      </w:pPr>
    </w:p>
    <w:p>
      <w:pPr>
        <w:spacing w:before="1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-12065</wp:posOffset>
                </wp:positionV>
                <wp:extent cx="6527165" cy="93345"/>
                <wp:effectExtent l="0" t="0" r="0" b="0"/>
                <wp:wrapNone/>
                <wp:docPr id="27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4"/>
                              <w:gridCol w:w="1041"/>
                              <w:gridCol w:w="1102"/>
                              <w:gridCol w:w="1098"/>
                              <w:gridCol w:w="1081"/>
                              <w:gridCol w:w="1081"/>
                              <w:gridCol w:w="1096"/>
                              <w:gridCol w:w="1096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1,074,518.00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147,705.00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1,222,223.00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-133,128.23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193,318.61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193,318.61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193,318.61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267,545.80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267,545.80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60" o:spid="_x0000_s1026" o:spt="202" type="#_x0000_t202" style="position:absolute;left:0pt;margin-left:260.55pt;margin-top:-0.95pt;height:7.35pt;width:513.95pt;mso-position-horizontal-relative:page;z-index:251678720;mso-width-relative:page;mso-height-relative:page;" filled="f" stroked="f" coordsize="21600,21600" o:gfxdata="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e&#10;xrN32QAAAAoBAAAPAAAAAAAAAAEAIAAAACIAAABkcnMvZG93bnJldi54bWxQSwECFAAUAAAACACH&#10;TuJAGCyEr7EBAAB5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4"/>
                        <w:gridCol w:w="1041"/>
                        <w:gridCol w:w="1102"/>
                        <w:gridCol w:w="1098"/>
                        <w:gridCol w:w="1081"/>
                        <w:gridCol w:w="1081"/>
                        <w:gridCol w:w="1096"/>
                        <w:gridCol w:w="1096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1,074,518.00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147,705.00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>
                            <w:pPr>
                              <w:pStyle w:val="10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1,222,223.00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2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-133,128.23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193,318.61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193,318.61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3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193,318.61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267,545.80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267,545.80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415"/>
        <w:gridCol w:w="2029"/>
        <w:gridCol w:w="1053"/>
        <w:gridCol w:w="1224"/>
        <w:gridCol w:w="961"/>
        <w:gridCol w:w="1079"/>
        <w:gridCol w:w="1079"/>
        <w:gridCol w:w="1094"/>
        <w:gridCol w:w="1094"/>
        <w:gridCol w:w="1183"/>
        <w:gridCol w:w="5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415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2029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198,408.00</w:t>
            </w:r>
          </w:p>
        </w:tc>
        <w:tc>
          <w:tcPr>
            <w:tcW w:w="1053" w:type="dxa"/>
          </w:tcPr>
          <w:p>
            <w:pPr>
              <w:pStyle w:val="10"/>
              <w:spacing w:before="0"/>
              <w:ind w:left="307" w:right="2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-2,096.00</w:t>
            </w:r>
          </w:p>
        </w:tc>
        <w:tc>
          <w:tcPr>
            <w:tcW w:w="1224" w:type="dxa"/>
          </w:tcPr>
          <w:p>
            <w:pPr>
              <w:pStyle w:val="10"/>
              <w:spacing w:before="0"/>
              <w:ind w:left="30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196,312.00</w:t>
            </w:r>
          </w:p>
        </w:tc>
        <w:tc>
          <w:tcPr>
            <w:tcW w:w="961" w:type="dxa"/>
          </w:tcPr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17,438.81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17,438.81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17,438.81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33,866.07</w:t>
            </w:r>
          </w:p>
        </w:tc>
        <w:tc>
          <w:tcPr>
            <w:tcW w:w="1183" w:type="dxa"/>
          </w:tcPr>
          <w:p>
            <w:pPr>
              <w:pStyle w:val="10"/>
              <w:spacing w:before="3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33,866.07</w:t>
            </w:r>
          </w:p>
        </w:tc>
        <w:tc>
          <w:tcPr>
            <w:tcW w:w="592" w:type="dxa"/>
          </w:tcPr>
          <w:p>
            <w:pPr>
              <w:pStyle w:val="10"/>
              <w:spacing w:before="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41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2029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140,436.00</w:t>
            </w:r>
          </w:p>
        </w:tc>
        <w:tc>
          <w:tcPr>
            <w:tcW w:w="1053" w:type="dxa"/>
          </w:tcPr>
          <w:p>
            <w:pPr>
              <w:pStyle w:val="10"/>
              <w:ind w:left="307" w:right="2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20,914.00</w:t>
            </w:r>
          </w:p>
        </w:tc>
        <w:tc>
          <w:tcPr>
            <w:tcW w:w="1224" w:type="dxa"/>
          </w:tcPr>
          <w:p>
            <w:pPr>
              <w:pStyle w:val="10"/>
              <w:ind w:left="30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161,350.00</w:t>
            </w:r>
          </w:p>
        </w:tc>
        <w:tc>
          <w:tcPr>
            <w:tcW w:w="961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0.82</w:t>
            </w:r>
          </w:p>
        </w:tc>
        <w:tc>
          <w:tcPr>
            <w:tcW w:w="11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19"/>
              <w:rPr>
                <w:sz w:val="10"/>
              </w:rPr>
            </w:pPr>
            <w:r>
              <w:rPr>
                <w:w w:val="105"/>
                <w:sz w:val="10"/>
              </w:rPr>
              <w:t>0.82</w:t>
            </w:r>
          </w:p>
        </w:tc>
        <w:tc>
          <w:tcPr>
            <w:tcW w:w="592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05" name="Grupo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04" name="Rectángulo 62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1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A6XYa2/QEAAIsEAAAOAAAAAAAAAAEAIAAAACMBAABkcnMvZTJvRG9j&#10;LnhtbFBLBQYAAAAABgAGAFkBAACSBQAAAAA=&#10;">
                <o:lock v:ext="edit" aspectratio="f"/>
                <v:rect id="Rectángulo 62" o:spid="_x0000_s1026" o:spt="1" style="position:absolute;left:0;top:0;height:50;width:15120;" fillcolor="#000000" filled="t" stroked="f" coordsize="21600,21600" o:gfxdata="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tM9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1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63" o:spid="_x0000_s1026" o:spt="1" style="position:absolute;left:0pt;margin-left:18pt;margin-top:29.95pt;height:2.5pt;width:756pt;mso-position-horizontal-relative:page;z-index:-25151692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ALC0di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3606800"/>
                <wp:effectExtent l="0" t="0" r="0" b="0"/>
                <wp:wrapNone/>
                <wp:docPr id="30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60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70"/>
                              <w:gridCol w:w="1293"/>
                              <w:gridCol w:w="1137"/>
                              <w:gridCol w:w="1225"/>
                              <w:gridCol w:w="961"/>
                              <w:gridCol w:w="1080"/>
                              <w:gridCol w:w="1080"/>
                              <w:gridCol w:w="1069"/>
                              <w:gridCol w:w="1095"/>
                              <w:gridCol w:w="1118"/>
                              <w:gridCol w:w="67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EXTRACCIÓN DE BASURA Y DESTRUCCIÓN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104" w:lineRule="exact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13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DESECHOS SÓLIDOS DIVULGACIÓN E INFORMACIÓN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-8,160.00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-8,160.00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IMPRESIÓN, ENCUADERNACIÓN Y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17,697.89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41,297.89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16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REPRODUCCIÓN VIÁTICOS EN EL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INTERIOR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-200,000.00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RECONOCIMIENTO DE GASTOS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-57,000.00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7,985.00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7,985.00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10,332.50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34,050.00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34,050.00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ARRENDAMIENTO DE MÁQUINAS Y EQUIPOS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ARRENDAMIENTO DE MÁQUINAS Y EQUIPOS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4,959.24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4,959.24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4,959.24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3,615.81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3,615.81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DERECHOS DE BIENES INTANGIBLES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1,730,914.00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-1,543,000.00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187,914.00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75,408.74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75,408.74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178,810.00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178,810.00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62,385.00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62,385.00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63,960.00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102,300.00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102,300.00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58,784.00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148,784.00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-27,125.00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-27,125.00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EQUIPO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1,375.00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1,375.00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1,375.00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-1,375.00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-1,375.00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CÓMPUTO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SERVICIOS MÉDICO-SANITARIOS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48,182.00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48,182.00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33,182.00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33,182.00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SERVICIOS DE CAPACITACIÓN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19,910.00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19,910.00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9,536.80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10,373.20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10,373.20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IMPUESTOS, DERECHOS Y TASAS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SERVICIOS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SERVICIOS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19,200.00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85,200.00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9,450.00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9,450.00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9,450.00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53,500.00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53,500.00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1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64" o:spid="_x0000_s1026" o:spt="202" type="#_x0000_t202" style="position:absolute;left:0pt;margin-left:18pt;margin-top:31.2pt;height:284pt;width:756pt;mso-position-horizontal-relative:page;z-index:251679744;mso-width-relative:page;mso-height-relative:page;" filled="f" stroked="f" coordsize="21600,21600" o:gfxdata="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1&#10;l4252AAAAAoBAAAPAAAAAAAAAAEAIAAAACIAAABkcnMvZG93bnJldi54bWxQSwECFAAUAAAACACH&#10;TuJAsxLrErIBAAB7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70"/>
                        <w:gridCol w:w="1293"/>
                        <w:gridCol w:w="1137"/>
                        <w:gridCol w:w="1225"/>
                        <w:gridCol w:w="961"/>
                        <w:gridCol w:w="1080"/>
                        <w:gridCol w:w="1080"/>
                        <w:gridCol w:w="1069"/>
                        <w:gridCol w:w="1095"/>
                        <w:gridCol w:w="1118"/>
                        <w:gridCol w:w="67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EXTRACCIÓN DE BASURA Y DESTRUCCIÓN DE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104" w:lineRule="exact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13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DESECHOS SÓLIDOS DIVULGACIÓN E INFORMACIÓN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-8,160.00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-8,160.00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IMPRESIÓN, ENCUADERNACIÓN Y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17,697.89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41,297.89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16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REPRODUCCIÓN VIÁTICOS EN EL</w:t>
                            </w:r>
                            <w:r>
                              <w:rPr>
                                <w:spacing w:val="-1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INTERIOR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-200,000.00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RECONOCIMIENTO DE GASTOS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-57,000.00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7,985.00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7,985.00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10,332.50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34,050.00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34,050.00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ARRENDAMIENTO DE MÁQUINAS Y EQUIPOS DE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ARRENDAMIENTO DE MÁQUINAS Y EQUIPOS DE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4,959.24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4,959.24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4,959.24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3,615.81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3,615.81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DERECHOS DE BIENES INTANGIBLES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1,730,914.00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-1,543,000.00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187,914.00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75,408.74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75,408.74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178,810.00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178,810.00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62,385.00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62,385.00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63,960.00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102,300.00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102,300.00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58,784.00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148,784.00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-27,125.00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-27,125.00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EQUIPO DE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1,375.00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1,375.00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1,375.00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-1,375.00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-1,375.00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CÓMPUTO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SERVICIOS MÉDICO-SANITARIOS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48,182.00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48,182.00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33,182.00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33,182.00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SERVICIOS DE CAPACITACIÓN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19,910.00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19,910.00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9,536.80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10,373.20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10,373.20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IMPUESTOS, DERECHOS Y TASAS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SERVICIOS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SERVICIOS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19,200.00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85,200.00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9,450.00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9,450.00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9,450.00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53,500.00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53,500.00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1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8" w:line="240" w:lineRule="auto"/>
        <w:rPr>
          <w:b/>
          <w:sz w:val="29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5895" cy="93345"/>
                <wp:effectExtent l="0" t="0" r="0" b="0"/>
                <wp:wrapNone/>
                <wp:docPr id="31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89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26"/>
                              <w:gridCol w:w="1097"/>
                              <w:gridCol w:w="1265"/>
                              <w:gridCol w:w="936"/>
                              <w:gridCol w:w="1079"/>
                              <w:gridCol w:w="1080"/>
                              <w:gridCol w:w="1095"/>
                              <w:gridCol w:w="1095"/>
                              <w:gridCol w:w="1118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2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2,802,940.00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-1,499,478.00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1,303,462.00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108,593.05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108,593.05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122,052.35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404,334.53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427,934.53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65" o:spid="_x0000_s1026" o:spt="202" type="#_x0000_t202" style="position:absolute;left:0pt;margin-left:260.55pt;margin-top:3.7pt;height:7.35pt;width:513.85pt;mso-position-horizontal-relative:page;z-index:251680768;mso-width-relative:page;mso-height-relative:page;" filled="f" stroked="f" coordsize="21600,21600" o:gfxdata="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SGp7zdgAAAAJAQAADwAAAAAAAAABACAAAAAiAAAAZHJzL2Rvd25yZXYueG1sUEsBAhQAFAAAAAgA&#10;h07iQLzqXzOzAQAAeQ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26"/>
                        <w:gridCol w:w="1097"/>
                        <w:gridCol w:w="1265"/>
                        <w:gridCol w:w="936"/>
                        <w:gridCol w:w="1079"/>
                        <w:gridCol w:w="1080"/>
                        <w:gridCol w:w="1095"/>
                        <w:gridCol w:w="1095"/>
                        <w:gridCol w:w="1118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26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2,802,940.00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-1,499,478.00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1,303,462.00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10"/>
                              <w:spacing w:before="0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108,593.05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108,593.05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122,052.35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404,334.53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427,934.53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10"/>
                              <w:spacing w:before="0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953"/>
        <w:gridCol w:w="1451"/>
        <w:gridCol w:w="1098"/>
        <w:gridCol w:w="1089"/>
        <w:gridCol w:w="1098"/>
        <w:gridCol w:w="1080"/>
        <w:gridCol w:w="1080"/>
        <w:gridCol w:w="1077"/>
        <w:gridCol w:w="1095"/>
        <w:gridCol w:w="1109"/>
        <w:gridCol w:w="6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3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51" w:type="dxa"/>
          </w:tcPr>
          <w:p>
            <w:pPr>
              <w:pStyle w:val="10"/>
              <w:spacing w:before="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38,421.46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38,421.46</w:t>
            </w:r>
          </w:p>
        </w:tc>
        <w:tc>
          <w:tcPr>
            <w:tcW w:w="1077" w:type="dxa"/>
          </w:tcPr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38,421.46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-38,421.46</w:t>
            </w:r>
          </w:p>
        </w:tc>
        <w:tc>
          <w:tcPr>
            <w:tcW w:w="1109" w:type="dxa"/>
          </w:tcPr>
          <w:p>
            <w:pPr>
              <w:pStyle w:val="10"/>
              <w:spacing w:before="3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-38,421.46</w:t>
            </w:r>
          </w:p>
        </w:tc>
        <w:tc>
          <w:tcPr>
            <w:tcW w:w="685" w:type="dxa"/>
          </w:tcPr>
          <w:p>
            <w:pPr>
              <w:pStyle w:val="10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3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451" w:type="dxa"/>
          </w:tcPr>
          <w:p>
            <w:pPr>
              <w:pStyle w:val="1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2,950.00</w:t>
            </w:r>
          </w:p>
        </w:tc>
        <w:tc>
          <w:tcPr>
            <w:tcW w:w="108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2,950.00</w:t>
            </w:r>
          </w:p>
        </w:tc>
        <w:tc>
          <w:tcPr>
            <w:tcW w:w="1098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0.43</w:t>
            </w:r>
          </w:p>
        </w:tc>
        <w:tc>
          <w:tcPr>
            <w:tcW w:w="110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0.43</w:t>
            </w:r>
          </w:p>
        </w:tc>
        <w:tc>
          <w:tcPr>
            <w:tcW w:w="685" w:type="dxa"/>
          </w:tcPr>
          <w:p>
            <w:pPr>
              <w:pStyle w:val="1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</w:t>
            </w:r>
          </w:p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5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1,046,072.00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-120,000.00</w:t>
            </w:r>
          </w:p>
        </w:tc>
        <w:tc>
          <w:tcPr>
            <w:tcW w:w="10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926,072.00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-33,325.00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33,325.00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33,325.00</w:t>
            </w:r>
          </w:p>
        </w:tc>
        <w:tc>
          <w:tcPr>
            <w:tcW w:w="107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33,325.00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69,783.24</w:t>
            </w:r>
          </w:p>
        </w:tc>
        <w:tc>
          <w:tcPr>
            <w:tcW w:w="1109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69,783.24</w:t>
            </w:r>
          </w:p>
        </w:tc>
        <w:tc>
          <w:tcPr>
            <w:tcW w:w="68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1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150,983.00</w:t>
            </w:r>
          </w:p>
        </w:tc>
        <w:tc>
          <w:tcPr>
            <w:tcW w:w="1098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447,996.00</w:t>
            </w:r>
          </w:p>
        </w:tc>
        <w:tc>
          <w:tcPr>
            <w:tcW w:w="1089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598,979.00</w:t>
            </w:r>
          </w:p>
        </w:tc>
        <w:tc>
          <w:tcPr>
            <w:tcW w:w="1098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9,579.11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9,579.11</w:t>
            </w:r>
          </w:p>
        </w:tc>
        <w:tc>
          <w:tcPr>
            <w:tcW w:w="1077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16,964.73</w:t>
            </w:r>
          </w:p>
        </w:tc>
        <w:tc>
          <w:tcPr>
            <w:tcW w:w="110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16,964.73</w:t>
            </w:r>
          </w:p>
        </w:tc>
        <w:tc>
          <w:tcPr>
            <w:tcW w:w="685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9,579.1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451" w:type="dxa"/>
          </w:tcPr>
          <w:p>
            <w:pPr>
              <w:pStyle w:val="1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5" w:type="dxa"/>
          </w:tcPr>
          <w:p>
            <w:pPr>
              <w:pStyle w:val="1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5895" cy="93345"/>
                <wp:effectExtent l="0" t="0" r="0" b="0"/>
                <wp:wrapNone/>
                <wp:docPr id="29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89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4"/>
                              <w:gridCol w:w="1041"/>
                              <w:gridCol w:w="1129"/>
                              <w:gridCol w:w="1099"/>
                              <w:gridCol w:w="1081"/>
                              <w:gridCol w:w="1081"/>
                              <w:gridCol w:w="1096"/>
                              <w:gridCol w:w="1096"/>
                              <w:gridCol w:w="1093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1,197,055.00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330,946.00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1,528,001.00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-33,325.00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81,325.57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81,325.57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71,746.46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48,326.94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48,326.94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9,579.1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66" o:spid="_x0000_s1026" o:spt="202" type="#_x0000_t202" style="position:absolute;left:0pt;margin-left:260.55pt;margin-top:-1pt;height:7.35pt;width:513.85pt;mso-position-horizontal-relative:page;z-index:251679744;mso-width-relative:page;mso-height-relative:page;" filled="f" stroked="f" coordsize="21600,21600" o:gfxdata="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AcGl5tkAAAAKAQAADwAAAAAAAAABACAAAAAiAAAAZHJzL2Rvd25yZXYueG1sUEsBAhQAFAAAAAgA&#10;h07iQGrcrwy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4"/>
                        <w:gridCol w:w="1041"/>
                        <w:gridCol w:w="1129"/>
                        <w:gridCol w:w="1099"/>
                        <w:gridCol w:w="1081"/>
                        <w:gridCol w:w="1081"/>
                        <w:gridCol w:w="1096"/>
                        <w:gridCol w:w="1096"/>
                        <w:gridCol w:w="1093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1,197,055.00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330,946.00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1,528,001.00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0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-33,325.00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81,325.57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81,325.57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71,746.46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48,326.94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48,326.94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10"/>
                              <w:spacing w:before="0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9,579.1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197" name="Grupo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196" name="Rectángulo 68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7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AQDFHq/QEAAIsEAAAOAAAAAAAAAAEAIAAAACMBAABkcnMvZTJvRG9j&#10;LnhtbFBLBQYAAAAABgAGAFkBAACSBQAAAAA=&#10;">
                <o:lock v:ext="edit" aspectratio="f"/>
                <v:rect id="Rectángulo 68" o:spid="_x0000_s1026" o:spt="1" style="position:absolute;left:0;top:0;height:50;width:15120;" fillcolor="#000000" filled="t" stroked="f" coordsize="21600,21600" o:gfxdata="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XPzI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2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69" o:spid="_x0000_s1026" o:spt="1" style="position:absolute;left:0pt;margin-left:18pt;margin-top:29.95pt;height:2.5pt;width:756pt;mso-position-horizontal-relative:page;z-index:-25151590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GbbDWe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497330"/>
                <wp:effectExtent l="0" t="0" r="0" b="0"/>
                <wp:wrapNone/>
                <wp:docPr id="32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88"/>
                              <w:gridCol w:w="1443"/>
                              <w:gridCol w:w="1072"/>
                              <w:gridCol w:w="1090"/>
                              <w:gridCol w:w="1165"/>
                              <w:gridCol w:w="1081"/>
                              <w:gridCol w:w="1081"/>
                              <w:gridCol w:w="1004"/>
                              <w:gridCol w:w="1096"/>
                              <w:gridCol w:w="1212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TELEFONÍA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427,900.00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-55,869.00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372,031.00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-11,703.00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187,420.36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187,420.36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IMPRESIÓN, ENCUADERNACIÓN Y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50,120.00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50,120.00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>
                                  <w:pPr>
                                    <w:pStyle w:val="10"/>
                                    <w:ind w:right="4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73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71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1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20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REPRODUCCIÓN FLETES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8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80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-245.00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-245.00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ESTUDIOS Y/O SERVICIOS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>
                                  <w:pPr>
                                    <w:pStyle w:val="10"/>
                                    <w:ind w:right="4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9,524.00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9,524.00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>
                                  <w:pPr>
                                    <w:pStyle w:val="10"/>
                                    <w:ind w:right="4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GASTOS BANCARIOS, COMISIONES Y OTROS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>
                                  <w:pPr>
                                    <w:pStyle w:val="10"/>
                                    <w:ind w:right="4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-28,142.63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-28,142.63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GASTOS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IMPUESTOS, DERECHOS Y TASAS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73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71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605.00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-4,661.86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-4,661.86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SERVICIOS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>
                                  <w:pPr>
                                    <w:pStyle w:val="10"/>
                                    <w:ind w:right="4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1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-758.00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-758.00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70" o:spid="_x0000_s1026" o:spt="202" type="#_x0000_t202" style="position:absolute;left:0pt;margin-left:18pt;margin-top:31.2pt;height:117.9pt;width:756pt;mso-position-horizontal-relative:page;z-index:251681792;mso-width-relative:page;mso-height-relative:page;" filled="f" stroked="f" coordsize="21600,21600" o:gfxdata="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H9EdJNkAAAAKAQAADwAAAAAAAAABACAAAAAiAAAAZHJzL2Rvd25yZXYueG1sUEsBAhQAFAAAAAgA&#10;h07iQLtN8uyyAQAAew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988"/>
                        <w:gridCol w:w="1443"/>
                        <w:gridCol w:w="1072"/>
                        <w:gridCol w:w="1090"/>
                        <w:gridCol w:w="1165"/>
                        <w:gridCol w:w="1081"/>
                        <w:gridCol w:w="1081"/>
                        <w:gridCol w:w="1004"/>
                        <w:gridCol w:w="1096"/>
                        <w:gridCol w:w="1212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8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TELEFONÍA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427,900.00</w:t>
                            </w:r>
                          </w:p>
                        </w:tc>
                        <w:tc>
                          <w:tcPr>
                            <w:tcW w:w="107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-55,869.00</w:t>
                            </w:r>
                          </w:p>
                        </w:tc>
                        <w:tc>
                          <w:tcPr>
                            <w:tcW w:w="109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372,031.00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-11,703.00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187,420.36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187,420.36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88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IMPRESIÓN, ENCUADERNACIÓN Y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50,120.00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50,120.00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>
                            <w:pPr>
                              <w:pStyle w:val="10"/>
                              <w:ind w:right="4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73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71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1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88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20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REPRODUCCIÓN FLETES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8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80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-245.00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-245.00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88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ESTUDIOS Y/O SERVICIOS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>
                            <w:pPr>
                              <w:pStyle w:val="10"/>
                              <w:ind w:right="4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88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9,524.00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9,524.00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>
                            <w:pPr>
                              <w:pStyle w:val="10"/>
                              <w:ind w:right="4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88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GASTOS BANCARIOS, COMISIONES Y OTROS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>
                            <w:pPr>
                              <w:pStyle w:val="10"/>
                              <w:ind w:right="4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-28,142.63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-28,142.63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88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GASTOS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IMPUESTOS, DERECHOS Y TASAS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73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71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605.00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-4,661.86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-4,661.86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88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SERVICIOS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>
                            <w:pPr>
                              <w:pStyle w:val="10"/>
                              <w:ind w:right="4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1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-758.00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-758.00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line="240" w:lineRule="auto"/>
        <w:rPr>
          <w:b/>
          <w:sz w:val="20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7165" cy="227330"/>
                <wp:effectExtent l="0" t="0" r="0" b="0"/>
                <wp:wrapNone/>
                <wp:docPr id="34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27"/>
                              <w:gridCol w:w="1098"/>
                              <w:gridCol w:w="1101"/>
                              <w:gridCol w:w="1097"/>
                              <w:gridCol w:w="1080"/>
                              <w:gridCol w:w="1079"/>
                              <w:gridCol w:w="1094"/>
                              <w:gridCol w:w="1093"/>
                              <w:gridCol w:w="1090"/>
                              <w:gridCol w:w="71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2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427,900.00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3,775.00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431,675.00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-11,703.00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725.00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32" w:right="2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153,612.93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20" w:right="2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153,612.93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2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5,502,413.00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-1,017,052.00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3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4,485,361.00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4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-178,156.23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383,962.23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383,962.23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387,842.42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32" w:right="2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873,820.20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20" w:right="2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897,420.20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14,579.1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71" o:spid="_x0000_s1026" o:spt="202" type="#_x0000_t202" style="position:absolute;left:0pt;margin-left:260.55pt;margin-top:3.7pt;height:17.9pt;width:513.95pt;mso-position-horizontal-relative:page;z-index:251682816;mso-width-relative:page;mso-height-relative:page;" filled="f" stroked="f" coordsize="21600,21600" o:gfxdata="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2+UA+2QAAAAkBAAAPAAAAAAAAAAEAIAAAACIAAABkcnMvZG93bnJldi54bWxQSwECFAAUAAAA&#10;CACHTuJAcRn+U7QBAAB6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27"/>
                        <w:gridCol w:w="1098"/>
                        <w:gridCol w:w="1101"/>
                        <w:gridCol w:w="1097"/>
                        <w:gridCol w:w="1080"/>
                        <w:gridCol w:w="1079"/>
                        <w:gridCol w:w="1094"/>
                        <w:gridCol w:w="1093"/>
                        <w:gridCol w:w="1090"/>
                        <w:gridCol w:w="71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27" w:type="dxa"/>
                          </w:tcPr>
                          <w:p>
                            <w:pPr>
                              <w:pStyle w:val="10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427,900.00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3,775.00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431,675.00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64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-11,703.00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725.00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0"/>
                              <w:ind w:left="232" w:right="2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153,612.93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spacing w:before="30"/>
                              <w:ind w:left="220" w:right="2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153,612.93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27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5,502,413.00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-1,017,052.00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>
                            <w:pPr>
                              <w:pStyle w:val="10"/>
                              <w:spacing w:before="32"/>
                              <w:ind w:left="243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4,485,361.00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left="264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-178,156.23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383,962.23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383,962.23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387,842.42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32"/>
                              <w:ind w:left="232" w:right="2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873,820.20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20" w:right="2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897,420.20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10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14,579.1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849"/>
        <w:gridCol w:w="1596"/>
        <w:gridCol w:w="1079"/>
        <w:gridCol w:w="1198"/>
        <w:gridCol w:w="1079"/>
        <w:gridCol w:w="1079"/>
        <w:gridCol w:w="1079"/>
        <w:gridCol w:w="1002"/>
        <w:gridCol w:w="1094"/>
        <w:gridCol w:w="1157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182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49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MÉDICO-SANITARIOS</w:t>
            </w:r>
          </w:p>
        </w:tc>
        <w:tc>
          <w:tcPr>
            <w:tcW w:w="1596" w:type="dxa"/>
          </w:tcPr>
          <w:p>
            <w:pPr>
              <w:pStyle w:val="10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>
            <w:pPr>
              <w:pStyle w:val="10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4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10"/>
              <w:spacing w:before="0"/>
              <w:ind w:left="431" w:right="3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7" w:type="dxa"/>
          </w:tcPr>
          <w:p>
            <w:pPr>
              <w:pStyle w:val="10"/>
              <w:spacing w:before="30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197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4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 VIGILANCIA</w:t>
            </w:r>
          </w:p>
        </w:tc>
        <w:tc>
          <w:tcPr>
            <w:tcW w:w="1596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83,600.00</w:t>
            </w:r>
          </w:p>
        </w:tc>
        <w:tc>
          <w:tcPr>
            <w:tcW w:w="1198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83,600.00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10"/>
              <w:ind w:left="431" w:right="3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4,498.00</w:t>
            </w:r>
          </w:p>
        </w:tc>
        <w:tc>
          <w:tcPr>
            <w:tcW w:w="1157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4,498.00</w:t>
            </w:r>
          </w:p>
        </w:tc>
        <w:tc>
          <w:tcPr>
            <w:tcW w:w="593" w:type="dxa"/>
          </w:tcPr>
          <w:p>
            <w:pPr>
              <w:pStyle w:val="10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35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80"/>
                              <w:gridCol w:w="1200"/>
                              <w:gridCol w:w="1082"/>
                              <w:gridCol w:w="1081"/>
                              <w:gridCol w:w="1081"/>
                              <w:gridCol w:w="1004"/>
                              <w:gridCol w:w="1096"/>
                              <w:gridCol w:w="1159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83,600.00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83,600.00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1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9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7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0" w:right="3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4,498.00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4,498.00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72" o:spid="_x0000_s1026" o:spt="202" type="#_x0000_t202" style="position:absolute;left:0pt;margin-left:279.05pt;margin-top:-1pt;height:7.35pt;width:495.45pt;mso-position-horizontal-relative:page;z-index:251683840;mso-width-relative:page;mso-height-relative:page;" filled="f" stroked="f" coordsize="21600,21600" o:gfxdata="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ZZfr19kAAAAKAQAADwAAAAAAAAABACAAAAAiAAAAZHJzL2Rvd25yZXYueG1sUEsBAhQAFAAAAAgA&#10;h07iQIhdThO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80"/>
                        <w:gridCol w:w="1200"/>
                        <w:gridCol w:w="1082"/>
                        <w:gridCol w:w="1081"/>
                        <w:gridCol w:w="1081"/>
                        <w:gridCol w:w="1004"/>
                        <w:gridCol w:w="1096"/>
                        <w:gridCol w:w="1159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83,600.00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83,600.00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0"/>
                              <w:ind w:left="261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79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77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10"/>
                              <w:spacing w:before="0"/>
                              <w:ind w:left="420" w:right="3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3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4,498.00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4,498.00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135"/>
        <w:gridCol w:w="1284"/>
        <w:gridCol w:w="1079"/>
        <w:gridCol w:w="1224"/>
        <w:gridCol w:w="960"/>
        <w:gridCol w:w="1079"/>
        <w:gridCol w:w="1079"/>
        <w:gridCol w:w="1076"/>
        <w:gridCol w:w="1094"/>
        <w:gridCol w:w="1201"/>
        <w:gridCol w:w="5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284" w:type="dxa"/>
          </w:tcPr>
          <w:p>
            <w:pPr>
              <w:pStyle w:val="10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14,400.00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14,400.00</w:t>
            </w:r>
          </w:p>
        </w:tc>
        <w:tc>
          <w:tcPr>
            <w:tcW w:w="960" w:type="dxa"/>
          </w:tcPr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1,289.85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1,289.85</w:t>
            </w:r>
          </w:p>
        </w:tc>
        <w:tc>
          <w:tcPr>
            <w:tcW w:w="1076" w:type="dxa"/>
          </w:tcPr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1,289.85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2,012.88</w:t>
            </w:r>
          </w:p>
        </w:tc>
        <w:tc>
          <w:tcPr>
            <w:tcW w:w="1201" w:type="dxa"/>
          </w:tcPr>
          <w:p>
            <w:pPr>
              <w:pStyle w:val="10"/>
              <w:spacing w:before="30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2,012.88</w:t>
            </w:r>
          </w:p>
        </w:tc>
        <w:tc>
          <w:tcPr>
            <w:tcW w:w="592" w:type="dxa"/>
          </w:tcPr>
          <w:p>
            <w:pPr>
              <w:pStyle w:val="10"/>
              <w:spacing w:before="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AGUA</w:t>
            </w:r>
          </w:p>
        </w:tc>
        <w:tc>
          <w:tcPr>
            <w:tcW w:w="128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32,364.00</w:t>
            </w:r>
          </w:p>
        </w:tc>
        <w:tc>
          <w:tcPr>
            <w:tcW w:w="1079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32,364.00</w:t>
            </w:r>
          </w:p>
        </w:tc>
        <w:tc>
          <w:tcPr>
            <w:tcW w:w="960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6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32,364.00</w:t>
            </w:r>
          </w:p>
        </w:tc>
        <w:tc>
          <w:tcPr>
            <w:tcW w:w="120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32,364.00</w:t>
            </w:r>
          </w:p>
        </w:tc>
        <w:tc>
          <w:tcPr>
            <w:tcW w:w="592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28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10,824.00</w:t>
            </w:r>
          </w:p>
        </w:tc>
        <w:tc>
          <w:tcPr>
            <w:tcW w:w="1079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10,824.00</w:t>
            </w:r>
          </w:p>
        </w:tc>
        <w:tc>
          <w:tcPr>
            <w:tcW w:w="960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6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7,899.00</w:t>
            </w:r>
          </w:p>
        </w:tc>
        <w:tc>
          <w:tcPr>
            <w:tcW w:w="120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7,899.00</w:t>
            </w:r>
          </w:p>
        </w:tc>
        <w:tc>
          <w:tcPr>
            <w:tcW w:w="592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28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40,500.00</w:t>
            </w:r>
          </w:p>
        </w:tc>
        <w:tc>
          <w:tcPr>
            <w:tcW w:w="1079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40,500.00</w:t>
            </w:r>
          </w:p>
        </w:tc>
        <w:tc>
          <w:tcPr>
            <w:tcW w:w="960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6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40,500.00</w:t>
            </w:r>
          </w:p>
        </w:tc>
        <w:tc>
          <w:tcPr>
            <w:tcW w:w="120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40,500.00</w:t>
            </w:r>
          </w:p>
        </w:tc>
        <w:tc>
          <w:tcPr>
            <w:tcW w:w="592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128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79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960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6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0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2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10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28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79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960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6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990.00</w:t>
            </w:r>
          </w:p>
        </w:tc>
        <w:tc>
          <w:tcPr>
            <w:tcW w:w="120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4,790.00</w:t>
            </w:r>
          </w:p>
        </w:tc>
        <w:tc>
          <w:tcPr>
            <w:tcW w:w="592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10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3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28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1,900.00</w:t>
            </w:r>
          </w:p>
        </w:tc>
        <w:tc>
          <w:tcPr>
            <w:tcW w:w="122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1,900.00</w:t>
            </w:r>
          </w:p>
        </w:tc>
        <w:tc>
          <w:tcPr>
            <w:tcW w:w="96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4,350.00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4,350.00</w:t>
            </w:r>
          </w:p>
        </w:tc>
        <w:tc>
          <w:tcPr>
            <w:tcW w:w="107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4,350.00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-4,350.00</w:t>
            </w:r>
          </w:p>
        </w:tc>
        <w:tc>
          <w:tcPr>
            <w:tcW w:w="120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-4,350.00</w:t>
            </w:r>
          </w:p>
        </w:tc>
        <w:tc>
          <w:tcPr>
            <w:tcW w:w="5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181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10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3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ESTUDIOS, INVESTIGACIONES Y PROYECTOS DE</w:t>
            </w:r>
          </w:p>
        </w:tc>
        <w:tc>
          <w:tcPr>
            <w:tcW w:w="128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470,000.00</w:t>
            </w:r>
          </w:p>
        </w:tc>
        <w:tc>
          <w:tcPr>
            <w:tcW w:w="122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470,000.00</w:t>
            </w:r>
          </w:p>
        </w:tc>
        <w:tc>
          <w:tcPr>
            <w:tcW w:w="96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2,943.20</w:t>
            </w:r>
          </w:p>
        </w:tc>
        <w:tc>
          <w:tcPr>
            <w:tcW w:w="120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2,943.20</w:t>
            </w:r>
          </w:p>
        </w:tc>
        <w:tc>
          <w:tcPr>
            <w:tcW w:w="5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10"/>
              <w:spacing w:before="8" w:line="290" w:lineRule="auto"/>
              <w:ind w:left="125" w:right="8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PRE-FACTIBILIDAD Y FACTIBILIDAD PRIMAS Y GASTOS DE SEGUROS Y FIANZAS</w:t>
            </w:r>
          </w:p>
        </w:tc>
        <w:tc>
          <w:tcPr>
            <w:tcW w:w="128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1,262.00</w:t>
            </w:r>
          </w:p>
        </w:tc>
        <w:tc>
          <w:tcPr>
            <w:tcW w:w="122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1,262.00</w:t>
            </w:r>
          </w:p>
        </w:tc>
        <w:tc>
          <w:tcPr>
            <w:tcW w:w="96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1,261.06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0.94</w:t>
            </w:r>
          </w:p>
        </w:tc>
        <w:tc>
          <w:tcPr>
            <w:tcW w:w="120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19"/>
              <w:rPr>
                <w:sz w:val="10"/>
              </w:rPr>
            </w:pPr>
            <w:r>
              <w:rPr>
                <w:w w:val="105"/>
                <w:sz w:val="10"/>
              </w:rPr>
              <w:t>0.94</w:t>
            </w:r>
          </w:p>
        </w:tc>
        <w:tc>
          <w:tcPr>
            <w:tcW w:w="5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197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 VIGILANCIA</w:t>
            </w:r>
          </w:p>
        </w:tc>
        <w:tc>
          <w:tcPr>
            <w:tcW w:w="1284" w:type="dxa"/>
          </w:tcPr>
          <w:p>
            <w:pPr>
              <w:pStyle w:val="1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79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76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94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-20,000.00</w:t>
            </w:r>
          </w:p>
        </w:tc>
        <w:tc>
          <w:tcPr>
            <w:tcW w:w="120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-20,000.00</w:t>
            </w:r>
          </w:p>
        </w:tc>
        <w:tc>
          <w:tcPr>
            <w:tcW w:w="592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93345"/>
                <wp:effectExtent l="0" t="0" r="0" b="0"/>
                <wp:wrapNone/>
                <wp:docPr id="3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80"/>
                              <w:gridCol w:w="1225"/>
                              <w:gridCol w:w="962"/>
                              <w:gridCol w:w="1079"/>
                              <w:gridCol w:w="1080"/>
                              <w:gridCol w:w="1095"/>
                              <w:gridCol w:w="1095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133,088.00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473,162.00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606,250.00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1" w:right="3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15,639.85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15,639.85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16,900.91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82,360.02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86,160.02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73" o:spid="_x0000_s1026" o:spt="202" type="#_x0000_t202" style="position:absolute;left:0pt;margin-left:264.5pt;margin-top:-1pt;height:7.35pt;width:510pt;mso-position-horizontal-relative:page;z-index:251682816;mso-width-relative:page;mso-height-relative:page;" filled="f" stroked="f" coordsize="21600,21600" o:gfxdata="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EqrO2AAAAAoBAAAPAAAAAAAAAAEAIAAAACIAAABkcnMvZG93bnJldi54bWxQSwECFAAUAAAACACH&#10;TuJA/ItOi7IBAAB5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80"/>
                        <w:gridCol w:w="1225"/>
                        <w:gridCol w:w="962"/>
                        <w:gridCol w:w="1079"/>
                        <w:gridCol w:w="1080"/>
                        <w:gridCol w:w="1095"/>
                        <w:gridCol w:w="1095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133,088.00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473,162.00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606,250.00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left="421" w:right="3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15,639.85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15,639.85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16,900.91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82,360.02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86,160.02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991"/>
        <w:gridCol w:w="1428"/>
        <w:gridCol w:w="1079"/>
        <w:gridCol w:w="1088"/>
        <w:gridCol w:w="1097"/>
        <w:gridCol w:w="1079"/>
        <w:gridCol w:w="1080"/>
        <w:gridCol w:w="1095"/>
        <w:gridCol w:w="1095"/>
        <w:gridCol w:w="1184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1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28" w:type="dxa"/>
          </w:tcPr>
          <w:p>
            <w:pPr>
              <w:pStyle w:val="10"/>
              <w:spacing w:before="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38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1,487.00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1,487.00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38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1,487.00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2" w:right="2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-1,487.00</w:t>
            </w:r>
          </w:p>
        </w:tc>
        <w:tc>
          <w:tcPr>
            <w:tcW w:w="1184" w:type="dxa"/>
          </w:tcPr>
          <w:p>
            <w:pPr>
              <w:pStyle w:val="10"/>
              <w:spacing w:before="30"/>
              <w:ind w:left="305" w:right="3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-1,487.00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1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28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165,000.00</w:t>
            </w:r>
          </w:p>
        </w:tc>
        <w:tc>
          <w:tcPr>
            <w:tcW w:w="1079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239,300.00</w:t>
            </w:r>
          </w:p>
        </w:tc>
        <w:tc>
          <w:tcPr>
            <w:tcW w:w="1088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404,300.00</w:t>
            </w:r>
          </w:p>
        </w:tc>
        <w:tc>
          <w:tcPr>
            <w:tcW w:w="1097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-31,100.00</w:t>
            </w:r>
          </w:p>
        </w:tc>
        <w:tc>
          <w:tcPr>
            <w:tcW w:w="1079" w:type="dxa"/>
          </w:tcPr>
          <w:p>
            <w:pPr>
              <w:pStyle w:val="10"/>
              <w:ind w:left="33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31,100.00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31,100.00</w:t>
            </w:r>
          </w:p>
        </w:tc>
        <w:tc>
          <w:tcPr>
            <w:tcW w:w="1095" w:type="dxa"/>
          </w:tcPr>
          <w:p>
            <w:pPr>
              <w:pStyle w:val="10"/>
              <w:ind w:left="33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31,100.00</w:t>
            </w:r>
          </w:p>
        </w:tc>
        <w:tc>
          <w:tcPr>
            <w:tcW w:w="1095" w:type="dxa"/>
          </w:tcPr>
          <w:p>
            <w:pPr>
              <w:pStyle w:val="10"/>
              <w:ind w:left="292" w:right="26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93,300.00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left="305" w:right="39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93,300.00</w:t>
            </w:r>
          </w:p>
        </w:tc>
        <w:tc>
          <w:tcPr>
            <w:tcW w:w="594" w:type="dxa"/>
          </w:tcPr>
          <w:p>
            <w:pPr>
              <w:pStyle w:val="1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87" name="Grupo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86" name="Rectángulo 75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74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Ah84lC/QEAAIsEAAAOAAAAAAAAAAEAIAAAACMBAABkcnMvZTJvRG9j&#10;LnhtbFBLBQYAAAAABgAGAFkBAACSBQAAAAA=&#10;">
                <o:lock v:ext="edit" aspectratio="f"/>
                <v:rect id="Rectángulo 75" o:spid="_x0000_s1026" o:spt="1" style="position:absolute;left:0;top:0;height:50;width:15120;" fillcolor="#000000" filled="t" stroked="f" coordsize="21600,21600" o:gfxdata="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gC2m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3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76" o:spid="_x0000_s1026" o:spt="1" style="position:absolute;left:0pt;margin-left:18pt;margin-top:29.95pt;height:2.5pt;width:756pt;mso-position-horizontal-relative:page;z-index:-25151488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Fi9IOW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4940"/>
                <wp:effectExtent l="0" t="0" r="0" b="0"/>
                <wp:wrapNone/>
                <wp:docPr id="36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95"/>
                              <w:gridCol w:w="1571"/>
                              <w:gridCol w:w="962"/>
                              <w:gridCol w:w="1198"/>
                              <w:gridCol w:w="988"/>
                              <w:gridCol w:w="1079"/>
                              <w:gridCol w:w="1172"/>
                              <w:gridCol w:w="976"/>
                              <w:gridCol w:w="1094"/>
                              <w:gridCol w:w="1091"/>
                              <w:gridCol w:w="67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7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21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23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1,266.66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1,266.66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22" w:righ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32,302.74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32,302.74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1,266.6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77" o:spid="_x0000_s1026" o:spt="202" type="#_x0000_t202" style="position:absolute;left:0pt;margin-left:18pt;margin-top:31.2pt;height:12.2pt;width:756pt;mso-position-horizontal-relative:page;z-index:251684864;mso-width-relative:page;mso-height-relative:page;" filled="f" stroked="f" coordsize="21600,21600" o:gfxdata="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1fuvnYAAAACQEAAA8AAAAAAAAAAQAgAAAAIgAAAGRycy9kb3ducmV2LnhtbFBLAQIUABQAAAAI&#10;AIdO4kAM6Be+tAEAAHo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995"/>
                        <w:gridCol w:w="1571"/>
                        <w:gridCol w:w="962"/>
                        <w:gridCol w:w="1198"/>
                        <w:gridCol w:w="988"/>
                        <w:gridCol w:w="1079"/>
                        <w:gridCol w:w="1172"/>
                        <w:gridCol w:w="976"/>
                        <w:gridCol w:w="1094"/>
                        <w:gridCol w:w="1091"/>
                        <w:gridCol w:w="67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9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57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7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42,000.00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21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42,000.00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23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1,266.66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1,266.66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22" w:righ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32,302.74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32,302.74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1,266.6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6365" cy="93345"/>
                <wp:effectExtent l="0" t="0" r="0" b="0"/>
                <wp:wrapNone/>
                <wp:docPr id="40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80"/>
                              <w:gridCol w:w="1089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117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207,000.00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239,300.00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446,300.00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-31,100.00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33,853.66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33,853.66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32,587.00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124,115.74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124,115.74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1,266.6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78" o:spid="_x0000_s1026" o:spt="202" type="#_x0000_t202" style="position:absolute;left:0pt;margin-left:264.5pt;margin-top:3.7pt;height:7.35pt;width:509.95pt;mso-position-horizontal-relative:page;z-index:251686912;mso-width-relative:page;mso-height-relative:page;" filled="f" stroked="f" coordsize="21600,21600" o:gfxdata="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zBg5ldkAAAAJAQAADwAAAAAAAAABACAAAAAiAAAAZHJzL2Rvd25yZXYueG1sUEsBAhQAFAAAAAgA&#10;h07iQELfwWW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80"/>
                        <w:gridCol w:w="1089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117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207,000.00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239,300.00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446,300.00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-31,100.00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33,853.66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33,853.66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32,587.00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124,115.74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124,115.74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10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1,266.6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95"/>
        <w:gridCol w:w="1479"/>
        <w:gridCol w:w="1053"/>
        <w:gridCol w:w="1128"/>
        <w:gridCol w:w="1151"/>
        <w:gridCol w:w="1080"/>
        <w:gridCol w:w="1080"/>
        <w:gridCol w:w="1003"/>
        <w:gridCol w:w="1096"/>
        <w:gridCol w:w="1159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95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79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53" w:type="dxa"/>
          </w:tcPr>
          <w:p>
            <w:pPr>
              <w:pStyle w:val="10"/>
              <w:spacing w:before="0"/>
              <w:ind w:left="301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2,066.00</w:t>
            </w:r>
          </w:p>
        </w:tc>
        <w:tc>
          <w:tcPr>
            <w:tcW w:w="1128" w:type="dxa"/>
          </w:tcPr>
          <w:p>
            <w:pPr>
              <w:pStyle w:val="10"/>
              <w:spacing w:before="0"/>
              <w:ind w:left="3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14,066.00</w:t>
            </w:r>
          </w:p>
        </w:tc>
        <w:tc>
          <w:tcPr>
            <w:tcW w:w="1151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-902.00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10"/>
              <w:spacing w:before="0"/>
              <w:ind w:left="422" w:right="3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2,706.00</w:t>
            </w:r>
          </w:p>
        </w:tc>
        <w:tc>
          <w:tcPr>
            <w:tcW w:w="1159" w:type="dxa"/>
          </w:tcPr>
          <w:p>
            <w:pPr>
              <w:pStyle w:val="10"/>
              <w:spacing w:before="30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2,706.00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9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79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ind w:left="301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1,260.00</w:t>
            </w:r>
          </w:p>
        </w:tc>
        <w:tc>
          <w:tcPr>
            <w:tcW w:w="1128" w:type="dxa"/>
          </w:tcPr>
          <w:p>
            <w:pPr>
              <w:pStyle w:val="10"/>
              <w:ind w:left="3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1,260.00</w:t>
            </w:r>
          </w:p>
        </w:tc>
        <w:tc>
          <w:tcPr>
            <w:tcW w:w="1151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10"/>
              <w:ind w:left="422" w:right="3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0.64</w:t>
            </w:r>
          </w:p>
        </w:tc>
        <w:tc>
          <w:tcPr>
            <w:tcW w:w="115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0.64</w:t>
            </w:r>
          </w:p>
        </w:tc>
        <w:tc>
          <w:tcPr>
            <w:tcW w:w="595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7"/>
        </w:rPr>
      </w:pPr>
    </w:p>
    <w:p>
      <w:pPr>
        <w:spacing w:after="0" w:line="240" w:lineRule="auto"/>
        <w:rPr>
          <w:sz w:val="7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0" w:line="240" w:lineRule="auto"/>
        <w:rPr>
          <w:b/>
          <w:sz w:val="12"/>
        </w:rPr>
      </w:pPr>
    </w:p>
    <w:p>
      <w:pPr>
        <w:spacing w:before="0" w:line="240" w:lineRule="auto"/>
        <w:rPr>
          <w:b/>
          <w:sz w:val="12"/>
        </w:rPr>
      </w:pPr>
    </w:p>
    <w:p>
      <w:pPr>
        <w:spacing w:before="0" w:line="240" w:lineRule="auto"/>
        <w:rPr>
          <w:b/>
          <w:sz w:val="12"/>
        </w:rPr>
      </w:pPr>
    </w:p>
    <w:p>
      <w:pPr>
        <w:tabs>
          <w:tab w:val="left" w:pos="773"/>
          <w:tab w:val="left" w:pos="1187"/>
          <w:tab w:val="left" w:pos="1539"/>
        </w:tabs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199</w:t>
      </w:r>
      <w:r>
        <w:rPr>
          <w:w w:val="105"/>
          <w:sz w:val="10"/>
        </w:rPr>
        <w:tab/>
      </w:r>
      <w:r>
        <w:rPr>
          <w:w w:val="105"/>
          <w:sz w:val="10"/>
        </w:rPr>
        <w:t>0701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OTROS</w:t>
      </w:r>
      <w:r>
        <w:rPr>
          <w:spacing w:val="-9"/>
          <w:w w:val="105"/>
          <w:sz w:val="10"/>
        </w:rPr>
        <w:t xml:space="preserve"> </w:t>
      </w:r>
      <w:r>
        <w:rPr>
          <w:w w:val="105"/>
          <w:sz w:val="10"/>
        </w:rPr>
        <w:t>SERVICIOS</w:t>
      </w:r>
    </w:p>
    <w:p>
      <w:pPr>
        <w:pStyle w:val="2"/>
        <w:spacing w:before="95" w:line="314" w:lineRule="auto"/>
        <w:ind w:left="254" w:firstLine="254"/>
      </w:pPr>
      <w:r>
        <w:rPr>
          <w:b w:val="0"/>
        </w:rPr>
        <w:br w:type="column"/>
      </w:r>
      <w:r>
        <w:t xml:space="preserve">Total </w:t>
      </w:r>
      <w:r>
        <w:rPr>
          <w:spacing w:val="-3"/>
        </w:rPr>
        <w:t xml:space="preserve">Fuente: </w:t>
      </w:r>
      <w:r>
        <w:t>Total</w:t>
      </w:r>
      <w:r>
        <w:rPr>
          <w:spacing w:val="-7"/>
        </w:rPr>
        <w:t xml:space="preserve"> </w:t>
      </w:r>
      <w:r>
        <w:t>Geografico:</w:t>
      </w:r>
    </w:p>
    <w:p>
      <w:pPr>
        <w:spacing w:before="0" w:line="240" w:lineRule="auto"/>
        <w:rPr>
          <w:b/>
          <w:sz w:val="16"/>
        </w:rPr>
      </w:pPr>
    </w:p>
    <w:p>
      <w:pPr>
        <w:spacing w:before="127"/>
        <w:ind w:left="508" w:right="0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>
      <w:pPr>
        <w:spacing w:before="0" w:line="240" w:lineRule="auto"/>
        <w:rPr>
          <w:b/>
          <w:sz w:val="12"/>
        </w:rPr>
      </w:pPr>
      <w:r>
        <w:br w:type="column"/>
      </w:r>
    </w:p>
    <w:p>
      <w:pPr>
        <w:spacing w:before="0" w:line="240" w:lineRule="auto"/>
        <w:rPr>
          <w:b/>
          <w:sz w:val="12"/>
        </w:rPr>
      </w:pPr>
    </w:p>
    <w:p>
      <w:pPr>
        <w:spacing w:before="0" w:line="240" w:lineRule="auto"/>
        <w:rPr>
          <w:b/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-215900</wp:posOffset>
                </wp:positionV>
                <wp:extent cx="6477000" cy="227330"/>
                <wp:effectExtent l="0" t="0" r="0" b="0"/>
                <wp:wrapNone/>
                <wp:docPr id="38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40"/>
                              <w:gridCol w:w="1127"/>
                              <w:gridCol w:w="1097"/>
                              <w:gridCol w:w="1080"/>
                              <w:gridCol w:w="1079"/>
                              <w:gridCol w:w="1067"/>
                              <w:gridCol w:w="1093"/>
                              <w:gridCol w:w="1117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3,326.00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15,326.00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 w:right="14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-902.00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39" w:right="1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2,706.64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86" w:right="2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2,706.64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352,088.00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799,388.00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1,151,476.00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4" w:right="2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-32,002.00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49,493.51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49,493.51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49,487.91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37" w:right="2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213,680.40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86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217,480.40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1,266.6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79" o:spid="_x0000_s1026" o:spt="202" type="#_x0000_t202" style="position:absolute;left:0pt;margin-left:264.5pt;margin-top:-17pt;height:17.9pt;width:510pt;mso-position-horizontal-relative:page;z-index:251685888;mso-width-relative:page;mso-height-relative:page;" filled="f" stroked="f" coordsize="21600,21600" o:gfxdata="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kpODrZAAAACgEAAA8AAAAAAAAAAQAgAAAAIgAAAGRycy9kb3ducmV2LnhtbFBLAQIUABQAAAAI&#10;AIdO4kC6S+XG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40"/>
                        <w:gridCol w:w="1127"/>
                        <w:gridCol w:w="1097"/>
                        <w:gridCol w:w="1080"/>
                        <w:gridCol w:w="1079"/>
                        <w:gridCol w:w="1067"/>
                        <w:gridCol w:w="1093"/>
                        <w:gridCol w:w="1117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10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3,326.00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10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15,326.00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64" w:right="14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-902.00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0"/>
                              <w:ind w:left="239" w:right="1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2,706.64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30"/>
                              <w:ind w:left="286" w:right="2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2,706.64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10"/>
                              <w:spacing w:before="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352,088.00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799,388.00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10"/>
                              <w:spacing w:before="32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1,151,476.00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left="264" w:right="2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-32,002.00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49,493.51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49,493.51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32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49,487.91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32"/>
                              <w:ind w:left="237" w:right="2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213,680.40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86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217,480.40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10"/>
                              <w:spacing w:before="32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1,266.6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248920</wp:posOffset>
                </wp:positionV>
                <wp:extent cx="6292215" cy="93345"/>
                <wp:effectExtent l="0" t="0" r="0" b="0"/>
                <wp:wrapNone/>
                <wp:docPr id="39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68"/>
                              <w:gridCol w:w="1079"/>
                              <w:gridCol w:w="1172"/>
                              <w:gridCol w:w="1080"/>
                              <w:gridCol w:w="1079"/>
                              <w:gridCol w:w="1079"/>
                              <w:gridCol w:w="1094"/>
                              <w:gridCol w:w="1094"/>
                              <w:gridCol w:w="1064"/>
                              <w:gridCol w:w="59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5,600.00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5,600.00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3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2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2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431" w:right="4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0" o:spid="_x0000_s1026" o:spt="202" type="#_x0000_t202" style="position:absolute;left:0pt;margin-left:279.05pt;margin-top:19.6pt;height:7.35pt;width:495.45pt;mso-position-horizontal-relative:page;z-index:251686912;mso-width-relative:page;mso-height-relative:page;" filled="f" stroked="f" coordsize="21600,21600" o:gfxdata="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q&#10;qzpC2QAAAAoBAAAPAAAAAAAAAAEAIAAAACIAAABkcnMvZG93bnJldi54bWxQSwECFAAUAAAACACH&#10;TuJARa59DrEBAAB5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68"/>
                        <w:gridCol w:w="1079"/>
                        <w:gridCol w:w="1172"/>
                        <w:gridCol w:w="1080"/>
                        <w:gridCol w:w="1079"/>
                        <w:gridCol w:w="1079"/>
                        <w:gridCol w:w="1094"/>
                        <w:gridCol w:w="1094"/>
                        <w:gridCol w:w="1064"/>
                        <w:gridCol w:w="59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68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5,600.00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5,600.00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3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2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2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431" w:right="4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5,600.00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5,600.00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spacing w:before="0" w:line="240" w:lineRule="auto"/>
        <w:rPr>
          <w:sz w:val="14"/>
        </w:rPr>
      </w:pPr>
    </w:p>
    <w:p>
      <w:pPr>
        <w:spacing w:before="10" w:line="240" w:lineRule="auto"/>
        <w:rPr>
          <w:sz w:val="15"/>
        </w:rPr>
      </w:pPr>
    </w:p>
    <w:p>
      <w:pPr>
        <w:tabs>
          <w:tab w:val="left" w:pos="1459"/>
        </w:tabs>
        <w:spacing w:before="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1">
            <w:col w:w="2453" w:space="40"/>
            <w:col w:w="1368" w:space="1110"/>
            <w:col w:w="604" w:space="290"/>
            <w:col w:w="788" w:space="292"/>
            <w:col w:w="788" w:space="477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p>
      <w:pPr>
        <w:spacing w:before="6" w:line="240" w:lineRule="auto"/>
        <w:rPr>
          <w:sz w:val="2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36"/>
        <w:gridCol w:w="1293"/>
        <w:gridCol w:w="1097"/>
        <w:gridCol w:w="1198"/>
        <w:gridCol w:w="1026"/>
        <w:gridCol w:w="1079"/>
        <w:gridCol w:w="1040"/>
        <w:gridCol w:w="1094"/>
        <w:gridCol w:w="1094"/>
        <w:gridCol w:w="1104"/>
        <w:gridCol w:w="6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293" w:type="dxa"/>
          </w:tcPr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8,640.00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>
            <w:pPr>
              <w:pStyle w:val="10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8,640.00</w:t>
            </w:r>
          </w:p>
        </w:tc>
        <w:tc>
          <w:tcPr>
            <w:tcW w:w="1026" w:type="dxa"/>
          </w:tcPr>
          <w:p>
            <w:pPr>
              <w:pStyle w:val="10"/>
              <w:spacing w:before="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506.66</w:t>
            </w:r>
          </w:p>
        </w:tc>
        <w:tc>
          <w:tcPr>
            <w:tcW w:w="1040" w:type="dxa"/>
          </w:tcPr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506.66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506.66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3,151.75</w:t>
            </w:r>
          </w:p>
        </w:tc>
        <w:tc>
          <w:tcPr>
            <w:tcW w:w="1104" w:type="dxa"/>
          </w:tcPr>
          <w:p>
            <w:pPr>
              <w:pStyle w:val="10"/>
              <w:spacing w:before="30"/>
              <w:ind w:right="373"/>
              <w:rPr>
                <w:sz w:val="10"/>
              </w:rPr>
            </w:pPr>
            <w:r>
              <w:rPr>
                <w:w w:val="105"/>
                <w:sz w:val="10"/>
              </w:rPr>
              <w:t>3,151.75</w:t>
            </w:r>
          </w:p>
        </w:tc>
        <w:tc>
          <w:tcPr>
            <w:tcW w:w="646" w:type="dxa"/>
          </w:tcPr>
          <w:p>
            <w:pPr>
              <w:pStyle w:val="10"/>
              <w:spacing w:before="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293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97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26" w:type="dxa"/>
          </w:tcPr>
          <w:p>
            <w:pPr>
              <w:pStyle w:val="1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16.04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72"/>
              <w:rPr>
                <w:sz w:val="10"/>
              </w:rPr>
            </w:pPr>
            <w:r>
              <w:rPr>
                <w:w w:val="105"/>
                <w:sz w:val="10"/>
              </w:rPr>
              <w:t>16.04</w:t>
            </w:r>
          </w:p>
        </w:tc>
        <w:tc>
          <w:tcPr>
            <w:tcW w:w="646" w:type="dxa"/>
          </w:tcPr>
          <w:p>
            <w:pPr>
              <w:pStyle w:val="1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293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97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26" w:type="dxa"/>
          </w:tcPr>
          <w:p>
            <w:pPr>
              <w:pStyle w:val="1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73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646" w:type="dxa"/>
          </w:tcPr>
          <w:p>
            <w:pPr>
              <w:pStyle w:val="1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293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98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26" w:type="dxa"/>
          </w:tcPr>
          <w:p>
            <w:pPr>
              <w:pStyle w:val="1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247.50</w:t>
            </w:r>
          </w:p>
        </w:tc>
        <w:tc>
          <w:tcPr>
            <w:tcW w:w="1040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247.50</w:t>
            </w:r>
          </w:p>
        </w:tc>
        <w:tc>
          <w:tcPr>
            <w:tcW w:w="1094" w:type="dxa"/>
          </w:tcPr>
          <w:p>
            <w:pPr>
              <w:pStyle w:val="10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550.00</w:t>
            </w:r>
          </w:p>
        </w:tc>
        <w:tc>
          <w:tcPr>
            <w:tcW w:w="1094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247.50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73"/>
              <w:rPr>
                <w:sz w:val="10"/>
              </w:rPr>
            </w:pPr>
            <w:r>
              <w:rPr>
                <w:w w:val="105"/>
                <w:sz w:val="10"/>
              </w:rPr>
              <w:t>247.50</w:t>
            </w:r>
          </w:p>
        </w:tc>
        <w:tc>
          <w:tcPr>
            <w:tcW w:w="646" w:type="dxa"/>
          </w:tcPr>
          <w:p>
            <w:pPr>
              <w:pStyle w:val="1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293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>
            <w:pPr>
              <w:pStyle w:val="1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1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6" w:type="dxa"/>
          </w:tcPr>
          <w:p>
            <w:pPr>
              <w:pStyle w:val="1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293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28,000.00</w:t>
            </w:r>
          </w:p>
        </w:tc>
        <w:tc>
          <w:tcPr>
            <w:tcW w:w="1097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-12,608.00</w:t>
            </w:r>
          </w:p>
        </w:tc>
        <w:tc>
          <w:tcPr>
            <w:tcW w:w="1198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15,392.00</w:t>
            </w:r>
          </w:p>
        </w:tc>
        <w:tc>
          <w:tcPr>
            <w:tcW w:w="1026" w:type="dxa"/>
          </w:tcPr>
          <w:p>
            <w:pPr>
              <w:pStyle w:val="1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9,942.00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104" w:lineRule="exact"/>
              <w:ind w:right="373"/>
              <w:rPr>
                <w:sz w:val="10"/>
              </w:rPr>
            </w:pPr>
            <w:r>
              <w:rPr>
                <w:w w:val="105"/>
                <w:sz w:val="10"/>
              </w:rPr>
              <w:t>9,942.00</w:t>
            </w:r>
          </w:p>
        </w:tc>
        <w:tc>
          <w:tcPr>
            <w:tcW w:w="646" w:type="dxa"/>
          </w:tcPr>
          <w:p>
            <w:pPr>
              <w:pStyle w:val="1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293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300.00</w:t>
            </w:r>
          </w:p>
        </w:tc>
        <w:tc>
          <w:tcPr>
            <w:tcW w:w="1198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300.00</w:t>
            </w:r>
          </w:p>
        </w:tc>
        <w:tc>
          <w:tcPr>
            <w:tcW w:w="102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44" w:righ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4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 w:line="104" w:lineRule="exact"/>
              <w:ind w:right="3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293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2,050.00</w:t>
            </w:r>
          </w:p>
        </w:tc>
        <w:tc>
          <w:tcPr>
            <w:tcW w:w="1198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2,050.00</w:t>
            </w:r>
          </w:p>
        </w:tc>
        <w:tc>
          <w:tcPr>
            <w:tcW w:w="102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44" w:righ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2,049.23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0.77</w:t>
            </w:r>
          </w:p>
        </w:tc>
        <w:tc>
          <w:tcPr>
            <w:tcW w:w="1104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/>
              <w:ind w:right="372"/>
              <w:rPr>
                <w:sz w:val="10"/>
              </w:rPr>
            </w:pPr>
            <w:r>
              <w:rPr>
                <w:w w:val="105"/>
                <w:sz w:val="10"/>
              </w:rPr>
              <w:t>0.77</w:t>
            </w:r>
          </w:p>
        </w:tc>
        <w:tc>
          <w:tcPr>
            <w:tcW w:w="64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293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198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26" w:type="dxa"/>
          </w:tcPr>
          <w:p>
            <w:pPr>
              <w:pStyle w:val="1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40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94" w:type="dxa"/>
          </w:tcPr>
          <w:p>
            <w:pPr>
              <w:pStyle w:val="10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-800.00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96" w:lineRule="exact"/>
              <w:ind w:right="373"/>
              <w:rPr>
                <w:sz w:val="10"/>
              </w:rPr>
            </w:pPr>
            <w:r>
              <w:rPr>
                <w:w w:val="105"/>
                <w:sz w:val="10"/>
              </w:rPr>
              <w:t>-800.00</w:t>
            </w:r>
          </w:p>
        </w:tc>
        <w:tc>
          <w:tcPr>
            <w:tcW w:w="646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800.0</w:t>
            </w:r>
          </w:p>
        </w:tc>
      </w:tr>
    </w:tbl>
    <w:p>
      <w:pPr>
        <w:spacing w:before="1" w:line="240" w:lineRule="auto"/>
        <w:rPr>
          <w:sz w:val="7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46990</wp:posOffset>
                </wp:positionV>
                <wp:extent cx="6442710" cy="93345"/>
                <wp:effectExtent l="0" t="0" r="0" b="0"/>
                <wp:wrapNone/>
                <wp:docPr id="42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8"/>
                              <w:gridCol w:w="1071"/>
                              <w:gridCol w:w="1199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30"/>
                              <w:gridCol w:w="64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42,300.00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-6,458.00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35,842.00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1,554.16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1,554.16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3,105.89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14,558.06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14,558.06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1" o:spid="_x0000_s1026" o:spt="202" type="#_x0000_t202" style="position:absolute;left:0pt;margin-left:267.15pt;margin-top:3.7pt;height:7.35pt;width:507.3pt;mso-position-horizontal-relative:page;z-index:251687936;mso-width-relative:page;mso-height-relative:page;" filled="f" stroked="f" coordsize="21600,21600" o:gfxdata="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4RkzyNkAAAAJAQAADwAAAAAAAAABACAAAAAiAAAAZHJzL2Rvd25yZXYueG1sUEsBAhQAFAAAAAgA&#10;h07iQCdvula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8"/>
                        <w:gridCol w:w="1071"/>
                        <w:gridCol w:w="1199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30"/>
                        <w:gridCol w:w="64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88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42,300.00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0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-6,458.00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35,842.00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1,554.16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1,554.16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3,105.89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14,558.06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14,558.06</w:t>
                            </w:r>
                          </w:p>
                        </w:tc>
                        <w:tc>
                          <w:tcPr>
                            <w:tcW w:w="645" w:type="dxa"/>
                          </w:tcPr>
                          <w:p>
                            <w:pPr>
                              <w:pStyle w:val="10"/>
                              <w:spacing w:before="0"/>
                              <w:ind w:left="38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19"/>
        <w:gridCol w:w="1438"/>
        <w:gridCol w:w="1071"/>
        <w:gridCol w:w="1089"/>
        <w:gridCol w:w="1098"/>
        <w:gridCol w:w="1080"/>
        <w:gridCol w:w="1080"/>
        <w:gridCol w:w="1069"/>
        <w:gridCol w:w="1094"/>
        <w:gridCol w:w="1091"/>
        <w:gridCol w:w="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38" w:type="dxa"/>
          </w:tcPr>
          <w:p>
            <w:pPr>
              <w:pStyle w:val="10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694.00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694.00</w:t>
            </w:r>
          </w:p>
        </w:tc>
        <w:tc>
          <w:tcPr>
            <w:tcW w:w="1069" w:type="dxa"/>
          </w:tcPr>
          <w:p>
            <w:pPr>
              <w:pStyle w:val="10"/>
              <w:spacing w:before="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694.00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left="248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-694.00</w:t>
            </w:r>
          </w:p>
        </w:tc>
        <w:tc>
          <w:tcPr>
            <w:tcW w:w="1091" w:type="dxa"/>
          </w:tcPr>
          <w:p>
            <w:pPr>
              <w:pStyle w:val="10"/>
              <w:spacing w:before="3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-694.00</w:t>
            </w:r>
          </w:p>
        </w:tc>
        <w:tc>
          <w:tcPr>
            <w:tcW w:w="686" w:type="dxa"/>
          </w:tcPr>
          <w:p>
            <w:pPr>
              <w:pStyle w:val="10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38" w:type="dxa"/>
          </w:tcPr>
          <w:p>
            <w:pPr>
              <w:pStyle w:val="1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72,600.00</w:t>
            </w:r>
          </w:p>
        </w:tc>
        <w:tc>
          <w:tcPr>
            <w:tcW w:w="1071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-6,000.00</w:t>
            </w:r>
          </w:p>
        </w:tc>
        <w:tc>
          <w:tcPr>
            <w:tcW w:w="1089" w:type="dxa"/>
          </w:tcPr>
          <w:p>
            <w:pPr>
              <w:pStyle w:val="1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66,600.00</w:t>
            </w:r>
          </w:p>
        </w:tc>
        <w:tc>
          <w:tcPr>
            <w:tcW w:w="1098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-5,500.00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69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94" w:type="dxa"/>
          </w:tcPr>
          <w:p>
            <w:pPr>
              <w:pStyle w:val="10"/>
              <w:ind w:left="248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11,600.00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11,600.00</w:t>
            </w:r>
          </w:p>
        </w:tc>
        <w:tc>
          <w:tcPr>
            <w:tcW w:w="686" w:type="dxa"/>
          </w:tcPr>
          <w:p>
            <w:pPr>
              <w:pStyle w:val="1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38" w:type="dxa"/>
          </w:tcPr>
          <w:p>
            <w:pPr>
              <w:pStyle w:val="1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38,749.00</w:t>
            </w:r>
          </w:p>
        </w:tc>
        <w:tc>
          <w:tcPr>
            <w:tcW w:w="1071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38,749.00</w:t>
            </w:r>
          </w:p>
        </w:tc>
        <w:tc>
          <w:tcPr>
            <w:tcW w:w="1098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2,058.32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2,058.32</w:t>
            </w:r>
          </w:p>
        </w:tc>
        <w:tc>
          <w:tcPr>
            <w:tcW w:w="1069" w:type="dxa"/>
          </w:tcPr>
          <w:p>
            <w:pPr>
              <w:pStyle w:val="1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21,956.57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21,956.57</w:t>
            </w:r>
          </w:p>
        </w:tc>
        <w:tc>
          <w:tcPr>
            <w:tcW w:w="686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2,058.3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93345"/>
                <wp:effectExtent l="0" t="0" r="0" b="0"/>
                <wp:wrapNone/>
                <wp:docPr id="41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40"/>
                              <w:gridCol w:w="1044"/>
                              <w:gridCol w:w="1114"/>
                              <w:gridCol w:w="1097"/>
                              <w:gridCol w:w="1079"/>
                              <w:gridCol w:w="1079"/>
                              <w:gridCol w:w="1067"/>
                              <w:gridCol w:w="1093"/>
                              <w:gridCol w:w="1090"/>
                              <w:gridCol w:w="6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4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111,349.00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-6,000.00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105,349.00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-5,500.00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8,252.32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8,252.32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6,194.00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32,862.57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32,862.57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2,058.3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2" o:spid="_x0000_s1026" o:spt="202" type="#_x0000_t202" style="position:absolute;left:0pt;margin-left:264.5pt;margin-top:-1pt;height:7.35pt;width:509.95pt;mso-position-horizontal-relative:page;z-index:251687936;mso-width-relative:page;mso-height-relative:page;" filled="f" stroked="f" coordsize="21600,21600" o:gfxdata="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YiEWPaAAAACgEAAA8AAAAAAAAAAQAgAAAAIgAAAGRycy9kb3ducmV2LnhtbFBLAQIUABQAAAAI&#10;AIdO4kCgTr/HsgEAAHk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40"/>
                        <w:gridCol w:w="1044"/>
                        <w:gridCol w:w="1114"/>
                        <w:gridCol w:w="1097"/>
                        <w:gridCol w:w="1079"/>
                        <w:gridCol w:w="1079"/>
                        <w:gridCol w:w="1067"/>
                        <w:gridCol w:w="1093"/>
                        <w:gridCol w:w="1090"/>
                        <w:gridCol w:w="6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40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111,349.00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>
                            <w:pPr>
                              <w:pStyle w:val="10"/>
                              <w:spacing w:before="0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-6,000.00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105,349.00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3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-5,500.00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8,252.32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8,252.32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0"/>
                              <w:ind w:left="3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6,194.00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0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32,862.57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32,862.57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spacing w:before="0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2,058.3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22"/>
        <w:gridCol w:w="1453"/>
        <w:gridCol w:w="1080"/>
        <w:gridCol w:w="1102"/>
        <w:gridCol w:w="1151"/>
        <w:gridCol w:w="1080"/>
        <w:gridCol w:w="1080"/>
        <w:gridCol w:w="1042"/>
        <w:gridCol w:w="1095"/>
        <w:gridCol w:w="1118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53" w:type="dxa"/>
          </w:tcPr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863.00</w:t>
            </w:r>
          </w:p>
        </w:tc>
        <w:tc>
          <w:tcPr>
            <w:tcW w:w="1102" w:type="dxa"/>
          </w:tcPr>
          <w:p>
            <w:pPr>
              <w:pStyle w:val="10"/>
              <w:spacing w:before="0"/>
              <w:ind w:left="332" w:right="3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6,263.00</w:t>
            </w:r>
          </w:p>
        </w:tc>
        <w:tc>
          <w:tcPr>
            <w:tcW w:w="1151" w:type="dxa"/>
          </w:tcPr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-305.00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915.56</w:t>
            </w:r>
          </w:p>
        </w:tc>
        <w:tc>
          <w:tcPr>
            <w:tcW w:w="1118" w:type="dxa"/>
          </w:tcPr>
          <w:p>
            <w:pPr>
              <w:pStyle w:val="10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915.56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3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2,047.00</w:t>
            </w:r>
          </w:p>
        </w:tc>
        <w:tc>
          <w:tcPr>
            <w:tcW w:w="1102" w:type="dxa"/>
          </w:tcPr>
          <w:p>
            <w:pPr>
              <w:pStyle w:val="10"/>
              <w:ind w:left="332" w:right="3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2,047.00</w:t>
            </w:r>
          </w:p>
        </w:tc>
        <w:tc>
          <w:tcPr>
            <w:tcW w:w="1151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0.53</w:t>
            </w:r>
          </w:p>
        </w:tc>
        <w:tc>
          <w:tcPr>
            <w:tcW w:w="111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0.53</w:t>
            </w:r>
          </w:p>
        </w:tc>
        <w:tc>
          <w:tcPr>
            <w:tcW w:w="59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-12700</wp:posOffset>
                </wp:positionV>
                <wp:extent cx="6409690" cy="93345"/>
                <wp:effectExtent l="0" t="0" r="0" b="0"/>
                <wp:wrapNone/>
                <wp:docPr id="37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69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53"/>
                              <w:gridCol w:w="1080"/>
                              <w:gridCol w:w="1102"/>
                              <w:gridCol w:w="1151"/>
                              <w:gridCol w:w="1081"/>
                              <w:gridCol w:w="1080"/>
                              <w:gridCol w:w="1042"/>
                              <w:gridCol w:w="1095"/>
                              <w:gridCol w:w="1118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2,910.00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8,310.00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7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6" w:right="3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916.09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280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916.09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3" o:spid="_x0000_s1026" o:spt="202" type="#_x0000_t202" style="position:absolute;left:0pt;margin-left:269.8pt;margin-top:-1pt;height:7.35pt;width:504.7pt;mso-position-horizontal-relative:page;z-index:251685888;mso-width-relative:page;mso-height-relative:page;" filled="f" stroked="f" coordsize="21600,21600" o:gfxdata="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j+RF2NkAAAAKAQAADwAAAAAAAAABACAAAAAiAAAAZHJzL2Rvd25yZXYueG1sUEsBAhQAFAAAAAgA&#10;h07iQH/BCle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53"/>
                        <w:gridCol w:w="1080"/>
                        <w:gridCol w:w="1102"/>
                        <w:gridCol w:w="1151"/>
                        <w:gridCol w:w="1081"/>
                        <w:gridCol w:w="1080"/>
                        <w:gridCol w:w="1042"/>
                        <w:gridCol w:w="1095"/>
                        <w:gridCol w:w="1118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53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2,910.00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8,310.00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>
                            <w:pPr>
                              <w:pStyle w:val="10"/>
                              <w:spacing w:before="0"/>
                              <w:ind w:left="37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10"/>
                              <w:spacing w:before="0"/>
                              <w:ind w:left="426" w:right="3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916.09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280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916.09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680"/>
        <w:gridCol w:w="1886"/>
        <w:gridCol w:w="936"/>
        <w:gridCol w:w="1225"/>
        <w:gridCol w:w="1081"/>
        <w:gridCol w:w="1080"/>
        <w:gridCol w:w="1080"/>
        <w:gridCol w:w="950"/>
        <w:gridCol w:w="1095"/>
        <w:gridCol w:w="1211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680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886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6" w:type="dxa"/>
          </w:tcPr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10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1" w:type="dxa"/>
          </w:tcPr>
          <w:p>
            <w:pPr>
              <w:pStyle w:val="10"/>
              <w:spacing w:before="30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68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 E INFORMACIÓN</w:t>
            </w:r>
          </w:p>
        </w:tc>
        <w:tc>
          <w:tcPr>
            <w:tcW w:w="1886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6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289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5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0" w:line="240" w:lineRule="auto"/>
        <w:rPr>
          <w:b/>
          <w:sz w:val="6"/>
        </w:rPr>
      </w:pPr>
      <w: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304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84" o:spid="_x0000_s1026" o:spt="1" style="position:absolute;left:0pt;margin-left:18pt;margin-top:168pt;height:2.5pt;width:756pt;mso-position-horizontal-relative:page;mso-position-vertical-relative:page;z-index:-251513856;mso-width-relative:page;mso-height-relative:page;" fillcolor="#000000" filled="t" stroked="f" coordsize="21600,21600" o:gfxdata="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m1G6G1wAAAAsBAAAPAAAAAAAAAAEAIAAAACIAAABkcnMvZG93bnJldi54bWxQSwECFAAUAAAA&#10;CACHTuJAUwTQxbYBAABxAwAADgAAAAAAAAABACAAAAAmAQAAZHJzL2Uyb0RvYy54bWxQSwUGAAAA&#10;AAYABgBZAQAAT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tbl>
      <w:tblPr>
        <w:tblStyle w:val="5"/>
        <w:tblW w:w="0" w:type="auto"/>
        <w:tblInd w:w="1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6"/>
        <w:gridCol w:w="430"/>
        <w:gridCol w:w="331"/>
        <w:gridCol w:w="3070"/>
        <w:gridCol w:w="1293"/>
        <w:gridCol w:w="1098"/>
        <w:gridCol w:w="1264"/>
        <w:gridCol w:w="1080"/>
        <w:gridCol w:w="1079"/>
        <w:gridCol w:w="1079"/>
        <w:gridCol w:w="708"/>
        <w:gridCol w:w="1270"/>
        <w:gridCol w:w="1019"/>
        <w:gridCol w:w="8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1988" w:type="dxa"/>
            <w:gridSpan w:val="11"/>
            <w:tcBorders>
              <w:top w:val="single" w:color="000000" w:sz="24" w:space="0"/>
            </w:tcBorders>
          </w:tcPr>
          <w:p>
            <w:pPr>
              <w:pStyle w:val="10"/>
              <w:tabs>
                <w:tab w:val="left" w:pos="1199"/>
              </w:tabs>
              <w:spacing w:before="99" w:line="140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PG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SPG   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b/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OB</w:t>
            </w:r>
          </w:p>
          <w:p>
            <w:pPr>
              <w:pStyle w:val="10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before="0" w:line="140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w w:val="100"/>
                <w:sz w:val="14"/>
              </w:rPr>
              <w:t>DESCRIPCIO</w:t>
            </w:r>
            <w:r>
              <w:rPr>
                <w:b/>
                <w:w w:val="100"/>
                <w:sz w:val="14"/>
              </w:rPr>
              <w:t>N</w:t>
            </w:r>
            <w:r>
              <w:rPr>
                <w:sz w:val="14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ASIGNAD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"/>
                <w:position w:val="1"/>
                <w:sz w:val="12"/>
              </w:rPr>
              <w:t xml:space="preserve"> </w:t>
            </w:r>
            <w:r>
              <w:rPr>
                <w:b/>
                <w:w w:val="10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VIGENT</w:t>
            </w:r>
            <w:r>
              <w:rPr>
                <w:b/>
                <w:w w:val="102"/>
                <w:position w:val="1"/>
                <w:sz w:val="12"/>
              </w:rPr>
              <w:t>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COMPROMETI</w:t>
            </w:r>
            <w:r>
              <w:rPr>
                <w:b/>
                <w:spacing w:val="-20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69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27"/>
                <w:w w:val="102"/>
                <w:position w:val="1"/>
                <w:sz w:val="12"/>
              </w:rPr>
              <w:t>O</w:t>
            </w:r>
            <w:r>
              <w:rPr>
                <w:b/>
                <w:spacing w:val="-1"/>
                <w:w w:val="102"/>
                <w:position w:val="1"/>
                <w:sz w:val="12"/>
              </w:rPr>
              <w:t>EVENGAD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PAGADO</w:t>
            </w:r>
          </w:p>
          <w:p>
            <w:pPr>
              <w:pStyle w:val="10"/>
              <w:tabs>
                <w:tab w:val="left" w:pos="7562"/>
              </w:tabs>
              <w:spacing w:before="23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 xml:space="preserve">UBG   </w:t>
            </w:r>
            <w:r>
              <w:rPr>
                <w:b/>
                <w:spacing w:val="28"/>
                <w:position w:val="-7"/>
                <w:sz w:val="14"/>
              </w:rPr>
              <w:t xml:space="preserve"> </w:t>
            </w:r>
            <w:r>
              <w:rPr>
                <w:b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z w:val="12"/>
              </w:rPr>
              <w:t>COMPROMETIDO</w:t>
            </w:r>
          </w:p>
        </w:tc>
        <w:tc>
          <w:tcPr>
            <w:tcW w:w="1270" w:type="dxa"/>
            <w:tcBorders>
              <w:top w:val="single" w:color="000000" w:sz="24" w:space="0"/>
            </w:tcBorders>
          </w:tcPr>
          <w:p>
            <w:pPr>
              <w:pStyle w:val="10"/>
              <w:spacing w:before="103" w:line="312" w:lineRule="auto"/>
              <w:ind w:left="80" w:firstLine="297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SALDO POR </w:t>
            </w:r>
            <w:r>
              <w:rPr>
                <w:b/>
                <w:sz w:val="12"/>
              </w:rPr>
              <w:t>COMPROMETER</w:t>
            </w:r>
          </w:p>
        </w:tc>
        <w:tc>
          <w:tcPr>
            <w:tcW w:w="1019" w:type="dxa"/>
            <w:tcBorders>
              <w:top w:val="single" w:color="000000" w:sz="24" w:space="0"/>
            </w:tcBorders>
          </w:tcPr>
          <w:p>
            <w:pPr>
              <w:pStyle w:val="10"/>
              <w:spacing w:before="103" w:line="312" w:lineRule="auto"/>
              <w:ind w:left="197" w:hanging="1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SALDO POR </w:t>
            </w:r>
            <w:r>
              <w:rPr>
                <w:b/>
                <w:sz w:val="12"/>
              </w:rPr>
              <w:t>DEVENGAR</w:t>
            </w:r>
          </w:p>
        </w:tc>
        <w:tc>
          <w:tcPr>
            <w:tcW w:w="837" w:type="dxa"/>
            <w:tcBorders>
              <w:top w:val="single" w:color="000000" w:sz="24" w:space="0"/>
            </w:tcBorders>
          </w:tcPr>
          <w:p>
            <w:pPr>
              <w:pStyle w:val="10"/>
              <w:spacing w:before="103"/>
              <w:ind w:right="-15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b/>
                <w:spacing w:val="12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</w:p>
          <w:p>
            <w:pPr>
              <w:pStyle w:val="10"/>
              <w:spacing w:before="42"/>
              <w:ind w:right="-15"/>
              <w:rPr>
                <w:b/>
                <w:sz w:val="12"/>
              </w:rPr>
            </w:pPr>
            <w:r>
              <w:rPr>
                <w:b/>
                <w:sz w:val="12"/>
              </w:rPr>
              <w:t>PAGAR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56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  <w:tcBorders>
              <w:top w:val="single" w:color="000000" w:sz="24" w:space="0"/>
            </w:tcBorders>
          </w:tcPr>
          <w:p>
            <w:pPr>
              <w:pStyle w:val="10"/>
              <w:spacing w:before="8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293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98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right="234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19" w:type="dxa"/>
            <w:tcBorders>
              <w:top w:val="single" w:color="000000" w:sz="24" w:space="0"/>
            </w:tcBorders>
          </w:tcPr>
          <w:p>
            <w:pPr>
              <w:pStyle w:val="10"/>
              <w:spacing w:before="97" w:line="104" w:lineRule="exact"/>
              <w:ind w:right="17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37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55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070" w:type="dxa"/>
          </w:tcPr>
          <w:p>
            <w:pPr>
              <w:pStyle w:val="10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</w:t>
            </w:r>
          </w:p>
        </w:tc>
        <w:tc>
          <w:tcPr>
            <w:tcW w:w="1293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8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6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708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7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1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837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556" w:type="dxa"/>
          </w:tcPr>
          <w:p>
            <w:pPr>
              <w:pStyle w:val="10"/>
              <w:spacing w:before="11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>
            <w:pPr>
              <w:pStyle w:val="10"/>
              <w:spacing w:before="11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10"/>
              <w:spacing w:before="1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1293" w:type="dxa"/>
          </w:tcPr>
          <w:p>
            <w:pPr>
              <w:pStyle w:val="10"/>
              <w:spacing w:before="11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98" w:type="dxa"/>
          </w:tcPr>
          <w:p>
            <w:pPr>
              <w:pStyle w:val="10"/>
              <w:spacing w:before="11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10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>
            <w:pPr>
              <w:pStyle w:val="10"/>
              <w:spacing w:before="11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11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11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>
            <w:pPr>
              <w:pStyle w:val="10"/>
              <w:spacing w:before="11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>
            <w:pPr>
              <w:pStyle w:val="10"/>
              <w:spacing w:before="11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19" w:type="dxa"/>
          </w:tcPr>
          <w:p>
            <w:pPr>
              <w:pStyle w:val="10"/>
              <w:spacing w:before="41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837" w:type="dxa"/>
          </w:tcPr>
          <w:p>
            <w:pPr>
              <w:pStyle w:val="10"/>
              <w:spacing w:before="11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556" w:type="dxa"/>
          </w:tcPr>
          <w:p>
            <w:pPr>
              <w:pStyle w:val="10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141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 DE PERSONAS</w:t>
            </w:r>
          </w:p>
        </w:tc>
        <w:tc>
          <w:tcPr>
            <w:tcW w:w="1293" w:type="dxa"/>
          </w:tcPr>
          <w:p>
            <w:pPr>
              <w:pStyle w:val="1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98" w:type="dxa"/>
          </w:tcPr>
          <w:p>
            <w:pPr>
              <w:pStyle w:val="1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>
            <w:pPr>
              <w:pStyle w:val="10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>
            <w:pPr>
              <w:pStyle w:val="10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1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837" w:type="dxa"/>
          </w:tcPr>
          <w:p>
            <w:pPr>
              <w:pStyle w:val="10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556" w:type="dxa"/>
          </w:tcPr>
          <w:p>
            <w:pPr>
              <w:pStyle w:val="10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293" w:type="dxa"/>
          </w:tcPr>
          <w:p>
            <w:pPr>
              <w:pStyle w:val="1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98" w:type="dxa"/>
          </w:tcPr>
          <w:p>
            <w:pPr>
              <w:pStyle w:val="1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>
            <w:pPr>
              <w:pStyle w:val="10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>
            <w:pPr>
              <w:pStyle w:val="10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1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837" w:type="dxa"/>
          </w:tcPr>
          <w:p>
            <w:pPr>
              <w:pStyle w:val="10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556" w:type="dxa"/>
          </w:tcPr>
          <w:p>
            <w:pPr>
              <w:pStyle w:val="10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293" w:type="dxa"/>
          </w:tcPr>
          <w:p>
            <w:pPr>
              <w:pStyle w:val="1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98" w:type="dxa"/>
          </w:tcPr>
          <w:p>
            <w:pPr>
              <w:pStyle w:val="1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>
            <w:pPr>
              <w:pStyle w:val="10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>
            <w:pPr>
              <w:pStyle w:val="10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1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837" w:type="dxa"/>
          </w:tcPr>
          <w:p>
            <w:pPr>
              <w:pStyle w:val="10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556" w:type="dxa"/>
          </w:tcPr>
          <w:p>
            <w:pPr>
              <w:pStyle w:val="10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158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 DE BIENES INTANGIBLES</w:t>
            </w:r>
          </w:p>
        </w:tc>
        <w:tc>
          <w:tcPr>
            <w:tcW w:w="1293" w:type="dxa"/>
          </w:tcPr>
          <w:p>
            <w:pPr>
              <w:pStyle w:val="10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98" w:type="dxa"/>
          </w:tcPr>
          <w:p>
            <w:pPr>
              <w:pStyle w:val="1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>
            <w:pPr>
              <w:pStyle w:val="10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>
            <w:pPr>
              <w:pStyle w:val="10"/>
              <w:ind w:right="234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1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173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837" w:type="dxa"/>
          </w:tcPr>
          <w:p>
            <w:pPr>
              <w:pStyle w:val="10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556" w:type="dxa"/>
          </w:tcPr>
          <w:p>
            <w:pPr>
              <w:pStyle w:val="10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293" w:type="dxa"/>
          </w:tcPr>
          <w:p>
            <w:pPr>
              <w:pStyle w:val="1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>
            <w:pPr>
              <w:pStyle w:val="1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>
            <w:pPr>
              <w:pStyle w:val="10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>
            <w:pPr>
              <w:pStyle w:val="10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1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37" w:type="dxa"/>
          </w:tcPr>
          <w:p>
            <w:pPr>
              <w:pStyle w:val="10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55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070" w:type="dxa"/>
          </w:tcPr>
          <w:p>
            <w:pPr>
              <w:pStyle w:val="10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</w:tc>
        <w:tc>
          <w:tcPr>
            <w:tcW w:w="1293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8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6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708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7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1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837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</w:trPr>
        <w:tc>
          <w:tcPr>
            <w:tcW w:w="556" w:type="dxa"/>
          </w:tcPr>
          <w:p>
            <w:pPr>
              <w:pStyle w:val="10"/>
              <w:spacing w:before="11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181</w:t>
            </w:r>
          </w:p>
        </w:tc>
        <w:tc>
          <w:tcPr>
            <w:tcW w:w="430" w:type="dxa"/>
          </w:tcPr>
          <w:p>
            <w:pPr>
              <w:pStyle w:val="10"/>
              <w:spacing w:before="11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ESTUDIOS, INVESTIGACIONES Y PROYECTOS DE</w:t>
            </w:r>
          </w:p>
        </w:tc>
        <w:tc>
          <w:tcPr>
            <w:tcW w:w="1293" w:type="dxa"/>
          </w:tcPr>
          <w:p>
            <w:pPr>
              <w:pStyle w:val="10"/>
              <w:spacing w:before="11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6,754,000.00</w:t>
            </w:r>
          </w:p>
        </w:tc>
        <w:tc>
          <w:tcPr>
            <w:tcW w:w="1098" w:type="dxa"/>
          </w:tcPr>
          <w:p>
            <w:pPr>
              <w:pStyle w:val="10"/>
              <w:spacing w:before="11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-3,400,000.00</w:t>
            </w:r>
          </w:p>
        </w:tc>
        <w:tc>
          <w:tcPr>
            <w:tcW w:w="1264" w:type="dxa"/>
          </w:tcPr>
          <w:p>
            <w:pPr>
              <w:pStyle w:val="10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3,354,000.00</w:t>
            </w:r>
          </w:p>
        </w:tc>
        <w:tc>
          <w:tcPr>
            <w:tcW w:w="1080" w:type="dxa"/>
          </w:tcPr>
          <w:p>
            <w:pPr>
              <w:pStyle w:val="10"/>
              <w:spacing w:before="11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11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11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>
            <w:pPr>
              <w:pStyle w:val="10"/>
              <w:spacing w:before="11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>
            <w:pPr>
              <w:pStyle w:val="10"/>
              <w:spacing w:before="11"/>
              <w:ind w:right="234"/>
              <w:rPr>
                <w:sz w:val="10"/>
              </w:rPr>
            </w:pPr>
            <w:r>
              <w:rPr>
                <w:w w:val="105"/>
                <w:sz w:val="10"/>
              </w:rPr>
              <w:t>3,354,000.00</w:t>
            </w:r>
          </w:p>
        </w:tc>
        <w:tc>
          <w:tcPr>
            <w:tcW w:w="1019" w:type="dxa"/>
          </w:tcPr>
          <w:p>
            <w:pPr>
              <w:pStyle w:val="10"/>
              <w:spacing w:before="41" w:line="104" w:lineRule="exact"/>
              <w:ind w:right="173"/>
              <w:rPr>
                <w:sz w:val="10"/>
              </w:rPr>
            </w:pPr>
            <w:r>
              <w:rPr>
                <w:w w:val="105"/>
                <w:sz w:val="10"/>
              </w:rPr>
              <w:t>3,354,000.00</w:t>
            </w:r>
          </w:p>
        </w:tc>
        <w:tc>
          <w:tcPr>
            <w:tcW w:w="837" w:type="dxa"/>
          </w:tcPr>
          <w:p>
            <w:pPr>
              <w:pStyle w:val="10"/>
              <w:spacing w:before="11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55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070" w:type="dxa"/>
          </w:tcPr>
          <w:p>
            <w:pPr>
              <w:pStyle w:val="10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PRE-FACTIBILIDAD Y FACTIBILIDAD</w:t>
            </w:r>
          </w:p>
        </w:tc>
        <w:tc>
          <w:tcPr>
            <w:tcW w:w="1293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8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6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708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7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1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837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</w:trPr>
        <w:tc>
          <w:tcPr>
            <w:tcW w:w="556" w:type="dxa"/>
          </w:tcPr>
          <w:p>
            <w:pPr>
              <w:pStyle w:val="10"/>
              <w:spacing w:before="11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184</w:t>
            </w:r>
          </w:p>
        </w:tc>
        <w:tc>
          <w:tcPr>
            <w:tcW w:w="430" w:type="dxa"/>
          </w:tcPr>
          <w:p>
            <w:pPr>
              <w:pStyle w:val="10"/>
              <w:spacing w:before="11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ECONÓMICOS, FINANCIEROS,</w:t>
            </w:r>
          </w:p>
        </w:tc>
        <w:tc>
          <w:tcPr>
            <w:tcW w:w="1293" w:type="dxa"/>
          </w:tcPr>
          <w:p>
            <w:pPr>
              <w:pStyle w:val="10"/>
              <w:spacing w:before="11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98" w:type="dxa"/>
          </w:tcPr>
          <w:p>
            <w:pPr>
              <w:pStyle w:val="10"/>
              <w:spacing w:before="11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10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10"/>
              <w:spacing w:before="11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11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11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>
            <w:pPr>
              <w:pStyle w:val="10"/>
              <w:spacing w:before="11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>
            <w:pPr>
              <w:pStyle w:val="10"/>
              <w:spacing w:before="11"/>
              <w:ind w:right="234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19" w:type="dxa"/>
          </w:tcPr>
          <w:p>
            <w:pPr>
              <w:pStyle w:val="10"/>
              <w:spacing w:before="41" w:line="104" w:lineRule="exact"/>
              <w:ind w:right="17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37" w:type="dxa"/>
          </w:tcPr>
          <w:p>
            <w:pPr>
              <w:pStyle w:val="10"/>
              <w:spacing w:before="11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55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070" w:type="dxa"/>
          </w:tcPr>
          <w:p>
            <w:pPr>
              <w:pStyle w:val="10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CONTABLES Y DE AUDITORÍA</w:t>
            </w:r>
          </w:p>
        </w:tc>
        <w:tc>
          <w:tcPr>
            <w:tcW w:w="1293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8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6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708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7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1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837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556" w:type="dxa"/>
          </w:tcPr>
          <w:p>
            <w:pPr>
              <w:pStyle w:val="10"/>
              <w:spacing w:before="11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185</w:t>
            </w:r>
          </w:p>
        </w:tc>
        <w:tc>
          <w:tcPr>
            <w:tcW w:w="430" w:type="dxa"/>
          </w:tcPr>
          <w:p>
            <w:pPr>
              <w:pStyle w:val="10"/>
              <w:spacing w:before="11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10"/>
              <w:spacing w:before="1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 CAPACITACIÓN</w:t>
            </w:r>
          </w:p>
        </w:tc>
        <w:tc>
          <w:tcPr>
            <w:tcW w:w="1293" w:type="dxa"/>
          </w:tcPr>
          <w:p>
            <w:pPr>
              <w:pStyle w:val="10"/>
              <w:spacing w:before="11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098" w:type="dxa"/>
          </w:tcPr>
          <w:p>
            <w:pPr>
              <w:pStyle w:val="10"/>
              <w:spacing w:before="11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10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080" w:type="dxa"/>
          </w:tcPr>
          <w:p>
            <w:pPr>
              <w:pStyle w:val="10"/>
              <w:spacing w:before="11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11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11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>
            <w:pPr>
              <w:pStyle w:val="10"/>
              <w:spacing w:before="11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>
            <w:pPr>
              <w:pStyle w:val="10"/>
              <w:spacing w:before="11"/>
              <w:ind w:right="234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019" w:type="dxa"/>
          </w:tcPr>
          <w:p>
            <w:pPr>
              <w:pStyle w:val="10"/>
              <w:spacing w:before="41"/>
              <w:ind w:right="173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837" w:type="dxa"/>
          </w:tcPr>
          <w:p>
            <w:pPr>
              <w:pStyle w:val="10"/>
              <w:spacing w:before="11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556" w:type="dxa"/>
          </w:tcPr>
          <w:p>
            <w:pPr>
              <w:pStyle w:val="10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293" w:type="dxa"/>
          </w:tcPr>
          <w:p>
            <w:pPr>
              <w:pStyle w:val="1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>
            <w:pPr>
              <w:pStyle w:val="1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>
            <w:pPr>
              <w:pStyle w:val="10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>
            <w:pPr>
              <w:pStyle w:val="10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1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37" w:type="dxa"/>
          </w:tcPr>
          <w:p>
            <w:pPr>
              <w:pStyle w:val="10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56" w:type="dxa"/>
          </w:tcPr>
          <w:p>
            <w:pPr>
              <w:pStyle w:val="10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>
            <w:pPr>
              <w:pStyle w:val="1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293" w:type="dxa"/>
          </w:tcPr>
          <w:p>
            <w:pPr>
              <w:pStyle w:val="10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98" w:type="dxa"/>
          </w:tcPr>
          <w:p>
            <w:pPr>
              <w:pStyle w:val="1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>
            <w:pPr>
              <w:pStyle w:val="10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>
            <w:pPr>
              <w:pStyle w:val="10"/>
              <w:ind w:right="234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1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17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37" w:type="dxa"/>
          </w:tcPr>
          <w:p>
            <w:pPr>
              <w:pStyle w:val="10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7"/>
        </w:rPr>
      </w:pPr>
    </w:p>
    <w:p>
      <w:pPr>
        <w:spacing w:before="95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7165" cy="227330"/>
                <wp:effectExtent l="0" t="0" r="0" b="0"/>
                <wp:wrapNone/>
                <wp:docPr id="43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27"/>
                              <w:gridCol w:w="1098"/>
                              <w:gridCol w:w="1156"/>
                              <w:gridCol w:w="1100"/>
                              <w:gridCol w:w="1081"/>
                              <w:gridCol w:w="1081"/>
                              <w:gridCol w:w="1004"/>
                              <w:gridCol w:w="1095"/>
                              <w:gridCol w:w="1159"/>
                              <w:gridCol w:w="68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2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7,824,000.00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-3,400,000.00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4,424,000.00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4,424,000.00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4,424,000.00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2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7,983,049.00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-3,403,948.00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4,579,101.00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-5,805.00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9,806.48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9,806.48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9,299.89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4,472,336.72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4,472,336.72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2,858.3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5" o:spid="_x0000_s1026" o:spt="202" type="#_x0000_t202" style="position:absolute;left:0pt;margin-left:260.55pt;margin-top:3.7pt;height:17.9pt;width:513.95pt;mso-position-horizontal-relative:page;z-index:251688960;mso-width-relative:page;mso-height-relative:page;" filled="f" stroked="f" coordsize="21600,21600" o:gfxdata="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2+UA+2QAAAAkBAAAPAAAAAAAAAAEAIAAAACIAAABkcnMvZG93bnJldi54bWxQSwECFAAUAAAA&#10;CACHTuJA9qZjWrQBAAB6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27"/>
                        <w:gridCol w:w="1098"/>
                        <w:gridCol w:w="1156"/>
                        <w:gridCol w:w="1100"/>
                        <w:gridCol w:w="1081"/>
                        <w:gridCol w:w="1081"/>
                        <w:gridCol w:w="1004"/>
                        <w:gridCol w:w="1095"/>
                        <w:gridCol w:w="1159"/>
                        <w:gridCol w:w="68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27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7,824,000.00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-3,400,000.00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10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4,424,000.00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pStyle w:val="10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10"/>
                              <w:spacing w:before="0"/>
                              <w:ind w:right="28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4,424,000.00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>
                            <w:pPr>
                              <w:pStyle w:val="10"/>
                              <w:spacing w:before="30"/>
                              <w:ind w:left="2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4,424,000.00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>
                            <w:pPr>
                              <w:pStyle w:val="10"/>
                              <w:spacing w:before="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27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7,983,049.00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-3,403,948.00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10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4,579,101.00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pStyle w:val="10"/>
                              <w:spacing w:before="32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-5,805.00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9,806.48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9,806.48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10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9,299.89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4,472,336.72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4,472,336.72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>
                            <w:pPr>
                              <w:pStyle w:val="10"/>
                              <w:spacing w:before="32"/>
                              <w:ind w:right="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2,858.3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9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693"/>
        <w:gridCol w:w="1874"/>
        <w:gridCol w:w="1080"/>
        <w:gridCol w:w="1080"/>
        <w:gridCol w:w="988"/>
        <w:gridCol w:w="1080"/>
        <w:gridCol w:w="1081"/>
        <w:gridCol w:w="1078"/>
        <w:gridCol w:w="1095"/>
        <w:gridCol w:w="117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693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874" w:type="dxa"/>
          </w:tcPr>
          <w:p>
            <w:pPr>
              <w:pStyle w:val="10"/>
              <w:spacing w:before="0"/>
              <w:ind w:left="12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10"/>
              <w:spacing w:before="0"/>
              <w:ind w:left="422" w:right="3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1,449.00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1,449.00</w:t>
            </w:r>
          </w:p>
        </w:tc>
        <w:tc>
          <w:tcPr>
            <w:tcW w:w="1078" w:type="dxa"/>
          </w:tcPr>
          <w:p>
            <w:pPr>
              <w:pStyle w:val="10"/>
              <w:spacing w:before="0"/>
              <w:ind w:left="3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1,449.00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3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-1,449.00</w:t>
            </w:r>
          </w:p>
        </w:tc>
        <w:tc>
          <w:tcPr>
            <w:tcW w:w="1175" w:type="dxa"/>
          </w:tcPr>
          <w:p>
            <w:pPr>
              <w:pStyle w:val="10"/>
              <w:spacing w:before="30" w:line="96" w:lineRule="exact"/>
              <w:ind w:left="33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-1,449.00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44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0"/>
                              <w:gridCol w:w="1080"/>
                              <w:gridCol w:w="1080"/>
                              <w:gridCol w:w="988"/>
                              <w:gridCol w:w="1080"/>
                              <w:gridCol w:w="1081"/>
                              <w:gridCol w:w="1078"/>
                              <w:gridCol w:w="1095"/>
                              <w:gridCol w:w="117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1,449.00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1,449.00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1,449.00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-1,449.00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-1,449.00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6" o:spid="_x0000_s1026" o:spt="202" type="#_x0000_t202" style="position:absolute;left:0pt;margin-left:279.05pt;margin-top:-1pt;height:7.35pt;width:495.45pt;mso-position-horizontal-relative:page;z-index:251689984;mso-width-relative:page;mso-height-relative:page;" filled="f" stroked="f" coordsize="21600,21600" o:gfxdata="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WX69fZAAAACgEAAA8AAAAAAAAAAQAgAAAAIgAAAGRycy9kb3ducmV2LnhtbFBLAQIUABQAAAAI&#10;AIdO4kCWMK5LswEAAHk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0"/>
                        <w:gridCol w:w="1080"/>
                        <w:gridCol w:w="1080"/>
                        <w:gridCol w:w="988"/>
                        <w:gridCol w:w="1080"/>
                        <w:gridCol w:w="1081"/>
                        <w:gridCol w:w="1078"/>
                        <w:gridCol w:w="1095"/>
                        <w:gridCol w:w="117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0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1,449.00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1,449.00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1,449.00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-1,449.00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-1,449.00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36"/>
        <w:gridCol w:w="1311"/>
        <w:gridCol w:w="1080"/>
        <w:gridCol w:w="1199"/>
        <w:gridCol w:w="988"/>
        <w:gridCol w:w="1080"/>
        <w:gridCol w:w="1080"/>
        <w:gridCol w:w="1077"/>
        <w:gridCol w:w="1095"/>
        <w:gridCol w:w="1175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11" w:type="dxa"/>
          </w:tcPr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988" w:type="dxa"/>
          </w:tcPr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2,915.00</w:t>
            </w:r>
          </w:p>
        </w:tc>
        <w:tc>
          <w:tcPr>
            <w:tcW w:w="1175" w:type="dxa"/>
          </w:tcPr>
          <w:p>
            <w:pPr>
              <w:pStyle w:val="10"/>
              <w:spacing w:before="3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2,915.00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11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80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988" w:type="dxa"/>
          </w:tcPr>
          <w:p>
            <w:pPr>
              <w:pStyle w:val="1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17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593" w:type="dxa"/>
          </w:tcPr>
          <w:p>
            <w:pPr>
              <w:pStyle w:val="1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11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1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11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1199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988" w:type="dxa"/>
          </w:tcPr>
          <w:p>
            <w:pPr>
              <w:pStyle w:val="1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220.00</w:t>
            </w:r>
          </w:p>
        </w:tc>
        <w:tc>
          <w:tcPr>
            <w:tcW w:w="1080" w:type="dxa"/>
          </w:tcPr>
          <w:p>
            <w:pPr>
              <w:pStyle w:val="10"/>
              <w:ind w:left="244" w:right="16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220.00</w:t>
            </w:r>
          </w:p>
        </w:tc>
        <w:tc>
          <w:tcPr>
            <w:tcW w:w="1077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412.50</w:t>
            </w:r>
          </w:p>
        </w:tc>
        <w:tc>
          <w:tcPr>
            <w:tcW w:w="1095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960.00</w:t>
            </w:r>
          </w:p>
        </w:tc>
        <w:tc>
          <w:tcPr>
            <w:tcW w:w="117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960.00</w:t>
            </w:r>
          </w:p>
        </w:tc>
        <w:tc>
          <w:tcPr>
            <w:tcW w:w="593" w:type="dxa"/>
          </w:tcPr>
          <w:p>
            <w:pPr>
              <w:pStyle w:val="1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11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1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77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95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-8,000.00</w:t>
            </w:r>
          </w:p>
        </w:tc>
        <w:tc>
          <w:tcPr>
            <w:tcW w:w="117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-8,000.00</w:t>
            </w:r>
          </w:p>
        </w:tc>
        <w:tc>
          <w:tcPr>
            <w:tcW w:w="593" w:type="dxa"/>
          </w:tcPr>
          <w:p>
            <w:pPr>
              <w:pStyle w:val="1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1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12,608.00</w:t>
            </w:r>
          </w:p>
        </w:tc>
        <w:tc>
          <w:tcPr>
            <w:tcW w:w="11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30,608.00</w:t>
            </w:r>
          </w:p>
        </w:tc>
        <w:tc>
          <w:tcPr>
            <w:tcW w:w="98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-2,850.00</w:t>
            </w:r>
          </w:p>
        </w:tc>
        <w:tc>
          <w:tcPr>
            <w:tcW w:w="1175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-2,850.00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31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2,365.00</w:t>
            </w:r>
          </w:p>
        </w:tc>
        <w:tc>
          <w:tcPr>
            <w:tcW w:w="11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2,365.00</w:t>
            </w:r>
          </w:p>
        </w:tc>
        <w:tc>
          <w:tcPr>
            <w:tcW w:w="98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2,364.50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1175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96" w:lineRule="exact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345" cy="93345"/>
                <wp:effectExtent l="0" t="0" r="0" b="0"/>
                <wp:wrapNone/>
                <wp:docPr id="45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1080"/>
                              <w:gridCol w:w="1199"/>
                              <w:gridCol w:w="988"/>
                              <w:gridCol w:w="1079"/>
                              <w:gridCol w:w="1053"/>
                              <w:gridCol w:w="1103"/>
                              <w:gridCol w:w="1094"/>
                              <w:gridCol w:w="1174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25,160.00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18,573.00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43,733.00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8,220.00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8,220.00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10,777.00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-3,474.50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-3,474.50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7" o:spid="_x0000_s1026" o:spt="202" type="#_x0000_t202" style="position:absolute;left:0pt;margin-left:267.15pt;margin-top:-1pt;height:7.35pt;width:507.35pt;mso-position-horizontal-relative:page;z-index:251689984;mso-width-relative:page;mso-height-relative:page;" filled="f" stroked="f" coordsize="21600,21600" o:gfxdata="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EQo&#10;i9kAAAAKAQAADwAAAAAAAAABACAAAAAiAAAAZHJzL2Rvd25yZXYueG1sUEsBAhQAFAAAAAgAh07i&#10;QBKAKQSvAQAAeQ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1080"/>
                        <w:gridCol w:w="1199"/>
                        <w:gridCol w:w="988"/>
                        <w:gridCol w:w="1079"/>
                        <w:gridCol w:w="1053"/>
                        <w:gridCol w:w="1103"/>
                        <w:gridCol w:w="1094"/>
                        <w:gridCol w:w="1174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25,160.00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18,573.00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43,733.00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8,220.00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8,220.00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10,777.00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-3,474.50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-3,474.50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992"/>
        <w:gridCol w:w="1456"/>
        <w:gridCol w:w="1054"/>
        <w:gridCol w:w="1089"/>
        <w:gridCol w:w="1098"/>
        <w:gridCol w:w="1080"/>
        <w:gridCol w:w="1080"/>
        <w:gridCol w:w="1095"/>
        <w:gridCol w:w="1095"/>
        <w:gridCol w:w="1184"/>
        <w:gridCol w:w="5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56" w:type="dxa"/>
          </w:tcPr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454.00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454.00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454.00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2" w:right="1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-454.00</w:t>
            </w:r>
          </w:p>
        </w:tc>
        <w:tc>
          <w:tcPr>
            <w:tcW w:w="1184" w:type="dxa"/>
          </w:tcPr>
          <w:p>
            <w:pPr>
              <w:pStyle w:val="10"/>
              <w:spacing w:before="30"/>
              <w:ind w:left="305" w:right="3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-454.00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56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110,000.00</w:t>
            </w:r>
          </w:p>
        </w:tc>
        <w:tc>
          <w:tcPr>
            <w:tcW w:w="1054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34,000.00</w:t>
            </w:r>
          </w:p>
        </w:tc>
        <w:tc>
          <w:tcPr>
            <w:tcW w:w="1089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144,000.00</w:t>
            </w:r>
          </w:p>
        </w:tc>
        <w:tc>
          <w:tcPr>
            <w:tcW w:w="1098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-12,000.00</w:t>
            </w:r>
          </w:p>
        </w:tc>
        <w:tc>
          <w:tcPr>
            <w:tcW w:w="1080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0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95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95" w:type="dxa"/>
          </w:tcPr>
          <w:p>
            <w:pPr>
              <w:pStyle w:val="10"/>
              <w:ind w:left="292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left="298" w:right="4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594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0" w:line="240" w:lineRule="auto"/>
        <w:rPr>
          <w:b/>
          <w:sz w:val="6"/>
        </w:rPr>
      </w:pPr>
    </w:p>
    <w:tbl>
      <w:tblPr>
        <w:tblStyle w:val="5"/>
        <w:tblW w:w="0" w:type="auto"/>
        <w:tblInd w:w="1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6"/>
        <w:gridCol w:w="430"/>
        <w:gridCol w:w="331"/>
        <w:gridCol w:w="2995"/>
        <w:gridCol w:w="1571"/>
        <w:gridCol w:w="962"/>
        <w:gridCol w:w="1198"/>
        <w:gridCol w:w="988"/>
        <w:gridCol w:w="1079"/>
        <w:gridCol w:w="1172"/>
        <w:gridCol w:w="709"/>
        <w:gridCol w:w="1271"/>
        <w:gridCol w:w="1020"/>
        <w:gridCol w:w="8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1991" w:type="dxa"/>
            <w:gridSpan w:val="11"/>
            <w:tcBorders>
              <w:top w:val="single" w:color="000000" w:sz="24" w:space="0"/>
            </w:tcBorders>
          </w:tcPr>
          <w:p>
            <w:pPr>
              <w:pStyle w:val="10"/>
              <w:tabs>
                <w:tab w:val="left" w:pos="1199"/>
              </w:tabs>
              <w:spacing w:before="99" w:line="144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PG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SPG   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b/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OB</w:t>
            </w:r>
          </w:p>
        </w:tc>
        <w:tc>
          <w:tcPr>
            <w:tcW w:w="1271" w:type="dxa"/>
            <w:tcBorders>
              <w:top w:val="single" w:color="000000" w:sz="24" w:space="0"/>
            </w:tcBorders>
          </w:tcPr>
          <w:p>
            <w:pPr>
              <w:pStyle w:val="10"/>
              <w:spacing w:before="103"/>
              <w:ind w:right="180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  <w:tc>
          <w:tcPr>
            <w:tcW w:w="1020" w:type="dxa"/>
            <w:tcBorders>
              <w:top w:val="single" w:color="000000" w:sz="24" w:space="0"/>
            </w:tcBorders>
          </w:tcPr>
          <w:p>
            <w:pPr>
              <w:pStyle w:val="10"/>
              <w:spacing w:before="103"/>
              <w:ind w:right="120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  <w:tc>
          <w:tcPr>
            <w:tcW w:w="838" w:type="dxa"/>
            <w:tcBorders>
              <w:top w:val="single" w:color="000000" w:sz="24" w:space="0"/>
            </w:tcBorders>
          </w:tcPr>
          <w:p>
            <w:pPr>
              <w:pStyle w:val="10"/>
              <w:spacing w:before="103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11991" w:type="dxa"/>
            <w:gridSpan w:val="11"/>
          </w:tcPr>
          <w:p>
            <w:pPr>
              <w:pStyle w:val="10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before="0" w:line="117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w w:val="100"/>
                <w:sz w:val="14"/>
              </w:rPr>
              <w:t>DESCRIPCIO</w:t>
            </w:r>
            <w:r>
              <w:rPr>
                <w:b/>
                <w:w w:val="100"/>
                <w:sz w:val="14"/>
              </w:rPr>
              <w:t>N</w:t>
            </w:r>
            <w:r>
              <w:rPr>
                <w:sz w:val="14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ASIGNAD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"/>
                <w:position w:val="1"/>
                <w:sz w:val="12"/>
              </w:rPr>
              <w:t xml:space="preserve"> </w:t>
            </w:r>
            <w:r>
              <w:rPr>
                <w:b/>
                <w:w w:val="10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VIGENT</w:t>
            </w:r>
            <w:r>
              <w:rPr>
                <w:b/>
                <w:w w:val="102"/>
                <w:position w:val="1"/>
                <w:sz w:val="12"/>
              </w:rPr>
              <w:t>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COMPROMETI</w:t>
            </w:r>
            <w:r>
              <w:rPr>
                <w:b/>
                <w:spacing w:val="-20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69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27"/>
                <w:w w:val="102"/>
                <w:position w:val="1"/>
                <w:sz w:val="12"/>
              </w:rPr>
              <w:t>O</w:t>
            </w:r>
            <w:r>
              <w:rPr>
                <w:b/>
                <w:spacing w:val="-1"/>
                <w:w w:val="102"/>
                <w:position w:val="1"/>
                <w:sz w:val="12"/>
              </w:rPr>
              <w:t>EVENGAD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PAGADO</w:t>
            </w:r>
          </w:p>
          <w:p>
            <w:pPr>
              <w:pStyle w:val="10"/>
              <w:tabs>
                <w:tab w:val="left" w:pos="7562"/>
              </w:tabs>
              <w:spacing w:before="22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 xml:space="preserve">UBG   </w:t>
            </w:r>
            <w:r>
              <w:rPr>
                <w:b/>
                <w:spacing w:val="28"/>
                <w:position w:val="-7"/>
                <w:sz w:val="14"/>
              </w:rPr>
              <w:t xml:space="preserve"> </w:t>
            </w:r>
            <w:r>
              <w:rPr>
                <w:b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z w:val="12"/>
              </w:rPr>
              <w:t>COMPROMETIDO</w:t>
            </w:r>
          </w:p>
        </w:tc>
        <w:tc>
          <w:tcPr>
            <w:tcW w:w="1271" w:type="dxa"/>
          </w:tcPr>
          <w:p>
            <w:pPr>
              <w:pStyle w:val="10"/>
              <w:spacing w:before="19"/>
              <w:ind w:right="180"/>
              <w:rPr>
                <w:b/>
                <w:sz w:val="12"/>
              </w:rPr>
            </w:pPr>
            <w:r>
              <w:rPr>
                <w:b/>
                <w:sz w:val="12"/>
              </w:rPr>
              <w:t>COMPROMETER</w:t>
            </w:r>
          </w:p>
        </w:tc>
        <w:tc>
          <w:tcPr>
            <w:tcW w:w="1020" w:type="dxa"/>
          </w:tcPr>
          <w:p>
            <w:pPr>
              <w:pStyle w:val="10"/>
              <w:spacing w:before="19"/>
              <w:ind w:right="121"/>
              <w:rPr>
                <w:b/>
                <w:sz w:val="12"/>
              </w:rPr>
            </w:pPr>
            <w:r>
              <w:rPr>
                <w:b/>
                <w:sz w:val="12"/>
              </w:rPr>
              <w:t>DEVENGAR</w:t>
            </w:r>
          </w:p>
        </w:tc>
        <w:tc>
          <w:tcPr>
            <w:tcW w:w="838" w:type="dxa"/>
          </w:tcPr>
          <w:p>
            <w:pPr>
              <w:pStyle w:val="10"/>
              <w:spacing w:before="19"/>
              <w:rPr>
                <w:b/>
                <w:sz w:val="12"/>
              </w:rPr>
            </w:pPr>
            <w:r>
              <w:rPr>
                <w:b/>
                <w:sz w:val="12"/>
              </w:rPr>
              <w:t>PAGAR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56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2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5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71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7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35,704.00</w:t>
            </w:r>
          </w:p>
        </w:tc>
        <w:tc>
          <w:tcPr>
            <w:tcW w:w="962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421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35,704.00</w:t>
            </w:r>
          </w:p>
        </w:tc>
        <w:tc>
          <w:tcPr>
            <w:tcW w:w="988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423" w:right="3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2,374.99</w:t>
            </w:r>
          </w:p>
        </w:tc>
        <w:tc>
          <w:tcPr>
            <w:tcW w:w="1172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3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2,374.99</w:t>
            </w:r>
          </w:p>
        </w:tc>
        <w:tc>
          <w:tcPr>
            <w:tcW w:w="709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1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17,176.83</w:t>
            </w:r>
          </w:p>
        </w:tc>
        <w:tc>
          <w:tcPr>
            <w:tcW w:w="1020" w:type="dxa"/>
            <w:tcBorders>
              <w:top w:val="single" w:color="000000" w:sz="24" w:space="0"/>
            </w:tcBorders>
          </w:tcPr>
          <w:p>
            <w:pPr>
              <w:pStyle w:val="10"/>
              <w:spacing w:before="97" w:line="96" w:lineRule="exact"/>
              <w:ind w:right="177"/>
              <w:rPr>
                <w:sz w:val="10"/>
              </w:rPr>
            </w:pPr>
            <w:r>
              <w:rPr>
                <w:w w:val="105"/>
                <w:sz w:val="10"/>
              </w:rPr>
              <w:t>17,176.83</w:t>
            </w:r>
          </w:p>
        </w:tc>
        <w:tc>
          <w:tcPr>
            <w:tcW w:w="838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2,374.9</w:t>
            </w:r>
          </w:p>
        </w:tc>
      </w:tr>
    </w:tbl>
    <w:p>
      <w:pPr>
        <w:spacing w:before="1" w:line="240" w:lineRule="auto"/>
        <w:rPr>
          <w:b/>
          <w:sz w:val="7"/>
        </w:rPr>
      </w:pPr>
    </w:p>
    <w:p>
      <w:pPr>
        <w:spacing w:before="95" w:after="3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-222250</wp:posOffset>
                </wp:positionV>
                <wp:extent cx="9601200" cy="31750"/>
                <wp:effectExtent l="0" t="0" r="0" b="6350"/>
                <wp:wrapNone/>
                <wp:docPr id="305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88" o:spid="_x0000_s1026" o:spt="1" style="position:absolute;left:0pt;margin-left:18pt;margin-top:-17.5pt;height:2.5pt;width:756pt;mso-position-horizontal-relative:page;z-index:-251512832;mso-width-relative:page;mso-height-relative:page;" fillcolor="#000000" filled="t" stroked="f" coordsize="21600,21600" o:gfxdata="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k45bUdkAAAALAQAADwAAAAAAAAABACAAAAAiAAAAZHJzL2Rvd25yZXYueG1sUEsBAhQAFAAA&#10;AAgAh07iQHcJjca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6365" cy="93345"/>
                <wp:effectExtent l="0" t="0" r="0" b="0"/>
                <wp:wrapNone/>
                <wp:docPr id="47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1"/>
                              <w:gridCol w:w="1053"/>
                              <w:gridCol w:w="1088"/>
                              <w:gridCol w:w="1097"/>
                              <w:gridCol w:w="1079"/>
                              <w:gridCol w:w="1079"/>
                              <w:gridCol w:w="1094"/>
                              <w:gridCol w:w="1094"/>
                              <w:gridCol w:w="1091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3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145,704.00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34,000.00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179,704.00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14,828.99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14,828.99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12,454.00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40,722.83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40,722.83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2,374.9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9" o:spid="_x0000_s1026" o:spt="202" type="#_x0000_t202" style="position:absolute;left:0pt;margin-left:264.5pt;margin-top:3.7pt;height:7.35pt;width:509.95pt;mso-position-horizontal-relative:page;z-index:251692032;mso-width-relative:page;mso-height-relative:page;" filled="f" stroked="f" coordsize="21600,21600" o:gfxdata="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wYOZXZAAAACQEAAA8AAAAAAAAAAQAgAAAAIgAAAGRycy9kb3ducmV2LnhtbFBLAQIUABQAAAAI&#10;AIdO4kAzaZC7swEAAHk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1"/>
                        <w:gridCol w:w="1053"/>
                        <w:gridCol w:w="1088"/>
                        <w:gridCol w:w="1097"/>
                        <w:gridCol w:w="1079"/>
                        <w:gridCol w:w="1079"/>
                        <w:gridCol w:w="1094"/>
                        <w:gridCol w:w="1094"/>
                        <w:gridCol w:w="1091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31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145,704.00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34,000.00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179,704.00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14,828.99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14,828.99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12,454.00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40,722.83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40,722.83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10"/>
                              <w:spacing w:before="0"/>
                              <w:ind w:left="3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2,374.9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21"/>
        <w:gridCol w:w="1452"/>
        <w:gridCol w:w="1080"/>
        <w:gridCol w:w="1101"/>
        <w:gridCol w:w="1151"/>
        <w:gridCol w:w="1080"/>
        <w:gridCol w:w="1080"/>
        <w:gridCol w:w="1003"/>
        <w:gridCol w:w="1096"/>
        <w:gridCol w:w="1159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1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52" w:type="dxa"/>
          </w:tcPr>
          <w:p>
            <w:pPr>
              <w:pStyle w:val="10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1" w:type="dxa"/>
          </w:tcPr>
          <w:p>
            <w:pPr>
              <w:pStyle w:val="10"/>
              <w:spacing w:before="0"/>
              <w:ind w:left="244" w:right="25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151" w:type="dxa"/>
          </w:tcPr>
          <w:p>
            <w:pPr>
              <w:pStyle w:val="10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-305.00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10"/>
              <w:spacing w:before="0"/>
              <w:ind w:left="424" w:right="3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1,754.00</w:t>
            </w:r>
          </w:p>
        </w:tc>
        <w:tc>
          <w:tcPr>
            <w:tcW w:w="1159" w:type="dxa"/>
          </w:tcPr>
          <w:p>
            <w:pPr>
              <w:pStyle w:val="10"/>
              <w:spacing w:before="3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1,754.00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1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2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2,362.00</w:t>
            </w:r>
          </w:p>
        </w:tc>
        <w:tc>
          <w:tcPr>
            <w:tcW w:w="1101" w:type="dxa"/>
          </w:tcPr>
          <w:p>
            <w:pPr>
              <w:pStyle w:val="10"/>
              <w:ind w:left="244" w:right="25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2,362.00</w:t>
            </w:r>
          </w:p>
        </w:tc>
        <w:tc>
          <w:tcPr>
            <w:tcW w:w="1151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10"/>
              <w:ind w:left="424" w:right="3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0.69</w:t>
            </w:r>
          </w:p>
        </w:tc>
        <w:tc>
          <w:tcPr>
            <w:tcW w:w="115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0.69</w:t>
            </w:r>
          </w:p>
        </w:tc>
        <w:tc>
          <w:tcPr>
            <w:tcW w:w="595" w:type="dxa"/>
          </w:tcPr>
          <w:p>
            <w:pPr>
              <w:pStyle w:val="1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-12700</wp:posOffset>
                </wp:positionV>
                <wp:extent cx="6409690" cy="93345"/>
                <wp:effectExtent l="0" t="0" r="0" b="0"/>
                <wp:wrapNone/>
                <wp:docPr id="48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69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52"/>
                              <w:gridCol w:w="1080"/>
                              <w:gridCol w:w="1102"/>
                              <w:gridCol w:w="1151"/>
                              <w:gridCol w:w="1081"/>
                              <w:gridCol w:w="1080"/>
                              <w:gridCol w:w="1003"/>
                              <w:gridCol w:w="1095"/>
                              <w:gridCol w:w="1158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2,362.00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7,762.00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1,754.69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1,754.69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0" o:spid="_x0000_s1026" o:spt="202" type="#_x0000_t202" style="position:absolute;left:0pt;margin-left:269.8pt;margin-top:-1pt;height:7.35pt;width:504.7pt;mso-position-horizontal-relative:page;z-index:251692032;mso-width-relative:page;mso-height-relative:page;" filled="f" stroked="f" coordsize="21600,21600" o:gfxdata="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/k&#10;RdjZAAAACgEAAA8AAAAAAAAAAQAgAAAAIgAAAGRycy9kb3ducmV2LnhtbFBLAQIUABQAAAAIAIdO&#10;4kDDbGsOsAEAAHk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52"/>
                        <w:gridCol w:w="1080"/>
                        <w:gridCol w:w="1102"/>
                        <w:gridCol w:w="1151"/>
                        <w:gridCol w:w="1081"/>
                        <w:gridCol w:w="1080"/>
                        <w:gridCol w:w="1003"/>
                        <w:gridCol w:w="1095"/>
                        <w:gridCol w:w="1158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5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2,362.00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7,762.00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>
                            <w:pPr>
                              <w:pStyle w:val="10"/>
                              <w:spacing w:before="0"/>
                              <w:ind w:left="3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1,754.69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1,754.69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69"/>
        <w:gridCol w:w="1494"/>
        <w:gridCol w:w="894"/>
        <w:gridCol w:w="1263"/>
        <w:gridCol w:w="1079"/>
        <w:gridCol w:w="1078"/>
        <w:gridCol w:w="1078"/>
        <w:gridCol w:w="908"/>
        <w:gridCol w:w="1092"/>
        <w:gridCol w:w="1248"/>
        <w:gridCol w:w="5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94" w:type="dxa"/>
          </w:tcPr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94" w:type="dxa"/>
          </w:tcPr>
          <w:p>
            <w:pPr>
              <w:pStyle w:val="10"/>
              <w:spacing w:before="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>
            <w:pPr>
              <w:pStyle w:val="10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0"/>
              <w:ind w:left="4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0"/>
              <w:ind w:left="243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8" w:type="dxa"/>
          </w:tcPr>
          <w:p>
            <w:pPr>
              <w:pStyle w:val="10"/>
              <w:spacing w:before="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spacing w:before="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48" w:type="dxa"/>
          </w:tcPr>
          <w:p>
            <w:pPr>
              <w:pStyle w:val="10"/>
              <w:spacing w:before="30"/>
              <w:ind w:right="41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2" w:type="dxa"/>
          </w:tcPr>
          <w:p>
            <w:pPr>
              <w:pStyle w:val="10"/>
              <w:spacing w:before="0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 E INFORMACIÓN</w:t>
            </w:r>
          </w:p>
        </w:tc>
        <w:tc>
          <w:tcPr>
            <w:tcW w:w="1494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94" w:type="dxa"/>
          </w:tcPr>
          <w:p>
            <w:pPr>
              <w:pStyle w:val="1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>
            <w:pPr>
              <w:pStyle w:val="1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79" w:type="dxa"/>
          </w:tcPr>
          <w:p>
            <w:pPr>
              <w:pStyle w:val="1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4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243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8" w:type="dxa"/>
          </w:tcPr>
          <w:p>
            <w:pPr>
              <w:pStyle w:val="1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4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1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2" w:type="dxa"/>
          </w:tcPr>
          <w:p>
            <w:pPr>
              <w:pStyle w:val="10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>
            <w:pPr>
              <w:pStyle w:val="10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494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94" w:type="dxa"/>
          </w:tcPr>
          <w:p>
            <w:pPr>
              <w:pStyle w:val="1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>
            <w:pPr>
              <w:pStyle w:val="1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79" w:type="dxa"/>
          </w:tcPr>
          <w:p>
            <w:pPr>
              <w:pStyle w:val="1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4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243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8" w:type="dxa"/>
          </w:tcPr>
          <w:p>
            <w:pPr>
              <w:pStyle w:val="1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4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1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2" w:type="dxa"/>
          </w:tcPr>
          <w:p>
            <w:pPr>
              <w:pStyle w:val="10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>
            <w:pPr>
              <w:pStyle w:val="10"/>
              <w:spacing w:before="8" w:line="290" w:lineRule="auto"/>
              <w:ind w:left="125" w:right="13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 RECONOCIMIENTO DE GASTOS</w:t>
            </w:r>
          </w:p>
        </w:tc>
        <w:tc>
          <w:tcPr>
            <w:tcW w:w="14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8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3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48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1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 DE PERSONAS</w:t>
            </w:r>
          </w:p>
        </w:tc>
        <w:tc>
          <w:tcPr>
            <w:tcW w:w="1494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894" w:type="dxa"/>
          </w:tcPr>
          <w:p>
            <w:pPr>
              <w:pStyle w:val="1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>
            <w:pPr>
              <w:pStyle w:val="1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79" w:type="dxa"/>
          </w:tcPr>
          <w:p>
            <w:pPr>
              <w:pStyle w:val="1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4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243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8" w:type="dxa"/>
          </w:tcPr>
          <w:p>
            <w:pPr>
              <w:pStyle w:val="1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4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1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2" w:type="dxa"/>
          </w:tcPr>
          <w:p>
            <w:pPr>
              <w:pStyle w:val="10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49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894" w:type="dxa"/>
          </w:tcPr>
          <w:p>
            <w:pPr>
              <w:pStyle w:val="1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>
            <w:pPr>
              <w:pStyle w:val="1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79" w:type="dxa"/>
          </w:tcPr>
          <w:p>
            <w:pPr>
              <w:pStyle w:val="1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4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243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8" w:type="dxa"/>
          </w:tcPr>
          <w:p>
            <w:pPr>
              <w:pStyle w:val="1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24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1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2" w:type="dxa"/>
          </w:tcPr>
          <w:p>
            <w:pPr>
              <w:pStyle w:val="10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94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894" w:type="dxa"/>
          </w:tcPr>
          <w:p>
            <w:pPr>
              <w:pStyle w:val="1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>
            <w:pPr>
              <w:pStyle w:val="1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79" w:type="dxa"/>
          </w:tcPr>
          <w:p>
            <w:pPr>
              <w:pStyle w:val="1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4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243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8" w:type="dxa"/>
          </w:tcPr>
          <w:p>
            <w:pPr>
              <w:pStyle w:val="1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24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13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592" w:type="dxa"/>
          </w:tcPr>
          <w:p>
            <w:pPr>
              <w:pStyle w:val="10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 DE BIENES INTANGIBLES</w:t>
            </w:r>
          </w:p>
        </w:tc>
        <w:tc>
          <w:tcPr>
            <w:tcW w:w="1494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894" w:type="dxa"/>
          </w:tcPr>
          <w:p>
            <w:pPr>
              <w:pStyle w:val="1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>
            <w:pPr>
              <w:pStyle w:val="1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79" w:type="dxa"/>
          </w:tcPr>
          <w:p>
            <w:pPr>
              <w:pStyle w:val="1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4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243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8" w:type="dxa"/>
          </w:tcPr>
          <w:p>
            <w:pPr>
              <w:pStyle w:val="1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24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13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592" w:type="dxa"/>
          </w:tcPr>
          <w:p>
            <w:pPr>
              <w:pStyle w:val="10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>
            <w:pPr>
              <w:pStyle w:val="10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494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94" w:type="dxa"/>
          </w:tcPr>
          <w:p>
            <w:pPr>
              <w:pStyle w:val="1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>
            <w:pPr>
              <w:pStyle w:val="1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79" w:type="dxa"/>
          </w:tcPr>
          <w:p>
            <w:pPr>
              <w:pStyle w:val="1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4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243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8" w:type="dxa"/>
          </w:tcPr>
          <w:p>
            <w:pPr>
              <w:pStyle w:val="1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4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1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2" w:type="dxa"/>
          </w:tcPr>
          <w:p>
            <w:pPr>
              <w:pStyle w:val="10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181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>
            <w:pPr>
              <w:pStyle w:val="10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3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ESTUDIOS, INVESTIGACIONES Y PROYECTOS DE</w:t>
            </w:r>
          </w:p>
        </w:tc>
        <w:tc>
          <w:tcPr>
            <w:tcW w:w="14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6,750,000.00</w:t>
            </w:r>
          </w:p>
        </w:tc>
        <w:tc>
          <w:tcPr>
            <w:tcW w:w="8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6,750,000.00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3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6,750,000.00</w:t>
            </w:r>
          </w:p>
        </w:tc>
        <w:tc>
          <w:tcPr>
            <w:tcW w:w="1248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13"/>
              <w:rPr>
                <w:sz w:val="10"/>
              </w:rPr>
            </w:pPr>
            <w:r>
              <w:rPr>
                <w:w w:val="105"/>
                <w:sz w:val="10"/>
              </w:rPr>
              <w:t>6,750,000.00</w:t>
            </w:r>
          </w:p>
        </w:tc>
        <w:tc>
          <w:tcPr>
            <w:tcW w:w="5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184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>
            <w:pPr>
              <w:pStyle w:val="10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PRE-FACTIBILIDAD Y FACTIBILIDAD</w:t>
            </w:r>
          </w:p>
          <w:p>
            <w:pPr>
              <w:pStyle w:val="10"/>
              <w:spacing w:before="3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ECONÓMICOS, FINANCIEROS,</w:t>
            </w:r>
          </w:p>
        </w:tc>
        <w:tc>
          <w:tcPr>
            <w:tcW w:w="14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3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48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1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185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>
            <w:pPr>
              <w:pStyle w:val="10"/>
              <w:spacing w:before="8" w:line="290" w:lineRule="auto"/>
              <w:ind w:left="125" w:right="140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CONTABLES Y DE AUDITORÍA SERVICIOS DE CAPACITACIÓN</w:t>
            </w:r>
          </w:p>
        </w:tc>
        <w:tc>
          <w:tcPr>
            <w:tcW w:w="14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8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3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248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13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5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94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94" w:type="dxa"/>
          </w:tcPr>
          <w:p>
            <w:pPr>
              <w:pStyle w:val="1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>
            <w:pPr>
              <w:pStyle w:val="1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79" w:type="dxa"/>
          </w:tcPr>
          <w:p>
            <w:pPr>
              <w:pStyle w:val="1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4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243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8" w:type="dxa"/>
          </w:tcPr>
          <w:p>
            <w:pPr>
              <w:pStyle w:val="1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4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1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2" w:type="dxa"/>
          </w:tcPr>
          <w:p>
            <w:pPr>
              <w:pStyle w:val="10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494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94" w:type="dxa"/>
          </w:tcPr>
          <w:p>
            <w:pPr>
              <w:pStyle w:val="1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>
            <w:pPr>
              <w:pStyle w:val="1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79" w:type="dxa"/>
          </w:tcPr>
          <w:p>
            <w:pPr>
              <w:pStyle w:val="1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4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243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8" w:type="dxa"/>
          </w:tcPr>
          <w:p>
            <w:pPr>
              <w:pStyle w:val="1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4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1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2" w:type="dxa"/>
          </w:tcPr>
          <w:p>
            <w:pPr>
              <w:pStyle w:val="10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46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10"/>
                              <w:gridCol w:w="1015"/>
                              <w:gridCol w:w="1127"/>
                              <w:gridCol w:w="1099"/>
                              <w:gridCol w:w="1080"/>
                              <w:gridCol w:w="1080"/>
                              <w:gridCol w:w="1029"/>
                              <w:gridCol w:w="1094"/>
                              <w:gridCol w:w="1158"/>
                              <w:gridCol w:w="68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7,820,000.00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7,820,000.00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7,820,000.00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7,996,264.00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54,935.00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8,051,199.00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-12,305.00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24,497.99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24,497.99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24,680.00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7,857,554.02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7,857,554.02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2,374.9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1" o:spid="_x0000_s1026" o:spt="202" type="#_x0000_t202" style="position:absolute;left:0pt;margin-left:260.55pt;margin-top:-1pt;height:17.9pt;width:513.95pt;mso-position-horizontal-relative:page;z-index:251691008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Y0au59kAAAAKAQAADwAAAAAAAAABACAAAAAiAAAAZHJzL2Rvd25yZXYueG1sUEsBAhQAFAAA&#10;AAgAh07iQC/8Q/a1AQAAeg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10"/>
                        <w:gridCol w:w="1015"/>
                        <w:gridCol w:w="1127"/>
                        <w:gridCol w:w="1099"/>
                        <w:gridCol w:w="1080"/>
                        <w:gridCol w:w="1080"/>
                        <w:gridCol w:w="1029"/>
                        <w:gridCol w:w="1094"/>
                        <w:gridCol w:w="1158"/>
                        <w:gridCol w:w="68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910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7,820,000.00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>
                            <w:pPr>
                              <w:pStyle w:val="10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spacing w:before="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7,820,000.00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7,820,000.00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910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7,996,264.00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54,935.00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8,051,199.00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-12,305.00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24,497.99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24,497.99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spacing w:before="32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24,680.00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7,857,554.02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7,857,554.02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10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2,374.9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692"/>
        <w:gridCol w:w="1820"/>
        <w:gridCol w:w="1079"/>
        <w:gridCol w:w="1132"/>
        <w:gridCol w:w="1026"/>
        <w:gridCol w:w="1078"/>
        <w:gridCol w:w="1078"/>
        <w:gridCol w:w="1146"/>
        <w:gridCol w:w="1093"/>
        <w:gridCol w:w="1063"/>
        <w:gridCol w:w="5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692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820" w:type="dxa"/>
          </w:tcPr>
          <w:p>
            <w:pPr>
              <w:pStyle w:val="10"/>
              <w:spacing w:before="0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833.00</w:t>
            </w:r>
          </w:p>
        </w:tc>
        <w:tc>
          <w:tcPr>
            <w:tcW w:w="1132" w:type="dxa"/>
          </w:tcPr>
          <w:p>
            <w:pPr>
              <w:pStyle w:val="10"/>
              <w:spacing w:before="0"/>
              <w:ind w:left="380" w:right="4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833.00</w:t>
            </w:r>
          </w:p>
        </w:tc>
        <w:tc>
          <w:tcPr>
            <w:tcW w:w="1026" w:type="dxa"/>
          </w:tcPr>
          <w:p>
            <w:pPr>
              <w:pStyle w:val="10"/>
              <w:spacing w:before="0"/>
              <w:ind w:left="432" w:right="3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0"/>
              <w:ind w:left="243" w:right="23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832.02</w:t>
            </w:r>
          </w:p>
        </w:tc>
        <w:tc>
          <w:tcPr>
            <w:tcW w:w="1078" w:type="dxa"/>
          </w:tcPr>
          <w:p>
            <w:pPr>
              <w:pStyle w:val="10"/>
              <w:spacing w:before="0"/>
              <w:ind w:left="243" w:right="2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832.02</w:t>
            </w:r>
          </w:p>
        </w:tc>
        <w:tc>
          <w:tcPr>
            <w:tcW w:w="1146" w:type="dxa"/>
          </w:tcPr>
          <w:p>
            <w:pPr>
              <w:pStyle w:val="10"/>
              <w:spacing w:before="0"/>
              <w:ind w:left="386" w:right="43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832.02</w:t>
            </w:r>
          </w:p>
        </w:tc>
        <w:tc>
          <w:tcPr>
            <w:tcW w:w="1093" w:type="dxa"/>
          </w:tcPr>
          <w:p>
            <w:pPr>
              <w:pStyle w:val="10"/>
              <w:spacing w:before="0"/>
              <w:ind w:left="239" w:right="1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0.98</w:t>
            </w:r>
          </w:p>
        </w:tc>
        <w:tc>
          <w:tcPr>
            <w:tcW w:w="1063" w:type="dxa"/>
          </w:tcPr>
          <w:p>
            <w:pPr>
              <w:pStyle w:val="10"/>
              <w:spacing w:before="30" w:line="96" w:lineRule="exact"/>
              <w:ind w:left="306" w:right="2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0.98</w:t>
            </w:r>
          </w:p>
        </w:tc>
        <w:tc>
          <w:tcPr>
            <w:tcW w:w="591" w:type="dxa"/>
          </w:tcPr>
          <w:p>
            <w:pPr>
              <w:pStyle w:val="10"/>
              <w:spacing w:before="0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tabs>
          <w:tab w:val="left" w:pos="5350"/>
          <w:tab w:val="left" w:pos="6324"/>
          <w:tab w:val="left" w:pos="7404"/>
          <w:tab w:val="left" w:pos="8590"/>
          <w:tab w:val="left" w:pos="9564"/>
          <w:tab w:val="left" w:pos="10644"/>
          <w:tab w:val="right" w:pos="12012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833.00</w:t>
      </w:r>
      <w:r>
        <w:rPr>
          <w:w w:val="105"/>
          <w:sz w:val="10"/>
        </w:rPr>
        <w:tab/>
      </w:r>
      <w:r>
        <w:rPr>
          <w:w w:val="105"/>
          <w:sz w:val="10"/>
        </w:rPr>
        <w:t>833.00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832.02</w:t>
      </w:r>
      <w:r>
        <w:rPr>
          <w:w w:val="105"/>
          <w:sz w:val="10"/>
        </w:rPr>
        <w:tab/>
      </w:r>
      <w:r>
        <w:rPr>
          <w:w w:val="105"/>
          <w:sz w:val="10"/>
        </w:rPr>
        <w:t>832.02</w:t>
      </w:r>
      <w:r>
        <w:rPr>
          <w:w w:val="105"/>
          <w:sz w:val="10"/>
        </w:rPr>
        <w:tab/>
      </w:r>
      <w:r>
        <w:rPr>
          <w:w w:val="105"/>
          <w:sz w:val="10"/>
        </w:rPr>
        <w:t>832.02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0.98</w:t>
      </w:r>
    </w:p>
    <w:p>
      <w:pPr>
        <w:spacing w:before="11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0.98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4" w:space="40"/>
            <w:col w:w="1071" w:space="39"/>
            <w:col w:w="1040" w:space="40"/>
            <w:col w:w="1096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599"/>
        <w:gridCol w:w="1873"/>
        <w:gridCol w:w="1079"/>
        <w:gridCol w:w="1171"/>
        <w:gridCol w:w="1026"/>
        <w:gridCol w:w="1079"/>
        <w:gridCol w:w="1039"/>
        <w:gridCol w:w="1094"/>
        <w:gridCol w:w="1094"/>
        <w:gridCol w:w="1157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599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873" w:type="dxa"/>
          </w:tcPr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960.00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1" w:type="dxa"/>
          </w:tcPr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960.00</w:t>
            </w:r>
          </w:p>
        </w:tc>
        <w:tc>
          <w:tcPr>
            <w:tcW w:w="1026" w:type="dxa"/>
          </w:tcPr>
          <w:p>
            <w:pPr>
              <w:pStyle w:val="10"/>
              <w:spacing w:before="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1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88.57</w:t>
            </w:r>
          </w:p>
        </w:tc>
        <w:tc>
          <w:tcPr>
            <w:tcW w:w="1039" w:type="dxa"/>
          </w:tcPr>
          <w:p>
            <w:pPr>
              <w:pStyle w:val="10"/>
              <w:spacing w:before="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88.57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88.57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left="248" w:righ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305.76</w:t>
            </w:r>
          </w:p>
        </w:tc>
        <w:tc>
          <w:tcPr>
            <w:tcW w:w="1157" w:type="dxa"/>
          </w:tcPr>
          <w:p>
            <w:pPr>
              <w:pStyle w:val="10"/>
              <w:spacing w:before="30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305.76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5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873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7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1" w:type="dxa"/>
          </w:tcPr>
          <w:p>
            <w:pPr>
              <w:pStyle w:val="1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26" w:type="dxa"/>
          </w:tcPr>
          <w:p>
            <w:pPr>
              <w:pStyle w:val="1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1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9" w:type="dxa"/>
          </w:tcPr>
          <w:p>
            <w:pPr>
              <w:pStyle w:val="1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496.86</w:t>
            </w:r>
          </w:p>
        </w:tc>
        <w:tc>
          <w:tcPr>
            <w:tcW w:w="1157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496.86</w:t>
            </w:r>
          </w:p>
        </w:tc>
        <w:tc>
          <w:tcPr>
            <w:tcW w:w="593" w:type="dxa"/>
          </w:tcPr>
          <w:p>
            <w:pPr>
              <w:pStyle w:val="1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5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873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7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1" w:type="dxa"/>
          </w:tcPr>
          <w:p>
            <w:pPr>
              <w:pStyle w:val="1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26" w:type="dxa"/>
          </w:tcPr>
          <w:p>
            <w:pPr>
              <w:pStyle w:val="1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1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9" w:type="dxa"/>
          </w:tcPr>
          <w:p>
            <w:pPr>
              <w:pStyle w:val="1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2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157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593" w:type="dxa"/>
          </w:tcPr>
          <w:p>
            <w:pPr>
              <w:pStyle w:val="1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5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873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171" w:type="dxa"/>
          </w:tcPr>
          <w:p>
            <w:pPr>
              <w:pStyle w:val="1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26" w:type="dxa"/>
          </w:tcPr>
          <w:p>
            <w:pPr>
              <w:pStyle w:val="1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467.50</w:t>
            </w:r>
          </w:p>
        </w:tc>
        <w:tc>
          <w:tcPr>
            <w:tcW w:w="1039" w:type="dxa"/>
          </w:tcPr>
          <w:p>
            <w:pPr>
              <w:pStyle w:val="1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467.50</w:t>
            </w:r>
          </w:p>
        </w:tc>
        <w:tc>
          <w:tcPr>
            <w:tcW w:w="1094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1,155.00</w:t>
            </w:r>
          </w:p>
        </w:tc>
        <w:tc>
          <w:tcPr>
            <w:tcW w:w="1094" w:type="dxa"/>
          </w:tcPr>
          <w:p>
            <w:pPr>
              <w:pStyle w:val="10"/>
              <w:ind w:left="248" w:righ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335.00</w:t>
            </w:r>
          </w:p>
        </w:tc>
        <w:tc>
          <w:tcPr>
            <w:tcW w:w="1157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96" w:lineRule="exact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335.00</w:t>
            </w:r>
          </w:p>
        </w:tc>
        <w:tc>
          <w:tcPr>
            <w:tcW w:w="593" w:type="dxa"/>
          </w:tcPr>
          <w:p>
            <w:pPr>
              <w:pStyle w:val="1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17" name="Grupo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16" name="Rectángulo 93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92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CMBKW4/QEAAIsEAAAOAAAAAAAAAAEAIAAAACMBAABkcnMvZTJvRG9j&#10;LnhtbFBLBQYAAAAABgAGAFkBAACSBQAAAAA=&#10;">
                <o:lock v:ext="edit" aspectratio="f"/>
                <v:rect id="Rectángulo 93" o:spid="_x0000_s1026" o:spt="1" style="position:absolute;left:0;top:0;height:50;width:15120;" fillcolor="#000000" filled="t" stroked="f" coordsize="21600,21600" o:gfxdata="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qnu6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6" name="Rectángu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94" o:spid="_x0000_s1026" o:spt="1" style="position:absolute;left:0pt;margin-left:18pt;margin-top:29.95pt;height:2.5pt;width:756pt;mso-position-horizontal-relative:page;z-index:-25151180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D1+dXMtgEAAHE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730250"/>
                <wp:effectExtent l="0" t="0" r="0" b="0"/>
                <wp:wrapNone/>
                <wp:docPr id="49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6"/>
                              <w:gridCol w:w="1338"/>
                              <w:gridCol w:w="1054"/>
                              <w:gridCol w:w="1200"/>
                              <w:gridCol w:w="989"/>
                              <w:gridCol w:w="1081"/>
                              <w:gridCol w:w="1081"/>
                              <w:gridCol w:w="1069"/>
                              <w:gridCol w:w="1096"/>
                              <w:gridCol w:w="1185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17,655.00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17,655.00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35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10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66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-3,800.00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41" w:line="104" w:lineRule="exact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-3,800.00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36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10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1,183.00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1,183.00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1,182.25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41" w:line="96" w:lineRule="exact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5" o:spid="_x0000_s1026" o:spt="202" type="#_x0000_t202" style="position:absolute;left:0pt;margin-left:18pt;margin-top:31.2pt;height:57.5pt;width:756pt;mso-position-horizontal-relative:page;z-index:251693056;mso-width-relative:page;mso-height-relative:page;" filled="f" stroked="f" coordsize="21600,21600" o:gfxdata="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dC+kv2QAAAAoBAAAPAAAAAAAAAAEAIAAAACIAAABkcnMvZG93bnJldi54bWxQSwECFAAUAAAA&#10;CACHTuJAOjgA67QBAAB6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36"/>
                        <w:gridCol w:w="1338"/>
                        <w:gridCol w:w="1054"/>
                        <w:gridCol w:w="1200"/>
                        <w:gridCol w:w="989"/>
                        <w:gridCol w:w="1081"/>
                        <w:gridCol w:w="1081"/>
                        <w:gridCol w:w="1069"/>
                        <w:gridCol w:w="1096"/>
                        <w:gridCol w:w="1185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17,655.00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17,655.00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35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10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66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11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11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>
                            <w:pPr>
                              <w:pStyle w:val="10"/>
                              <w:spacing w:before="11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11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11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11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11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11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11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11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-3,800.00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41" w:line="104" w:lineRule="exact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-3,800.00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11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36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10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11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11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10"/>
                              <w:spacing w:before="1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>
                            <w:pPr>
                              <w:pStyle w:val="10"/>
                              <w:spacing w:before="11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11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1,183.00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11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1,183.00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11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11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11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11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1,182.25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11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41" w:line="96" w:lineRule="exact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11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8" w:line="240" w:lineRule="auto"/>
        <w:rPr>
          <w:b/>
          <w:sz w:val="15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46990</wp:posOffset>
                </wp:positionV>
                <wp:extent cx="6443345" cy="93345"/>
                <wp:effectExtent l="0" t="0" r="0" b="0"/>
                <wp:wrapNone/>
                <wp:docPr id="52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53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30,120.00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6,583.00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36,703.00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4,356.07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4,356.07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6,225.82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18,493.37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18,493.37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6" o:spid="_x0000_s1026" o:spt="202" type="#_x0000_t202" style="position:absolute;left:0pt;margin-left:267.15pt;margin-top:3.7pt;height:7.35pt;width:507.35pt;mso-position-horizontal-relative:page;z-index:251694080;mso-width-relative:page;mso-height-relative:page;" filled="f" stroked="f" coordsize="21600,21600" o:gfxdata="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Dcp&#10;iGXZAAAACQEAAA8AAAAAAAAAAQAgAAAAIgAAAGRycy9kb3ducmV2LnhtbFBLAQIUABQAAAAIAIdO&#10;4kD83MMGsAEAAHk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53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30,120.00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6,583.00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36,703.00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4,356.07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4,356.07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6,225.82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18,493.37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18,493.37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19"/>
        <w:gridCol w:w="1549"/>
        <w:gridCol w:w="962"/>
        <w:gridCol w:w="1090"/>
        <w:gridCol w:w="1099"/>
        <w:gridCol w:w="1081"/>
        <w:gridCol w:w="1081"/>
        <w:gridCol w:w="1070"/>
        <w:gridCol w:w="1095"/>
        <w:gridCol w:w="1092"/>
        <w:gridCol w:w="6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549" w:type="dxa"/>
          </w:tcPr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spacing w:before="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>
            <w:pPr>
              <w:pStyle w:val="10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823.28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823.28</w:t>
            </w:r>
          </w:p>
        </w:tc>
        <w:tc>
          <w:tcPr>
            <w:tcW w:w="1070" w:type="dxa"/>
          </w:tcPr>
          <w:p>
            <w:pPr>
              <w:pStyle w:val="10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823.28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2" w:right="2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-823.28</w:t>
            </w:r>
          </w:p>
        </w:tc>
        <w:tc>
          <w:tcPr>
            <w:tcW w:w="1092" w:type="dxa"/>
          </w:tcPr>
          <w:p>
            <w:pPr>
              <w:pStyle w:val="10"/>
              <w:spacing w:before="3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-823.28</w:t>
            </w:r>
          </w:p>
        </w:tc>
        <w:tc>
          <w:tcPr>
            <w:tcW w:w="687" w:type="dxa"/>
          </w:tcPr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549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44,880.00</w:t>
            </w:r>
          </w:p>
        </w:tc>
        <w:tc>
          <w:tcPr>
            <w:tcW w:w="962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44,880.00</w:t>
            </w:r>
          </w:p>
        </w:tc>
        <w:tc>
          <w:tcPr>
            <w:tcW w:w="1099" w:type="dxa"/>
          </w:tcPr>
          <w:p>
            <w:pPr>
              <w:pStyle w:val="1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-3,500.00</w:t>
            </w:r>
          </w:p>
        </w:tc>
        <w:tc>
          <w:tcPr>
            <w:tcW w:w="1081" w:type="dxa"/>
          </w:tcPr>
          <w:p>
            <w:pPr>
              <w:pStyle w:val="10"/>
              <w:ind w:left="27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81" w:type="dxa"/>
          </w:tcPr>
          <w:p>
            <w:pPr>
              <w:pStyle w:val="10"/>
              <w:ind w:left="269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70" w:type="dxa"/>
          </w:tcPr>
          <w:p>
            <w:pPr>
              <w:pStyle w:val="1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95" w:type="dxa"/>
          </w:tcPr>
          <w:p>
            <w:pPr>
              <w:pStyle w:val="10"/>
              <w:ind w:left="292" w:right="24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9,880.00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9,880.00</w:t>
            </w:r>
          </w:p>
        </w:tc>
        <w:tc>
          <w:tcPr>
            <w:tcW w:w="687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49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32,396.00</w:t>
            </w:r>
          </w:p>
        </w:tc>
        <w:tc>
          <w:tcPr>
            <w:tcW w:w="962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32,396.00</w:t>
            </w:r>
          </w:p>
        </w:tc>
        <w:tc>
          <w:tcPr>
            <w:tcW w:w="1099" w:type="dxa"/>
          </w:tcPr>
          <w:p>
            <w:pPr>
              <w:pStyle w:val="1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1,187.49</w:t>
            </w:r>
          </w:p>
        </w:tc>
        <w:tc>
          <w:tcPr>
            <w:tcW w:w="1081" w:type="dxa"/>
          </w:tcPr>
          <w:p>
            <w:pPr>
              <w:pStyle w:val="10"/>
              <w:ind w:left="269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1,187.49</w:t>
            </w:r>
          </w:p>
        </w:tc>
        <w:tc>
          <w:tcPr>
            <w:tcW w:w="1070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22,935.39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22,935.39</w:t>
            </w:r>
          </w:p>
        </w:tc>
        <w:tc>
          <w:tcPr>
            <w:tcW w:w="687" w:type="dxa"/>
          </w:tcPr>
          <w:p>
            <w:pPr>
              <w:pStyle w:val="1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1,187.4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2710" cy="93345"/>
                <wp:effectExtent l="0" t="0" r="0" b="0"/>
                <wp:wrapNone/>
                <wp:docPr id="54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8"/>
                              <w:gridCol w:w="962"/>
                              <w:gridCol w:w="1088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091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77,276.00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1" w:right="3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77,276.00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5,510.77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5,510.77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4,323.28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31,992.11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31,992.11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1,187.4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7" o:spid="_x0000_s1026" o:spt="202" type="#_x0000_t202" style="position:absolute;left:0pt;margin-left:267.15pt;margin-top:-1pt;height:7.35pt;width:507.3pt;mso-position-horizontal-relative:page;z-index:251695104;mso-width-relative:page;mso-height-relative:page;" filled="f" stroked="f" coordsize="21600,21600" o:gfxdata="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J0kybaAAAACgEAAA8AAAAAAAAAAQAgAAAAIgAAAGRycy9kb3ducmV2LnhtbFBLAQIUABQAAAAI&#10;AIdO4kC66N+TsgEAAHk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8"/>
                        <w:gridCol w:w="962"/>
                        <w:gridCol w:w="1088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091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8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77,276.00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left="421" w:right="3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77,276.00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5,510.77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5,510.77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4,323.28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31,992.11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31,992.11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10"/>
                              <w:spacing w:before="0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1,187.4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22"/>
        <w:gridCol w:w="1453"/>
        <w:gridCol w:w="1081"/>
        <w:gridCol w:w="1103"/>
        <w:gridCol w:w="1152"/>
        <w:gridCol w:w="1081"/>
        <w:gridCol w:w="1081"/>
        <w:gridCol w:w="1025"/>
        <w:gridCol w:w="1096"/>
        <w:gridCol w:w="1137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53" w:type="dxa"/>
          </w:tcPr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1,256.00</w:t>
            </w:r>
          </w:p>
        </w:tc>
        <w:tc>
          <w:tcPr>
            <w:tcW w:w="1103" w:type="dxa"/>
          </w:tcPr>
          <w:p>
            <w:pPr>
              <w:pStyle w:val="10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6,656.00</w:t>
            </w:r>
          </w:p>
        </w:tc>
        <w:tc>
          <w:tcPr>
            <w:tcW w:w="1152" w:type="dxa"/>
          </w:tcPr>
          <w:p>
            <w:pPr>
              <w:pStyle w:val="10"/>
              <w:spacing w:before="0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-305.00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>
            <w:pPr>
              <w:pStyle w:val="10"/>
              <w:spacing w:before="0"/>
              <w:ind w:left="416" w:right="3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915.82</w:t>
            </w:r>
          </w:p>
        </w:tc>
        <w:tc>
          <w:tcPr>
            <w:tcW w:w="1137" w:type="dxa"/>
          </w:tcPr>
          <w:p>
            <w:pPr>
              <w:pStyle w:val="10"/>
              <w:spacing w:before="3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915.82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3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1,181.00</w:t>
            </w:r>
          </w:p>
        </w:tc>
        <w:tc>
          <w:tcPr>
            <w:tcW w:w="1103" w:type="dxa"/>
          </w:tcPr>
          <w:p>
            <w:pPr>
              <w:pStyle w:val="1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1,181.00</w:t>
            </w:r>
          </w:p>
        </w:tc>
        <w:tc>
          <w:tcPr>
            <w:tcW w:w="1152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>
            <w:pPr>
              <w:pStyle w:val="10"/>
              <w:ind w:left="416" w:right="3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0.35</w:t>
            </w:r>
          </w:p>
        </w:tc>
        <w:tc>
          <w:tcPr>
            <w:tcW w:w="1137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0.35</w:t>
            </w:r>
          </w:p>
        </w:tc>
        <w:tc>
          <w:tcPr>
            <w:tcW w:w="595" w:type="dxa"/>
          </w:tcPr>
          <w:p>
            <w:pPr>
              <w:pStyle w:val="1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453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>
            <w:pPr>
              <w:pStyle w:val="1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2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>
            <w:pPr>
              <w:pStyle w:val="10"/>
              <w:ind w:left="416" w:right="3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-110.00</w:t>
            </w:r>
          </w:p>
        </w:tc>
        <w:tc>
          <w:tcPr>
            <w:tcW w:w="1137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-110.00</w:t>
            </w:r>
          </w:p>
        </w:tc>
        <w:tc>
          <w:tcPr>
            <w:tcW w:w="595" w:type="dxa"/>
          </w:tcPr>
          <w:p>
            <w:pPr>
              <w:pStyle w:val="1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50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59"/>
                              <w:gridCol w:w="1027"/>
                              <w:gridCol w:w="1115"/>
                              <w:gridCol w:w="1071"/>
                              <w:gridCol w:w="1081"/>
                              <w:gridCol w:w="1080"/>
                              <w:gridCol w:w="1095"/>
                              <w:gridCol w:w="1095"/>
                              <w:gridCol w:w="1092"/>
                              <w:gridCol w:w="68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5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5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2,437.00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7,837.00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8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1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806.17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806.17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5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112,796.00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35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9,853.00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122,649.00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18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-3,805.00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10,698.86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10,698.86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11,381.12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2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51,292.63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51,292.63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1,187.4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8" o:spid="_x0000_s1026" o:spt="202" type="#_x0000_t202" style="position:absolute;left:0pt;margin-left:264.5pt;margin-top:-1pt;height:17.9pt;width:510pt;mso-position-horizontal-relative:page;z-index:251693056;mso-width-relative:page;mso-height-relative:page;" filled="f" stroked="f" coordsize="21600,21600" o:gfxdata="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W+lgzZAAAACgEAAA8AAAAAAAAAAQAgAAAAIgAAAGRycy9kb3ducmV2LnhtbFBLAQIUABQAAAAI&#10;AIdO4kAmwlHS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59"/>
                        <w:gridCol w:w="1027"/>
                        <w:gridCol w:w="1115"/>
                        <w:gridCol w:w="1071"/>
                        <w:gridCol w:w="1081"/>
                        <w:gridCol w:w="1080"/>
                        <w:gridCol w:w="1095"/>
                        <w:gridCol w:w="1095"/>
                        <w:gridCol w:w="1092"/>
                        <w:gridCol w:w="68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59" w:type="dxa"/>
                          </w:tcPr>
                          <w:p>
                            <w:pPr>
                              <w:pStyle w:val="10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spacing w:before="0"/>
                              <w:ind w:left="335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2,437.00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7,837.00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0"/>
                              <w:ind w:left="318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right="3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1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806.17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3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806.17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59" w:type="dxa"/>
                          </w:tcPr>
                          <w:p>
                            <w:pPr>
                              <w:pStyle w:val="10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112,796.00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spacing w:before="32"/>
                              <w:ind w:left="335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9,853.00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2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122,649.00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32"/>
                              <w:ind w:left="318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-3,805.00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10,698.86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10,698.86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11,381.12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2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51,292.63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51,292.63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10"/>
                              <w:spacing w:before="32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1,187.4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36"/>
        <w:gridCol w:w="1338"/>
        <w:gridCol w:w="1054"/>
        <w:gridCol w:w="1199"/>
        <w:gridCol w:w="1027"/>
        <w:gridCol w:w="1080"/>
        <w:gridCol w:w="1041"/>
        <w:gridCol w:w="1069"/>
        <w:gridCol w:w="1096"/>
        <w:gridCol w:w="118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38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8,640.00</w:t>
            </w:r>
          </w:p>
        </w:tc>
        <w:tc>
          <w:tcPr>
            <w:tcW w:w="1054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8,640.00</w:t>
            </w:r>
          </w:p>
        </w:tc>
        <w:tc>
          <w:tcPr>
            <w:tcW w:w="1027" w:type="dxa"/>
          </w:tcPr>
          <w:p>
            <w:pPr>
              <w:pStyle w:val="10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670.95</w:t>
            </w:r>
          </w:p>
        </w:tc>
        <w:tc>
          <w:tcPr>
            <w:tcW w:w="1041" w:type="dxa"/>
          </w:tcPr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670.95</w:t>
            </w:r>
          </w:p>
        </w:tc>
        <w:tc>
          <w:tcPr>
            <w:tcW w:w="1069" w:type="dxa"/>
          </w:tcPr>
          <w:p>
            <w:pPr>
              <w:pStyle w:val="10"/>
              <w:spacing w:before="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670.95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827.59</w:t>
            </w:r>
          </w:p>
        </w:tc>
        <w:tc>
          <w:tcPr>
            <w:tcW w:w="1185" w:type="dxa"/>
          </w:tcPr>
          <w:p>
            <w:pPr>
              <w:pStyle w:val="10"/>
              <w:spacing w:before="3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827.59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38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4,240.00</w:t>
            </w:r>
          </w:p>
        </w:tc>
        <w:tc>
          <w:tcPr>
            <w:tcW w:w="1199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4,240.00</w:t>
            </w:r>
          </w:p>
        </w:tc>
        <w:tc>
          <w:tcPr>
            <w:tcW w:w="1027" w:type="dxa"/>
          </w:tcPr>
          <w:p>
            <w:pPr>
              <w:pStyle w:val="1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38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54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27" w:type="dxa"/>
          </w:tcPr>
          <w:p>
            <w:pPr>
              <w:pStyle w:val="1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594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>
            <w:pPr>
              <w:pStyle w:val="1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199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27" w:type="dxa"/>
          </w:tcPr>
          <w:p>
            <w:pPr>
              <w:pStyle w:val="1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440.00</w:t>
            </w:r>
          </w:p>
        </w:tc>
        <w:tc>
          <w:tcPr>
            <w:tcW w:w="1041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440.00</w:t>
            </w:r>
          </w:p>
        </w:tc>
        <w:tc>
          <w:tcPr>
            <w:tcW w:w="1069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770.00</w:t>
            </w:r>
          </w:p>
        </w:tc>
        <w:tc>
          <w:tcPr>
            <w:tcW w:w="1096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1,997.50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1,997.50</w:t>
            </w:r>
          </w:p>
        </w:tc>
        <w:tc>
          <w:tcPr>
            <w:tcW w:w="594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38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54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27" w:type="dxa"/>
          </w:tcPr>
          <w:p>
            <w:pPr>
              <w:pStyle w:val="1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594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33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1,498.00</w:t>
            </w:r>
          </w:p>
        </w:tc>
        <w:tc>
          <w:tcPr>
            <w:tcW w:w="11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1,498.00</w:t>
            </w:r>
          </w:p>
        </w:tc>
        <w:tc>
          <w:tcPr>
            <w:tcW w:w="102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1,497.51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0.49</w:t>
            </w:r>
          </w:p>
        </w:tc>
        <w:tc>
          <w:tcPr>
            <w:tcW w:w="1185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96" w:lineRule="exact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0.49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345" cy="93345"/>
                <wp:effectExtent l="0" t="0" r="0" b="0"/>
                <wp:wrapNone/>
                <wp:docPr id="53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1080"/>
                              <w:gridCol w:w="1199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24,140.00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11,138.00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35,278.00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1,110.95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1,110.95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2,938.46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18,325.58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18,325.58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9" o:spid="_x0000_s1026" o:spt="202" type="#_x0000_t202" style="position:absolute;left:0pt;margin-left:267.15pt;margin-top:-1pt;height:7.35pt;width:507.35pt;mso-position-horizontal-relative:page;z-index:251695104;mso-width-relative:page;mso-height-relative:page;" filled="f" stroked="f" coordsize="21600,21600" o:gfxdata="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RE&#10;KIvZAAAACgEAAA8AAAAAAAAAAQAgAAAAIgAAAGRycy9kb3ducmV2LnhtbFBLAQIUABQAAAAIAIdO&#10;4kA8uo45sAEAAHk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1080"/>
                        <w:gridCol w:w="1199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24,140.00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11,138.00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35,278.00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1,110.95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1,110.95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2,938.46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18,325.58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18,325.58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95"/>
        <w:gridCol w:w="1572"/>
        <w:gridCol w:w="962"/>
        <w:gridCol w:w="1200"/>
        <w:gridCol w:w="989"/>
        <w:gridCol w:w="1081"/>
        <w:gridCol w:w="1121"/>
        <w:gridCol w:w="1031"/>
        <w:gridCol w:w="1096"/>
        <w:gridCol w:w="1093"/>
        <w:gridCol w:w="6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5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572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10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848.00</w:t>
            </w:r>
          </w:p>
        </w:tc>
        <w:tc>
          <w:tcPr>
            <w:tcW w:w="1121" w:type="dxa"/>
          </w:tcPr>
          <w:p>
            <w:pPr>
              <w:pStyle w:val="10"/>
              <w:spacing w:before="0"/>
              <w:ind w:right="402"/>
              <w:rPr>
                <w:sz w:val="10"/>
              </w:rPr>
            </w:pPr>
            <w:r>
              <w:rPr>
                <w:w w:val="105"/>
                <w:sz w:val="10"/>
              </w:rPr>
              <w:t>848.00</w:t>
            </w:r>
          </w:p>
        </w:tc>
        <w:tc>
          <w:tcPr>
            <w:tcW w:w="1031" w:type="dxa"/>
          </w:tcPr>
          <w:p>
            <w:pPr>
              <w:pStyle w:val="10"/>
              <w:spacing w:before="0"/>
              <w:ind w:left="365" w:right="3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848.00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4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-848.00</w:t>
            </w:r>
          </w:p>
        </w:tc>
        <w:tc>
          <w:tcPr>
            <w:tcW w:w="1093" w:type="dxa"/>
          </w:tcPr>
          <w:p>
            <w:pPr>
              <w:pStyle w:val="10"/>
              <w:spacing w:before="3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-848.00</w:t>
            </w:r>
          </w:p>
        </w:tc>
        <w:tc>
          <w:tcPr>
            <w:tcW w:w="688" w:type="dxa"/>
          </w:tcPr>
          <w:p>
            <w:pPr>
              <w:pStyle w:val="10"/>
              <w:spacing w:before="0"/>
              <w:ind w:right="4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72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24,784.00</w:t>
            </w:r>
          </w:p>
        </w:tc>
        <w:tc>
          <w:tcPr>
            <w:tcW w:w="96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24,784.00</w:t>
            </w:r>
          </w:p>
        </w:tc>
        <w:tc>
          <w:tcPr>
            <w:tcW w:w="989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3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1,504.16</w:t>
            </w:r>
          </w:p>
        </w:tc>
        <w:tc>
          <w:tcPr>
            <w:tcW w:w="1121" w:type="dxa"/>
          </w:tcPr>
          <w:p>
            <w:pPr>
              <w:pStyle w:val="10"/>
              <w:ind w:right="402"/>
              <w:rPr>
                <w:sz w:val="10"/>
              </w:rPr>
            </w:pPr>
            <w:r>
              <w:rPr>
                <w:w w:val="105"/>
                <w:sz w:val="10"/>
              </w:rPr>
              <w:t>1,504.16</w:t>
            </w:r>
          </w:p>
        </w:tc>
        <w:tc>
          <w:tcPr>
            <w:tcW w:w="1031" w:type="dxa"/>
          </w:tcPr>
          <w:p>
            <w:pPr>
              <w:pStyle w:val="10"/>
              <w:ind w:left="366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left="265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12,958.07</w:t>
            </w:r>
          </w:p>
        </w:tc>
        <w:tc>
          <w:tcPr>
            <w:tcW w:w="109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12,958.07</w:t>
            </w:r>
          </w:p>
        </w:tc>
        <w:tc>
          <w:tcPr>
            <w:tcW w:w="688" w:type="dxa"/>
          </w:tcPr>
          <w:p>
            <w:pPr>
              <w:pStyle w:val="10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1,504.1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2710" cy="93345"/>
                <wp:effectExtent l="0" t="0" r="0" b="0"/>
                <wp:wrapNone/>
                <wp:docPr id="51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119"/>
                              <w:gridCol w:w="1029"/>
                              <w:gridCol w:w="1095"/>
                              <w:gridCol w:w="1092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24,784.00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1" w:right="3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24,784.00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2,352.16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2,352.16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8" w:right="2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848.00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12,110.07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12,110.07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1,504.1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00" o:spid="_x0000_s1026" o:spt="202" type="#_x0000_t202" style="position:absolute;left:0pt;margin-left:267.15pt;margin-top:-1pt;height:7.35pt;width:507.3pt;mso-position-horizontal-relative:page;z-index:251694080;mso-width-relative:page;mso-height-relative:page;" filled="f" stroked="f" coordsize="21600,21600" o:gfxdata="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J0kybaAAAACgEAAA8AAAAAAAAAAQAgAAAAIgAAAGRycy9kb3ducmV2LnhtbFBLAQIUABQAAAAI&#10;AIdO4kAqDi6XsgEAAHo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119"/>
                        <w:gridCol w:w="1029"/>
                        <w:gridCol w:w="1095"/>
                        <w:gridCol w:w="1092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8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24,784.00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left="421" w:right="3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24,784.00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2,352.16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2,352.16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spacing w:before="0"/>
                              <w:ind w:left="308" w:right="2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848.00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12,110.07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12,110.07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10"/>
                              <w:spacing w:before="0"/>
                              <w:ind w:left="3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1,504.1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14"/>
        <w:gridCol w:w="1360"/>
        <w:gridCol w:w="1080"/>
        <w:gridCol w:w="1173"/>
        <w:gridCol w:w="1081"/>
        <w:gridCol w:w="1080"/>
        <w:gridCol w:w="1080"/>
        <w:gridCol w:w="1095"/>
        <w:gridCol w:w="1095"/>
        <w:gridCol w:w="1065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60" w:type="dxa"/>
          </w:tcPr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3,392.00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3,392.00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2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>
            <w:pPr>
              <w:pStyle w:val="10"/>
              <w:spacing w:before="3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360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1,496.00</w:t>
            </w:r>
          </w:p>
        </w:tc>
        <w:tc>
          <w:tcPr>
            <w:tcW w:w="1173" w:type="dxa"/>
          </w:tcPr>
          <w:p>
            <w:pPr>
              <w:pStyle w:val="1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1,496.00</w:t>
            </w:r>
          </w:p>
        </w:tc>
        <w:tc>
          <w:tcPr>
            <w:tcW w:w="1081" w:type="dxa"/>
          </w:tcPr>
          <w:p>
            <w:pPr>
              <w:pStyle w:val="1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292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0.51</w:t>
            </w:r>
          </w:p>
        </w:tc>
        <w:tc>
          <w:tcPr>
            <w:tcW w:w="106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0.51</w:t>
            </w:r>
          </w:p>
        </w:tc>
        <w:tc>
          <w:tcPr>
            <w:tcW w:w="59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33" name="Grupo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32" name="Rectángulo 102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01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aY/WG/4BAACNBAAADgAAAAAAAAABACAAAAAjAQAAZHJzL2Uyb0Rv&#10;Yy54bWxQSwUGAAAAAAYABgBZAQAAkwUAAAAA&#10;">
                <o:lock v:ext="edit" aspectratio="f"/>
                <v:rect id="Rectángulo 102" o:spid="_x0000_s1026" o:spt="1" style="position:absolute;left:0;top:0;height:50;width:15120;" fillcolor="#000000" filled="t" stroked="f" coordsize="21600,21600" o:gfxdata="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kxI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7" name="Rectángu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03" o:spid="_x0000_s1026" o:spt="1" style="position:absolute;left:0pt;margin-left:18pt;margin-top:29.95pt;height:2.5pt;width:756pt;mso-position-horizontal-relative:page;z-index:-25151078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BQLVZN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8185" cy="3357245"/>
                <wp:effectExtent l="0" t="0" r="0" b="0"/>
                <wp:wrapNone/>
                <wp:docPr id="56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8185" cy="335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70"/>
                              <w:gridCol w:w="1293"/>
                              <w:gridCol w:w="1137"/>
                              <w:gridCol w:w="1115"/>
                              <w:gridCol w:w="1097"/>
                              <w:gridCol w:w="1079"/>
                              <w:gridCol w:w="1079"/>
                              <w:gridCol w:w="1041"/>
                              <w:gridCol w:w="1094"/>
                              <w:gridCol w:w="1117"/>
                              <w:gridCol w:w="6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4387" w:type="dxa"/>
                                  <w:gridSpan w:val="4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88" w:line="141" w:lineRule="exact"/>
                                    <w:ind w:left="290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Fuente: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4,888.00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4,888.00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2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2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2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2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TELEFONÍA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spacing w:before="2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spacing w:before="2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2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29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-5,585.00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29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5,585.00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29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5,585.00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2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29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23,565.00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59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23,565.00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spacing w:before="2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5,585.0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DIVULGACIÓN E INFORMACIÓN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IMPRESIÓN, ENCUADERNACIÓN Y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-10,000.00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13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REPRODUCCIÓN RECONOCIMIENTO DE GASTOS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-25,000.00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 DE PERSONAS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-4,000.00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22,800.00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22,800.00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1,277.50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8,722.50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8,722.50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ARRENDAMIENTO DE EDIFICIOS Y LOCALES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-7,525.00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7,525.00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7,525.00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7,525.00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149,750.00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149,750.00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DERECHOS DE BIENES INTANGIBLES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4,570.00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4,570.00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1,750.00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47,098.00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48,173.00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4,570.0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ESTUDIOS, INVESTIGACIONES Y PROYECTOS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9,731,330.00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-8,909,050.00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822,280.00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534,280.00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750,280.00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1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PRE-FACTIBILIDAD Y FACTIBILIDAD SERVICIOS JURÍDICOS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-60,000.00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7,560.00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7,560.00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9,800.00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27,020.00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SERVICIOS ECONÓMICOS, FINANCIEROS,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138,600.00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213,600.00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176,600.00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176,600.00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14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CONTABLES Y DE AUDITORÍA SERVICIOS DE CAPACITACIÓN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166,672.92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166,672.92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SERVICIOS DE INFORMÁTICA Y SISTEMAS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COMPUTARIZADOS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ESTUDIOS Y/O SERVICIOS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160,000.00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44,500.00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110,500.00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-25,000.00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11,115.42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11,115.42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SERVICIOS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1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-26,000.00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3,350.00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3,350.00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04" o:spid="_x0000_s1026" o:spt="202" type="#_x0000_t202" style="position:absolute;left:0pt;margin-left:18pt;margin-top:31.2pt;height:264.35pt;width:756.55pt;mso-position-horizontal-relative:page;z-index:251696128;mso-width-relative:page;mso-height-relative:page;" filled="f" stroked="f" coordsize="21600,21600" o:gfxdata="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O6CceNkAAAAKAQAADwAAAAAAAAABACAAAAAiAAAAZHJzL2Rvd25yZXYueG1sUEsBAhQAFAAA&#10;AAgAh07iQC9HIua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70"/>
                        <w:gridCol w:w="1293"/>
                        <w:gridCol w:w="1137"/>
                        <w:gridCol w:w="1115"/>
                        <w:gridCol w:w="1097"/>
                        <w:gridCol w:w="1079"/>
                        <w:gridCol w:w="1079"/>
                        <w:gridCol w:w="1041"/>
                        <w:gridCol w:w="1094"/>
                        <w:gridCol w:w="1117"/>
                        <w:gridCol w:w="6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9" w:hRule="atLeast"/>
                        </w:trPr>
                        <w:tc>
                          <w:tcPr>
                            <w:tcW w:w="4387" w:type="dxa"/>
                            <w:gridSpan w:val="4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88" w:line="141" w:lineRule="exact"/>
                              <w:ind w:left="290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Fuente: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4,888.00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4,888.00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111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6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2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2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2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2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TELEFONÍA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spacing w:before="2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spacing w:before="2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2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29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-5,585.00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29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5,585.00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29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5,585.00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2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29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23,565.00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59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23,565.00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spacing w:before="2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5,585.0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DIVULGACIÓN E INFORMACIÓN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IMPRESIÓN, ENCUADERNACIÓN Y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-10,000.00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13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REPRODUCCIÓN RECONOCIMIENTO DE GASTOS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-25,000.00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 DE PERSONAS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-4,000.00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22,800.00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22,800.00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1,277.50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8,722.50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8,722.50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ARRENDAMIENTO DE EDIFICIOS Y LOCALES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-7,525.00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7,525.00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7,525.00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7,525.00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149,750.00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149,750.00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DERECHOS DE BIENES INTANGIBLES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4,570.00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4,570.00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1,750.00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47,098.00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48,173.00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4,570.0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ESTUDIOS, INVESTIGACIONES Y PROYECTOS DE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9,731,330.00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-8,909,050.00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822,280.00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534,280.00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750,280.00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1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PRE-FACTIBILIDAD Y FACTIBILIDAD SERVICIOS JURÍDICOS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-60,000.00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7,560.00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7,560.00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9,800.00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27,020.00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SERVICIOS ECONÓMICOS, FINANCIEROS,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138,600.00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213,600.00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176,600.00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176,600.00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14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CONTABLES Y DE AUDITORÍA SERVICIOS DE CAPACITACIÓN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166,672.92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166,672.92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SERVICIOS DE INFORMÁTICA Y SISTEMAS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COMPUTARIZADOS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ESTUDIOS Y/O SERVICIOS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160,000.00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44,500.00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110,500.00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-25,000.00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11,115.42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11,115.42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SERVICIOS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1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-26,000.00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3,350.00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3,350.00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line="240" w:lineRule="auto"/>
        <w:rPr>
          <w:b/>
          <w:sz w:val="23"/>
        </w:rPr>
      </w:pPr>
    </w:p>
    <w:p>
      <w:pPr>
        <w:pStyle w:val="2"/>
        <w:spacing w:before="0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3275330</wp:posOffset>
                </wp:positionH>
                <wp:positionV relativeFrom="paragraph">
                  <wp:posOffset>-12700</wp:posOffset>
                </wp:positionV>
                <wp:extent cx="6559550" cy="227330"/>
                <wp:effectExtent l="0" t="0" r="0" b="0"/>
                <wp:wrapNone/>
                <wp:docPr id="5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79"/>
                              <w:gridCol w:w="1097"/>
                              <w:gridCol w:w="1128"/>
                              <w:gridCol w:w="1097"/>
                              <w:gridCol w:w="1079"/>
                              <w:gridCol w:w="1079"/>
                              <w:gridCol w:w="1028"/>
                              <w:gridCol w:w="1094"/>
                              <w:gridCol w:w="1130"/>
                              <w:gridCol w:w="710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10,836,330.00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-8,740,450.00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3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2,095,880.00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 w:right="2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-13,110.00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17,680.00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25,240.00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4" w:right="2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18,112.50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1,313,253.84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7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1,613,548.84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10,155.0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10,885,254.00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-8,724,424.00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3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2,160,830.00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4" w:right="2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-13,110.00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21,143.11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28,703.11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14" w:right="2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21,898.96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1,343,690.00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7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1,643,985.00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11,659.1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05" o:spid="_x0000_s1026" o:spt="202" type="#_x0000_t202" style="position:absolute;left:0pt;margin-left:257.9pt;margin-top:-1pt;height:17.9pt;width:516.5pt;mso-position-horizontal-relative:page;z-index:251696128;mso-width-relative:page;mso-height-relative:page;" filled="f" stroked="f" coordsize="21600,21600" o:gfxdata="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9YTUE2QAAAAoBAAAPAAAAAAAAAAEAIAAAACIAAABkcnMvZG93bnJldi54bWxQSwECFAAUAAAA&#10;CACHTuJATX3NGb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79"/>
                        <w:gridCol w:w="1097"/>
                        <w:gridCol w:w="1128"/>
                        <w:gridCol w:w="1097"/>
                        <w:gridCol w:w="1079"/>
                        <w:gridCol w:w="1079"/>
                        <w:gridCol w:w="1028"/>
                        <w:gridCol w:w="1094"/>
                        <w:gridCol w:w="1130"/>
                        <w:gridCol w:w="710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79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10,836,330.00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-8,740,450.00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>
                            <w:pPr>
                              <w:pStyle w:val="10"/>
                              <w:spacing w:before="0"/>
                              <w:ind w:left="243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2,095,880.00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64" w:right="2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-13,110.00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17,680.00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25,240.00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>
                            <w:pPr>
                              <w:pStyle w:val="10"/>
                              <w:spacing w:before="0"/>
                              <w:ind w:left="314" w:right="2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18,112.50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1,313,253.84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>
                            <w:pPr>
                              <w:pStyle w:val="10"/>
                              <w:spacing w:before="30"/>
                              <w:ind w:left="27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1,613,548.84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10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10,155.0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79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10,885,254.00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-8,724,424.00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>
                            <w:pPr>
                              <w:pStyle w:val="10"/>
                              <w:spacing w:before="32"/>
                              <w:ind w:left="243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2,160,830.00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left="264" w:right="2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-13,110.00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21,143.11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28,703.11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>
                            <w:pPr>
                              <w:pStyle w:val="10"/>
                              <w:spacing w:before="32"/>
                              <w:ind w:left="314" w:right="2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21,898.96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1,343,690.00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7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1,643,985.00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10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11,659.1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63"/>
        <w:gridCol w:w="1312"/>
        <w:gridCol w:w="1081"/>
        <w:gridCol w:w="1174"/>
        <w:gridCol w:w="989"/>
        <w:gridCol w:w="1081"/>
        <w:gridCol w:w="1081"/>
        <w:gridCol w:w="1078"/>
        <w:gridCol w:w="1096"/>
        <w:gridCol w:w="117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12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5,100.00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5,100.00</w:t>
            </w:r>
          </w:p>
        </w:tc>
        <w:tc>
          <w:tcPr>
            <w:tcW w:w="989" w:type="dxa"/>
          </w:tcPr>
          <w:p>
            <w:pPr>
              <w:pStyle w:val="10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254.10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254.10</w:t>
            </w:r>
          </w:p>
        </w:tc>
        <w:tc>
          <w:tcPr>
            <w:tcW w:w="1078" w:type="dxa"/>
          </w:tcPr>
          <w:p>
            <w:pPr>
              <w:pStyle w:val="10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254.10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3,060.23</w:t>
            </w:r>
          </w:p>
        </w:tc>
        <w:tc>
          <w:tcPr>
            <w:tcW w:w="1176" w:type="dxa"/>
          </w:tcPr>
          <w:p>
            <w:pPr>
              <w:pStyle w:val="10"/>
              <w:spacing w:before="3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3,060.23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12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2,388.00</w:t>
            </w:r>
          </w:p>
        </w:tc>
        <w:tc>
          <w:tcPr>
            <w:tcW w:w="1081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8.00</w:t>
            </w:r>
          </w:p>
        </w:tc>
        <w:tc>
          <w:tcPr>
            <w:tcW w:w="1174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2,396.00</w:t>
            </w:r>
          </w:p>
        </w:tc>
        <w:tc>
          <w:tcPr>
            <w:tcW w:w="989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1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0.76</w:t>
            </w:r>
          </w:p>
        </w:tc>
        <w:tc>
          <w:tcPr>
            <w:tcW w:w="117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0.76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12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4,800.00</w:t>
            </w:r>
          </w:p>
        </w:tc>
        <w:tc>
          <w:tcPr>
            <w:tcW w:w="1174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4,800.00</w:t>
            </w:r>
          </w:p>
        </w:tc>
        <w:tc>
          <w:tcPr>
            <w:tcW w:w="989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192.50</w:t>
            </w:r>
          </w:p>
        </w:tc>
        <w:tc>
          <w:tcPr>
            <w:tcW w:w="1081" w:type="dxa"/>
          </w:tcPr>
          <w:p>
            <w:pPr>
              <w:pStyle w:val="10"/>
              <w:ind w:left="280" w:right="2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192.50</w:t>
            </w:r>
          </w:p>
        </w:tc>
        <w:tc>
          <w:tcPr>
            <w:tcW w:w="1078" w:type="dxa"/>
          </w:tcPr>
          <w:p>
            <w:pPr>
              <w:pStyle w:val="1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357.50</w:t>
            </w:r>
          </w:p>
        </w:tc>
        <w:tc>
          <w:tcPr>
            <w:tcW w:w="1096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2,690.00</w:t>
            </w:r>
          </w:p>
        </w:tc>
        <w:tc>
          <w:tcPr>
            <w:tcW w:w="117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2,690.00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12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1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12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81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989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1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5,334.00</w:t>
            </w:r>
          </w:p>
        </w:tc>
        <w:tc>
          <w:tcPr>
            <w:tcW w:w="117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5,334.00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1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3,400.00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7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3,400.00</w:t>
            </w:r>
          </w:p>
        </w:tc>
        <w:tc>
          <w:tcPr>
            <w:tcW w:w="107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3,400.00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-3,400.00</w:t>
            </w:r>
          </w:p>
        </w:tc>
        <w:tc>
          <w:tcPr>
            <w:tcW w:w="1176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-3,400.00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304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3163" w:type="dxa"/>
          </w:tcPr>
          <w:p>
            <w:pPr>
              <w:pStyle w:val="10"/>
              <w:spacing w:before="8" w:line="96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</w:tc>
        <w:tc>
          <w:tcPr>
            <w:tcW w:w="1312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174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989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78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096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1176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  <w:tc>
          <w:tcPr>
            <w:tcW w:w="594" w:type="dxa"/>
          </w:tcPr>
          <w:p>
            <w:pPr>
              <w:pStyle w:val="10"/>
              <w:spacing w:before="0"/>
              <w:jc w:val="left"/>
              <w:rPr>
                <w:sz w:val="6"/>
              </w:rPr>
            </w:pPr>
          </w:p>
        </w:tc>
      </w:tr>
    </w:tbl>
    <w:p>
      <w:pPr>
        <w:spacing w:after="0"/>
        <w:jc w:val="left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39" name="Grupo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38" name="Rectángulo 107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0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OAsw///AQAAjQQAAA4AAAAAAAAAAQAgAAAAIwEAAGRycy9lMm9E&#10;b2MueG1sUEsFBgAAAAAGAAYAWQEAAJQFAAAAAA==&#10;">
                <o:lock v:ext="edit" aspectratio="f"/>
                <v:rect id="Rectángulo 107" o:spid="_x0000_s1026" o:spt="1" style="position:absolute;left:0;top:0;height:50;width:15120;" fillcolor="#000000" filled="t" stroked="f" coordsize="21600,21600" o:gfxdata="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M82e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8" name="Rectángul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08" o:spid="_x0000_s1026" o:spt="1" style="position:absolute;left:0pt;margin-left:18pt;margin-top:29.95pt;height:2.5pt;width:756pt;mso-position-horizontal-relative:page;z-index:-25150976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Milp52QAAAAkBAAAPAAAAAAAAAAEAIAAAACIAAABkcnMvZG93bnJldi54bWxQSwECFAAUAAAA&#10;CACHTuJAWbIWgLQBAAByAwAADgAAAAAAAAABACAAAAAoAQAAZHJzL2Uyb0RvYy54bWxQSwUGAAAA&#10;AAYABgBZAQAAT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4940"/>
                <wp:effectExtent l="0" t="0" r="0" b="0"/>
                <wp:wrapNone/>
                <wp:docPr id="58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4"/>
                              <w:gridCol w:w="1400"/>
                              <w:gridCol w:w="1080"/>
                              <w:gridCol w:w="1133"/>
                              <w:gridCol w:w="1080"/>
                              <w:gridCol w:w="1080"/>
                              <w:gridCol w:w="1027"/>
                              <w:gridCol w:w="1148"/>
                              <w:gridCol w:w="1096"/>
                              <w:gridCol w:w="1066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8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2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631.00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74" w:right="4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32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74" w:right="4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630.53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4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96" w:lineRule="exact"/>
                                    <w:ind w:left="419" w:right="4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09" o:spid="_x0000_s1026" o:spt="202" type="#_x0000_t202" style="position:absolute;left:0pt;margin-left:18pt;margin-top:31.2pt;height:12.2pt;width:756pt;mso-position-horizontal-relative:page;z-index:251697152;mso-width-relative:page;mso-height-relative:page;" filled="f" stroked="f" coordsize="21600,21600" o:gfxdata="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jV+6+dgAAAAJAQAADwAAAAAAAAABACAAAAAiAAAAZHJzL2Rvd25yZXYueG1sUEsBAhQAFAAAAAgA&#10;h07iQPtuleuzAQAAew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14"/>
                        <w:gridCol w:w="1400"/>
                        <w:gridCol w:w="1080"/>
                        <w:gridCol w:w="1133"/>
                        <w:gridCol w:w="1080"/>
                        <w:gridCol w:w="1080"/>
                        <w:gridCol w:w="1027"/>
                        <w:gridCol w:w="1148"/>
                        <w:gridCol w:w="1096"/>
                        <w:gridCol w:w="1066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8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2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631.00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74" w:right="4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631.00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32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74" w:right="4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630.53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4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96" w:lineRule="exact"/>
                              <w:ind w:left="419" w:right="4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46990</wp:posOffset>
                </wp:positionV>
                <wp:extent cx="6443980" cy="93345"/>
                <wp:effectExtent l="0" t="0" r="0" b="0"/>
                <wp:wrapNone/>
                <wp:docPr id="59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98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53"/>
                              <w:gridCol w:w="1198"/>
                              <w:gridCol w:w="988"/>
                              <w:gridCol w:w="1079"/>
                              <w:gridCol w:w="1080"/>
                              <w:gridCol w:w="1095"/>
                              <w:gridCol w:w="1095"/>
                              <w:gridCol w:w="1158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15,488.00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5,439.00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20,927.00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3,846.60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3,846.60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4,642.13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7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7,685.46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7,685.46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0" o:spid="_x0000_s1026" o:spt="202" type="#_x0000_t202" style="position:absolute;left:0pt;margin-left:267.15pt;margin-top:3.7pt;height:7.35pt;width:507.4pt;mso-position-horizontal-relative:page;z-index:251698176;mso-width-relative:page;mso-height-relative:page;" filled="f" stroked="f" coordsize="21600,21600" o:gfxdata="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2&#10;MgQL2QAAAAkBAAAPAAAAAAAAAAEAIAAAACIAAABkcnMvZG93bnJldi54bWxQSwECFAAUAAAACACH&#10;TuJAaMJhoLEBAAB6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53"/>
                        <w:gridCol w:w="1198"/>
                        <w:gridCol w:w="988"/>
                        <w:gridCol w:w="1079"/>
                        <w:gridCol w:w="1080"/>
                        <w:gridCol w:w="1095"/>
                        <w:gridCol w:w="1095"/>
                        <w:gridCol w:w="1158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15,488.00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5,439.00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20,927.00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3,846.60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3,846.60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4,642.13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7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7,685.46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7,685.46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19"/>
        <w:gridCol w:w="1456"/>
        <w:gridCol w:w="1054"/>
        <w:gridCol w:w="1089"/>
        <w:gridCol w:w="1098"/>
        <w:gridCol w:w="1080"/>
        <w:gridCol w:w="1080"/>
        <w:gridCol w:w="1069"/>
        <w:gridCol w:w="1094"/>
        <w:gridCol w:w="1131"/>
        <w:gridCol w:w="64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56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spacing w:before="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659.04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659.04</w:t>
            </w:r>
          </w:p>
        </w:tc>
        <w:tc>
          <w:tcPr>
            <w:tcW w:w="1069" w:type="dxa"/>
          </w:tcPr>
          <w:p>
            <w:pPr>
              <w:pStyle w:val="10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659.04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left="248" w:right="14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-659.04</w:t>
            </w:r>
          </w:p>
        </w:tc>
        <w:tc>
          <w:tcPr>
            <w:tcW w:w="1131" w:type="dxa"/>
          </w:tcPr>
          <w:p>
            <w:pPr>
              <w:pStyle w:val="10"/>
              <w:spacing w:before="30"/>
              <w:ind w:left="307" w:right="2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-659.04</w:t>
            </w:r>
          </w:p>
        </w:tc>
        <w:tc>
          <w:tcPr>
            <w:tcW w:w="647" w:type="dxa"/>
          </w:tcPr>
          <w:p>
            <w:pPr>
              <w:pStyle w:val="10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56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46,200.00</w:t>
            </w:r>
          </w:p>
        </w:tc>
        <w:tc>
          <w:tcPr>
            <w:tcW w:w="1054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7,800.00</w:t>
            </w:r>
          </w:p>
        </w:tc>
        <w:tc>
          <w:tcPr>
            <w:tcW w:w="1089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54,000.00</w:t>
            </w:r>
          </w:p>
        </w:tc>
        <w:tc>
          <w:tcPr>
            <w:tcW w:w="1098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-4,500.00</w:t>
            </w:r>
          </w:p>
        </w:tc>
        <w:tc>
          <w:tcPr>
            <w:tcW w:w="1080" w:type="dxa"/>
          </w:tcPr>
          <w:p>
            <w:pPr>
              <w:pStyle w:val="10"/>
              <w:ind w:left="238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80" w:type="dxa"/>
          </w:tcPr>
          <w:p>
            <w:pPr>
              <w:pStyle w:val="10"/>
              <w:ind w:left="238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69" w:type="dxa"/>
          </w:tcPr>
          <w:p>
            <w:pPr>
              <w:pStyle w:val="1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94" w:type="dxa"/>
          </w:tcPr>
          <w:p>
            <w:pPr>
              <w:pStyle w:val="10"/>
              <w:ind w:left="24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13,500.00</w:t>
            </w:r>
          </w:p>
        </w:tc>
        <w:tc>
          <w:tcPr>
            <w:tcW w:w="113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left="307" w:right="3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13,500.00</w:t>
            </w:r>
          </w:p>
        </w:tc>
        <w:tc>
          <w:tcPr>
            <w:tcW w:w="647" w:type="dxa"/>
          </w:tcPr>
          <w:p>
            <w:pPr>
              <w:pStyle w:val="1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6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4,098.00</w:t>
            </w:r>
          </w:p>
        </w:tc>
        <w:tc>
          <w:tcPr>
            <w:tcW w:w="1089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4,098.00</w:t>
            </w:r>
          </w:p>
        </w:tc>
        <w:tc>
          <w:tcPr>
            <w:tcW w:w="1098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633.33</w:t>
            </w:r>
          </w:p>
        </w:tc>
        <w:tc>
          <w:tcPr>
            <w:tcW w:w="1080" w:type="dxa"/>
          </w:tcPr>
          <w:p>
            <w:pPr>
              <w:pStyle w:val="10"/>
              <w:ind w:left="244" w:right="1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633.33</w:t>
            </w:r>
          </w:p>
        </w:tc>
        <w:tc>
          <w:tcPr>
            <w:tcW w:w="1069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4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-632.44</w:t>
            </w:r>
          </w:p>
        </w:tc>
        <w:tc>
          <w:tcPr>
            <w:tcW w:w="113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left="307" w:right="2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-632.44</w:t>
            </w:r>
          </w:p>
        </w:tc>
        <w:tc>
          <w:tcPr>
            <w:tcW w:w="647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633.3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345" cy="93345"/>
                <wp:effectExtent l="0" t="0" r="0" b="0"/>
                <wp:wrapNone/>
                <wp:docPr id="62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1080"/>
                              <w:gridCol w:w="1089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130"/>
                              <w:gridCol w:w="64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46,200.00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11,898.00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58,098.00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5,792.37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5,792.37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5,159.04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12,208.52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12,208.52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633.3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1" o:spid="_x0000_s1026" o:spt="202" type="#_x0000_t202" style="position:absolute;left:0pt;margin-left:267.15pt;margin-top:-1pt;height:7.35pt;width:507.35pt;mso-position-horizontal-relative:page;z-index:251699200;mso-width-relative:page;mso-height-relative:page;" filled="f" stroked="f" coordsize="21600,21600" o:gfxdata="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RE&#10;KIvZAAAACgEAAA8AAAAAAAAAAQAgAAAAIgAAAGRycy9kb3ducmV2LnhtbFBLAQIUABQAAAAIAIdO&#10;4kCg1NfosAEAAHo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1080"/>
                        <w:gridCol w:w="1089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130"/>
                        <w:gridCol w:w="64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46,200.00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11,898.00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58,098.00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5,792.37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5,792.37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5,159.04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12,208.52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12,208.52</w:t>
                            </w:r>
                          </w:p>
                        </w:tc>
                        <w:tc>
                          <w:tcPr>
                            <w:tcW w:w="645" w:type="dxa"/>
                          </w:tcPr>
                          <w:p>
                            <w:pPr>
                              <w:pStyle w:val="10"/>
                              <w:spacing w:before="0"/>
                              <w:ind w:left="3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633.3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22"/>
        <w:gridCol w:w="1453"/>
        <w:gridCol w:w="1080"/>
        <w:gridCol w:w="1102"/>
        <w:gridCol w:w="1151"/>
        <w:gridCol w:w="1080"/>
        <w:gridCol w:w="1080"/>
        <w:gridCol w:w="1042"/>
        <w:gridCol w:w="1095"/>
        <w:gridCol w:w="1118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53" w:type="dxa"/>
          </w:tcPr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3,300.00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1,174.00</w:t>
            </w:r>
          </w:p>
        </w:tc>
        <w:tc>
          <w:tcPr>
            <w:tcW w:w="1102" w:type="dxa"/>
          </w:tcPr>
          <w:p>
            <w:pPr>
              <w:pStyle w:val="10"/>
              <w:spacing w:before="0"/>
              <w:ind w:left="332" w:right="3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4,474.00</w:t>
            </w:r>
          </w:p>
        </w:tc>
        <w:tc>
          <w:tcPr>
            <w:tcW w:w="1151" w:type="dxa"/>
          </w:tcPr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-199.00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597.96</w:t>
            </w:r>
          </w:p>
        </w:tc>
        <w:tc>
          <w:tcPr>
            <w:tcW w:w="1118" w:type="dxa"/>
          </w:tcPr>
          <w:p>
            <w:pPr>
              <w:pStyle w:val="10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597.96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3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7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630.00</w:t>
            </w:r>
          </w:p>
        </w:tc>
        <w:tc>
          <w:tcPr>
            <w:tcW w:w="1102" w:type="dxa"/>
          </w:tcPr>
          <w:p>
            <w:pPr>
              <w:pStyle w:val="10"/>
              <w:ind w:left="334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630.00</w:t>
            </w:r>
          </w:p>
        </w:tc>
        <w:tc>
          <w:tcPr>
            <w:tcW w:w="1151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0.32</w:t>
            </w:r>
          </w:p>
        </w:tc>
        <w:tc>
          <w:tcPr>
            <w:tcW w:w="111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0.32</w:t>
            </w:r>
          </w:p>
        </w:tc>
        <w:tc>
          <w:tcPr>
            <w:tcW w:w="59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980" cy="227330"/>
                <wp:effectExtent l="0" t="0" r="0" b="0"/>
                <wp:wrapNone/>
                <wp:docPr id="57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98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1080"/>
                              <w:gridCol w:w="1089"/>
                              <w:gridCol w:w="1098"/>
                              <w:gridCol w:w="1081"/>
                              <w:gridCol w:w="1080"/>
                              <w:gridCol w:w="1068"/>
                              <w:gridCol w:w="1094"/>
                              <w:gridCol w:w="1130"/>
                              <w:gridCol w:w="64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1,804.00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5,104.00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7" w:right="2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-199.00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1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598.28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311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598.28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64,988.00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19,141.00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84,129.00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6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-4,699.00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9,638.97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9,638.97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9,801.17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20,492.26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311" w:right="3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20,492.26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633.3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2" o:spid="_x0000_s1026" o:spt="202" type="#_x0000_t202" style="position:absolute;left:0pt;margin-left:267.15pt;margin-top:-1pt;height:17.9pt;width:507.4pt;mso-position-horizontal-relative:page;z-index:251697152;mso-width-relative:page;mso-height-relative:page;" filled="f" stroked="f" coordsize="21600,21600" o:gfxdata="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ADzmCfaAAAACgEAAA8AAAAAAAAAAQAgAAAAIgAAAGRycy9kb3ducmV2LnhtbFBLAQIUABQA&#10;AAAIAIdO4kAzlNvotQEAAHs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1080"/>
                        <w:gridCol w:w="1089"/>
                        <w:gridCol w:w="1098"/>
                        <w:gridCol w:w="1081"/>
                        <w:gridCol w:w="1080"/>
                        <w:gridCol w:w="1068"/>
                        <w:gridCol w:w="1094"/>
                        <w:gridCol w:w="1130"/>
                        <w:gridCol w:w="64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10"/>
                              <w:spacing w:before="0"/>
                              <w:ind w:left="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1,804.00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0"/>
                              <w:ind w:left="3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5,104.00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267" w:right="2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-199.00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right="3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1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598.28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>
                            <w:pPr>
                              <w:pStyle w:val="10"/>
                              <w:spacing w:before="30"/>
                              <w:ind w:left="311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598.28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>
                            <w:pPr>
                              <w:pStyle w:val="10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64,988.00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19,141.00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32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84,129.00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2"/>
                              <w:ind w:left="266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-4,699.00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9,638.97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9,638.97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32"/>
                              <w:ind w:right="3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9,801.17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20,492.26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311" w:right="3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20,492.26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>
                            <w:pPr>
                              <w:pStyle w:val="10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633.3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693"/>
        <w:gridCol w:w="1782"/>
        <w:gridCol w:w="1080"/>
        <w:gridCol w:w="1173"/>
        <w:gridCol w:w="989"/>
        <w:gridCol w:w="1080"/>
        <w:gridCol w:w="1081"/>
        <w:gridCol w:w="1118"/>
        <w:gridCol w:w="1096"/>
        <w:gridCol w:w="1137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693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782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1,293.00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1,293.00</w:t>
            </w:r>
          </w:p>
        </w:tc>
        <w:tc>
          <w:tcPr>
            <w:tcW w:w="989" w:type="dxa"/>
          </w:tcPr>
          <w:p>
            <w:pPr>
              <w:pStyle w:val="10"/>
              <w:spacing w:before="0"/>
              <w:ind w:left="422" w:right="3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3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1,882.00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3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1,882.00</w:t>
            </w:r>
          </w:p>
        </w:tc>
        <w:tc>
          <w:tcPr>
            <w:tcW w:w="1118" w:type="dxa"/>
          </w:tcPr>
          <w:p>
            <w:pPr>
              <w:pStyle w:val="10"/>
              <w:spacing w:before="0"/>
              <w:ind w:left="3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1,882.00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0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-589.00</w:t>
            </w:r>
          </w:p>
        </w:tc>
        <w:tc>
          <w:tcPr>
            <w:tcW w:w="1137" w:type="dxa"/>
          </w:tcPr>
          <w:p>
            <w:pPr>
              <w:pStyle w:val="10"/>
              <w:spacing w:before="30" w:line="96" w:lineRule="exact"/>
              <w:ind w:left="36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-589.00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61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68"/>
                              <w:gridCol w:w="1079"/>
                              <w:gridCol w:w="1172"/>
                              <w:gridCol w:w="988"/>
                              <w:gridCol w:w="1079"/>
                              <w:gridCol w:w="1080"/>
                              <w:gridCol w:w="1117"/>
                              <w:gridCol w:w="1095"/>
                              <w:gridCol w:w="1136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1,293.00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1,293.00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1,882.00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1,882.00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1,882.00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-589.00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61" w:right="4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-589.00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3" o:spid="_x0000_s1026" o:spt="202" type="#_x0000_t202" style="position:absolute;left:0pt;margin-left:279.05pt;margin-top:-1pt;height:7.35pt;width:495.5pt;mso-position-horizontal-relative:page;z-index:251699200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SMZ7nZAAAACgEAAA8AAAAAAAAAAQAgAAAAIgAAAGRycy9kb3ducmV2LnhtbFBLAQIUABQAAAAI&#10;AIdO4kDrlqEZ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68"/>
                        <w:gridCol w:w="1079"/>
                        <w:gridCol w:w="1172"/>
                        <w:gridCol w:w="988"/>
                        <w:gridCol w:w="1079"/>
                        <w:gridCol w:w="1080"/>
                        <w:gridCol w:w="1117"/>
                        <w:gridCol w:w="1095"/>
                        <w:gridCol w:w="1136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68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1,293.00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1,293.00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1,882.00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1,882.00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1,882.00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-589.00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61" w:right="4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-589.00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36"/>
        <w:gridCol w:w="1338"/>
        <w:gridCol w:w="1054"/>
        <w:gridCol w:w="1200"/>
        <w:gridCol w:w="989"/>
        <w:gridCol w:w="1081"/>
        <w:gridCol w:w="1081"/>
        <w:gridCol w:w="1069"/>
        <w:gridCol w:w="1096"/>
        <w:gridCol w:w="118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38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17,880.00</w:t>
            </w:r>
          </w:p>
        </w:tc>
        <w:tc>
          <w:tcPr>
            <w:tcW w:w="1054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17,880.00</w:t>
            </w:r>
          </w:p>
        </w:tc>
        <w:tc>
          <w:tcPr>
            <w:tcW w:w="989" w:type="dxa"/>
          </w:tcPr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1,032.98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3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1,032.98</w:t>
            </w:r>
          </w:p>
        </w:tc>
        <w:tc>
          <w:tcPr>
            <w:tcW w:w="1069" w:type="dxa"/>
          </w:tcPr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1,032.98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15,578.25</w:t>
            </w:r>
          </w:p>
        </w:tc>
        <w:tc>
          <w:tcPr>
            <w:tcW w:w="1185" w:type="dxa"/>
          </w:tcPr>
          <w:p>
            <w:pPr>
              <w:pStyle w:val="10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15,578.25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38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54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1,934.18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1,934.18</w:t>
            </w:r>
          </w:p>
        </w:tc>
        <w:tc>
          <w:tcPr>
            <w:tcW w:w="594" w:type="dxa"/>
          </w:tcPr>
          <w:p>
            <w:pPr>
              <w:pStyle w:val="1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38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54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594" w:type="dxa"/>
          </w:tcPr>
          <w:p>
            <w:pPr>
              <w:pStyle w:val="1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200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495.00</w:t>
            </w:r>
          </w:p>
        </w:tc>
        <w:tc>
          <w:tcPr>
            <w:tcW w:w="1081" w:type="dxa"/>
          </w:tcPr>
          <w:p>
            <w:pPr>
              <w:pStyle w:val="10"/>
              <w:ind w:left="280" w:right="2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495.00</w:t>
            </w:r>
          </w:p>
        </w:tc>
        <w:tc>
          <w:tcPr>
            <w:tcW w:w="1069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880.00</w:t>
            </w:r>
          </w:p>
        </w:tc>
        <w:tc>
          <w:tcPr>
            <w:tcW w:w="1096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247.50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247.50</w:t>
            </w:r>
          </w:p>
        </w:tc>
        <w:tc>
          <w:tcPr>
            <w:tcW w:w="594" w:type="dxa"/>
          </w:tcPr>
          <w:p>
            <w:pPr>
              <w:pStyle w:val="1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38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6,970.00</w:t>
            </w:r>
          </w:p>
        </w:tc>
        <w:tc>
          <w:tcPr>
            <w:tcW w:w="1200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6,970.00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3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5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0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4,513.00</w:t>
            </w:r>
          </w:p>
        </w:tc>
        <w:tc>
          <w:tcPr>
            <w:tcW w:w="1185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4,513.00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33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2,601.00</w:t>
            </w:r>
          </w:p>
        </w:tc>
        <w:tc>
          <w:tcPr>
            <w:tcW w:w="120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2,601.00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0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2,600.94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0.06</w:t>
            </w:r>
          </w:p>
        </w:tc>
        <w:tc>
          <w:tcPr>
            <w:tcW w:w="1185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96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0.06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980" cy="93345"/>
                <wp:effectExtent l="0" t="0" r="0" b="0"/>
                <wp:wrapNone/>
                <wp:docPr id="63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98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1080"/>
                              <w:gridCol w:w="1199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48,540.00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15,571.00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64,111.00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1,527.98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1,527.98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4,513.92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25,272.99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25,272.99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4" o:spid="_x0000_s1026" o:spt="202" type="#_x0000_t202" style="position:absolute;left:0pt;margin-left:267.15pt;margin-top:-1pt;height:7.35pt;width:507.4pt;mso-position-horizontal-relative:page;z-index:251700224;mso-width-relative:page;mso-height-relative:page;" filled="f" stroked="f" coordsize="21600,21600" o:gfxdata="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1X6Tl2gAAAAoBAAAPAAAAAAAAAAEAIAAAACIAAABkcnMvZG93bnJldi54bWxQSwECFAAUAAAA&#10;CACHTuJAuEbctLMBAAB6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1080"/>
                        <w:gridCol w:w="1199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48,540.00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15,571.00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64,111.00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1,527.98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1,527.98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4,513.92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25,272.99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25,272.99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95"/>
        <w:gridCol w:w="1572"/>
        <w:gridCol w:w="962"/>
        <w:gridCol w:w="1200"/>
        <w:gridCol w:w="989"/>
        <w:gridCol w:w="1081"/>
        <w:gridCol w:w="1121"/>
        <w:gridCol w:w="1031"/>
        <w:gridCol w:w="1096"/>
        <w:gridCol w:w="1093"/>
        <w:gridCol w:w="6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5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572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10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721.42</w:t>
            </w:r>
          </w:p>
        </w:tc>
        <w:tc>
          <w:tcPr>
            <w:tcW w:w="1121" w:type="dxa"/>
          </w:tcPr>
          <w:p>
            <w:pPr>
              <w:pStyle w:val="10"/>
              <w:spacing w:before="0"/>
              <w:ind w:right="402"/>
              <w:rPr>
                <w:sz w:val="10"/>
              </w:rPr>
            </w:pPr>
            <w:r>
              <w:rPr>
                <w:w w:val="105"/>
                <w:sz w:val="10"/>
              </w:rPr>
              <w:t>721.42</w:t>
            </w:r>
          </w:p>
        </w:tc>
        <w:tc>
          <w:tcPr>
            <w:tcW w:w="1031" w:type="dxa"/>
          </w:tcPr>
          <w:p>
            <w:pPr>
              <w:pStyle w:val="10"/>
              <w:spacing w:before="0"/>
              <w:ind w:left="366" w:right="3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721.42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4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-721.42</w:t>
            </w:r>
          </w:p>
        </w:tc>
        <w:tc>
          <w:tcPr>
            <w:tcW w:w="1093" w:type="dxa"/>
          </w:tcPr>
          <w:p>
            <w:pPr>
              <w:pStyle w:val="10"/>
              <w:spacing w:before="3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-721.42</w:t>
            </w:r>
          </w:p>
        </w:tc>
        <w:tc>
          <w:tcPr>
            <w:tcW w:w="688" w:type="dxa"/>
          </w:tcPr>
          <w:p>
            <w:pPr>
              <w:pStyle w:val="10"/>
              <w:spacing w:before="0"/>
              <w:ind w:right="4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72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68,761.00</w:t>
            </w:r>
          </w:p>
        </w:tc>
        <w:tc>
          <w:tcPr>
            <w:tcW w:w="96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68,761.00</w:t>
            </w:r>
          </w:p>
        </w:tc>
        <w:tc>
          <w:tcPr>
            <w:tcW w:w="989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3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2,612.48</w:t>
            </w:r>
          </w:p>
        </w:tc>
        <w:tc>
          <w:tcPr>
            <w:tcW w:w="1121" w:type="dxa"/>
          </w:tcPr>
          <w:p>
            <w:pPr>
              <w:pStyle w:val="10"/>
              <w:ind w:right="402"/>
              <w:rPr>
                <w:sz w:val="10"/>
              </w:rPr>
            </w:pPr>
            <w:r>
              <w:rPr>
                <w:w w:val="105"/>
                <w:sz w:val="10"/>
              </w:rPr>
              <w:t>2,612.48</w:t>
            </w:r>
          </w:p>
        </w:tc>
        <w:tc>
          <w:tcPr>
            <w:tcW w:w="1031" w:type="dxa"/>
          </w:tcPr>
          <w:p>
            <w:pPr>
              <w:pStyle w:val="10"/>
              <w:ind w:left="366" w:right="2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left="265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47,790.20</w:t>
            </w:r>
          </w:p>
        </w:tc>
        <w:tc>
          <w:tcPr>
            <w:tcW w:w="109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47,790.20</w:t>
            </w:r>
          </w:p>
        </w:tc>
        <w:tc>
          <w:tcPr>
            <w:tcW w:w="688" w:type="dxa"/>
          </w:tcPr>
          <w:p>
            <w:pPr>
              <w:pStyle w:val="10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2,612.4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2710" cy="93345"/>
                <wp:effectExtent l="0" t="0" r="0" b="0"/>
                <wp:wrapNone/>
                <wp:docPr id="60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119"/>
                              <w:gridCol w:w="1029"/>
                              <w:gridCol w:w="1095"/>
                              <w:gridCol w:w="1092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68,761.00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1" w:right="3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68,761.00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3,333.90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3,333.90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8" w:right="2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721.42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47,068.78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47,068.78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2,612.4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5" o:spid="_x0000_s1026" o:spt="202" type="#_x0000_t202" style="position:absolute;left:0pt;margin-left:267.15pt;margin-top:-1pt;height:7.35pt;width:507.3pt;mso-position-horizontal-relative:page;z-index:251698176;mso-width-relative:page;mso-height-relative:page;" filled="f" stroked="f" coordsize="21600,21600" o:gfxdata="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idJMm2gAAAAoBAAAPAAAAAAAAAAEAIAAAACIAAABkcnMvZG93bnJldi54bWxQSwECFAAUAAAA&#10;CACHTuJAZOvtnLMBAAB6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119"/>
                        <w:gridCol w:w="1029"/>
                        <w:gridCol w:w="1095"/>
                        <w:gridCol w:w="1092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8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68,761.00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left="421" w:right="3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68,761.00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3,333.90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3,333.90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spacing w:before="0"/>
                              <w:ind w:left="308" w:right="2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721.42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47,068.78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47,068.78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10"/>
                              <w:spacing w:before="0"/>
                              <w:ind w:left="3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2,612.4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22"/>
        <w:gridCol w:w="1453"/>
        <w:gridCol w:w="1081"/>
        <w:gridCol w:w="1103"/>
        <w:gridCol w:w="1152"/>
        <w:gridCol w:w="1081"/>
        <w:gridCol w:w="1081"/>
        <w:gridCol w:w="1043"/>
        <w:gridCol w:w="1096"/>
        <w:gridCol w:w="1119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AGUA</w:t>
            </w:r>
          </w:p>
        </w:tc>
        <w:tc>
          <w:tcPr>
            <w:tcW w:w="1453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>
            <w:pPr>
              <w:pStyle w:val="10"/>
              <w:spacing w:before="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2" w:type="dxa"/>
          </w:tcPr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2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>
            <w:pPr>
              <w:pStyle w:val="10"/>
              <w:spacing w:before="0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9" w:type="dxa"/>
          </w:tcPr>
          <w:p>
            <w:pPr>
              <w:pStyle w:val="10"/>
              <w:spacing w:before="3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53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81" w:type="dxa"/>
          </w:tcPr>
          <w:p>
            <w:pPr>
              <w:pStyle w:val="10"/>
              <w:ind w:left="280" w:right="2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204.00</w:t>
            </w:r>
          </w:p>
        </w:tc>
        <w:tc>
          <w:tcPr>
            <w:tcW w:w="1103" w:type="dxa"/>
          </w:tcPr>
          <w:p>
            <w:pPr>
              <w:pStyle w:val="1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5,604.00</w:t>
            </w:r>
          </w:p>
        </w:tc>
        <w:tc>
          <w:tcPr>
            <w:tcW w:w="1152" w:type="dxa"/>
          </w:tcPr>
          <w:p>
            <w:pPr>
              <w:pStyle w:val="10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-305.00</w:t>
            </w:r>
          </w:p>
        </w:tc>
        <w:tc>
          <w:tcPr>
            <w:tcW w:w="1081" w:type="dxa"/>
          </w:tcPr>
          <w:p>
            <w:pPr>
              <w:pStyle w:val="1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2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>
            <w:pPr>
              <w:pStyle w:val="10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404"/>
              <w:rPr>
                <w:sz w:val="10"/>
              </w:rPr>
            </w:pPr>
            <w:r>
              <w:rPr>
                <w:w w:val="105"/>
                <w:sz w:val="10"/>
              </w:rPr>
              <w:t>915.20</w:t>
            </w:r>
          </w:p>
        </w:tc>
        <w:tc>
          <w:tcPr>
            <w:tcW w:w="111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915.20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3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9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2,598.00</w:t>
            </w:r>
          </w:p>
        </w:tc>
        <w:tc>
          <w:tcPr>
            <w:tcW w:w="1103" w:type="dxa"/>
          </w:tcPr>
          <w:p>
            <w:pPr>
              <w:pStyle w:val="1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2,598.00</w:t>
            </w:r>
          </w:p>
        </w:tc>
        <w:tc>
          <w:tcPr>
            <w:tcW w:w="1152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2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>
            <w:pPr>
              <w:pStyle w:val="10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0.56</w:t>
            </w:r>
          </w:p>
        </w:tc>
        <w:tc>
          <w:tcPr>
            <w:tcW w:w="111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0.56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53" name="Grupo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52" name="Rectángulo 117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1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s06yc/4BAACNBAAADgAAAAAAAAABACAAAAAjAQAAZHJzL2Uyb0Rv&#10;Yy54bWxQSwUGAAAAAAYABgBZAQAAkwUAAAAA&#10;">
                <o:lock v:ext="edit" aspectratio="f"/>
                <v:rect id="Rectángulo 117" o:spid="_x0000_s1026" o:spt="1" style="position:absolute;left:0;top:0;height:50;width:15120;" fillcolor="#000000" filled="t" stroked="f" coordsize="21600,21600" o:gfxdata="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+yEt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9" name="Rectángul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18" o:spid="_x0000_s1026" o:spt="1" style="position:absolute;left:0pt;margin-left:18pt;margin-top:29.95pt;height:2.5pt;width:756pt;mso-position-horizontal-relative:page;z-index:-25150873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DG/u9F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346710"/>
                <wp:effectExtent l="0" t="0" r="0" b="0"/>
                <wp:wrapNone/>
                <wp:docPr id="64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855"/>
                              <w:gridCol w:w="1712"/>
                              <w:gridCol w:w="1080"/>
                              <w:gridCol w:w="1080"/>
                              <w:gridCol w:w="1027"/>
                              <w:gridCol w:w="1080"/>
                              <w:gridCol w:w="1080"/>
                              <w:gridCol w:w="1077"/>
                              <w:gridCol w:w="1094"/>
                              <w:gridCol w:w="1135"/>
                              <w:gridCol w:w="5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IMPUESTOS, DERECHOS Y TASAS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4" w:right="1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4" w:right="1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06" w:right="2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8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-165.00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left="358" w:right="4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-165.00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855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SERVICIOS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</w:tcPr>
                                <w:p>
                                  <w:pPr>
                                    <w:pStyle w:val="1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42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42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ind w:left="304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left="248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-320.00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left="358" w:right="4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-320.00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9" o:spid="_x0000_s1026" o:spt="202" type="#_x0000_t202" style="position:absolute;left:0pt;margin-left:18pt;margin-top:31.2pt;height:27.3pt;width:756pt;mso-position-horizontal-relative:page;z-index:251701248;mso-width-relative:page;mso-height-relative:page;" filled="f" stroked="f" coordsize="21600,21600" o:gfxdata="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5A7ww2QAAAAoBAAAPAAAAAAAAAAEAIAAAACIAAABkcnMvZG93bnJldi54bWxQSwECFAAUAAAA&#10;CACHTuJAEQdqaL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855"/>
                        <w:gridCol w:w="1712"/>
                        <w:gridCol w:w="1080"/>
                        <w:gridCol w:w="1080"/>
                        <w:gridCol w:w="1027"/>
                        <w:gridCol w:w="1080"/>
                        <w:gridCol w:w="1080"/>
                        <w:gridCol w:w="1077"/>
                        <w:gridCol w:w="1094"/>
                        <w:gridCol w:w="1135"/>
                        <w:gridCol w:w="5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85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IMPUESTOS, DERECHOS Y TASAS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4" w:right="1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4" w:right="1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06" w:right="2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8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-165.00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left="358" w:right="4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-165.00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855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SERVICIOS</w:t>
                            </w:r>
                          </w:p>
                        </w:tc>
                        <w:tc>
                          <w:tcPr>
                            <w:tcW w:w="1712" w:type="dxa"/>
                          </w:tcPr>
                          <w:p>
                            <w:pPr>
                              <w:pStyle w:val="1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42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42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ind w:left="304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left="248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-320.00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left="358" w:right="4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-320.00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pStyle w:val="2"/>
        <w:spacing w:before="95" w:line="314" w:lineRule="auto"/>
        <w:ind w:right="38" w:firstLine="254"/>
        <w:jc w:val="right"/>
      </w:pPr>
      <w:r>
        <w:t>Total Fuente:</w:t>
      </w:r>
      <w:r>
        <w:rPr>
          <w:b w:val="0"/>
          <w:w w:val="100"/>
        </w:rPr>
        <w:t xml:space="preserve"> </w:t>
      </w:r>
      <w:r>
        <w:t>Total Geografico:</w:t>
      </w:r>
    </w:p>
    <w:p>
      <w:pPr>
        <w:tabs>
          <w:tab w:val="left" w:pos="773"/>
          <w:tab w:val="left" w:pos="1187"/>
          <w:tab w:val="left" w:pos="1539"/>
        </w:tabs>
        <w:spacing w:before="0" w:line="117" w:lineRule="exact"/>
        <w:ind w:left="380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176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1611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12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MANTENIMIENTO Y REPARACIÓN DE</w:t>
      </w:r>
      <w:r>
        <w:rPr>
          <w:spacing w:val="-10"/>
          <w:w w:val="105"/>
          <w:sz w:val="10"/>
        </w:rPr>
        <w:t xml:space="preserve"> </w:t>
      </w:r>
      <w:r>
        <w:rPr>
          <w:w w:val="105"/>
          <w:sz w:val="10"/>
        </w:rPr>
        <w:t>OTRAS</w:t>
      </w:r>
    </w:p>
    <w:p>
      <w:pPr>
        <w:spacing w:before="35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OBRAS E INSTALACIONES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2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-215265</wp:posOffset>
                </wp:positionV>
                <wp:extent cx="6477000" cy="227330"/>
                <wp:effectExtent l="0" t="0" r="0" b="0"/>
                <wp:wrapNone/>
                <wp:docPr id="65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2"/>
                              <w:gridCol w:w="1053"/>
                              <w:gridCol w:w="1154"/>
                              <w:gridCol w:w="1057"/>
                              <w:gridCol w:w="1079"/>
                              <w:gridCol w:w="1079"/>
                              <w:gridCol w:w="1068"/>
                              <w:gridCol w:w="1094"/>
                              <w:gridCol w:w="1090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7" w:right="2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2,802.00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8,202.00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5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6" w:right="2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430.76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430.76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122,701.00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5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19,666.00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142,367.00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7,063.88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7,063.88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10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7,437.34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72,183.53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72,183.53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2,612.4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20" o:spid="_x0000_s1026" o:spt="202" type="#_x0000_t202" style="position:absolute;left:0pt;margin-left:264.5pt;margin-top:-16.95pt;height:17.9pt;width:510pt;mso-position-horizontal-relative:page;z-index:251702272;mso-width-relative:page;mso-height-relative:page;" filled="f" stroked="f" coordsize="21600,21600" o:gfxdata="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RaU4PNkAAAAKAQAADwAAAAAAAAABACAAAAAiAAAAZHJzL2Rvd25yZXYueG1sUEsBAhQAFAAAAAgA&#10;h07iQAeE/AOyAQAAew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2"/>
                        <w:gridCol w:w="1053"/>
                        <w:gridCol w:w="1154"/>
                        <w:gridCol w:w="1057"/>
                        <w:gridCol w:w="1079"/>
                        <w:gridCol w:w="1079"/>
                        <w:gridCol w:w="1068"/>
                        <w:gridCol w:w="1094"/>
                        <w:gridCol w:w="1090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2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left="307" w:right="2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2,802.00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>
                            <w:pPr>
                              <w:pStyle w:val="10"/>
                              <w:spacing w:before="0"/>
                              <w:ind w:right="37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8,202.00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10"/>
                              <w:spacing w:before="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5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16" w:right="2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430.76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spacing w:before="3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430.76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10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2" w:type="dxa"/>
                          </w:tcPr>
                          <w:p>
                            <w:pPr>
                              <w:pStyle w:val="10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122,701.00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32"/>
                              <w:ind w:left="305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19,666.00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>
                            <w:pPr>
                              <w:pStyle w:val="10"/>
                              <w:spacing w:before="32"/>
                              <w:ind w:right="3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142,367.00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10"/>
                              <w:spacing w:before="32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7,063.88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7,063.88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32"/>
                              <w:ind w:left="310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7,437.34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72,183.53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72,183.53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10"/>
                              <w:spacing w:before="32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2,612.4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2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2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2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2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2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2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spacing w:before="0" w:line="240" w:lineRule="auto"/>
        <w:rPr>
          <w:sz w:val="14"/>
        </w:rPr>
      </w:pPr>
    </w:p>
    <w:p>
      <w:pPr>
        <w:spacing w:before="0" w:line="240" w:lineRule="auto"/>
        <w:rPr>
          <w:sz w:val="16"/>
        </w:rPr>
      </w:pPr>
    </w:p>
    <w:p>
      <w:pPr>
        <w:tabs>
          <w:tab w:val="left" w:pos="1459"/>
        </w:tabs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2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3860" w:space="1110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24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24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54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4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5" w:space="40"/>
            <w:col w:w="1070" w:space="39"/>
            <w:col w:w="1040" w:space="40"/>
            <w:col w:w="1096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14"/>
        <w:gridCol w:w="1453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3" w:type="dxa"/>
          </w:tcPr>
          <w:p>
            <w:pPr>
              <w:pStyle w:val="10"/>
              <w:spacing w:before="0"/>
              <w:ind w:left="8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9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5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3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42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0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30" w:line="96" w:lineRule="exact"/>
              <w:ind w:left="415" w:right="4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" w:line="240" w:lineRule="auto"/>
        <w:rPr>
          <w:sz w:val="10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5" w:space="40"/>
            <w:col w:w="1070" w:space="39"/>
            <w:col w:w="1040" w:space="40"/>
            <w:col w:w="1096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10"/>
        <w:gridCol w:w="1294"/>
        <w:gridCol w:w="1097"/>
        <w:gridCol w:w="1226"/>
        <w:gridCol w:w="989"/>
        <w:gridCol w:w="1080"/>
        <w:gridCol w:w="1080"/>
        <w:gridCol w:w="1042"/>
        <w:gridCol w:w="1094"/>
        <w:gridCol w:w="1118"/>
        <w:gridCol w:w="6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294" w:type="dxa"/>
          </w:tcPr>
          <w:p>
            <w:pPr>
              <w:pStyle w:val="10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424,500.00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left="260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-259,049.00</w:t>
            </w:r>
          </w:p>
        </w:tc>
        <w:tc>
          <w:tcPr>
            <w:tcW w:w="1226" w:type="dxa"/>
          </w:tcPr>
          <w:p>
            <w:pPr>
              <w:pStyle w:val="10"/>
              <w:spacing w:before="0"/>
              <w:ind w:left="3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165,451.00</w:t>
            </w:r>
          </w:p>
        </w:tc>
        <w:tc>
          <w:tcPr>
            <w:tcW w:w="989" w:type="dxa"/>
          </w:tcPr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left="24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164,055.00</w:t>
            </w:r>
          </w:p>
        </w:tc>
        <w:tc>
          <w:tcPr>
            <w:tcW w:w="1118" w:type="dxa"/>
          </w:tcPr>
          <w:p>
            <w:pPr>
              <w:pStyle w:val="10"/>
              <w:spacing w:before="30"/>
              <w:ind w:left="280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164,055.00</w:t>
            </w:r>
          </w:p>
        </w:tc>
        <w:tc>
          <w:tcPr>
            <w:tcW w:w="687" w:type="dxa"/>
          </w:tcPr>
          <w:p>
            <w:pPr>
              <w:pStyle w:val="10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10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294" w:type="dxa"/>
          </w:tcPr>
          <w:p>
            <w:pPr>
              <w:pStyle w:val="1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379,000.00</w:t>
            </w:r>
          </w:p>
        </w:tc>
        <w:tc>
          <w:tcPr>
            <w:tcW w:w="1097" w:type="dxa"/>
          </w:tcPr>
          <w:p>
            <w:pPr>
              <w:pStyle w:val="10"/>
              <w:ind w:left="260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-212,740.00</w:t>
            </w:r>
          </w:p>
        </w:tc>
        <w:tc>
          <w:tcPr>
            <w:tcW w:w="1226" w:type="dxa"/>
          </w:tcPr>
          <w:p>
            <w:pPr>
              <w:pStyle w:val="10"/>
              <w:ind w:left="3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166,260.00</w:t>
            </w:r>
          </w:p>
        </w:tc>
        <w:tc>
          <w:tcPr>
            <w:tcW w:w="989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164,510.00</w:t>
            </w:r>
          </w:p>
        </w:tc>
        <w:tc>
          <w:tcPr>
            <w:tcW w:w="1118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104" w:lineRule="exact"/>
              <w:ind w:left="280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165,385.00</w:t>
            </w:r>
          </w:p>
        </w:tc>
        <w:tc>
          <w:tcPr>
            <w:tcW w:w="687" w:type="dxa"/>
          </w:tcPr>
          <w:p>
            <w:pPr>
              <w:pStyle w:val="1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2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64" w:right="2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107,320.00</w:t>
            </w:r>
          </w:p>
        </w:tc>
        <w:tc>
          <w:tcPr>
            <w:tcW w:w="122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3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107,320.00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2,058.32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2,058.32</w:t>
            </w:r>
          </w:p>
        </w:tc>
        <w:tc>
          <w:tcPr>
            <w:tcW w:w="1042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2,049.23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48" w:right="1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90,606.24</w:t>
            </w:r>
          </w:p>
        </w:tc>
        <w:tc>
          <w:tcPr>
            <w:tcW w:w="1118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 w:line="96" w:lineRule="exact"/>
              <w:ind w:left="280" w:right="2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90,606.24</w:t>
            </w:r>
          </w:p>
        </w:tc>
        <w:tc>
          <w:tcPr>
            <w:tcW w:w="68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2,058.3</w:t>
            </w:r>
          </w:p>
        </w:tc>
      </w:tr>
    </w:tbl>
    <w:p>
      <w:pPr>
        <w:spacing w:before="2" w:line="240" w:lineRule="auto"/>
        <w:rPr>
          <w:sz w:val="7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6365" cy="93345"/>
                <wp:effectExtent l="0" t="0" r="0" b="0"/>
                <wp:wrapNone/>
                <wp:docPr id="67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7"/>
                              <w:gridCol w:w="1097"/>
                              <w:gridCol w:w="1225"/>
                              <w:gridCol w:w="988"/>
                              <w:gridCol w:w="1079"/>
                              <w:gridCol w:w="1080"/>
                              <w:gridCol w:w="1042"/>
                              <w:gridCol w:w="1095"/>
                              <w:gridCol w:w="1118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803,500.00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-364,469.00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439,031.00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2,058.32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2,058.32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2,049.23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419,171.24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420,046.24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2,058.3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21" o:spid="_x0000_s1026" o:spt="202" type="#_x0000_t202" style="position:absolute;left:0pt;margin-left:264.5pt;margin-top:3.7pt;height:7.35pt;width:509.95pt;mso-position-horizontal-relative:page;z-index:251703296;mso-width-relative:page;mso-height-relative:page;" filled="f" stroked="f" coordsize="21600,21600" o:gfxdata="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MGDmV2QAAAAkBAAAPAAAAAAAAAAEAIAAAACIAAABkcnMvZG93bnJldi54bWxQSwECFAAUAAAA&#10;CACHTuJAEPK3rLQBAAB6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7"/>
                        <w:gridCol w:w="1097"/>
                        <w:gridCol w:w="1225"/>
                        <w:gridCol w:w="988"/>
                        <w:gridCol w:w="1079"/>
                        <w:gridCol w:w="1080"/>
                        <w:gridCol w:w="1042"/>
                        <w:gridCol w:w="1095"/>
                        <w:gridCol w:w="1118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87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803,500.00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-364,469.00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439,031.00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2,058.32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2,058.32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10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2,049.23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419,171.24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420,046.24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10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2,058.3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10"/>
        <w:gridCol w:w="1320"/>
        <w:gridCol w:w="1098"/>
        <w:gridCol w:w="1199"/>
        <w:gridCol w:w="1027"/>
        <w:gridCol w:w="1080"/>
        <w:gridCol w:w="1041"/>
        <w:gridCol w:w="1069"/>
        <w:gridCol w:w="1095"/>
        <w:gridCol w:w="1184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20" w:type="dxa"/>
          </w:tcPr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1027" w:type="dxa"/>
          </w:tcPr>
          <w:p>
            <w:pPr>
              <w:pStyle w:val="10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349.00</w:t>
            </w:r>
          </w:p>
        </w:tc>
        <w:tc>
          <w:tcPr>
            <w:tcW w:w="1041" w:type="dxa"/>
          </w:tcPr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349.00</w:t>
            </w:r>
          </w:p>
        </w:tc>
        <w:tc>
          <w:tcPr>
            <w:tcW w:w="1069" w:type="dxa"/>
          </w:tcPr>
          <w:p>
            <w:pPr>
              <w:pStyle w:val="10"/>
              <w:spacing w:before="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349.00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2,106.00</w:t>
            </w:r>
          </w:p>
        </w:tc>
        <w:tc>
          <w:tcPr>
            <w:tcW w:w="1184" w:type="dxa"/>
          </w:tcPr>
          <w:p>
            <w:pPr>
              <w:pStyle w:val="10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2,106.00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114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CORREOS Y TELÉGRAFOS</w:t>
            </w:r>
          </w:p>
        </w:tc>
        <w:tc>
          <w:tcPr>
            <w:tcW w:w="1320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1098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1027" w:type="dxa"/>
          </w:tcPr>
          <w:p>
            <w:pPr>
              <w:pStyle w:val="1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59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 E INFORMACIÓN</w:t>
            </w:r>
          </w:p>
        </w:tc>
        <w:tc>
          <w:tcPr>
            <w:tcW w:w="1320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98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27" w:type="dxa"/>
          </w:tcPr>
          <w:p>
            <w:pPr>
              <w:pStyle w:val="1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>
            <w:pPr>
              <w:pStyle w:val="10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320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98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-66,520.00</w:t>
            </w:r>
          </w:p>
        </w:tc>
        <w:tc>
          <w:tcPr>
            <w:tcW w:w="1199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23,480.00</w:t>
            </w:r>
          </w:p>
        </w:tc>
        <w:tc>
          <w:tcPr>
            <w:tcW w:w="1027" w:type="dxa"/>
          </w:tcPr>
          <w:p>
            <w:pPr>
              <w:pStyle w:val="1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23,480.00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23,480.00</w:t>
            </w:r>
          </w:p>
        </w:tc>
        <w:tc>
          <w:tcPr>
            <w:tcW w:w="59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</w:t>
            </w:r>
          </w:p>
          <w:p>
            <w:pPr>
              <w:pStyle w:val="10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2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96,000.00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-100.00</w:t>
            </w:r>
          </w:p>
        </w:tc>
        <w:tc>
          <w:tcPr>
            <w:tcW w:w="11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95,900.00</w:t>
            </w:r>
          </w:p>
        </w:tc>
        <w:tc>
          <w:tcPr>
            <w:tcW w:w="102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88,075.00</w:t>
            </w:r>
          </w:p>
        </w:tc>
        <w:tc>
          <w:tcPr>
            <w:tcW w:w="1184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88,075.00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169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OTRAS</w:t>
            </w:r>
          </w:p>
        </w:tc>
        <w:tc>
          <w:tcPr>
            <w:tcW w:w="132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183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>
            <w:pPr>
              <w:pStyle w:val="10"/>
              <w:spacing w:before="8" w:line="290" w:lineRule="auto"/>
              <w:ind w:left="122" w:right="16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MAQUINARIAS Y EQUIPOS SERVICIOS JURÍDICOS</w:t>
            </w:r>
          </w:p>
        </w:tc>
        <w:tc>
          <w:tcPr>
            <w:tcW w:w="132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2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84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185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 CAPACITACIÓN</w:t>
            </w:r>
          </w:p>
        </w:tc>
        <w:tc>
          <w:tcPr>
            <w:tcW w:w="1320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098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027" w:type="dxa"/>
          </w:tcPr>
          <w:p>
            <w:pPr>
              <w:pStyle w:val="1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59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320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125,000.00</w:t>
            </w:r>
          </w:p>
        </w:tc>
        <w:tc>
          <w:tcPr>
            <w:tcW w:w="1098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-53,844.00</w:t>
            </w:r>
          </w:p>
        </w:tc>
        <w:tc>
          <w:tcPr>
            <w:tcW w:w="1199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71,156.00</w:t>
            </w:r>
          </w:p>
        </w:tc>
        <w:tc>
          <w:tcPr>
            <w:tcW w:w="1027" w:type="dxa"/>
          </w:tcPr>
          <w:p>
            <w:pPr>
              <w:pStyle w:val="1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66,981.63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66,981.63</w:t>
            </w:r>
          </w:p>
        </w:tc>
        <w:tc>
          <w:tcPr>
            <w:tcW w:w="59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66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97"/>
                              <w:gridCol w:w="1225"/>
                              <w:gridCol w:w="988"/>
                              <w:gridCol w:w="1079"/>
                              <w:gridCol w:w="1079"/>
                              <w:gridCol w:w="1041"/>
                              <w:gridCol w:w="1094"/>
                              <w:gridCol w:w="1117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334,300.00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-120,464.00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213,836.00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6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349.00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349.00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2,549.00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2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199,742.63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86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199,742.63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1,137,800.00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4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-484,933.00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652,867.00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3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2,407.32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2,407.32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4,598.23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618,913.87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86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619,788.87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2,058.3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22" o:spid="_x0000_s1026" o:spt="202" type="#_x0000_t202" style="position:absolute;left:0pt;margin-left:260.55pt;margin-top:-1pt;height:17.9pt;width:513.95pt;mso-position-horizontal-relative:page;z-index:251702272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jRq7n2QAAAAoBAAAPAAAAAAAAAAEAIAAAACIAAABkcnMvZG93bnJldi54bWxQSwECFAAUAAAA&#10;CACHTuJAdQcZPb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97"/>
                        <w:gridCol w:w="1225"/>
                        <w:gridCol w:w="988"/>
                        <w:gridCol w:w="1079"/>
                        <w:gridCol w:w="1079"/>
                        <w:gridCol w:w="1041"/>
                        <w:gridCol w:w="1094"/>
                        <w:gridCol w:w="1117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10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334,300.00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64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-120,464.00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213,836.00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6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349.00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349.00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2,549.00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2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199,742.63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30"/>
                              <w:ind w:left="286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199,742.63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1,137,800.00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left="264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-484,933.00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32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652,867.00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32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43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2,407.32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2,407.32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32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4,598.23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618,913.87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86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619,788.87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10"/>
                              <w:spacing w:before="32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2,058.3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621"/>
        <w:gridCol w:w="1081"/>
        <w:gridCol w:w="1081"/>
        <w:gridCol w:w="989"/>
        <w:gridCol w:w="1081"/>
        <w:gridCol w:w="1082"/>
        <w:gridCol w:w="1079"/>
        <w:gridCol w:w="1096"/>
        <w:gridCol w:w="1176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158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 DE BIENES INTANGIBLES</w:t>
            </w:r>
          </w:p>
        </w:tc>
        <w:tc>
          <w:tcPr>
            <w:tcW w:w="1621" w:type="dxa"/>
          </w:tcPr>
          <w:p>
            <w:pPr>
              <w:pStyle w:val="10"/>
              <w:spacing w:before="0"/>
              <w:ind w:left="98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9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10"/>
              <w:spacing w:before="0"/>
              <w:ind w:left="418" w:right="3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3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5,083.33</w:t>
            </w:r>
          </w:p>
        </w:tc>
        <w:tc>
          <w:tcPr>
            <w:tcW w:w="1082" w:type="dxa"/>
          </w:tcPr>
          <w:p>
            <w:pPr>
              <w:pStyle w:val="10"/>
              <w:spacing w:before="0"/>
              <w:ind w:left="3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5,083.33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3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5,083.33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3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-5,083.33</w:t>
            </w:r>
          </w:p>
        </w:tc>
        <w:tc>
          <w:tcPr>
            <w:tcW w:w="1176" w:type="dxa"/>
          </w:tcPr>
          <w:p>
            <w:pPr>
              <w:pStyle w:val="10"/>
              <w:spacing w:before="30" w:line="96" w:lineRule="exact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-5,083.33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4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68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88"/>
                              <w:gridCol w:w="1080"/>
                              <w:gridCol w:w="1081"/>
                              <w:gridCol w:w="1078"/>
                              <w:gridCol w:w="1095"/>
                              <w:gridCol w:w="117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5,083.33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5,083.33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5,083.33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-5,083.33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-5,083.33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23" o:spid="_x0000_s1026" o:spt="202" type="#_x0000_t202" style="position:absolute;left:0pt;margin-left:279.05pt;margin-top:-1pt;height:7.35pt;width:495.45pt;mso-position-horizontal-relative:page;z-index:251703296;mso-width-relative:page;mso-height-relative:page;" filled="f" stroked="f" coordsize="21600,21600" o:gfxdata="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ZZfr19kAAAAKAQAADwAAAAAAAAABACAAAAAiAAAAZHJzL2Rvd25yZXYueG1sUEsBAhQAFAAAAAgA&#10;h07iQK9sCfayAQAAeg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988"/>
                        <w:gridCol w:w="1080"/>
                        <w:gridCol w:w="1081"/>
                        <w:gridCol w:w="1078"/>
                        <w:gridCol w:w="1095"/>
                        <w:gridCol w:w="117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5,083.33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5,083.33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5,083.33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-5,083.33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-5,083.33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526"/>
        <w:gridCol w:w="1904"/>
        <w:gridCol w:w="1098"/>
        <w:gridCol w:w="1130"/>
        <w:gridCol w:w="1032"/>
        <w:gridCol w:w="1080"/>
        <w:gridCol w:w="1106"/>
        <w:gridCol w:w="1050"/>
        <w:gridCol w:w="1121"/>
        <w:gridCol w:w="1082"/>
        <w:gridCol w:w="6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526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904" w:type="dxa"/>
          </w:tcPr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140,000.00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left="26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-50,352.00</w:t>
            </w:r>
          </w:p>
        </w:tc>
        <w:tc>
          <w:tcPr>
            <w:tcW w:w="1130" w:type="dxa"/>
          </w:tcPr>
          <w:p>
            <w:pPr>
              <w:pStyle w:val="10"/>
              <w:spacing w:before="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89,648.00</w:t>
            </w:r>
          </w:p>
        </w:tc>
        <w:tc>
          <w:tcPr>
            <w:tcW w:w="1032" w:type="dxa"/>
          </w:tcPr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-902.00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16,301.00</w:t>
            </w:r>
          </w:p>
        </w:tc>
        <w:tc>
          <w:tcPr>
            <w:tcW w:w="1106" w:type="dxa"/>
          </w:tcPr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16,301.00</w:t>
            </w:r>
          </w:p>
        </w:tc>
        <w:tc>
          <w:tcPr>
            <w:tcW w:w="1050" w:type="dxa"/>
          </w:tcPr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8,951.00</w:t>
            </w:r>
          </w:p>
        </w:tc>
        <w:tc>
          <w:tcPr>
            <w:tcW w:w="1121" w:type="dxa"/>
          </w:tcPr>
          <w:p>
            <w:pPr>
              <w:pStyle w:val="10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-13,595.00</w:t>
            </w:r>
          </w:p>
        </w:tc>
        <w:tc>
          <w:tcPr>
            <w:tcW w:w="1082" w:type="dxa"/>
          </w:tcPr>
          <w:p>
            <w:pPr>
              <w:pStyle w:val="10"/>
              <w:spacing w:before="3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-3,855.00</w:t>
            </w:r>
          </w:p>
        </w:tc>
        <w:tc>
          <w:tcPr>
            <w:tcW w:w="685" w:type="dxa"/>
          </w:tcPr>
          <w:p>
            <w:pPr>
              <w:pStyle w:val="10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9,900.0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114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52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CORREOS Y TELÉGRAFOS</w:t>
            </w:r>
          </w:p>
        </w:tc>
        <w:tc>
          <w:tcPr>
            <w:tcW w:w="1904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98" w:type="dxa"/>
          </w:tcPr>
          <w:p>
            <w:pPr>
              <w:pStyle w:val="10"/>
              <w:ind w:left="26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-12,000.00</w:t>
            </w:r>
          </w:p>
        </w:tc>
        <w:tc>
          <w:tcPr>
            <w:tcW w:w="1130" w:type="dxa"/>
          </w:tcPr>
          <w:p>
            <w:pPr>
              <w:pStyle w:val="10"/>
              <w:ind w:right="37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2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0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>
            <w:pPr>
              <w:pStyle w:val="1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5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61" name="Grupo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60" name="Rectángulo 125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24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DIVTvX/QEAAI0EAAAOAAAAAAAAAAEAIAAAACMBAABkcnMvZTJvRG9j&#10;LnhtbFBLBQYAAAAABgAGAFkBAACSBQAAAAA=&#10;">
                <o:lock v:ext="edit" aspectratio="f"/>
                <v:rect id="Rectángulo 125" o:spid="_x0000_s1026" o:spt="1" style="position:absolute;left:0;top:0;height:50;width:15120;" fillcolor="#000000" filled="t" stroked="f" coordsize="21600,21600" o:gfxdata="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J0Hy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0" name="Rectángul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26" o:spid="_x0000_s1026" o:spt="1" style="position:absolute;left:0pt;margin-left:18pt;margin-top:29.95pt;height:2.5pt;width:756pt;mso-position-horizontal-relative:page;z-index:-25150771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Acz2MI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264410"/>
                <wp:effectExtent l="0" t="0" r="0" b="0"/>
                <wp:wrapNone/>
                <wp:docPr id="69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26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0"/>
                              <w:gridCol w:w="1294"/>
                              <w:gridCol w:w="1125"/>
                              <w:gridCol w:w="1200"/>
                              <w:gridCol w:w="989"/>
                              <w:gridCol w:w="1081"/>
                              <w:gridCol w:w="1081"/>
                              <w:gridCol w:w="1069"/>
                              <w:gridCol w:w="1096"/>
                              <w:gridCol w:w="1093"/>
                              <w:gridCol w:w="67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DIVULGACIÓN E INFORMACIÓN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110,000.00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-110,000.00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IMPRESIÓN, ENCUADERNACIÓN Y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>
                                  <w:pPr>
                                    <w:pStyle w:val="1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-2,950.00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47,050.00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15,700.00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15,700.00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10"/>
                                    <w:spacing w:before="8" w:line="290" w:lineRule="auto"/>
                                    <w:ind w:left="123" w:right="15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REPRODUCCIÓN TRANSPORTE DE PERSONAS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80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10,995.00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10,995.00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ARRENDAMIENTO DE OTRAS MÁQUINAS Y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>
                                  <w:pPr>
                                    <w:pStyle w:val="1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DERECHOS DE BIENES INTANGIBLES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80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>
                                  <w:pPr>
                                    <w:pStyle w:val="1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-52,015.00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7,985.00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7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1,320.00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8,605.00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-1,320.00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-1,320.00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EQUIPO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80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PARA COMUNICACIONES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EQUIPO DE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80" w:right="2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16,235.00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16,235.00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CÓMPUTO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2,058.32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7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2,058.32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2,049.23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16,000.86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16,000.86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2,058.3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IMPUESTOS, DERECHOS Y TASAS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>
                                  <w:pPr>
                                    <w:pStyle w:val="1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SERVICIOS DE ATENCIÓN Y PROTOCOLO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>
                                  <w:pPr>
                                    <w:pStyle w:val="1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SERVICIOS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>
                                  <w:pPr>
                                    <w:pStyle w:val="1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27" o:spid="_x0000_s1026" o:spt="202" type="#_x0000_t202" style="position:absolute;left:0pt;margin-left:18pt;margin-top:31.2pt;height:178.3pt;width:756pt;mso-position-horizontal-relative:page;z-index:251704320;mso-width-relative:page;mso-height-relative:page;" filled="f" stroked="f" coordsize="21600,21600" o:gfxdata="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ev81i2QAAAAoBAAAPAAAAAAAAAAEAIAAAACIAAABkcnMvZG93bnJldi54bWxQSwECFAAUAAAA&#10;CACHTuJA1uRcQ7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10"/>
                        <w:gridCol w:w="1294"/>
                        <w:gridCol w:w="1125"/>
                        <w:gridCol w:w="1200"/>
                        <w:gridCol w:w="989"/>
                        <w:gridCol w:w="1081"/>
                        <w:gridCol w:w="1081"/>
                        <w:gridCol w:w="1069"/>
                        <w:gridCol w:w="1096"/>
                        <w:gridCol w:w="1093"/>
                        <w:gridCol w:w="67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1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DIVULGACIÓN E INFORMACIÓN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110,000.00</w:t>
                            </w:r>
                          </w:p>
                        </w:tc>
                        <w:tc>
                          <w:tcPr>
                            <w:tcW w:w="112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-110,000.00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IMPRESIÓN, ENCUADERNACIÓN Y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>
                            <w:pPr>
                              <w:pStyle w:val="1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-2,950.00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47,050.00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15,700.00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15,700.00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10"/>
                              <w:spacing w:before="8" w:line="290" w:lineRule="auto"/>
                              <w:ind w:left="123" w:right="15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REPRODUCCIÓN TRANSPORTE DE PERSONAS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80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10,995.00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10,995.00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ARRENDAMIENTO DE OTRAS MÁQUINAS Y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>
                            <w:pPr>
                              <w:pStyle w:val="1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EQUIPO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DERECHOS DE BIENES INTANGIBLES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80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>
                            <w:pPr>
                              <w:pStyle w:val="1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-52,015.00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7,985.00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7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1,320.00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8,605.00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-1,320.00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-1,320.00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EQUIPO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80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PARA COMUNICACIONES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EQUIPO DE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80" w:right="2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16,235.00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16,235.00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CÓMPUTO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2,058.32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7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2,058.32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2,049.23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16,000.86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16,000.86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2,058.3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IMPUESTOS, DERECHOS Y TASAS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>
                            <w:pPr>
                              <w:pStyle w:val="1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SERVICIOS DE ATENCIÓN Y PROTOCOLO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>
                            <w:pPr>
                              <w:pStyle w:val="1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SERVICIOS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>
                            <w:pPr>
                              <w:pStyle w:val="1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line="240" w:lineRule="auto"/>
        <w:rPr>
          <w:b/>
          <w:sz w:val="25"/>
        </w:rPr>
      </w:pPr>
    </w:p>
    <w:p>
      <w:pPr>
        <w:pStyle w:val="2"/>
        <w:spacing w:before="96" w:after="29"/>
        <w:ind w:left="3001"/>
      </w:pP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47625</wp:posOffset>
                </wp:positionV>
                <wp:extent cx="6475730" cy="93345"/>
                <wp:effectExtent l="0" t="0" r="0" b="0"/>
                <wp:wrapNone/>
                <wp:docPr id="71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73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7"/>
                              <w:gridCol w:w="1097"/>
                              <w:gridCol w:w="1155"/>
                              <w:gridCol w:w="1032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71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511,000.00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-262,317.00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248,683.00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-902.00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20,029.32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20,029.32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19,955.23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56,215.86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65,955.86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11,958.3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28" o:spid="_x0000_s1026" o:spt="202" type="#_x0000_t202" style="position:absolute;left:0pt;margin-left:264.5pt;margin-top:3.75pt;height:7.35pt;width:509.9pt;mso-position-horizontal-relative:page;z-index:251705344;mso-width-relative:page;mso-height-relative:page;" filled="f" stroked="f" coordsize="21600,21600" o:gfxdata="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O5IT2NgAAAAJAQAADwAAAAAAAAABACAAAAAiAAAAZHJzL2Rvd25yZXYueG1sUEsBAhQAFAAAAAgA&#10;h07iQKkp5yazAQAAeg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7"/>
                        <w:gridCol w:w="1097"/>
                        <w:gridCol w:w="1155"/>
                        <w:gridCol w:w="1032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71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87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511,000.00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-262,317.00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248,683.00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>
                            <w:pPr>
                              <w:pStyle w:val="10"/>
                              <w:spacing w:before="0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-902.00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20,029.32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20,029.32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19,955.23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56,215.86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65,955.86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10"/>
                              <w:spacing w:before="0"/>
                              <w:ind w:left="31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11,958.3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36"/>
        <w:gridCol w:w="1311"/>
        <w:gridCol w:w="1080"/>
        <w:gridCol w:w="1199"/>
        <w:gridCol w:w="988"/>
        <w:gridCol w:w="1080"/>
        <w:gridCol w:w="1053"/>
        <w:gridCol w:w="1095"/>
        <w:gridCol w:w="1095"/>
        <w:gridCol w:w="1184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36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11" w:type="dxa"/>
          </w:tcPr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46,279.00</w:t>
            </w:r>
          </w:p>
        </w:tc>
        <w:tc>
          <w:tcPr>
            <w:tcW w:w="1199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46,279.00</w:t>
            </w:r>
          </w:p>
        </w:tc>
        <w:tc>
          <w:tcPr>
            <w:tcW w:w="988" w:type="dxa"/>
          </w:tcPr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10"/>
              <w:spacing w:before="3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36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311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16,400.00</w:t>
            </w:r>
          </w:p>
        </w:tc>
        <w:tc>
          <w:tcPr>
            <w:tcW w:w="1199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16,400.00</w:t>
            </w:r>
          </w:p>
        </w:tc>
        <w:tc>
          <w:tcPr>
            <w:tcW w:w="988" w:type="dxa"/>
          </w:tcPr>
          <w:p>
            <w:pPr>
              <w:pStyle w:val="1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16,400.00</w:t>
            </w:r>
          </w:p>
        </w:tc>
        <w:tc>
          <w:tcPr>
            <w:tcW w:w="1095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158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36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</w:t>
            </w:r>
          </w:p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 DE BIENES INTANGIBLES</w:t>
            </w:r>
          </w:p>
        </w:tc>
        <w:tc>
          <w:tcPr>
            <w:tcW w:w="131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36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11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1199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988" w:type="dxa"/>
          </w:tcPr>
          <w:p>
            <w:pPr>
              <w:pStyle w:val="1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4,690.00</w:t>
            </w:r>
          </w:p>
        </w:tc>
        <w:tc>
          <w:tcPr>
            <w:tcW w:w="1053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4,690.00</w:t>
            </w:r>
          </w:p>
        </w:tc>
        <w:tc>
          <w:tcPr>
            <w:tcW w:w="1095" w:type="dxa"/>
          </w:tcPr>
          <w:p>
            <w:pPr>
              <w:pStyle w:val="1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4,690.00</w:t>
            </w:r>
          </w:p>
        </w:tc>
        <w:tc>
          <w:tcPr>
            <w:tcW w:w="1095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-4,690.00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-4,690.00</w:t>
            </w:r>
          </w:p>
        </w:tc>
        <w:tc>
          <w:tcPr>
            <w:tcW w:w="593" w:type="dxa"/>
          </w:tcPr>
          <w:p>
            <w:pPr>
              <w:pStyle w:val="1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168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36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EQUIPO DE</w:t>
            </w:r>
          </w:p>
        </w:tc>
        <w:tc>
          <w:tcPr>
            <w:tcW w:w="131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169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36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CÓMPUTO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OTRAS</w:t>
            </w:r>
          </w:p>
        </w:tc>
        <w:tc>
          <w:tcPr>
            <w:tcW w:w="131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8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5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3,200.00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3,200.00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45,000.00</w:t>
            </w:r>
          </w:p>
        </w:tc>
        <w:tc>
          <w:tcPr>
            <w:tcW w:w="1184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46,800.00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36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MAQUINARIAS Y EQUIPOS</w:t>
            </w:r>
          </w:p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31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2,047.00</w:t>
            </w:r>
          </w:p>
        </w:tc>
        <w:tc>
          <w:tcPr>
            <w:tcW w:w="11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2,047.00</w:t>
            </w:r>
          </w:p>
        </w:tc>
        <w:tc>
          <w:tcPr>
            <w:tcW w:w="98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0.53</w:t>
            </w:r>
          </w:p>
        </w:tc>
        <w:tc>
          <w:tcPr>
            <w:tcW w:w="1184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0.53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36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311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1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-88.00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-88.00</w:t>
            </w:r>
          </w:p>
        </w:tc>
        <w:tc>
          <w:tcPr>
            <w:tcW w:w="593" w:type="dxa"/>
          </w:tcPr>
          <w:p>
            <w:pPr>
              <w:pStyle w:val="1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70" name="Cuadro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7"/>
                              <w:gridCol w:w="1097"/>
                              <w:gridCol w:w="1154"/>
                              <w:gridCol w:w="1032"/>
                              <w:gridCol w:w="1079"/>
                              <w:gridCol w:w="1080"/>
                              <w:gridCol w:w="1095"/>
                              <w:gridCol w:w="1069"/>
                              <w:gridCol w:w="1092"/>
                              <w:gridCol w:w="71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64,826.00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114,826.00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9,690.00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7,890.00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24,290.00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6" w:right="2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40,222.53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80" w:right="2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42,022.53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561,000.00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4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-197,491.00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363,509.00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-902.00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34,802.65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33,002.65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49,328.56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6" w:right="2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91,355.06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80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102,895.06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11,958.3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29" o:spid="_x0000_s1026" o:spt="202" type="#_x0000_t202" style="position:absolute;left:0pt;margin-left:264.5pt;margin-top:-1pt;height:17.9pt;width:510pt;mso-position-horizontal-relative:page;z-index:251704320;mso-width-relative:page;mso-height-relative:page;" filled="f" stroked="f" coordsize="21600,21600" o:gfxdata="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W+lgzZAAAACgEAAA8AAAAAAAAAAQAgAAAAIgAAAGRycy9kb3ducmV2LnhtbFBLAQIUABQAAAAI&#10;AIdO4kAabwXU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7"/>
                        <w:gridCol w:w="1097"/>
                        <w:gridCol w:w="1154"/>
                        <w:gridCol w:w="1032"/>
                        <w:gridCol w:w="1079"/>
                        <w:gridCol w:w="1080"/>
                        <w:gridCol w:w="1095"/>
                        <w:gridCol w:w="1069"/>
                        <w:gridCol w:w="1092"/>
                        <w:gridCol w:w="71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7" w:type="dxa"/>
                          </w:tcPr>
                          <w:p>
                            <w:pPr>
                              <w:pStyle w:val="10"/>
                              <w:spacing w:before="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64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64,826.00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114,826.00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>
                            <w:pPr>
                              <w:pStyle w:val="10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9,690.00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7,890.00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24,290.00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0"/>
                              <w:ind w:left="306" w:right="2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40,222.53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30"/>
                              <w:ind w:left="280" w:right="2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42,022.53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10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7" w:type="dxa"/>
                          </w:tcPr>
                          <w:p>
                            <w:pPr>
                              <w:pStyle w:val="10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561,000.00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left="264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-197,491.00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>
                            <w:pPr>
                              <w:pStyle w:val="10"/>
                              <w:spacing w:before="32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363,509.00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>
                            <w:pPr>
                              <w:pStyle w:val="10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-902.00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34,802.65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33,002.65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49,328.56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32"/>
                              <w:ind w:left="306" w:right="2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91,355.06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80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102,895.06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11,958.3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693"/>
        <w:gridCol w:w="1755"/>
        <w:gridCol w:w="1080"/>
        <w:gridCol w:w="1200"/>
        <w:gridCol w:w="989"/>
        <w:gridCol w:w="1081"/>
        <w:gridCol w:w="1081"/>
        <w:gridCol w:w="1070"/>
        <w:gridCol w:w="1096"/>
        <w:gridCol w:w="1186"/>
        <w:gridCol w:w="5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693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AGUA</w:t>
            </w:r>
          </w:p>
        </w:tc>
        <w:tc>
          <w:tcPr>
            <w:tcW w:w="1755" w:type="dxa"/>
          </w:tcPr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9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7,032.00</w:t>
            </w:r>
          </w:p>
        </w:tc>
        <w:tc>
          <w:tcPr>
            <w:tcW w:w="1200" w:type="dxa"/>
          </w:tcPr>
          <w:p>
            <w:pPr>
              <w:pStyle w:val="10"/>
              <w:spacing w:before="0"/>
              <w:ind w:left="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7,032.00</w:t>
            </w:r>
          </w:p>
        </w:tc>
        <w:tc>
          <w:tcPr>
            <w:tcW w:w="989" w:type="dxa"/>
          </w:tcPr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3,667.00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3,667.00</w:t>
            </w:r>
          </w:p>
        </w:tc>
        <w:tc>
          <w:tcPr>
            <w:tcW w:w="1070" w:type="dxa"/>
          </w:tcPr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3,667.00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4" w:right="25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-3,004.06</w:t>
            </w:r>
          </w:p>
        </w:tc>
        <w:tc>
          <w:tcPr>
            <w:tcW w:w="1186" w:type="dxa"/>
          </w:tcPr>
          <w:p>
            <w:pPr>
              <w:pStyle w:val="10"/>
              <w:spacing w:before="30"/>
              <w:ind w:left="302" w:right="4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-3,004.06</w:t>
            </w:r>
          </w:p>
        </w:tc>
        <w:tc>
          <w:tcPr>
            <w:tcW w:w="596" w:type="dxa"/>
          </w:tcPr>
          <w:p>
            <w:pPr>
              <w:pStyle w:val="10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69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755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87,995.00</w:t>
            </w:r>
          </w:p>
        </w:tc>
        <w:tc>
          <w:tcPr>
            <w:tcW w:w="1200" w:type="dxa"/>
          </w:tcPr>
          <w:p>
            <w:pPr>
              <w:pStyle w:val="1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87,995.00</w:t>
            </w:r>
          </w:p>
        </w:tc>
        <w:tc>
          <w:tcPr>
            <w:tcW w:w="989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left="270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57,995.00</w:t>
            </w:r>
          </w:p>
        </w:tc>
        <w:tc>
          <w:tcPr>
            <w:tcW w:w="118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left="301" w:right="4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57,995.00</w:t>
            </w:r>
          </w:p>
        </w:tc>
        <w:tc>
          <w:tcPr>
            <w:tcW w:w="596" w:type="dxa"/>
          </w:tcPr>
          <w:p>
            <w:pPr>
              <w:pStyle w:val="1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693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755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9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2,461.00</w:t>
            </w:r>
          </w:p>
        </w:tc>
        <w:tc>
          <w:tcPr>
            <w:tcW w:w="1200" w:type="dxa"/>
          </w:tcPr>
          <w:p>
            <w:pPr>
              <w:pStyle w:val="10"/>
              <w:ind w:left="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2,461.00</w:t>
            </w:r>
          </w:p>
        </w:tc>
        <w:tc>
          <w:tcPr>
            <w:tcW w:w="989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1,737.00</w:t>
            </w:r>
          </w:p>
        </w:tc>
        <w:tc>
          <w:tcPr>
            <w:tcW w:w="1081" w:type="dxa"/>
          </w:tcPr>
          <w:p>
            <w:pPr>
              <w:pStyle w:val="1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1,737.00</w:t>
            </w:r>
          </w:p>
        </w:tc>
        <w:tc>
          <w:tcPr>
            <w:tcW w:w="1070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1,737.00</w:t>
            </w:r>
          </w:p>
        </w:tc>
        <w:tc>
          <w:tcPr>
            <w:tcW w:w="1096" w:type="dxa"/>
          </w:tcPr>
          <w:p>
            <w:pPr>
              <w:pStyle w:val="10"/>
              <w:ind w:left="274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-382.20</w:t>
            </w:r>
          </w:p>
        </w:tc>
        <w:tc>
          <w:tcPr>
            <w:tcW w:w="118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left="302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-382.20</w:t>
            </w:r>
          </w:p>
        </w:tc>
        <w:tc>
          <w:tcPr>
            <w:tcW w:w="596" w:type="dxa"/>
          </w:tcPr>
          <w:p>
            <w:pPr>
              <w:pStyle w:val="1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67" name="Grupo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66" name="Rectángulo 131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30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OEfv+z/AQAAjQQAAA4AAAAAAAAAAQAgAAAAIwEAAGRycy9lMm9E&#10;b2MueG1sUEsFBgAAAAAGAAYAWQEAAJQFAAAAAA==&#10;">
                <o:lock v:ext="edit" aspectratio="f"/>
                <v:rect id="Rectángulo 131" o:spid="_x0000_s1026" o:spt="1" style="position:absolute;left:0;top:0;height:50;width:15120;" fillcolor="#000000" filled="t" stroked="f" coordsize="21600,21600" o:gfxdata="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rO2T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1" name="Rectángul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32" o:spid="_x0000_s1026" o:spt="1" style="position:absolute;left:0pt;margin-left:18pt;margin-top:29.95pt;height:2.5pt;width:756pt;mso-position-horizontal-relative:page;z-index:-25150668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Cz1PX3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39395"/>
                <wp:effectExtent l="0" t="0" r="0" b="0"/>
                <wp:wrapNone/>
                <wp:docPr id="72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255"/>
                              <w:gridCol w:w="131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658" w:right="4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92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104" w:lineRule="exact"/>
                                    <w:ind w:left="423" w:right="4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>
                                  <w:pPr>
                                    <w:pStyle w:val="10"/>
                                    <w:spacing w:before="8" w:line="96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33" o:spid="_x0000_s1026" o:spt="202" type="#_x0000_t202" style="position:absolute;left:0pt;margin-left:18pt;margin-top:31.2pt;height:18.85pt;width:756pt;mso-position-horizontal-relative:page;z-index:251706368;mso-width-relative:page;mso-height-relative:page;" filled="f" stroked="f" coordsize="21600,21600" o:gfxdata="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ymwJnZAAAACgEAAA8AAAAAAAAAAQAgAAAAIgAAAGRycy9kb3ducmV2LnhtbFBLAQIUABQAAAAI&#10;AIdO4kBqMXns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255"/>
                        <w:gridCol w:w="131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3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658" w:right="4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92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104" w:lineRule="exact"/>
                              <w:ind w:left="423" w:right="4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255" w:type="dxa"/>
                          </w:tcPr>
                          <w:p>
                            <w:pPr>
                              <w:pStyle w:val="10"/>
                              <w:spacing w:before="8" w:line="96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2215" cy="93345"/>
                <wp:effectExtent l="0" t="0" r="0" b="0"/>
                <wp:wrapNone/>
                <wp:docPr id="7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80"/>
                              <w:gridCol w:w="1200"/>
                              <w:gridCol w:w="989"/>
                              <w:gridCol w:w="1080"/>
                              <w:gridCol w:w="1081"/>
                              <w:gridCol w:w="1069"/>
                              <w:gridCol w:w="1095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97,488.00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97,488.00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2" w:right="3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5,404.00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5,404.00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5,404.00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54,608.74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54,608.74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34" o:spid="_x0000_s1026" o:spt="202" type="#_x0000_t202" style="position:absolute;left:0pt;margin-left:279.05pt;margin-top:3.7pt;height:7.35pt;width:495.45pt;mso-position-horizontal-relative:page;z-index:251707392;mso-width-relative:page;mso-height-relative:page;" filled="f" stroked="f" coordsize="21600,21600" o:gfxdata="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M/DEV2QAAAAkBAAAPAAAAAAAAAAEAIAAAACIAAABkcnMvZG93bnJldi54bWxQSwECFAAUAAAA&#10;CACHTuJAL+Tt0rQBAAB6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80"/>
                        <w:gridCol w:w="1200"/>
                        <w:gridCol w:w="989"/>
                        <w:gridCol w:w="1080"/>
                        <w:gridCol w:w="1081"/>
                        <w:gridCol w:w="1069"/>
                        <w:gridCol w:w="1095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97,488.00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97,488.00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0"/>
                              <w:ind w:left="422" w:right="3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5,404.00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5,404.00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0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5,404.00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54,608.74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54,608.74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109"/>
        <w:gridCol w:w="1319"/>
        <w:gridCol w:w="1070"/>
        <w:gridCol w:w="1224"/>
        <w:gridCol w:w="960"/>
        <w:gridCol w:w="1079"/>
        <w:gridCol w:w="1079"/>
        <w:gridCol w:w="1076"/>
        <w:gridCol w:w="1094"/>
        <w:gridCol w:w="1201"/>
        <w:gridCol w:w="5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9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19" w:type="dxa"/>
          </w:tcPr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313,008.00</w:t>
            </w:r>
          </w:p>
        </w:tc>
        <w:tc>
          <w:tcPr>
            <w:tcW w:w="1070" w:type="dxa"/>
          </w:tcPr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-31,454.00</w:t>
            </w:r>
          </w:p>
        </w:tc>
        <w:tc>
          <w:tcPr>
            <w:tcW w:w="1224" w:type="dxa"/>
          </w:tcPr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281,554.00</w:t>
            </w:r>
          </w:p>
        </w:tc>
        <w:tc>
          <w:tcPr>
            <w:tcW w:w="960" w:type="dxa"/>
          </w:tcPr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29,457.32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29,457.32</w:t>
            </w:r>
          </w:p>
        </w:tc>
        <w:tc>
          <w:tcPr>
            <w:tcW w:w="1076" w:type="dxa"/>
          </w:tcPr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29,457.32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40,780.92</w:t>
            </w:r>
          </w:p>
        </w:tc>
        <w:tc>
          <w:tcPr>
            <w:tcW w:w="1201" w:type="dxa"/>
          </w:tcPr>
          <w:p>
            <w:pPr>
              <w:pStyle w:val="10"/>
              <w:spacing w:before="3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40,780.92</w:t>
            </w:r>
          </w:p>
        </w:tc>
        <w:tc>
          <w:tcPr>
            <w:tcW w:w="592" w:type="dxa"/>
          </w:tcPr>
          <w:p>
            <w:pPr>
              <w:pStyle w:val="10"/>
              <w:spacing w:before="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AGUA</w:t>
            </w:r>
          </w:p>
        </w:tc>
        <w:tc>
          <w:tcPr>
            <w:tcW w:w="1319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24,432.00</w:t>
            </w:r>
          </w:p>
        </w:tc>
        <w:tc>
          <w:tcPr>
            <w:tcW w:w="1070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24,432.00</w:t>
            </w:r>
          </w:p>
        </w:tc>
        <w:tc>
          <w:tcPr>
            <w:tcW w:w="960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6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24,432.00</w:t>
            </w:r>
          </w:p>
        </w:tc>
        <w:tc>
          <w:tcPr>
            <w:tcW w:w="120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24,432.00</w:t>
            </w:r>
          </w:p>
        </w:tc>
        <w:tc>
          <w:tcPr>
            <w:tcW w:w="592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19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35,976.00</w:t>
            </w:r>
          </w:p>
        </w:tc>
        <w:tc>
          <w:tcPr>
            <w:tcW w:w="107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24,838.00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60,814.00</w:t>
            </w:r>
          </w:p>
        </w:tc>
        <w:tc>
          <w:tcPr>
            <w:tcW w:w="960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6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12,154.42</w:t>
            </w:r>
          </w:p>
        </w:tc>
        <w:tc>
          <w:tcPr>
            <w:tcW w:w="120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12,154.42</w:t>
            </w:r>
          </w:p>
        </w:tc>
        <w:tc>
          <w:tcPr>
            <w:tcW w:w="592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19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70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960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6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20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592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1319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70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960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6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0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2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19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6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19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13,200.00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13,200.00</w:t>
            </w:r>
          </w:p>
        </w:tc>
        <w:tc>
          <w:tcPr>
            <w:tcW w:w="960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962.50</w:t>
            </w:r>
          </w:p>
        </w:tc>
        <w:tc>
          <w:tcPr>
            <w:tcW w:w="1079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962.50</w:t>
            </w:r>
          </w:p>
        </w:tc>
        <w:tc>
          <w:tcPr>
            <w:tcW w:w="1076" w:type="dxa"/>
          </w:tcPr>
          <w:p>
            <w:pPr>
              <w:pStyle w:val="1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2,145.00</w:t>
            </w:r>
          </w:p>
        </w:tc>
        <w:tc>
          <w:tcPr>
            <w:tcW w:w="109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2,132.00</w:t>
            </w:r>
          </w:p>
        </w:tc>
        <w:tc>
          <w:tcPr>
            <w:tcW w:w="120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2,132.00</w:t>
            </w:r>
          </w:p>
        </w:tc>
        <w:tc>
          <w:tcPr>
            <w:tcW w:w="592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9" w:type="dxa"/>
          </w:tcPr>
          <w:p>
            <w:pPr>
              <w:pStyle w:val="10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19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150,000.00</w:t>
            </w:r>
          </w:p>
        </w:tc>
        <w:tc>
          <w:tcPr>
            <w:tcW w:w="107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-58,784.00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91,216.00</w:t>
            </w:r>
          </w:p>
        </w:tc>
        <w:tc>
          <w:tcPr>
            <w:tcW w:w="960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6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4,998.00</w:t>
            </w:r>
          </w:p>
        </w:tc>
        <w:tc>
          <w:tcPr>
            <w:tcW w:w="120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7,043.00</w:t>
            </w:r>
          </w:p>
        </w:tc>
        <w:tc>
          <w:tcPr>
            <w:tcW w:w="592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9" w:type="dxa"/>
          </w:tcPr>
          <w:p>
            <w:pPr>
              <w:pStyle w:val="10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3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1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12,020.00</w:t>
            </w:r>
          </w:p>
        </w:tc>
        <w:tc>
          <w:tcPr>
            <w:tcW w:w="122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12,020.00</w:t>
            </w:r>
          </w:p>
        </w:tc>
        <w:tc>
          <w:tcPr>
            <w:tcW w:w="96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36,205.00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36,205.00</w:t>
            </w:r>
          </w:p>
        </w:tc>
        <w:tc>
          <w:tcPr>
            <w:tcW w:w="107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46,875.00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-36,205.00</w:t>
            </w:r>
          </w:p>
        </w:tc>
        <w:tc>
          <w:tcPr>
            <w:tcW w:w="120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-34,855.00</w:t>
            </w:r>
          </w:p>
        </w:tc>
        <w:tc>
          <w:tcPr>
            <w:tcW w:w="5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9" w:type="dxa"/>
          </w:tcPr>
          <w:p>
            <w:pPr>
              <w:pStyle w:val="10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31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18,916.00</w:t>
            </w:r>
          </w:p>
        </w:tc>
        <w:tc>
          <w:tcPr>
            <w:tcW w:w="122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18,916.00</w:t>
            </w:r>
          </w:p>
        </w:tc>
        <w:tc>
          <w:tcPr>
            <w:tcW w:w="96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18,915.96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0.04</w:t>
            </w:r>
          </w:p>
        </w:tc>
        <w:tc>
          <w:tcPr>
            <w:tcW w:w="120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96" w:lineRule="exact"/>
              <w:ind w:right="419"/>
              <w:rPr>
                <w:sz w:val="10"/>
              </w:rPr>
            </w:pPr>
            <w:r>
              <w:rPr>
                <w:w w:val="105"/>
                <w:sz w:val="10"/>
              </w:rPr>
              <w:t>0.04</w:t>
            </w:r>
          </w:p>
        </w:tc>
        <w:tc>
          <w:tcPr>
            <w:tcW w:w="5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93345"/>
                <wp:effectExtent l="0" t="0" r="0" b="0"/>
                <wp:wrapNone/>
                <wp:docPr id="76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14"/>
                              <w:gridCol w:w="1071"/>
                              <w:gridCol w:w="1225"/>
                              <w:gridCol w:w="962"/>
                              <w:gridCol w:w="1079"/>
                              <w:gridCol w:w="1080"/>
                              <w:gridCol w:w="1095"/>
                              <w:gridCol w:w="1095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1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568,416.00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-21,264.00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547,152.00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1" w:right="3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66,624.82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66,624.82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97,393.28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93,292.38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96,687.38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35" o:spid="_x0000_s1026" o:spt="202" type="#_x0000_t202" style="position:absolute;left:0pt;margin-left:264.5pt;margin-top:-1pt;height:7.35pt;width:510pt;mso-position-horizontal-relative:page;z-index:251708416;mso-width-relative:page;mso-height-relative:page;" filled="f" stroked="f" coordsize="21600,21600" o:gfxdata="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BKqztgAAAAKAQAADwAAAAAAAAABACAAAAAiAAAAZHJzL2Rvd25yZXYueG1sUEsBAhQAFAAAAAgA&#10;h07iQM7SuGizAQAAeg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14"/>
                        <w:gridCol w:w="1071"/>
                        <w:gridCol w:w="1225"/>
                        <w:gridCol w:w="962"/>
                        <w:gridCol w:w="1079"/>
                        <w:gridCol w:w="1080"/>
                        <w:gridCol w:w="1095"/>
                        <w:gridCol w:w="1095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14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568,416.00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-21,264.00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547,152.00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left="421" w:right="3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66,624.82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66,624.82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97,393.28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93,292.38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96,687.38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991"/>
        <w:gridCol w:w="1410"/>
        <w:gridCol w:w="1096"/>
        <w:gridCol w:w="1088"/>
        <w:gridCol w:w="1097"/>
        <w:gridCol w:w="1078"/>
        <w:gridCol w:w="1079"/>
        <w:gridCol w:w="1068"/>
        <w:gridCol w:w="1094"/>
        <w:gridCol w:w="1091"/>
        <w:gridCol w:w="7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1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10" w:type="dxa"/>
          </w:tcPr>
          <w:p>
            <w:pPr>
              <w:pStyle w:val="10"/>
              <w:spacing w:before="0"/>
              <w:ind w:right="27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926.00</w:t>
            </w:r>
          </w:p>
        </w:tc>
        <w:tc>
          <w:tcPr>
            <w:tcW w:w="1088" w:type="dxa"/>
          </w:tcPr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926.00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0"/>
              <w:ind w:left="33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14,901.40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14,901.40</w:t>
            </w:r>
          </w:p>
        </w:tc>
        <w:tc>
          <w:tcPr>
            <w:tcW w:w="1068" w:type="dxa"/>
          </w:tcPr>
          <w:p>
            <w:pPr>
              <w:pStyle w:val="10"/>
              <w:spacing w:before="0"/>
              <w:ind w:left="316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14,901.40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left="248" w:right="19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-13,975.40</w:t>
            </w:r>
          </w:p>
        </w:tc>
        <w:tc>
          <w:tcPr>
            <w:tcW w:w="1091" w:type="dxa"/>
          </w:tcPr>
          <w:p>
            <w:pPr>
              <w:pStyle w:val="10"/>
              <w:spacing w:before="30"/>
              <w:ind w:left="285" w:right="2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-13,975.40</w:t>
            </w:r>
          </w:p>
        </w:tc>
        <w:tc>
          <w:tcPr>
            <w:tcW w:w="713" w:type="dxa"/>
          </w:tcPr>
          <w:p>
            <w:pPr>
              <w:pStyle w:val="10"/>
              <w:spacing w:before="0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1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10" w:type="dxa"/>
          </w:tcPr>
          <w:p>
            <w:pPr>
              <w:pStyle w:val="1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759,000.00</w:t>
            </w:r>
          </w:p>
        </w:tc>
        <w:tc>
          <w:tcPr>
            <w:tcW w:w="1096" w:type="dxa"/>
          </w:tcPr>
          <w:p>
            <w:pPr>
              <w:pStyle w:val="1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-31,100.00</w:t>
            </w:r>
          </w:p>
        </w:tc>
        <w:tc>
          <w:tcPr>
            <w:tcW w:w="108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727,900.00</w:t>
            </w:r>
          </w:p>
        </w:tc>
        <w:tc>
          <w:tcPr>
            <w:tcW w:w="1097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-59,000.00</w:t>
            </w:r>
          </w:p>
        </w:tc>
        <w:tc>
          <w:tcPr>
            <w:tcW w:w="1078" w:type="dxa"/>
          </w:tcPr>
          <w:p>
            <w:pPr>
              <w:pStyle w:val="10"/>
              <w:ind w:left="33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59,000.00</w:t>
            </w:r>
          </w:p>
        </w:tc>
        <w:tc>
          <w:tcPr>
            <w:tcW w:w="1079" w:type="dxa"/>
          </w:tcPr>
          <w:p>
            <w:pPr>
              <w:pStyle w:val="1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59,000.00</w:t>
            </w:r>
          </w:p>
        </w:tc>
        <w:tc>
          <w:tcPr>
            <w:tcW w:w="1068" w:type="dxa"/>
          </w:tcPr>
          <w:p>
            <w:pPr>
              <w:pStyle w:val="10"/>
              <w:ind w:left="316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59,000.00</w:t>
            </w:r>
          </w:p>
        </w:tc>
        <w:tc>
          <w:tcPr>
            <w:tcW w:w="1094" w:type="dxa"/>
          </w:tcPr>
          <w:p>
            <w:pPr>
              <w:pStyle w:val="10"/>
              <w:ind w:left="248" w:right="2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137,900.00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left="285" w:right="27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137,900.00</w:t>
            </w:r>
          </w:p>
        </w:tc>
        <w:tc>
          <w:tcPr>
            <w:tcW w:w="713" w:type="dxa"/>
          </w:tcPr>
          <w:p>
            <w:pPr>
              <w:pStyle w:val="10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1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10" w:type="dxa"/>
          </w:tcPr>
          <w:p>
            <w:pPr>
              <w:pStyle w:val="1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639,900.00</w:t>
            </w:r>
          </w:p>
        </w:tc>
        <w:tc>
          <w:tcPr>
            <w:tcW w:w="1096" w:type="dxa"/>
          </w:tcPr>
          <w:p>
            <w:pPr>
              <w:pStyle w:val="1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-358,713.00</w:t>
            </w:r>
          </w:p>
        </w:tc>
        <w:tc>
          <w:tcPr>
            <w:tcW w:w="108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281,187.00</w:t>
            </w:r>
          </w:p>
        </w:tc>
        <w:tc>
          <w:tcPr>
            <w:tcW w:w="1097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33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30,811.30</w:t>
            </w:r>
          </w:p>
        </w:tc>
        <w:tc>
          <w:tcPr>
            <w:tcW w:w="1079" w:type="dxa"/>
          </w:tcPr>
          <w:p>
            <w:pPr>
              <w:pStyle w:val="10"/>
              <w:ind w:left="244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30,811.30</w:t>
            </w:r>
          </w:p>
        </w:tc>
        <w:tc>
          <w:tcPr>
            <w:tcW w:w="1068" w:type="dxa"/>
          </w:tcPr>
          <w:p>
            <w:pPr>
              <w:pStyle w:val="10"/>
              <w:ind w:left="316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11,811.41</w:t>
            </w:r>
          </w:p>
        </w:tc>
        <w:tc>
          <w:tcPr>
            <w:tcW w:w="1094" w:type="dxa"/>
          </w:tcPr>
          <w:p>
            <w:pPr>
              <w:pStyle w:val="10"/>
              <w:ind w:left="248" w:right="19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-30,811.30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left="285" w:right="2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-30,811.30</w:t>
            </w:r>
          </w:p>
        </w:tc>
        <w:tc>
          <w:tcPr>
            <w:tcW w:w="713" w:type="dxa"/>
          </w:tcPr>
          <w:p>
            <w:pPr>
              <w:pStyle w:val="1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18,999.8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5895" cy="93345"/>
                <wp:effectExtent l="0" t="0" r="0" b="0"/>
                <wp:wrapNone/>
                <wp:docPr id="75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89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58"/>
                              <w:gridCol w:w="1128"/>
                              <w:gridCol w:w="1071"/>
                              <w:gridCol w:w="1080"/>
                              <w:gridCol w:w="1107"/>
                              <w:gridCol w:w="1096"/>
                              <w:gridCol w:w="1096"/>
                              <w:gridCol w:w="1066"/>
                              <w:gridCol w:w="71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1,398,900.00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-388,887.00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1,010,013.00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-59,000.00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104,712.70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104,712.70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85,712.81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93,113.30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93,113.30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18,999.8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36" o:spid="_x0000_s1026" o:spt="202" type="#_x0000_t202" style="position:absolute;left:0pt;margin-left:260.55pt;margin-top:-1pt;height:7.35pt;width:513.85pt;mso-position-horizontal-relative:page;z-index:251708416;mso-width-relative:page;mso-height-relative:page;" filled="f" stroked="f" coordsize="21600,21600" o:gfxdata="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HBpebZAAAACgEAAA8AAAAAAAAAAQAgAAAAIgAAAGRycy9kb3ducmV2LnhtbFBLAQIUABQAAAAI&#10;AIdO4kCFMkZY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58"/>
                        <w:gridCol w:w="1128"/>
                        <w:gridCol w:w="1071"/>
                        <w:gridCol w:w="1080"/>
                        <w:gridCol w:w="1107"/>
                        <w:gridCol w:w="1096"/>
                        <w:gridCol w:w="1096"/>
                        <w:gridCol w:w="1066"/>
                        <w:gridCol w:w="71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1,398,900.00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-388,887.00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>
                            <w:pPr>
                              <w:pStyle w:val="10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1,010,013.00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0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-59,000.00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104,712.70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104,712.70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85,712.81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93,113.30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93,113.30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10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18,999.8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968"/>
        <w:gridCol w:w="1434"/>
        <w:gridCol w:w="1097"/>
        <w:gridCol w:w="1115"/>
        <w:gridCol w:w="1137"/>
        <w:gridCol w:w="1080"/>
        <w:gridCol w:w="1080"/>
        <w:gridCol w:w="1003"/>
        <w:gridCol w:w="1096"/>
        <w:gridCol w:w="121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68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34" w:type="dxa"/>
          </w:tcPr>
          <w:p>
            <w:pPr>
              <w:pStyle w:val="10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630,400.00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-354,000.00</w:t>
            </w:r>
          </w:p>
        </w:tc>
        <w:tc>
          <w:tcPr>
            <w:tcW w:w="1115" w:type="dxa"/>
          </w:tcPr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276,400.00</w:t>
            </w:r>
          </w:p>
        </w:tc>
        <w:tc>
          <w:tcPr>
            <w:tcW w:w="1137" w:type="dxa"/>
          </w:tcPr>
          <w:p>
            <w:pPr>
              <w:pStyle w:val="10"/>
              <w:spacing w:before="0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-2,998.00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3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3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230,659.82</w:t>
            </w:r>
          </w:p>
        </w:tc>
        <w:tc>
          <w:tcPr>
            <w:tcW w:w="1211" w:type="dxa"/>
          </w:tcPr>
          <w:p>
            <w:pPr>
              <w:pStyle w:val="10"/>
              <w:spacing w:before="3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230,659.82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6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34" w:type="dxa"/>
          </w:tcPr>
          <w:p>
            <w:pPr>
              <w:pStyle w:val="10"/>
              <w:ind w:right="2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18,891.00</w:t>
            </w:r>
          </w:p>
        </w:tc>
        <w:tc>
          <w:tcPr>
            <w:tcW w:w="1115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18,891.00</w:t>
            </w:r>
          </w:p>
        </w:tc>
        <w:tc>
          <w:tcPr>
            <w:tcW w:w="1137" w:type="dxa"/>
          </w:tcPr>
          <w:p>
            <w:pPr>
              <w:pStyle w:val="10"/>
              <w:ind w:right="38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3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3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0.54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0.54</w:t>
            </w:r>
          </w:p>
        </w:tc>
        <w:tc>
          <w:tcPr>
            <w:tcW w:w="594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6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434" w:type="dxa"/>
          </w:tcPr>
          <w:p>
            <w:pPr>
              <w:pStyle w:val="10"/>
              <w:ind w:right="2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5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7" w:type="dxa"/>
          </w:tcPr>
          <w:p>
            <w:pPr>
              <w:pStyle w:val="10"/>
              <w:ind w:right="38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110.00</w:t>
            </w:r>
          </w:p>
        </w:tc>
        <w:tc>
          <w:tcPr>
            <w:tcW w:w="1003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110.00</w:t>
            </w:r>
          </w:p>
        </w:tc>
        <w:tc>
          <w:tcPr>
            <w:tcW w:w="1096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-2,035.00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0"/>
              <w:rPr>
                <w:sz w:val="10"/>
              </w:rPr>
            </w:pPr>
            <w:r>
              <w:rPr>
                <w:w w:val="105"/>
                <w:sz w:val="10"/>
              </w:rPr>
              <w:t>-2,035.00</w:t>
            </w:r>
          </w:p>
        </w:tc>
        <w:tc>
          <w:tcPr>
            <w:tcW w:w="594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7"/>
        </w:rPr>
      </w:pPr>
    </w:p>
    <w:p>
      <w:pPr>
        <w:spacing w:after="0" w:line="240" w:lineRule="auto"/>
        <w:rPr>
          <w:sz w:val="7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95" w:line="314" w:lineRule="auto"/>
        <w:ind w:left="2747" w:right="210" w:firstLine="254"/>
        <w:jc w:val="right"/>
        <w:rPr>
          <w:b/>
          <w:sz w:val="14"/>
        </w:rPr>
      </w:pPr>
      <w:r>
        <w:rPr>
          <w:b/>
          <w:sz w:val="14"/>
        </w:rPr>
        <w:t>Total 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 Geografico:</w:t>
      </w:r>
    </w:p>
    <w:p>
      <w:pPr>
        <w:tabs>
          <w:tab w:val="left" w:pos="773"/>
          <w:tab w:val="left" w:pos="1187"/>
          <w:tab w:val="left" w:pos="1539"/>
        </w:tabs>
        <w:spacing w:before="0" w:line="117" w:lineRule="exact"/>
        <w:ind w:left="380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165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1704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MANTENIMIENTO Y REPARACIÓN DE MEDIOS</w:t>
      </w:r>
      <w:r>
        <w:rPr>
          <w:spacing w:val="-15"/>
          <w:w w:val="105"/>
          <w:sz w:val="10"/>
        </w:rPr>
        <w:t xml:space="preserve"> </w:t>
      </w:r>
      <w:r>
        <w:rPr>
          <w:w w:val="105"/>
          <w:sz w:val="10"/>
        </w:rPr>
        <w:t>DE</w:t>
      </w:r>
    </w:p>
    <w:p>
      <w:pPr>
        <w:spacing w:before="35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TRANSPORTE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-215900</wp:posOffset>
                </wp:positionV>
                <wp:extent cx="6527165" cy="227330"/>
                <wp:effectExtent l="0" t="0" r="0" b="0"/>
                <wp:wrapNone/>
                <wp:docPr id="73" name="Cuadro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58"/>
                              <w:gridCol w:w="1129"/>
                              <w:gridCol w:w="1072"/>
                              <w:gridCol w:w="1081"/>
                              <w:gridCol w:w="1081"/>
                              <w:gridCol w:w="1096"/>
                              <w:gridCol w:w="1095"/>
                              <w:gridCol w:w="1092"/>
                              <w:gridCol w:w="71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630,400.00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-335,109.00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295,291.00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-2,998.00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228,625.36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74" w:right="2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228,625.36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2,597,716.00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-647,772.00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1,949,944.00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1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-61,998.00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176,851.52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176,851.52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188,620.09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469,639.78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74" w:right="2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473,034.78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18,999.8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37" o:spid="_x0000_s1026" o:spt="202" type="#_x0000_t202" style="position:absolute;left:0pt;margin-left:260.55pt;margin-top:-17pt;height:17.9pt;width:513.95pt;mso-position-horizontal-relative:page;z-index:251707392;mso-width-relative:page;mso-height-relative:page;" filled="f" stroked="f" coordsize="21600,21600" o:gfxdata="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v0QDR2QAAAAoBAAAPAAAAAAAAAAEAIAAAACIAAABkcnMvZG93bnJldi54bWxQSwECFAAUAAAA&#10;CACHTuJA10bHc7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58"/>
                        <w:gridCol w:w="1129"/>
                        <w:gridCol w:w="1072"/>
                        <w:gridCol w:w="1081"/>
                        <w:gridCol w:w="1081"/>
                        <w:gridCol w:w="1096"/>
                        <w:gridCol w:w="1095"/>
                        <w:gridCol w:w="1092"/>
                        <w:gridCol w:w="71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10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630,400.00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-335,109.00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295,291.00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-2,998.00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228,625.36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30"/>
                              <w:ind w:left="274" w:right="2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228,625.36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10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2,597,716.00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-647,772.00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1,949,944.00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32"/>
                              <w:ind w:left="291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-61,998.00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176,851.52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176,851.52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188,620.09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469,639.78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74" w:right="2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473,034.78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10"/>
                              <w:spacing w:before="32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18,999.8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spacing w:before="0" w:line="240" w:lineRule="auto"/>
        <w:rPr>
          <w:sz w:val="14"/>
        </w:rPr>
      </w:pPr>
    </w:p>
    <w:p>
      <w:pPr>
        <w:spacing w:before="10" w:line="240" w:lineRule="auto"/>
        <w:rPr>
          <w:sz w:val="15"/>
        </w:rPr>
      </w:pPr>
    </w:p>
    <w:p>
      <w:pPr>
        <w:tabs>
          <w:tab w:val="left" w:pos="1459"/>
        </w:tabs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4032" w:space="938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24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24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54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4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5" w:space="40"/>
            <w:col w:w="1070" w:space="39"/>
            <w:col w:w="1040" w:space="40"/>
            <w:col w:w="1096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113"/>
        <w:gridCol w:w="1359"/>
        <w:gridCol w:w="1079"/>
        <w:gridCol w:w="1172"/>
        <w:gridCol w:w="1080"/>
        <w:gridCol w:w="1079"/>
        <w:gridCol w:w="987"/>
        <w:gridCol w:w="1186"/>
        <w:gridCol w:w="1095"/>
        <w:gridCol w:w="1064"/>
        <w:gridCol w:w="5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3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359" w:type="dxa"/>
          </w:tcPr>
          <w:p>
            <w:pPr>
              <w:pStyle w:val="10"/>
              <w:spacing w:before="0"/>
              <w:ind w:left="8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3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5,124.00</w:t>
            </w:r>
          </w:p>
        </w:tc>
        <w:tc>
          <w:tcPr>
            <w:tcW w:w="1172" w:type="dxa"/>
          </w:tcPr>
          <w:p>
            <w:pPr>
              <w:pStyle w:val="10"/>
              <w:spacing w:before="0"/>
              <w:ind w:left="3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5,124.00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spacing w:before="0"/>
              <w:ind w:left="426" w:right="3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6" w:type="dxa"/>
          </w:tcPr>
          <w:p>
            <w:pPr>
              <w:pStyle w:val="10"/>
              <w:spacing w:before="0"/>
              <w:ind w:left="36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5,123.07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2" w:right="2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0.93</w:t>
            </w:r>
          </w:p>
        </w:tc>
        <w:tc>
          <w:tcPr>
            <w:tcW w:w="1064" w:type="dxa"/>
          </w:tcPr>
          <w:p>
            <w:pPr>
              <w:pStyle w:val="10"/>
              <w:spacing w:before="30" w:line="96" w:lineRule="exact"/>
              <w:ind w:left="433" w:right="4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0.93</w:t>
            </w:r>
          </w:p>
        </w:tc>
        <w:tc>
          <w:tcPr>
            <w:tcW w:w="592" w:type="dxa"/>
          </w:tcPr>
          <w:p>
            <w:pPr>
              <w:pStyle w:val="10"/>
              <w:spacing w:before="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5350"/>
          <w:tab w:val="left" w:pos="6245"/>
          <w:tab w:val="left" w:pos="7325"/>
          <w:tab w:val="left" w:pos="8590"/>
          <w:tab w:val="left" w:pos="9670"/>
          <w:tab w:val="left" w:pos="10750"/>
          <w:tab w:val="left" w:pos="11645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5,124.00</w:t>
      </w:r>
      <w:r>
        <w:rPr>
          <w:w w:val="105"/>
          <w:sz w:val="10"/>
        </w:rPr>
        <w:tab/>
      </w:r>
      <w:r>
        <w:rPr>
          <w:w w:val="105"/>
          <w:sz w:val="10"/>
        </w:rPr>
        <w:t>5,124.00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3"/>
          <w:w w:val="105"/>
          <w:sz w:val="10"/>
        </w:rPr>
        <w:t>5,123.07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0.93</w:t>
      </w:r>
    </w:p>
    <w:p>
      <w:pPr>
        <w:spacing w:before="1" w:line="240" w:lineRule="auto"/>
        <w:rPr>
          <w:sz w:val="10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0.93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3" w:space="40"/>
            <w:col w:w="1072" w:space="39"/>
            <w:col w:w="1040" w:space="40"/>
            <w:col w:w="1096"/>
          </w:cols>
        </w:sectPr>
      </w:pPr>
    </w:p>
    <w:p>
      <w:pPr>
        <w:tabs>
          <w:tab w:val="left" w:pos="773"/>
          <w:tab w:val="left" w:pos="1187"/>
          <w:tab w:val="left" w:pos="1539"/>
        </w:tabs>
        <w:spacing w:before="27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113</w:t>
      </w:r>
      <w:r>
        <w:rPr>
          <w:w w:val="105"/>
          <w:sz w:val="10"/>
        </w:rPr>
        <w:tab/>
      </w:r>
      <w:r>
        <w:rPr>
          <w:w w:val="105"/>
          <w:sz w:val="10"/>
        </w:rPr>
        <w:t>1704</w:t>
      </w:r>
      <w:r>
        <w:rPr>
          <w:w w:val="105"/>
          <w:sz w:val="10"/>
        </w:rPr>
        <w:tab/>
      </w:r>
      <w:r>
        <w:rPr>
          <w:w w:val="105"/>
          <w:sz w:val="10"/>
        </w:rPr>
        <w:t>31</w:t>
      </w:r>
      <w:r>
        <w:rPr>
          <w:w w:val="105"/>
          <w:sz w:val="10"/>
        </w:rPr>
        <w:tab/>
      </w:r>
      <w:r>
        <w:rPr>
          <w:w w:val="105"/>
          <w:sz w:val="10"/>
        </w:rPr>
        <w:t>TELEFONÍA</w:t>
      </w:r>
    </w:p>
    <w:p>
      <w:pPr>
        <w:spacing w:before="27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tabs>
          <w:tab w:val="left" w:pos="1459"/>
        </w:tabs>
        <w:spacing w:before="27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>
      <w:pPr>
        <w:spacing w:before="27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2158" w:space="2812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47" name="Grupo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46" name="Rectángulo 139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38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35Lzc/4BAACNBAAADgAAAAAAAAABACAAAAAjAQAAZHJzL2Uyb0Rv&#10;Yy54bWxQSwUGAAAAAAYABgBZAQAAkwUAAAAA&#10;">
                <o:lock v:ext="edit" aspectratio="f"/>
                <v:rect id="Rectángulo 139" o:spid="_x0000_s1026" o:spt="1" style="position:absolute;left:0;top:0;height:50;width:15120;" fillcolor="#000000" filled="t" stroked="f" coordsize="21600,21600" o:gfxdata="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GbHz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2" name="Rectángul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40" o:spid="_x0000_s1026" o:spt="1" style="position:absolute;left:0pt;margin-left:18pt;margin-top:29.95pt;height:2.5pt;width:756pt;mso-position-horizontal-relative:page;z-index:-25150566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Milp52QAAAAkBAAAPAAAAAAAAAAEAIAAAACIAAABkcnMvZG93bnJldi54bWxQSwECFAAUAAAA&#10;CACHTuJAMPNbWbQBAAByAwAADgAAAAAAAAABACAAAAAoAQAAZHJzL2Uyb0RvYy54bWxQSwUGAAAA&#10;AAYABgBZAQAAT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4940"/>
                <wp:effectExtent l="0" t="0" r="0" b="0"/>
                <wp:wrapNone/>
                <wp:docPr id="77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4"/>
                              <w:gridCol w:w="1334"/>
                              <w:gridCol w:w="1080"/>
                              <w:gridCol w:w="1200"/>
                              <w:gridCol w:w="989"/>
                              <w:gridCol w:w="1080"/>
                              <w:gridCol w:w="1173"/>
                              <w:gridCol w:w="986"/>
                              <w:gridCol w:w="1095"/>
                              <w:gridCol w:w="1083"/>
                              <w:gridCol w:w="67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8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35,299.00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35,299.00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22" w:right="3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5,145.80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5,145.80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23" w:right="3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-5,145.41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96" w:lineRule="exact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-5,145.41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5,145.8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1" o:spid="_x0000_s1026" o:spt="202" type="#_x0000_t202" style="position:absolute;left:0pt;margin-left:18pt;margin-top:31.2pt;height:12.2pt;width:756pt;mso-position-horizontal-relative:page;z-index:251709440;mso-width-relative:page;mso-height-relative:page;" filled="f" stroked="f" coordsize="21600,21600" o:gfxdata="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1fuvnYAAAACQEAAA8AAAAAAAAAAQAgAAAAIgAAAGRycy9kb3ducmV2LnhtbFBLAQIUABQAAAAI&#10;AIdO4kDeeacEtAEAAHs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14"/>
                        <w:gridCol w:w="1334"/>
                        <w:gridCol w:w="1080"/>
                        <w:gridCol w:w="1200"/>
                        <w:gridCol w:w="989"/>
                        <w:gridCol w:w="1080"/>
                        <w:gridCol w:w="1173"/>
                        <w:gridCol w:w="986"/>
                        <w:gridCol w:w="1095"/>
                        <w:gridCol w:w="1083"/>
                        <w:gridCol w:w="67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1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8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35,299.00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35,299.00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22" w:right="3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5,145.80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5,145.80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23" w:right="3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-5,145.41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96" w:lineRule="exact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-5,145.41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5,145.8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1580" cy="93345"/>
                <wp:effectExtent l="0" t="0" r="0" b="0"/>
                <wp:wrapNone/>
                <wp:docPr id="79" name="Cuadro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988"/>
                              <w:gridCol w:w="1079"/>
                              <w:gridCol w:w="1172"/>
                              <w:gridCol w:w="985"/>
                              <w:gridCol w:w="1094"/>
                              <w:gridCol w:w="1082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35,299.00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35,299.00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5,145.80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5,145.80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9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-5,145.41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-5,145.41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5,145.8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2" o:spid="_x0000_s1026" o:spt="202" type="#_x0000_t202" style="position:absolute;left:0pt;margin-left:279.05pt;margin-top:3.7pt;height:7.35pt;width:495.4pt;mso-position-horizontal-relative:page;z-index:251710464;mso-width-relative:page;mso-height-relative:page;" filled="f" stroked="f" coordsize="21600,21600" o:gfxdata="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syKuNgAAAAJAQAADwAAAAAAAAABACAAAAAiAAAAZHJzL2Rvd25yZXYueG1sUEsBAhQAFAAAAAgA&#10;h07iQPeXZ0mzAQAAeg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79"/>
                        <w:gridCol w:w="1199"/>
                        <w:gridCol w:w="988"/>
                        <w:gridCol w:w="1079"/>
                        <w:gridCol w:w="1172"/>
                        <w:gridCol w:w="985"/>
                        <w:gridCol w:w="1094"/>
                        <w:gridCol w:w="1082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35,299.00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35,299.00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5,145.80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5,145.80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>
                            <w:pPr>
                              <w:pStyle w:val="10"/>
                              <w:spacing w:before="0"/>
                              <w:ind w:left="429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-5,145.41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-5,145.41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10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5,145.8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14"/>
        <w:gridCol w:w="1360"/>
        <w:gridCol w:w="1080"/>
        <w:gridCol w:w="1173"/>
        <w:gridCol w:w="1081"/>
        <w:gridCol w:w="1081"/>
        <w:gridCol w:w="1081"/>
        <w:gridCol w:w="1025"/>
        <w:gridCol w:w="1096"/>
        <w:gridCol w:w="1137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360" w:type="dxa"/>
          </w:tcPr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5,117.00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5,117.00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>
            <w:pPr>
              <w:pStyle w:val="10"/>
              <w:spacing w:before="0"/>
              <w:ind w:left="419" w:right="3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82"/>
              <w:rPr>
                <w:sz w:val="10"/>
              </w:rPr>
            </w:pPr>
            <w:r>
              <w:rPr>
                <w:w w:val="105"/>
                <w:sz w:val="10"/>
              </w:rPr>
              <w:t>0.84</w:t>
            </w:r>
          </w:p>
        </w:tc>
        <w:tc>
          <w:tcPr>
            <w:tcW w:w="1137" w:type="dxa"/>
          </w:tcPr>
          <w:p>
            <w:pPr>
              <w:pStyle w:val="10"/>
              <w:spacing w:before="3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0.84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360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>
            <w:pPr>
              <w:pStyle w:val="10"/>
              <w:ind w:left="419" w:right="3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83"/>
              <w:rPr>
                <w:sz w:val="10"/>
              </w:rPr>
            </w:pPr>
            <w:r>
              <w:rPr>
                <w:w w:val="105"/>
                <w:sz w:val="10"/>
              </w:rPr>
              <w:t>-495.00</w:t>
            </w:r>
          </w:p>
        </w:tc>
        <w:tc>
          <w:tcPr>
            <w:tcW w:w="1137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-495.00</w:t>
            </w:r>
          </w:p>
        </w:tc>
        <w:tc>
          <w:tcPr>
            <w:tcW w:w="595" w:type="dxa"/>
          </w:tcPr>
          <w:p>
            <w:pPr>
              <w:pStyle w:val="1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227330"/>
                <wp:effectExtent l="0" t="0" r="0" b="0"/>
                <wp:wrapNone/>
                <wp:docPr id="78" name="Cuadro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80"/>
                              <w:gridCol w:w="1200"/>
                              <w:gridCol w:w="989"/>
                              <w:gridCol w:w="1081"/>
                              <w:gridCol w:w="1081"/>
                              <w:gridCol w:w="1078"/>
                              <w:gridCol w:w="1095"/>
                              <w:gridCol w:w="1083"/>
                              <w:gridCol w:w="68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5,117.00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5,117.00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-494.16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94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-494.16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45,540.00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45,540.00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5,145.80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5,145.80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5,123.07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-5,638.64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81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-5,638.64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5,145.8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3" o:spid="_x0000_s1026" o:spt="202" type="#_x0000_t202" style="position:absolute;left:0pt;margin-left:279.05pt;margin-top:-1pt;height:17.9pt;width:495.45pt;mso-position-horizontal-relative:page;z-index:251709440;mso-width-relative:page;mso-height-relative:page;" filled="f" stroked="f" coordsize="21600,21600" o:gfxdata="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A71xXaAAAACgEAAA8AAAAAAAAAAQAgAAAAIgAAAGRycy9kb3ducmV2LnhtbFBLAQIUABQA&#10;AAAIAIdO4kAfJFnctQEAAHs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80"/>
                        <w:gridCol w:w="1200"/>
                        <w:gridCol w:w="989"/>
                        <w:gridCol w:w="1081"/>
                        <w:gridCol w:w="1081"/>
                        <w:gridCol w:w="1078"/>
                        <w:gridCol w:w="1095"/>
                        <w:gridCol w:w="1083"/>
                        <w:gridCol w:w="68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5,117.00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0"/>
                              <w:ind w:left="3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5,117.00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right="3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-494.16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10"/>
                              <w:spacing w:before="30"/>
                              <w:ind w:left="294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-494.16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10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45,540.00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32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45,540.00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32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5,145.80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5,145.80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32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5,123.07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3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-5,638.64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81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-5,638.64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10"/>
                              <w:spacing w:before="32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5,145.8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02"/>
        <w:gridCol w:w="1645"/>
        <w:gridCol w:w="1079"/>
        <w:gridCol w:w="1198"/>
        <w:gridCol w:w="987"/>
        <w:gridCol w:w="1079"/>
        <w:gridCol w:w="1079"/>
        <w:gridCol w:w="1067"/>
        <w:gridCol w:w="1094"/>
        <w:gridCol w:w="1183"/>
        <w:gridCol w:w="5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02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645" w:type="dxa"/>
          </w:tcPr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198" w:type="dxa"/>
          </w:tcPr>
          <w:p>
            <w:pPr>
              <w:pStyle w:val="10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987" w:type="dxa"/>
          </w:tcPr>
          <w:p>
            <w:pPr>
              <w:pStyle w:val="10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5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10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183" w:type="dxa"/>
          </w:tcPr>
          <w:p>
            <w:pPr>
              <w:pStyle w:val="10"/>
              <w:spacing w:before="3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592" w:type="dxa"/>
          </w:tcPr>
          <w:p>
            <w:pPr>
              <w:pStyle w:val="10"/>
              <w:spacing w:before="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0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645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396.00</w:t>
            </w:r>
          </w:p>
        </w:tc>
        <w:tc>
          <w:tcPr>
            <w:tcW w:w="1198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396.00</w:t>
            </w:r>
          </w:p>
        </w:tc>
        <w:tc>
          <w:tcPr>
            <w:tcW w:w="987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801.00</w:t>
            </w:r>
          </w:p>
        </w:tc>
        <w:tc>
          <w:tcPr>
            <w:tcW w:w="1079" w:type="dxa"/>
          </w:tcPr>
          <w:p>
            <w:pPr>
              <w:pStyle w:val="10"/>
              <w:ind w:left="244" w:right="1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801.00</w:t>
            </w:r>
          </w:p>
        </w:tc>
        <w:tc>
          <w:tcPr>
            <w:tcW w:w="1067" w:type="dxa"/>
          </w:tcPr>
          <w:p>
            <w:pPr>
              <w:pStyle w:val="1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801.00</w:t>
            </w:r>
          </w:p>
        </w:tc>
        <w:tc>
          <w:tcPr>
            <w:tcW w:w="1094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-800.54</w:t>
            </w:r>
          </w:p>
        </w:tc>
        <w:tc>
          <w:tcPr>
            <w:tcW w:w="11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-800.54</w:t>
            </w:r>
          </w:p>
        </w:tc>
        <w:tc>
          <w:tcPr>
            <w:tcW w:w="592" w:type="dxa"/>
          </w:tcPr>
          <w:p>
            <w:pPr>
              <w:pStyle w:val="1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0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1645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1,849.00</w:t>
            </w:r>
          </w:p>
        </w:tc>
        <w:tc>
          <w:tcPr>
            <w:tcW w:w="1198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1,849.00</w:t>
            </w:r>
          </w:p>
        </w:tc>
        <w:tc>
          <w:tcPr>
            <w:tcW w:w="987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1,849.00</w:t>
            </w:r>
          </w:p>
        </w:tc>
        <w:tc>
          <w:tcPr>
            <w:tcW w:w="1079" w:type="dxa"/>
          </w:tcPr>
          <w:p>
            <w:pPr>
              <w:pStyle w:val="10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1,849.00</w:t>
            </w:r>
          </w:p>
        </w:tc>
        <w:tc>
          <w:tcPr>
            <w:tcW w:w="1067" w:type="dxa"/>
          </w:tcPr>
          <w:p>
            <w:pPr>
              <w:pStyle w:val="1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1,849.00</w:t>
            </w:r>
          </w:p>
        </w:tc>
        <w:tc>
          <w:tcPr>
            <w:tcW w:w="1094" w:type="dxa"/>
          </w:tcPr>
          <w:p>
            <w:pPr>
              <w:pStyle w:val="1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>
            <w:pPr>
              <w:pStyle w:val="1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0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645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198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987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5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>
            <w:pPr>
              <w:pStyle w:val="1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81" name="Cuadro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29,745.00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29,745.00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2,650.00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2,650.00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24,199.46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24,199.46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4" o:spid="_x0000_s1026" o:spt="202" type="#_x0000_t202" style="position:absolute;left:0pt;margin-left:279.05pt;margin-top:-1pt;height:7.35pt;width:495.45pt;mso-position-horizontal-relative:page;z-index:251711488;mso-width-relative:page;mso-height-relative:page;" filled="f" stroked="f" coordsize="21600,21600" o:gfxdata="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WX69fZAAAACgEAAA8AAAAAAAAAAQAgAAAAIgAAAGRycy9kb3ducmV2LnhtbFBLAQIUABQAAAAI&#10;AIdO4kACFb8B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79"/>
                        <w:gridCol w:w="1199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29,745.00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29,745.00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2,650.00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2,650.00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24,199.46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24,199.46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10"/>
        <w:gridCol w:w="1365"/>
        <w:gridCol w:w="1028"/>
        <w:gridCol w:w="1227"/>
        <w:gridCol w:w="963"/>
        <w:gridCol w:w="1082"/>
        <w:gridCol w:w="1082"/>
        <w:gridCol w:w="1097"/>
        <w:gridCol w:w="1097"/>
        <w:gridCol w:w="1186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65" w:type="dxa"/>
          </w:tcPr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189,600.00</w:t>
            </w:r>
          </w:p>
        </w:tc>
        <w:tc>
          <w:tcPr>
            <w:tcW w:w="1028" w:type="dxa"/>
          </w:tcPr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10"/>
              <w:spacing w:before="0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189,600.00</w:t>
            </w:r>
          </w:p>
        </w:tc>
        <w:tc>
          <w:tcPr>
            <w:tcW w:w="963" w:type="dxa"/>
          </w:tcPr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14,884.54</w:t>
            </w:r>
          </w:p>
        </w:tc>
        <w:tc>
          <w:tcPr>
            <w:tcW w:w="1082" w:type="dxa"/>
          </w:tcPr>
          <w:p>
            <w:pPr>
              <w:pStyle w:val="10"/>
              <w:spacing w:before="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14,884.54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14,884.54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51,035.83</w:t>
            </w:r>
          </w:p>
        </w:tc>
        <w:tc>
          <w:tcPr>
            <w:tcW w:w="1186" w:type="dxa"/>
          </w:tcPr>
          <w:p>
            <w:pPr>
              <w:pStyle w:val="10"/>
              <w:spacing w:before="3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51,035.83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65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8,436.00</w:t>
            </w:r>
          </w:p>
        </w:tc>
        <w:tc>
          <w:tcPr>
            <w:tcW w:w="1028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8,436.00</w:t>
            </w:r>
          </w:p>
        </w:tc>
        <w:tc>
          <w:tcPr>
            <w:tcW w:w="963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3,094.55</w:t>
            </w:r>
          </w:p>
        </w:tc>
        <w:tc>
          <w:tcPr>
            <w:tcW w:w="118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3,094.55</w:t>
            </w:r>
          </w:p>
        </w:tc>
        <w:tc>
          <w:tcPr>
            <w:tcW w:w="595" w:type="dxa"/>
          </w:tcPr>
          <w:p>
            <w:pPr>
              <w:pStyle w:val="10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65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28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963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8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595" w:type="dxa"/>
          </w:tcPr>
          <w:p>
            <w:pPr>
              <w:pStyle w:val="10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65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3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10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65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227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963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605.00</w:t>
            </w:r>
          </w:p>
        </w:tc>
        <w:tc>
          <w:tcPr>
            <w:tcW w:w="1082" w:type="dxa"/>
          </w:tcPr>
          <w:p>
            <w:pPr>
              <w:pStyle w:val="1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605.00</w:t>
            </w:r>
          </w:p>
        </w:tc>
        <w:tc>
          <w:tcPr>
            <w:tcW w:w="1097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1,265.00</w:t>
            </w:r>
          </w:p>
        </w:tc>
        <w:tc>
          <w:tcPr>
            <w:tcW w:w="1097" w:type="dxa"/>
          </w:tcPr>
          <w:p>
            <w:pPr>
              <w:pStyle w:val="1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1,015.00</w:t>
            </w:r>
          </w:p>
        </w:tc>
        <w:tc>
          <w:tcPr>
            <w:tcW w:w="118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1,015.00</w:t>
            </w:r>
          </w:p>
        </w:tc>
        <w:tc>
          <w:tcPr>
            <w:tcW w:w="595" w:type="dxa"/>
          </w:tcPr>
          <w:p>
            <w:pPr>
              <w:pStyle w:val="10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10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65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3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1,800.00</w:t>
            </w:r>
          </w:p>
        </w:tc>
        <w:tc>
          <w:tcPr>
            <w:tcW w:w="1082" w:type="dxa"/>
          </w:tcPr>
          <w:p>
            <w:pPr>
              <w:pStyle w:val="1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1,800.00</w:t>
            </w:r>
          </w:p>
        </w:tc>
        <w:tc>
          <w:tcPr>
            <w:tcW w:w="1097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1,800.00</w:t>
            </w:r>
          </w:p>
        </w:tc>
        <w:tc>
          <w:tcPr>
            <w:tcW w:w="1097" w:type="dxa"/>
          </w:tcPr>
          <w:p>
            <w:pPr>
              <w:pStyle w:val="1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-1,800.00</w:t>
            </w:r>
          </w:p>
        </w:tc>
        <w:tc>
          <w:tcPr>
            <w:tcW w:w="118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-1,800.00</w:t>
            </w:r>
          </w:p>
        </w:tc>
        <w:tc>
          <w:tcPr>
            <w:tcW w:w="595" w:type="dxa"/>
          </w:tcPr>
          <w:p>
            <w:pPr>
              <w:pStyle w:val="10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6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32,000.00</w:t>
            </w:r>
          </w:p>
        </w:tc>
        <w:tc>
          <w:tcPr>
            <w:tcW w:w="102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32,000.00</w:t>
            </w:r>
          </w:p>
        </w:tc>
        <w:tc>
          <w:tcPr>
            <w:tcW w:w="96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14,671.00</w:t>
            </w:r>
          </w:p>
        </w:tc>
        <w:tc>
          <w:tcPr>
            <w:tcW w:w="1186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15,191.00</w:t>
            </w:r>
          </w:p>
        </w:tc>
        <w:tc>
          <w:tcPr>
            <w:tcW w:w="5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36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4,178.00</w:t>
            </w:r>
          </w:p>
        </w:tc>
        <w:tc>
          <w:tcPr>
            <w:tcW w:w="122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4,178.00</w:t>
            </w:r>
          </w:p>
        </w:tc>
        <w:tc>
          <w:tcPr>
            <w:tcW w:w="96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4,177.28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0.72</w:t>
            </w:r>
          </w:p>
        </w:tc>
        <w:tc>
          <w:tcPr>
            <w:tcW w:w="1186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96" w:lineRule="exact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0.72</w:t>
            </w:r>
          </w:p>
        </w:tc>
        <w:tc>
          <w:tcPr>
            <w:tcW w:w="5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93345"/>
                <wp:effectExtent l="0" t="0" r="0" b="0"/>
                <wp:wrapNone/>
                <wp:docPr id="82" name="Cuadro de tex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2"/>
                              <w:gridCol w:w="1054"/>
                              <w:gridCol w:w="1226"/>
                              <w:gridCol w:w="963"/>
                              <w:gridCol w:w="1080"/>
                              <w:gridCol w:w="1081"/>
                              <w:gridCol w:w="1096"/>
                              <w:gridCol w:w="1096"/>
                              <w:gridCol w:w="1185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3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233,036.00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10,178.00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243,214.00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6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17,289.54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17,289.54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22,126.82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71,017.10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71,537.10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5" o:spid="_x0000_s1026" o:spt="202" type="#_x0000_t202" style="position:absolute;left:0pt;margin-left:264.5pt;margin-top:-1pt;height:7.35pt;width:510pt;mso-position-horizontal-relative:page;z-index:251711488;mso-width-relative:page;mso-height-relative:page;" filled="f" stroked="f" coordsize="21600,21600" o:gfxdata="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BKqztgAAAAKAQAADwAAAAAAAAABACAAAAAiAAAAZHJzL2Rvd25yZXYueG1sUEsBAhQAFAAAAAgA&#10;h07iQACw8X6zAQAAeg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2"/>
                        <w:gridCol w:w="1054"/>
                        <w:gridCol w:w="1226"/>
                        <w:gridCol w:w="963"/>
                        <w:gridCol w:w="1080"/>
                        <w:gridCol w:w="1081"/>
                        <w:gridCol w:w="1096"/>
                        <w:gridCol w:w="1096"/>
                        <w:gridCol w:w="1185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3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233,036.00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10,178.00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243,214.00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0"/>
                              <w:ind w:left="426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17,289.54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17,289.54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22,126.82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71,017.10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71,537.10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92"/>
        <w:gridCol w:w="1438"/>
        <w:gridCol w:w="1071"/>
        <w:gridCol w:w="1089"/>
        <w:gridCol w:w="1098"/>
        <w:gridCol w:w="1080"/>
        <w:gridCol w:w="1081"/>
        <w:gridCol w:w="1097"/>
        <w:gridCol w:w="1096"/>
        <w:gridCol w:w="1093"/>
        <w:gridCol w:w="6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38" w:type="dxa"/>
          </w:tcPr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1,930.70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1,930.70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1,930.70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4" w:right="25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-1,930.70</w:t>
            </w:r>
          </w:p>
        </w:tc>
        <w:tc>
          <w:tcPr>
            <w:tcW w:w="1093" w:type="dxa"/>
          </w:tcPr>
          <w:p>
            <w:pPr>
              <w:pStyle w:val="10"/>
              <w:spacing w:before="3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-1,930.70</w:t>
            </w:r>
          </w:p>
        </w:tc>
        <w:tc>
          <w:tcPr>
            <w:tcW w:w="688" w:type="dxa"/>
          </w:tcPr>
          <w:p>
            <w:pPr>
              <w:pStyle w:val="10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38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339,240.00</w:t>
            </w:r>
          </w:p>
        </w:tc>
        <w:tc>
          <w:tcPr>
            <w:tcW w:w="1071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-30,000.00</w:t>
            </w:r>
          </w:p>
        </w:tc>
        <w:tc>
          <w:tcPr>
            <w:tcW w:w="1089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309,240.00</w:t>
            </w:r>
          </w:p>
        </w:tc>
        <w:tc>
          <w:tcPr>
            <w:tcW w:w="1098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-25,700.00</w:t>
            </w:r>
          </w:p>
        </w:tc>
        <w:tc>
          <w:tcPr>
            <w:tcW w:w="1080" w:type="dxa"/>
          </w:tcPr>
          <w:p>
            <w:pPr>
              <w:pStyle w:val="1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25,700.00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25,700.00</w:t>
            </w:r>
          </w:p>
        </w:tc>
        <w:tc>
          <w:tcPr>
            <w:tcW w:w="1097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25,700.00</w:t>
            </w:r>
          </w:p>
        </w:tc>
        <w:tc>
          <w:tcPr>
            <w:tcW w:w="1096" w:type="dxa"/>
          </w:tcPr>
          <w:p>
            <w:pPr>
              <w:pStyle w:val="10"/>
              <w:ind w:left="272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52,240.00</w:t>
            </w:r>
          </w:p>
        </w:tc>
        <w:tc>
          <w:tcPr>
            <w:tcW w:w="109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52,240.00</w:t>
            </w:r>
          </w:p>
        </w:tc>
        <w:tc>
          <w:tcPr>
            <w:tcW w:w="688" w:type="dxa"/>
          </w:tcPr>
          <w:p>
            <w:pPr>
              <w:pStyle w:val="1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38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94,279.00</w:t>
            </w:r>
          </w:p>
        </w:tc>
        <w:tc>
          <w:tcPr>
            <w:tcW w:w="1071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94,279.00</w:t>
            </w:r>
          </w:p>
        </w:tc>
        <w:tc>
          <w:tcPr>
            <w:tcW w:w="1098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4,195.81</w:t>
            </w:r>
          </w:p>
        </w:tc>
        <w:tc>
          <w:tcPr>
            <w:tcW w:w="1081" w:type="dxa"/>
          </w:tcPr>
          <w:p>
            <w:pPr>
              <w:pStyle w:val="10"/>
              <w:ind w:left="280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4,195.81</w:t>
            </w:r>
          </w:p>
        </w:tc>
        <w:tc>
          <w:tcPr>
            <w:tcW w:w="1097" w:type="dxa"/>
          </w:tcPr>
          <w:p>
            <w:pPr>
              <w:pStyle w:val="1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left="272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60,851.52</w:t>
            </w:r>
          </w:p>
        </w:tc>
        <w:tc>
          <w:tcPr>
            <w:tcW w:w="109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60,851.52</w:t>
            </w:r>
          </w:p>
        </w:tc>
        <w:tc>
          <w:tcPr>
            <w:tcW w:w="688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4,195.8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93345"/>
                <wp:effectExtent l="0" t="0" r="0" b="0"/>
                <wp:wrapNone/>
                <wp:docPr id="80" name="Cuadro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14"/>
                              <w:gridCol w:w="1071"/>
                              <w:gridCol w:w="1089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117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1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433,519.00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403,519.00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-25,700.00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31,826.51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31,826.51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27,630.70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111,160.82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111,160.82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4,195.8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6" o:spid="_x0000_s1026" o:spt="202" type="#_x0000_t202" style="position:absolute;left:0pt;margin-left:264.5pt;margin-top:-1pt;height:7.35pt;width:509.95pt;mso-position-horizontal-relative:page;z-index:251710464;mso-width-relative:page;mso-height-relative:page;" filled="f" stroked="f" coordsize="21600,21600" o:gfxdata="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WIhFj2gAAAAoBAAAPAAAAAAAAAAEAIAAAACIAAABkcnMvZG93bnJldi54bWxQSwECFAAUAAAA&#10;CACHTuJAaWmiNrMBAAB6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14"/>
                        <w:gridCol w:w="1071"/>
                        <w:gridCol w:w="1089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117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14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433,519.00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403,519.00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-25,700.00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31,826.51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31,826.51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27,630.70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111,160.82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111,160.82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10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4,195.8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95"/>
        <w:gridCol w:w="1479"/>
        <w:gridCol w:w="1054"/>
        <w:gridCol w:w="1129"/>
        <w:gridCol w:w="1151"/>
        <w:gridCol w:w="1080"/>
        <w:gridCol w:w="1080"/>
        <w:gridCol w:w="976"/>
        <w:gridCol w:w="1095"/>
        <w:gridCol w:w="1184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95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79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44,000.00</w:t>
            </w:r>
          </w:p>
        </w:tc>
        <w:tc>
          <w:tcPr>
            <w:tcW w:w="1054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10"/>
              <w:spacing w:before="0"/>
              <w:ind w:right="379"/>
              <w:rPr>
                <w:sz w:val="10"/>
              </w:rPr>
            </w:pPr>
            <w:r>
              <w:rPr>
                <w:w w:val="105"/>
                <w:sz w:val="10"/>
              </w:rPr>
              <w:t>44,000.00</w:t>
            </w:r>
          </w:p>
        </w:tc>
        <w:tc>
          <w:tcPr>
            <w:tcW w:w="1151" w:type="dxa"/>
          </w:tcPr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-703.00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spacing w:before="0"/>
              <w:ind w:left="417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33,591.19</w:t>
            </w:r>
          </w:p>
        </w:tc>
        <w:tc>
          <w:tcPr>
            <w:tcW w:w="1184" w:type="dxa"/>
          </w:tcPr>
          <w:p>
            <w:pPr>
              <w:pStyle w:val="10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33,591.19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9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79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4,172.00</w:t>
            </w:r>
          </w:p>
        </w:tc>
        <w:tc>
          <w:tcPr>
            <w:tcW w:w="1129" w:type="dxa"/>
          </w:tcPr>
          <w:p>
            <w:pPr>
              <w:pStyle w:val="10"/>
              <w:ind w:right="379"/>
              <w:rPr>
                <w:sz w:val="10"/>
              </w:rPr>
            </w:pPr>
            <w:r>
              <w:rPr>
                <w:w w:val="105"/>
                <w:sz w:val="10"/>
              </w:rPr>
              <w:t>4,172.00</w:t>
            </w:r>
          </w:p>
        </w:tc>
        <w:tc>
          <w:tcPr>
            <w:tcW w:w="1151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ind w:left="417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0.36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0.36</w:t>
            </w:r>
          </w:p>
        </w:tc>
        <w:tc>
          <w:tcPr>
            <w:tcW w:w="59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9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479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10"/>
              <w:ind w:right="37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1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ind w:left="417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-220.00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-220.00</w:t>
            </w:r>
          </w:p>
        </w:tc>
        <w:tc>
          <w:tcPr>
            <w:tcW w:w="59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21" name="Grupo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20" name="Rectángulo 148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47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r79y5v4BAACNBAAADgAAAAAAAAABACAAAAAjAQAAZHJzL2Uyb0Rv&#10;Yy54bWxQSwUGAAAAAAYABgBZAQAAkwUAAAAA&#10;">
                <o:lock v:ext="edit" aspectratio="f"/>
                <v:rect id="Rectángulo 148" o:spid="_x0000_s1026" o:spt="1" style="position:absolute;left:0;top:0;height:50;width:15120;" fillcolor="#000000" filled="t" stroked="f" coordsize="21600,21600" o:gfxdata="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jaby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3" name="Rectángul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49" o:spid="_x0000_s1026" o:spt="1" style="position:absolute;left:0pt;margin-left:18pt;margin-top:29.95pt;height:2.5pt;width:756pt;mso-position-horizontal-relative:page;z-index:-25150464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Milp52QAAAAkBAAAPAAAAAAAAAAEAIAAAACIAAABkcnMvZG93bnJldi54bWxQSwECFAAU&#10;AAAACACHTuJATdE7dLcBAAByAwAADgAAAAAAAAABACAAAAAo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8185" cy="428625"/>
                <wp:effectExtent l="0" t="0" r="0" b="0"/>
                <wp:wrapNone/>
                <wp:docPr id="88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818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24"/>
                              <w:gridCol w:w="1424"/>
                              <w:gridCol w:w="1053"/>
                              <w:gridCol w:w="1089"/>
                              <w:gridCol w:w="1099"/>
                              <w:gridCol w:w="1081"/>
                              <w:gridCol w:w="1081"/>
                              <w:gridCol w:w="1069"/>
                              <w:gridCol w:w="1095"/>
                              <w:gridCol w:w="1119"/>
                              <w:gridCol w:w="68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3" w:hRule="atLeast"/>
                              </w:trPr>
                              <w:tc>
                                <w:tcPr>
                                  <w:tcW w:w="4341" w:type="dxa"/>
                                  <w:gridSpan w:val="4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88" w:line="156" w:lineRule="exact"/>
                                    <w:ind w:right="61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Fuente: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44,000.00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07" w:right="2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4,172.00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48,172.00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-703.00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92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33,371.55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left="277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33,371.55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4341" w:type="dxa"/>
                                  <w:gridSpan w:val="4"/>
                                </w:tcPr>
                                <w:p>
                                  <w:pPr>
                                    <w:pStyle w:val="10"/>
                                    <w:spacing w:before="35" w:line="141" w:lineRule="exact"/>
                                    <w:ind w:left="264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Geografico: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</w:tcPr>
                                <w:p>
                                  <w:pPr>
                                    <w:pStyle w:val="10"/>
                                    <w:spacing w:before="14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710,555.00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14"/>
                                    <w:ind w:left="300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14,095.00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14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724,650.00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14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-26,403.00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14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51,766.05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14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51,766.05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14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52,407.52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14"/>
                                    <w:ind w:left="286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239,748.93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>
                                  <w:pPr>
                                    <w:pStyle w:val="10"/>
                                    <w:spacing w:before="44"/>
                                    <w:ind w:left="277" w:right="3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240,268.93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>
                                  <w:pPr>
                                    <w:pStyle w:val="10"/>
                                    <w:spacing w:before="14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4,195.8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left="2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left="1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24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left="1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ENERGÍA ELÉCTRICA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left="300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10,224.00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10,224.00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8,524.59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8,524.59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8,524.59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left="292" w:right="2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-6,777.42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>
                                  <w:pPr>
                                    <w:pStyle w:val="10"/>
                                    <w:spacing w:before="68" w:line="96" w:lineRule="exact"/>
                                    <w:ind w:left="277" w:right="2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-6,777.42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50" o:spid="_x0000_s1026" o:spt="202" type="#_x0000_t202" style="position:absolute;left:0pt;margin-left:18pt;margin-top:31.2pt;height:33.75pt;width:756.55pt;mso-position-horizontal-relative:page;z-index:251714560;mso-width-relative:page;mso-height-relative:page;" filled="f" stroked="f" coordsize="21600,21600" o:gfxdata="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mXOr7tkAAAAKAQAADwAAAAAAAAABACAAAAAiAAAAZHJzL2Rvd25yZXYueG1sUEsBAhQAFAAAAAgA&#10;h07iQBK8ZEyyAQAAew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24"/>
                        <w:gridCol w:w="1424"/>
                        <w:gridCol w:w="1053"/>
                        <w:gridCol w:w="1089"/>
                        <w:gridCol w:w="1099"/>
                        <w:gridCol w:w="1081"/>
                        <w:gridCol w:w="1081"/>
                        <w:gridCol w:w="1069"/>
                        <w:gridCol w:w="1095"/>
                        <w:gridCol w:w="1119"/>
                        <w:gridCol w:w="68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3" w:hRule="atLeast"/>
                        </w:trPr>
                        <w:tc>
                          <w:tcPr>
                            <w:tcW w:w="4341" w:type="dxa"/>
                            <w:gridSpan w:val="4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88" w:line="156" w:lineRule="exact"/>
                              <w:ind w:right="61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Fuente:</w:t>
                            </w:r>
                          </w:p>
                        </w:tc>
                        <w:tc>
                          <w:tcPr>
                            <w:tcW w:w="142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44,000.00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07" w:right="2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4,172.00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48,172.00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-703.00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92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33,371.55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left="277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33,371.55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96" w:hRule="atLeast"/>
                        </w:trPr>
                        <w:tc>
                          <w:tcPr>
                            <w:tcW w:w="4341" w:type="dxa"/>
                            <w:gridSpan w:val="4"/>
                          </w:tcPr>
                          <w:p>
                            <w:pPr>
                              <w:pStyle w:val="10"/>
                              <w:spacing w:before="35" w:line="141" w:lineRule="exact"/>
                              <w:ind w:left="264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Geografico:</w:t>
                            </w:r>
                          </w:p>
                        </w:tc>
                        <w:tc>
                          <w:tcPr>
                            <w:tcW w:w="1424" w:type="dxa"/>
                          </w:tcPr>
                          <w:p>
                            <w:pPr>
                              <w:pStyle w:val="10"/>
                              <w:spacing w:before="14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710,555.00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14"/>
                              <w:ind w:left="300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14,095.00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14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724,650.00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14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-26,403.00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14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51,766.05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14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51,766.05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14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52,407.52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14"/>
                              <w:ind w:left="286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239,748.93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>
                            <w:pPr>
                              <w:pStyle w:val="10"/>
                              <w:spacing w:before="44"/>
                              <w:ind w:left="277" w:right="3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240,268.93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>
                            <w:pPr>
                              <w:pStyle w:val="10"/>
                              <w:spacing w:before="14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4,195.8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38"/>
                              <w:ind w:left="2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38"/>
                              <w:ind w:left="1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38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24" w:type="dxa"/>
                          </w:tcPr>
                          <w:p>
                            <w:pPr>
                              <w:pStyle w:val="10"/>
                              <w:spacing w:before="38"/>
                              <w:ind w:left="1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ENERGÍA ELÉCTRICA</w:t>
                            </w:r>
                          </w:p>
                        </w:tc>
                        <w:tc>
                          <w:tcPr>
                            <w:tcW w:w="1424" w:type="dxa"/>
                          </w:tcPr>
                          <w:p>
                            <w:pPr>
                              <w:pStyle w:val="10"/>
                              <w:spacing w:before="3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38"/>
                              <w:ind w:left="300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10,224.00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38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10,224.00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3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8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8,524.59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8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8,524.59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38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8,524.59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8"/>
                              <w:ind w:left="292" w:right="2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-6,777.42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>
                            <w:pPr>
                              <w:pStyle w:val="10"/>
                              <w:spacing w:before="68" w:line="96" w:lineRule="exact"/>
                              <w:ind w:left="277" w:right="2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-6,777.42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>
                            <w:pPr>
                              <w:pStyle w:val="10"/>
                              <w:spacing w:before="38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8" w:line="240" w:lineRule="auto"/>
        <w:rPr>
          <w:b/>
          <w:sz w:val="22"/>
        </w:rPr>
      </w:pPr>
    </w:p>
    <w:p>
      <w:pPr>
        <w:pStyle w:val="2"/>
        <w:spacing w:before="0" w:after="29"/>
        <w:ind w:left="3001"/>
      </w:pP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86" name="Cuadro de tex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988"/>
                              <w:gridCol w:w="1079"/>
                              <w:gridCol w:w="1080"/>
                              <w:gridCol w:w="1077"/>
                              <w:gridCol w:w="1094"/>
                              <w:gridCol w:w="1174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10,224.00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10,224.00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8,524.59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8,524.59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8,524.59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-6,777.42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-6,777.42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51" o:spid="_x0000_s1026" o:spt="202" type="#_x0000_t202" style="position:absolute;left:0pt;margin-left:279.05pt;margin-top:-1pt;height:7.35pt;width:495.5pt;mso-position-horizontal-relative:page;z-index:251713536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JIxnudkAAAAKAQAADwAAAAAAAAABACAAAAAiAAAAZHJzL2Rvd25yZXYueG1sUEsBAhQAFAAAAAgA&#10;h07iQBcsB8+yAQAAeg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79"/>
                        <w:gridCol w:w="1199"/>
                        <w:gridCol w:w="988"/>
                        <w:gridCol w:w="1079"/>
                        <w:gridCol w:w="1080"/>
                        <w:gridCol w:w="1077"/>
                        <w:gridCol w:w="1094"/>
                        <w:gridCol w:w="1174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10,224.00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10,224.00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8,524.59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8,524.59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8,524.59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-6,777.42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-6,777.42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36"/>
        <w:gridCol w:w="1338"/>
        <w:gridCol w:w="1054"/>
        <w:gridCol w:w="1200"/>
        <w:gridCol w:w="989"/>
        <w:gridCol w:w="1081"/>
        <w:gridCol w:w="1081"/>
        <w:gridCol w:w="1069"/>
        <w:gridCol w:w="1096"/>
        <w:gridCol w:w="118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38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39,000.00</w:t>
            </w:r>
          </w:p>
        </w:tc>
        <w:tc>
          <w:tcPr>
            <w:tcW w:w="1054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39,000.00</w:t>
            </w:r>
          </w:p>
        </w:tc>
        <w:tc>
          <w:tcPr>
            <w:tcW w:w="989" w:type="dxa"/>
          </w:tcPr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39,000.00</w:t>
            </w:r>
          </w:p>
        </w:tc>
        <w:tc>
          <w:tcPr>
            <w:tcW w:w="1185" w:type="dxa"/>
          </w:tcPr>
          <w:p>
            <w:pPr>
              <w:pStyle w:val="10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39,000.00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38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54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2,126.08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2,126.08</w:t>
            </w:r>
          </w:p>
        </w:tc>
        <w:tc>
          <w:tcPr>
            <w:tcW w:w="594" w:type="dxa"/>
          </w:tcPr>
          <w:p>
            <w:pPr>
              <w:pStyle w:val="1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38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54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594" w:type="dxa"/>
          </w:tcPr>
          <w:p>
            <w:pPr>
              <w:pStyle w:val="1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1200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165.00</w:t>
            </w:r>
          </w:p>
        </w:tc>
        <w:tc>
          <w:tcPr>
            <w:tcW w:w="1081" w:type="dxa"/>
          </w:tcPr>
          <w:p>
            <w:pPr>
              <w:pStyle w:val="10"/>
              <w:ind w:left="280" w:right="2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165.00</w:t>
            </w:r>
          </w:p>
        </w:tc>
        <w:tc>
          <w:tcPr>
            <w:tcW w:w="1069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522.50</w:t>
            </w:r>
          </w:p>
        </w:tc>
        <w:tc>
          <w:tcPr>
            <w:tcW w:w="1096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1,042.50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1,042.50</w:t>
            </w:r>
          </w:p>
        </w:tc>
        <w:tc>
          <w:tcPr>
            <w:tcW w:w="594" w:type="dxa"/>
          </w:tcPr>
          <w:p>
            <w:pPr>
              <w:pStyle w:val="1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38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54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4,437.00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4,437.00</w:t>
            </w:r>
          </w:p>
        </w:tc>
        <w:tc>
          <w:tcPr>
            <w:tcW w:w="594" w:type="dxa"/>
          </w:tcPr>
          <w:p>
            <w:pPr>
              <w:pStyle w:val="1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3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1,400.00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73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1,400.00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1,400.00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-1,400.00</w:t>
            </w:r>
          </w:p>
        </w:tc>
        <w:tc>
          <w:tcPr>
            <w:tcW w:w="1185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-1,400.00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10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33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2,523.00</w:t>
            </w:r>
          </w:p>
        </w:tc>
        <w:tc>
          <w:tcPr>
            <w:tcW w:w="120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2,523.00</w:t>
            </w:r>
          </w:p>
        </w:tc>
        <w:tc>
          <w:tcPr>
            <w:tcW w:w="9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0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2,522.13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0.87</w:t>
            </w:r>
          </w:p>
        </w:tc>
        <w:tc>
          <w:tcPr>
            <w:tcW w:w="1185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96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0.87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980" cy="93345"/>
                <wp:effectExtent l="0" t="0" r="0" b="0"/>
                <wp:wrapNone/>
                <wp:docPr id="85" name="Cuadro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98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53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62,160.00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6,123.00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68,283.00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1,565.00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1,565.00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4,444.63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48,706.45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48,706.45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52" o:spid="_x0000_s1026" o:spt="202" type="#_x0000_t202" style="position:absolute;left:0pt;margin-left:267.15pt;margin-top:-1pt;height:7.35pt;width:507.4pt;mso-position-horizontal-relative:page;z-index:251713536;mso-width-relative:page;mso-height-relative:page;" filled="f" stroked="f" coordsize="21600,21600" o:gfxdata="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PVfpOXaAAAACgEAAA8AAAAAAAAAAQAgAAAAIgAAAGRycy9kb3ducmV2LnhtbFBLAQIUABQAAAAI&#10;AIdO4kBesrg2sgEAAHo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53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62,160.00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6,123.00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68,283.00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1,565.00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1,565.00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4,444.63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48,706.45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48,706.45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95"/>
        <w:gridCol w:w="1572"/>
        <w:gridCol w:w="962"/>
        <w:gridCol w:w="1200"/>
        <w:gridCol w:w="989"/>
        <w:gridCol w:w="1081"/>
        <w:gridCol w:w="1121"/>
        <w:gridCol w:w="1031"/>
        <w:gridCol w:w="1096"/>
        <w:gridCol w:w="1093"/>
        <w:gridCol w:w="6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5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572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10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670.10</w:t>
            </w:r>
          </w:p>
        </w:tc>
        <w:tc>
          <w:tcPr>
            <w:tcW w:w="1121" w:type="dxa"/>
          </w:tcPr>
          <w:p>
            <w:pPr>
              <w:pStyle w:val="10"/>
              <w:spacing w:before="0"/>
              <w:ind w:right="402"/>
              <w:rPr>
                <w:sz w:val="10"/>
              </w:rPr>
            </w:pPr>
            <w:r>
              <w:rPr>
                <w:w w:val="105"/>
                <w:sz w:val="10"/>
              </w:rPr>
              <w:t>670.10</w:t>
            </w:r>
          </w:p>
        </w:tc>
        <w:tc>
          <w:tcPr>
            <w:tcW w:w="1031" w:type="dxa"/>
          </w:tcPr>
          <w:p>
            <w:pPr>
              <w:pStyle w:val="10"/>
              <w:spacing w:before="0"/>
              <w:ind w:left="366" w:right="3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670.10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4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-670.10</w:t>
            </w:r>
          </w:p>
        </w:tc>
        <w:tc>
          <w:tcPr>
            <w:tcW w:w="1093" w:type="dxa"/>
          </w:tcPr>
          <w:p>
            <w:pPr>
              <w:pStyle w:val="10"/>
              <w:spacing w:before="3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-670.10</w:t>
            </w:r>
          </w:p>
        </w:tc>
        <w:tc>
          <w:tcPr>
            <w:tcW w:w="688" w:type="dxa"/>
          </w:tcPr>
          <w:p>
            <w:pPr>
              <w:pStyle w:val="10"/>
              <w:spacing w:before="0"/>
              <w:ind w:right="4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72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57,543.00</w:t>
            </w:r>
          </w:p>
        </w:tc>
        <w:tc>
          <w:tcPr>
            <w:tcW w:w="96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57,543.00</w:t>
            </w:r>
          </w:p>
        </w:tc>
        <w:tc>
          <w:tcPr>
            <w:tcW w:w="989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3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2,533.32</w:t>
            </w:r>
          </w:p>
        </w:tc>
        <w:tc>
          <w:tcPr>
            <w:tcW w:w="1121" w:type="dxa"/>
          </w:tcPr>
          <w:p>
            <w:pPr>
              <w:pStyle w:val="10"/>
              <w:ind w:right="402"/>
              <w:rPr>
                <w:sz w:val="10"/>
              </w:rPr>
            </w:pPr>
            <w:r>
              <w:rPr>
                <w:w w:val="105"/>
                <w:sz w:val="10"/>
              </w:rPr>
              <w:t>2,533.32</w:t>
            </w:r>
          </w:p>
        </w:tc>
        <w:tc>
          <w:tcPr>
            <w:tcW w:w="1031" w:type="dxa"/>
          </w:tcPr>
          <w:p>
            <w:pPr>
              <w:pStyle w:val="10"/>
              <w:ind w:left="366" w:right="2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left="265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37,202.90</w:t>
            </w:r>
          </w:p>
        </w:tc>
        <w:tc>
          <w:tcPr>
            <w:tcW w:w="109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37,202.90</w:t>
            </w:r>
          </w:p>
        </w:tc>
        <w:tc>
          <w:tcPr>
            <w:tcW w:w="688" w:type="dxa"/>
          </w:tcPr>
          <w:p>
            <w:pPr>
              <w:pStyle w:val="10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2,533.3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2710" cy="93345"/>
                <wp:effectExtent l="0" t="0" r="0" b="0"/>
                <wp:wrapNone/>
                <wp:docPr id="87" name="Cuadro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119"/>
                              <w:gridCol w:w="1029"/>
                              <w:gridCol w:w="1095"/>
                              <w:gridCol w:w="1092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57,543.00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1" w:right="3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57,543.00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3,203.42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3,203.42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8" w:right="2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670.10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36,532.80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36,532.80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2,533.3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53" o:spid="_x0000_s1026" o:spt="202" type="#_x0000_t202" style="position:absolute;left:0pt;margin-left:267.15pt;margin-top:-1pt;height:7.35pt;width:507.3pt;mso-position-horizontal-relative:page;z-index:251714560;mso-width-relative:page;mso-height-relative:page;" filled="f" stroked="f" coordsize="21600,21600" o:gfxdata="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J0kybaAAAACgEAAA8AAAAAAAAAAQAgAAAAIgAAAGRycy9kb3ducmV2LnhtbFBLAQIUABQAAAAI&#10;AIdO4kBhjJLbsgEAAHo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119"/>
                        <w:gridCol w:w="1029"/>
                        <w:gridCol w:w="1095"/>
                        <w:gridCol w:w="1092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8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57,543.00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left="421" w:right="3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57,543.00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3,203.42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3,203.42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spacing w:before="0"/>
                              <w:ind w:left="308" w:right="2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670.10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36,532.80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36,532.80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10"/>
                              <w:spacing w:before="0"/>
                              <w:ind w:left="3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2,533.3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22"/>
        <w:gridCol w:w="1453"/>
        <w:gridCol w:w="1081"/>
        <w:gridCol w:w="1103"/>
        <w:gridCol w:w="1152"/>
        <w:gridCol w:w="1081"/>
        <w:gridCol w:w="1081"/>
        <w:gridCol w:w="1025"/>
        <w:gridCol w:w="1096"/>
        <w:gridCol w:w="1137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53" w:type="dxa"/>
          </w:tcPr>
          <w:p>
            <w:pPr>
              <w:pStyle w:val="10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1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49.00</w:t>
            </w:r>
          </w:p>
        </w:tc>
        <w:tc>
          <w:tcPr>
            <w:tcW w:w="1103" w:type="dxa"/>
          </w:tcPr>
          <w:p>
            <w:pPr>
              <w:pStyle w:val="10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5,449.00</w:t>
            </w:r>
          </w:p>
        </w:tc>
        <w:tc>
          <w:tcPr>
            <w:tcW w:w="1152" w:type="dxa"/>
          </w:tcPr>
          <w:p>
            <w:pPr>
              <w:pStyle w:val="10"/>
              <w:spacing w:before="0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-305.00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2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>
            <w:pPr>
              <w:pStyle w:val="10"/>
              <w:spacing w:before="0"/>
              <w:ind w:left="417" w:right="3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915.38</w:t>
            </w:r>
          </w:p>
        </w:tc>
        <w:tc>
          <w:tcPr>
            <w:tcW w:w="1137" w:type="dxa"/>
          </w:tcPr>
          <w:p>
            <w:pPr>
              <w:pStyle w:val="10"/>
              <w:spacing w:before="3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915.38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3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9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2,519.00</w:t>
            </w:r>
          </w:p>
        </w:tc>
        <w:tc>
          <w:tcPr>
            <w:tcW w:w="1103" w:type="dxa"/>
          </w:tcPr>
          <w:p>
            <w:pPr>
              <w:pStyle w:val="1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2,519.00</w:t>
            </w:r>
          </w:p>
        </w:tc>
        <w:tc>
          <w:tcPr>
            <w:tcW w:w="1152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2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>
            <w:pPr>
              <w:pStyle w:val="10"/>
              <w:ind w:left="417" w:right="3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0.27</w:t>
            </w:r>
          </w:p>
        </w:tc>
        <w:tc>
          <w:tcPr>
            <w:tcW w:w="1137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0.27</w:t>
            </w:r>
          </w:p>
        </w:tc>
        <w:tc>
          <w:tcPr>
            <w:tcW w:w="595" w:type="dxa"/>
          </w:tcPr>
          <w:p>
            <w:pPr>
              <w:pStyle w:val="1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453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>
            <w:pPr>
              <w:pStyle w:val="1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2" w:type="dxa"/>
          </w:tcPr>
          <w:p>
            <w:pPr>
              <w:pStyle w:val="1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2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>
            <w:pPr>
              <w:pStyle w:val="10"/>
              <w:ind w:left="417" w:right="3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-176.00</w:t>
            </w:r>
          </w:p>
        </w:tc>
        <w:tc>
          <w:tcPr>
            <w:tcW w:w="1137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-176.00</w:t>
            </w:r>
          </w:p>
        </w:tc>
        <w:tc>
          <w:tcPr>
            <w:tcW w:w="595" w:type="dxa"/>
          </w:tcPr>
          <w:p>
            <w:pPr>
              <w:pStyle w:val="1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227330"/>
                <wp:effectExtent l="0" t="0" r="0" b="0"/>
                <wp:wrapNone/>
                <wp:docPr id="83" name="Cuadro de text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2"/>
                              <w:gridCol w:w="1053"/>
                              <w:gridCol w:w="1154"/>
                              <w:gridCol w:w="1031"/>
                              <w:gridCol w:w="1080"/>
                              <w:gridCol w:w="1079"/>
                              <w:gridCol w:w="1094"/>
                              <w:gridCol w:w="1094"/>
                              <w:gridCol w:w="1091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7" w:right="2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2,568.00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7,968.00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739.65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739.65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125,103.00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5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18,915.00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144,018.00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13,293.01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13,293.01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13,639.32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79,201.48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79,201.48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2,533.3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54" o:spid="_x0000_s1026" o:spt="202" type="#_x0000_t202" style="position:absolute;left:0pt;margin-left:264.5pt;margin-top:-1pt;height:17.9pt;width:510.05pt;mso-position-horizontal-relative:page;z-index:251712512;mso-width-relative:page;mso-height-relative:page;" filled="f" stroked="f" coordsize="21600,21600" o:gfxdata="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SlGmLaAAAACgEAAA8AAAAAAAAAAQAgAAAAIgAAAGRycy9kb3ducmV2LnhtbFBLAQIUABQA&#10;AAAIAIdO4kAmoyxztQEAAHs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2"/>
                        <w:gridCol w:w="1053"/>
                        <w:gridCol w:w="1154"/>
                        <w:gridCol w:w="1031"/>
                        <w:gridCol w:w="1080"/>
                        <w:gridCol w:w="1079"/>
                        <w:gridCol w:w="1094"/>
                        <w:gridCol w:w="1094"/>
                        <w:gridCol w:w="1091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2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left="307" w:right="2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2,568.00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>
                            <w:pPr>
                              <w:pStyle w:val="10"/>
                              <w:spacing w:before="0"/>
                              <w:ind w:right="37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7,968.00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>
                            <w:pPr>
                              <w:pStyle w:val="10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739.65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3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739.65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2" w:type="dxa"/>
                          </w:tcPr>
                          <w:p>
                            <w:pPr>
                              <w:pStyle w:val="10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125,103.00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32"/>
                              <w:ind w:left="305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18,915.00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>
                            <w:pPr>
                              <w:pStyle w:val="10"/>
                              <w:spacing w:before="32"/>
                              <w:ind w:right="3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144,018.00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>
                            <w:pPr>
                              <w:pStyle w:val="10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13,293.01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13,293.01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13,639.32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79,201.48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79,201.48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10"/>
                              <w:spacing w:before="32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2,533.3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02"/>
        <w:gridCol w:w="1672"/>
        <w:gridCol w:w="1080"/>
        <w:gridCol w:w="1173"/>
        <w:gridCol w:w="988"/>
        <w:gridCol w:w="1080"/>
        <w:gridCol w:w="1080"/>
        <w:gridCol w:w="1117"/>
        <w:gridCol w:w="1096"/>
        <w:gridCol w:w="113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02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672" w:type="dxa"/>
          </w:tcPr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816.00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816.00</w:t>
            </w:r>
          </w:p>
        </w:tc>
        <w:tc>
          <w:tcPr>
            <w:tcW w:w="988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7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473.99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7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473.99</w:t>
            </w:r>
          </w:p>
        </w:tc>
        <w:tc>
          <w:tcPr>
            <w:tcW w:w="1117" w:type="dxa"/>
          </w:tcPr>
          <w:p>
            <w:pPr>
              <w:pStyle w:val="10"/>
              <w:spacing w:before="0"/>
              <w:ind w:left="286" w:right="25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473.99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-187.97</w:t>
            </w:r>
          </w:p>
        </w:tc>
        <w:tc>
          <w:tcPr>
            <w:tcW w:w="1136" w:type="dxa"/>
          </w:tcPr>
          <w:p>
            <w:pPr>
              <w:pStyle w:val="10"/>
              <w:spacing w:before="30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-187.97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0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1672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2,726.00</w:t>
            </w:r>
          </w:p>
        </w:tc>
        <w:tc>
          <w:tcPr>
            <w:tcW w:w="1173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2,726.00</w:t>
            </w:r>
          </w:p>
        </w:tc>
        <w:tc>
          <w:tcPr>
            <w:tcW w:w="988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2,725.90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2,725.90</w:t>
            </w:r>
          </w:p>
        </w:tc>
        <w:tc>
          <w:tcPr>
            <w:tcW w:w="1117" w:type="dxa"/>
          </w:tcPr>
          <w:p>
            <w:pPr>
              <w:pStyle w:val="10"/>
              <w:ind w:left="271" w:right="3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2,725.90</w:t>
            </w:r>
          </w:p>
        </w:tc>
        <w:tc>
          <w:tcPr>
            <w:tcW w:w="1096" w:type="dxa"/>
          </w:tcPr>
          <w:p>
            <w:pPr>
              <w:pStyle w:val="10"/>
              <w:ind w:right="379"/>
              <w:rPr>
                <w:sz w:val="10"/>
              </w:rPr>
            </w:pPr>
            <w:r>
              <w:rPr>
                <w:w w:val="105"/>
                <w:sz w:val="10"/>
              </w:rPr>
              <w:t>0.10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0.10</w:t>
            </w:r>
          </w:p>
        </w:tc>
        <w:tc>
          <w:tcPr>
            <w:tcW w:w="594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84" name="Cuadro de text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68"/>
                              <w:gridCol w:w="1079"/>
                              <w:gridCol w:w="1172"/>
                              <w:gridCol w:w="988"/>
                              <w:gridCol w:w="1079"/>
                              <w:gridCol w:w="1080"/>
                              <w:gridCol w:w="1117"/>
                              <w:gridCol w:w="1095"/>
                              <w:gridCol w:w="1136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3,542.00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3,542.00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3,199.89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3,199.89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3,199.89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-187.87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61" w:right="4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-187.87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55" o:spid="_x0000_s1026" o:spt="202" type="#_x0000_t202" style="position:absolute;left:0pt;margin-left:279.05pt;margin-top:-1pt;height:7.35pt;width:495.5pt;mso-position-horizontal-relative:page;z-index:251712512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SMZ7nZAAAACgEAAA8AAAAAAAAAAQAgAAAAIgAAAGRycy9kb3ducmV2LnhtbFBLAQIUABQAAAAI&#10;AIdO4kBp0JgP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68"/>
                        <w:gridCol w:w="1079"/>
                        <w:gridCol w:w="1172"/>
                        <w:gridCol w:w="988"/>
                        <w:gridCol w:w="1079"/>
                        <w:gridCol w:w="1080"/>
                        <w:gridCol w:w="1117"/>
                        <w:gridCol w:w="1095"/>
                        <w:gridCol w:w="1136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68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3,542.00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3,542.00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3,199.89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3,199.89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3,199.89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-187.87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61" w:right="4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-187.87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600"/>
        <w:gridCol w:w="1873"/>
        <w:gridCol w:w="1081"/>
        <w:gridCol w:w="1172"/>
        <w:gridCol w:w="988"/>
        <w:gridCol w:w="1080"/>
        <w:gridCol w:w="1080"/>
        <w:gridCol w:w="1077"/>
        <w:gridCol w:w="1094"/>
        <w:gridCol w:w="117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00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873" w:type="dxa"/>
          </w:tcPr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3,550.00</w:t>
            </w:r>
          </w:p>
        </w:tc>
        <w:tc>
          <w:tcPr>
            <w:tcW w:w="1172" w:type="dxa"/>
          </w:tcPr>
          <w:p>
            <w:pPr>
              <w:pStyle w:val="10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8,950.00</w:t>
            </w:r>
          </w:p>
        </w:tc>
        <w:tc>
          <w:tcPr>
            <w:tcW w:w="988" w:type="dxa"/>
          </w:tcPr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1,138.22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1,138.22</w:t>
            </w:r>
          </w:p>
        </w:tc>
        <w:tc>
          <w:tcPr>
            <w:tcW w:w="1077" w:type="dxa"/>
          </w:tcPr>
          <w:p>
            <w:pPr>
              <w:pStyle w:val="10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1,138.22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-1,137.90</w:t>
            </w:r>
          </w:p>
        </w:tc>
        <w:tc>
          <w:tcPr>
            <w:tcW w:w="1175" w:type="dxa"/>
          </w:tcPr>
          <w:p>
            <w:pPr>
              <w:pStyle w:val="10"/>
              <w:spacing w:before="3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-1,137.90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0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873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81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>
            <w:pPr>
              <w:pStyle w:val="1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988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659.70</w:t>
            </w:r>
          </w:p>
        </w:tc>
        <w:tc>
          <w:tcPr>
            <w:tcW w:w="117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659.70</w:t>
            </w:r>
          </w:p>
        </w:tc>
        <w:tc>
          <w:tcPr>
            <w:tcW w:w="594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0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873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7,000.00</w:t>
            </w:r>
          </w:p>
        </w:tc>
        <w:tc>
          <w:tcPr>
            <w:tcW w:w="1081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>
            <w:pPr>
              <w:pStyle w:val="1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7,000.00</w:t>
            </w:r>
          </w:p>
        </w:tc>
        <w:tc>
          <w:tcPr>
            <w:tcW w:w="988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7,000.00</w:t>
            </w:r>
          </w:p>
        </w:tc>
        <w:tc>
          <w:tcPr>
            <w:tcW w:w="117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7,000.00</w:t>
            </w:r>
          </w:p>
        </w:tc>
        <w:tc>
          <w:tcPr>
            <w:tcW w:w="594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79" name="Grupo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78" name="Rectángulo 157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5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D+48D/4BAACNBAAADgAAAAAAAAABACAAAAAjAQAAZHJzL2Uyb0Rv&#10;Yy54bWxQSwUGAAAAAAYABgBZAQAAkwUAAAAA&#10;">
                <o:lock v:ext="edit" aspectratio="f"/>
                <v:rect id="Rectángulo 157" o:spid="_x0000_s1026" o:spt="1" style="position:absolute;left:0;top:0;height:50;width:15120;" fillcolor="#000000" filled="t" stroked="f" coordsize="21600,21600" o:gfxdata="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mSqe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4" name="Rectángul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58" o:spid="_x0000_s1026" o:spt="1" style="position:absolute;left:0pt;margin-left:18pt;margin-top:29.95pt;height:2.5pt;width:756pt;mso-position-horizontal-relative:page;z-index:-25150361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Milp52QAAAAkBAAAPAAAAAAAAAAEAIAAAACIAAABkcnMvZG93bnJldi54bWxQSwECFAAU&#10;AAAACACHTuJAuZr3lrcBAAByAwAADgAAAAAAAAABACAAAAAo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922020"/>
                <wp:effectExtent l="0" t="0" r="0" b="0"/>
                <wp:wrapNone/>
                <wp:docPr id="90" name="Cuadro de text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6"/>
                              <w:gridCol w:w="1311"/>
                              <w:gridCol w:w="1080"/>
                              <w:gridCol w:w="1199"/>
                              <w:gridCol w:w="988"/>
                              <w:gridCol w:w="1080"/>
                              <w:gridCol w:w="1080"/>
                              <w:gridCol w:w="1069"/>
                              <w:gridCol w:w="1095"/>
                              <w:gridCol w:w="1184"/>
                              <w:gridCol w:w="5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467.50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4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467.50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907.50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1,977.50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1,977.50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44" w:right="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44" w:right="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33,794.00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33,794.00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2,759.00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2,759.00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44" w:right="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2,758.58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59" o:spid="_x0000_s1026" o:spt="202" type="#_x0000_t202" style="position:absolute;left:0pt;margin-left:18pt;margin-top:31.2pt;height:72.6pt;width:756pt;mso-position-horizontal-relative:page;z-index:251715584;mso-width-relative:page;mso-height-relative:page;" filled="f" stroked="f" coordsize="21600,21600" o:gfxdata="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QmwgvZAAAACgEAAA8AAAAAAAAAAQAgAAAAIgAAAGRycy9kb3ducmV2LnhtbFBLAQIUABQAAAAI&#10;AIdO4kCWcHlx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36"/>
                        <w:gridCol w:w="1311"/>
                        <w:gridCol w:w="1080"/>
                        <w:gridCol w:w="1199"/>
                        <w:gridCol w:w="988"/>
                        <w:gridCol w:w="1080"/>
                        <w:gridCol w:w="1080"/>
                        <w:gridCol w:w="1069"/>
                        <w:gridCol w:w="1095"/>
                        <w:gridCol w:w="1184"/>
                        <w:gridCol w:w="5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3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467.50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4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467.50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907.50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1,977.50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1,977.50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44" w:right="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44" w:right="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33,794.00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33,794.00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2,759.00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2,759.00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44" w:right="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2,758.58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2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46990</wp:posOffset>
                </wp:positionV>
                <wp:extent cx="6443980" cy="93345"/>
                <wp:effectExtent l="0" t="0" r="0" b="0"/>
                <wp:wrapNone/>
                <wp:docPr id="89" name="Cuadro de text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98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1080"/>
                              <w:gridCol w:w="1199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34,060.00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37,309.00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71,369.00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4,605.72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4,605.72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7,804.30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39,293.72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39,293.72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60" o:spid="_x0000_s1026" o:spt="202" type="#_x0000_t202" style="position:absolute;left:0pt;margin-left:267.15pt;margin-top:3.7pt;height:7.35pt;width:507.4pt;mso-position-horizontal-relative:page;z-index:251715584;mso-width-relative:page;mso-height-relative:page;" filled="f" stroked="f" coordsize="21600,21600" o:gfxdata="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2&#10;MgQL2QAAAAkBAAAPAAAAAAAAAAEAIAAAACIAAABkcnMvZG93bnJldi54bWxQSwECFAAUAAAACACH&#10;TuJACrMpZ7EBAAB6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1080"/>
                        <w:gridCol w:w="1199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34,060.00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37,309.00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71,369.00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4,605.72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4,605.72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7,804.30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39,293.72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39,293.72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92"/>
        <w:gridCol w:w="1522"/>
        <w:gridCol w:w="988"/>
        <w:gridCol w:w="1115"/>
        <w:gridCol w:w="1098"/>
        <w:gridCol w:w="1079"/>
        <w:gridCol w:w="1079"/>
        <w:gridCol w:w="1041"/>
        <w:gridCol w:w="1093"/>
        <w:gridCol w:w="1117"/>
        <w:gridCol w:w="6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522" w:type="dxa"/>
          </w:tcPr>
          <w:p>
            <w:pPr>
              <w:pStyle w:val="10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475.00</w:t>
            </w:r>
          </w:p>
        </w:tc>
        <w:tc>
          <w:tcPr>
            <w:tcW w:w="1115" w:type="dxa"/>
          </w:tcPr>
          <w:p>
            <w:pPr>
              <w:pStyle w:val="10"/>
              <w:spacing w:before="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475.00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929.00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16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929.00</w:t>
            </w:r>
          </w:p>
        </w:tc>
        <w:tc>
          <w:tcPr>
            <w:tcW w:w="1041" w:type="dxa"/>
          </w:tcPr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929.00</w:t>
            </w:r>
          </w:p>
        </w:tc>
        <w:tc>
          <w:tcPr>
            <w:tcW w:w="1093" w:type="dxa"/>
          </w:tcPr>
          <w:p>
            <w:pPr>
              <w:pStyle w:val="10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-454.00</w:t>
            </w:r>
          </w:p>
        </w:tc>
        <w:tc>
          <w:tcPr>
            <w:tcW w:w="1117" w:type="dxa"/>
          </w:tcPr>
          <w:p>
            <w:pPr>
              <w:pStyle w:val="10"/>
              <w:spacing w:before="30"/>
              <w:ind w:left="286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-454.00</w:t>
            </w:r>
          </w:p>
        </w:tc>
        <w:tc>
          <w:tcPr>
            <w:tcW w:w="685" w:type="dxa"/>
          </w:tcPr>
          <w:p>
            <w:pPr>
              <w:pStyle w:val="10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522" w:type="dxa"/>
          </w:tcPr>
          <w:p>
            <w:pPr>
              <w:pStyle w:val="1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75,570.00</w:t>
            </w:r>
          </w:p>
        </w:tc>
        <w:tc>
          <w:tcPr>
            <w:tcW w:w="988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5" w:type="dxa"/>
          </w:tcPr>
          <w:p>
            <w:pPr>
              <w:pStyle w:val="1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75,570.00</w:t>
            </w:r>
          </w:p>
        </w:tc>
        <w:tc>
          <w:tcPr>
            <w:tcW w:w="1098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-5,725.00</w:t>
            </w:r>
          </w:p>
        </w:tc>
        <w:tc>
          <w:tcPr>
            <w:tcW w:w="1079" w:type="dxa"/>
          </w:tcPr>
          <w:p>
            <w:pPr>
              <w:pStyle w:val="10"/>
              <w:ind w:left="236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5,725.00</w:t>
            </w:r>
          </w:p>
        </w:tc>
        <w:tc>
          <w:tcPr>
            <w:tcW w:w="1079" w:type="dxa"/>
          </w:tcPr>
          <w:p>
            <w:pPr>
              <w:pStyle w:val="10"/>
              <w:ind w:left="238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5,725.00</w:t>
            </w:r>
          </w:p>
        </w:tc>
        <w:tc>
          <w:tcPr>
            <w:tcW w:w="1041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5,725.00</w:t>
            </w:r>
          </w:p>
        </w:tc>
        <w:tc>
          <w:tcPr>
            <w:tcW w:w="1093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18,320.00</w:t>
            </w:r>
          </w:p>
        </w:tc>
        <w:tc>
          <w:tcPr>
            <w:tcW w:w="1117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left="286" w:right="2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18,320.00</w:t>
            </w:r>
          </w:p>
        </w:tc>
        <w:tc>
          <w:tcPr>
            <w:tcW w:w="685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22" w:type="dxa"/>
          </w:tcPr>
          <w:p>
            <w:pPr>
              <w:pStyle w:val="10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138,839.00</w:t>
            </w:r>
          </w:p>
        </w:tc>
        <w:tc>
          <w:tcPr>
            <w:tcW w:w="988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5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138,839.00</w:t>
            </w:r>
          </w:p>
        </w:tc>
        <w:tc>
          <w:tcPr>
            <w:tcW w:w="1098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36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2,770.82</w:t>
            </w:r>
          </w:p>
        </w:tc>
        <w:tc>
          <w:tcPr>
            <w:tcW w:w="1079" w:type="dxa"/>
          </w:tcPr>
          <w:p>
            <w:pPr>
              <w:pStyle w:val="10"/>
              <w:ind w:left="238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2,770.82</w:t>
            </w:r>
          </w:p>
        </w:tc>
        <w:tc>
          <w:tcPr>
            <w:tcW w:w="1041" w:type="dxa"/>
          </w:tcPr>
          <w:p>
            <w:pPr>
              <w:pStyle w:val="1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116,764.27</w:t>
            </w:r>
          </w:p>
        </w:tc>
        <w:tc>
          <w:tcPr>
            <w:tcW w:w="1117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left="280" w:right="3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116,764.27</w:t>
            </w:r>
          </w:p>
        </w:tc>
        <w:tc>
          <w:tcPr>
            <w:tcW w:w="685" w:type="dxa"/>
          </w:tcPr>
          <w:p>
            <w:pPr>
              <w:pStyle w:val="1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2,770.8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93345"/>
                <wp:effectExtent l="0" t="0" r="0" b="0"/>
                <wp:wrapNone/>
                <wp:docPr id="91" name="Cuadro de tex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8"/>
                              <w:gridCol w:w="988"/>
                              <w:gridCol w:w="1115"/>
                              <w:gridCol w:w="1098"/>
                              <w:gridCol w:w="1080"/>
                              <w:gridCol w:w="1080"/>
                              <w:gridCol w:w="1042"/>
                              <w:gridCol w:w="1095"/>
                              <w:gridCol w:w="1118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214,409.00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475.00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214,884.00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-5,725.00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9,424.82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9,424.82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6,654.00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134,630.27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134,630.27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2,770.8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61" o:spid="_x0000_s1026" o:spt="202" type="#_x0000_t202" style="position:absolute;left:0pt;margin-left:264.5pt;margin-top:-1pt;height:7.35pt;width:509.95pt;mso-position-horizontal-relative:page;z-index:251716608;mso-width-relative:page;mso-height-relative:page;" filled="f" stroked="f" coordsize="21600,21600" o:gfxdata="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FiIRY9oAAAAKAQAADwAAAAAAAAABACAAAAAiAAAAZHJzL2Rvd25yZXYueG1sUEsBAhQAFAAA&#10;AAgAh07iQIIemCO0AQAAeg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8"/>
                        <w:gridCol w:w="988"/>
                        <w:gridCol w:w="1115"/>
                        <w:gridCol w:w="1098"/>
                        <w:gridCol w:w="1080"/>
                        <w:gridCol w:w="1080"/>
                        <w:gridCol w:w="1042"/>
                        <w:gridCol w:w="1095"/>
                        <w:gridCol w:w="1118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8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214,409.00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3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475.00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214,884.00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-5,725.00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9,424.82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9,424.82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6,654.00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134,630.27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134,630.27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10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2,770.8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95"/>
        <w:gridCol w:w="1434"/>
        <w:gridCol w:w="1124"/>
        <w:gridCol w:w="1102"/>
        <w:gridCol w:w="1151"/>
        <w:gridCol w:w="1080"/>
        <w:gridCol w:w="1080"/>
        <w:gridCol w:w="1003"/>
        <w:gridCol w:w="1095"/>
        <w:gridCol w:w="1158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95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34" w:type="dxa"/>
          </w:tcPr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124" w:type="dxa"/>
          </w:tcPr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586.00</w:t>
            </w:r>
          </w:p>
        </w:tc>
        <w:tc>
          <w:tcPr>
            <w:tcW w:w="1102" w:type="dxa"/>
          </w:tcPr>
          <w:p>
            <w:pPr>
              <w:pStyle w:val="10"/>
              <w:spacing w:before="0"/>
              <w:ind w:left="334" w:right="35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5,986.00</w:t>
            </w:r>
          </w:p>
        </w:tc>
        <w:tc>
          <w:tcPr>
            <w:tcW w:w="1151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-305.00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3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10"/>
              <w:spacing w:before="0"/>
              <w:ind w:left="423" w:right="3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2" w:right="2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915.00</w:t>
            </w:r>
          </w:p>
        </w:tc>
        <w:tc>
          <w:tcPr>
            <w:tcW w:w="1158" w:type="dxa"/>
          </w:tcPr>
          <w:p>
            <w:pPr>
              <w:pStyle w:val="10"/>
              <w:spacing w:before="3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915.00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9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34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64,500.00</w:t>
            </w:r>
          </w:p>
        </w:tc>
        <w:tc>
          <w:tcPr>
            <w:tcW w:w="1124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-58,400.00</w:t>
            </w:r>
          </w:p>
        </w:tc>
        <w:tc>
          <w:tcPr>
            <w:tcW w:w="1102" w:type="dxa"/>
          </w:tcPr>
          <w:p>
            <w:pPr>
              <w:pStyle w:val="10"/>
              <w:ind w:left="334" w:right="35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6,100.00</w:t>
            </w:r>
          </w:p>
        </w:tc>
        <w:tc>
          <w:tcPr>
            <w:tcW w:w="1151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3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10"/>
              <w:ind w:left="423" w:right="3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292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3,345.14</w:t>
            </w:r>
          </w:p>
        </w:tc>
        <w:tc>
          <w:tcPr>
            <w:tcW w:w="115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3,345.14</w:t>
            </w:r>
          </w:p>
        </w:tc>
        <w:tc>
          <w:tcPr>
            <w:tcW w:w="594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6" w:after="0" w:line="240" w:lineRule="auto"/>
        <w:rPr>
          <w:b/>
          <w:sz w:val="13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483"/>
        <w:gridCol w:w="855"/>
        <w:gridCol w:w="1098"/>
        <w:gridCol w:w="1129"/>
        <w:gridCol w:w="1098"/>
        <w:gridCol w:w="1080"/>
        <w:gridCol w:w="1080"/>
        <w:gridCol w:w="1029"/>
        <w:gridCol w:w="1095"/>
        <w:gridCol w:w="1158"/>
        <w:gridCol w:w="7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5404" w:type="dxa"/>
            <w:gridSpan w:val="5"/>
          </w:tcPr>
          <w:p>
            <w:pPr>
              <w:pStyle w:val="10"/>
              <w:tabs>
                <w:tab w:val="left" w:pos="4761"/>
              </w:tabs>
              <w:spacing w:before="21" w:line="138" w:lineRule="exact"/>
              <w:ind w:left="264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69,900.00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-57,814.00</w:t>
            </w:r>
          </w:p>
        </w:tc>
        <w:tc>
          <w:tcPr>
            <w:tcW w:w="1129" w:type="dxa"/>
          </w:tcPr>
          <w:p>
            <w:pPr>
              <w:pStyle w:val="10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12,086.00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-305.00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10"/>
              <w:spacing w:before="0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4,260.14</w:t>
            </w:r>
          </w:p>
        </w:tc>
        <w:tc>
          <w:tcPr>
            <w:tcW w:w="1158" w:type="dxa"/>
          </w:tcPr>
          <w:p>
            <w:pPr>
              <w:pStyle w:val="10"/>
              <w:spacing w:before="3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4,260.14</w:t>
            </w:r>
          </w:p>
        </w:tc>
        <w:tc>
          <w:tcPr>
            <w:tcW w:w="713" w:type="dxa"/>
          </w:tcPr>
          <w:p>
            <w:pPr>
              <w:pStyle w:val="10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404" w:type="dxa"/>
            <w:gridSpan w:val="5"/>
          </w:tcPr>
          <w:p>
            <w:pPr>
              <w:pStyle w:val="10"/>
              <w:tabs>
                <w:tab w:val="left" w:pos="4708"/>
              </w:tabs>
              <w:spacing w:before="53" w:line="142" w:lineRule="exact"/>
              <w:ind w:left="2395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318,369.00</w:t>
            </w:r>
          </w:p>
        </w:tc>
        <w:tc>
          <w:tcPr>
            <w:tcW w:w="1098" w:type="dxa"/>
          </w:tcPr>
          <w:p>
            <w:pPr>
              <w:pStyle w:val="10"/>
              <w:spacing w:before="32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-16,488.00</w:t>
            </w:r>
          </w:p>
        </w:tc>
        <w:tc>
          <w:tcPr>
            <w:tcW w:w="1129" w:type="dxa"/>
          </w:tcPr>
          <w:p>
            <w:pPr>
              <w:pStyle w:val="10"/>
              <w:spacing w:before="32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301,881.00</w:t>
            </w:r>
          </w:p>
        </w:tc>
        <w:tc>
          <w:tcPr>
            <w:tcW w:w="1098" w:type="dxa"/>
          </w:tcPr>
          <w:p>
            <w:pPr>
              <w:pStyle w:val="10"/>
              <w:spacing w:before="32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-6,030.00</w:t>
            </w:r>
          </w:p>
        </w:tc>
        <w:tc>
          <w:tcPr>
            <w:tcW w:w="1080" w:type="dxa"/>
          </w:tcPr>
          <w:p>
            <w:pPr>
              <w:pStyle w:val="10"/>
              <w:spacing w:before="32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17,230.43</w:t>
            </w:r>
          </w:p>
        </w:tc>
        <w:tc>
          <w:tcPr>
            <w:tcW w:w="1080" w:type="dxa"/>
          </w:tcPr>
          <w:p>
            <w:pPr>
              <w:pStyle w:val="10"/>
              <w:spacing w:before="32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17,230.43</w:t>
            </w:r>
          </w:p>
        </w:tc>
        <w:tc>
          <w:tcPr>
            <w:tcW w:w="1029" w:type="dxa"/>
          </w:tcPr>
          <w:p>
            <w:pPr>
              <w:pStyle w:val="10"/>
              <w:spacing w:before="32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17,658.19</w:t>
            </w:r>
          </w:p>
        </w:tc>
        <w:tc>
          <w:tcPr>
            <w:tcW w:w="1095" w:type="dxa"/>
          </w:tcPr>
          <w:p>
            <w:pPr>
              <w:pStyle w:val="10"/>
              <w:spacing w:before="32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177,996.26</w:t>
            </w:r>
          </w:p>
        </w:tc>
        <w:tc>
          <w:tcPr>
            <w:tcW w:w="1158" w:type="dxa"/>
          </w:tcPr>
          <w:p>
            <w:pPr>
              <w:pStyle w:val="10"/>
              <w:spacing w:before="62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177,996.26</w:t>
            </w:r>
          </w:p>
        </w:tc>
        <w:tc>
          <w:tcPr>
            <w:tcW w:w="713" w:type="dxa"/>
          </w:tcPr>
          <w:p>
            <w:pPr>
              <w:pStyle w:val="10"/>
              <w:spacing w:before="32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2,770.8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tcW w:w="5404" w:type="dxa"/>
            <w:gridSpan w:val="5"/>
          </w:tcPr>
          <w:p>
            <w:pPr>
              <w:pStyle w:val="10"/>
              <w:tabs>
                <w:tab w:val="left" w:pos="4576"/>
              </w:tabs>
              <w:spacing w:before="57" w:line="105" w:lineRule="exact"/>
              <w:ind w:left="209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38,470,096.00</w:t>
            </w:r>
          </w:p>
        </w:tc>
        <w:tc>
          <w:tcPr>
            <w:tcW w:w="1098" w:type="dxa"/>
          </w:tcPr>
          <w:p>
            <w:pPr>
              <w:pStyle w:val="10"/>
              <w:spacing w:before="37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-13,510,575.00</w:t>
            </w:r>
          </w:p>
        </w:tc>
        <w:tc>
          <w:tcPr>
            <w:tcW w:w="1129" w:type="dxa"/>
          </w:tcPr>
          <w:p>
            <w:pPr>
              <w:pStyle w:val="10"/>
              <w:spacing w:before="37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24,959,521.00</w:t>
            </w:r>
          </w:p>
        </w:tc>
        <w:tc>
          <w:tcPr>
            <w:tcW w:w="1098" w:type="dxa"/>
          </w:tcPr>
          <w:p>
            <w:pPr>
              <w:pStyle w:val="10"/>
              <w:spacing w:before="37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-345,825.23</w:t>
            </w:r>
          </w:p>
        </w:tc>
        <w:tc>
          <w:tcPr>
            <w:tcW w:w="1080" w:type="dxa"/>
          </w:tcPr>
          <w:p>
            <w:pPr>
              <w:pStyle w:val="10"/>
              <w:spacing w:before="37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817,801.81</w:t>
            </w:r>
          </w:p>
        </w:tc>
        <w:tc>
          <w:tcPr>
            <w:tcW w:w="1080" w:type="dxa"/>
          </w:tcPr>
          <w:p>
            <w:pPr>
              <w:pStyle w:val="10"/>
              <w:spacing w:before="37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823,561.81</w:t>
            </w:r>
          </w:p>
        </w:tc>
        <w:tc>
          <w:tcPr>
            <w:tcW w:w="1029" w:type="dxa"/>
          </w:tcPr>
          <w:p>
            <w:pPr>
              <w:pStyle w:val="10"/>
              <w:spacing w:before="37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853,203.79</w:t>
            </w:r>
          </w:p>
        </w:tc>
        <w:tc>
          <w:tcPr>
            <w:tcW w:w="1095" w:type="dxa"/>
          </w:tcPr>
          <w:p>
            <w:pPr>
              <w:pStyle w:val="10"/>
              <w:spacing w:before="37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16,576,266.50</w:t>
            </w:r>
          </w:p>
        </w:tc>
        <w:tc>
          <w:tcPr>
            <w:tcW w:w="1158" w:type="dxa"/>
          </w:tcPr>
          <w:p>
            <w:pPr>
              <w:pStyle w:val="10"/>
              <w:spacing w:before="67" w:line="96" w:lineRule="exact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16,920,291.50</w:t>
            </w:r>
          </w:p>
        </w:tc>
        <w:tc>
          <w:tcPr>
            <w:tcW w:w="713" w:type="dxa"/>
          </w:tcPr>
          <w:p>
            <w:pPr>
              <w:pStyle w:val="10"/>
              <w:spacing w:before="37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84,833.8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5404" w:type="dxa"/>
            <w:gridSpan w:val="5"/>
          </w:tcPr>
          <w:p>
            <w:pPr>
              <w:pStyle w:val="10"/>
              <w:spacing w:before="71" w:line="141" w:lineRule="exact"/>
              <w:ind w:left="1081"/>
              <w:jc w:val="left"/>
              <w:rPr>
                <w:sz w:val="14"/>
              </w:rPr>
            </w:pPr>
            <w:r>
              <w:rPr>
                <w:sz w:val="14"/>
              </w:rPr>
              <w:t>200 MATERIALES Y SUMINISTROS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129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98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29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95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158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713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305" w:type="dxa"/>
          </w:tcPr>
          <w:p>
            <w:pPr>
              <w:pStyle w:val="10"/>
              <w:spacing w:before="23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23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23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10"/>
              <w:spacing w:before="23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855" w:type="dxa"/>
          </w:tcPr>
          <w:p>
            <w:pPr>
              <w:pStyle w:val="10"/>
              <w:spacing w:before="23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23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22,200.00</w:t>
            </w:r>
          </w:p>
        </w:tc>
        <w:tc>
          <w:tcPr>
            <w:tcW w:w="1129" w:type="dxa"/>
          </w:tcPr>
          <w:p>
            <w:pPr>
              <w:pStyle w:val="10"/>
              <w:spacing w:before="23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22,200.00</w:t>
            </w:r>
          </w:p>
        </w:tc>
        <w:tc>
          <w:tcPr>
            <w:tcW w:w="1098" w:type="dxa"/>
          </w:tcPr>
          <w:p>
            <w:pPr>
              <w:pStyle w:val="10"/>
              <w:spacing w:before="23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23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23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10"/>
              <w:spacing w:before="23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3,896.24</w:t>
            </w:r>
          </w:p>
        </w:tc>
        <w:tc>
          <w:tcPr>
            <w:tcW w:w="1095" w:type="dxa"/>
          </w:tcPr>
          <w:p>
            <w:pPr>
              <w:pStyle w:val="10"/>
              <w:spacing w:before="23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6,688.64</w:t>
            </w:r>
          </w:p>
        </w:tc>
        <w:tc>
          <w:tcPr>
            <w:tcW w:w="1158" w:type="dxa"/>
          </w:tcPr>
          <w:p>
            <w:pPr>
              <w:pStyle w:val="10"/>
              <w:spacing w:before="53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6,688.64</w:t>
            </w:r>
          </w:p>
        </w:tc>
        <w:tc>
          <w:tcPr>
            <w:tcW w:w="713" w:type="dxa"/>
          </w:tcPr>
          <w:p>
            <w:pPr>
              <w:pStyle w:val="10"/>
              <w:spacing w:before="23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10"/>
              <w:spacing w:before="56" w:line="150" w:lineRule="atLeast"/>
              <w:ind w:left="122" w:right="108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 ALIMENTOS DESTINADOS A CONSUMO PARA</w:t>
            </w:r>
          </w:p>
        </w:tc>
        <w:tc>
          <w:tcPr>
            <w:tcW w:w="855" w:type="dxa"/>
          </w:tcPr>
          <w:p>
            <w:pPr>
              <w:pStyle w:val="10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10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305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219</w:t>
            </w:r>
          </w:p>
        </w:tc>
        <w:tc>
          <w:tcPr>
            <w:tcW w:w="430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10"/>
              <w:spacing w:before="1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ANIMALES</w:t>
            </w:r>
          </w:p>
          <w:p>
            <w:pPr>
              <w:pStyle w:val="10"/>
              <w:spacing w:before="35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ALIMENTOS, PRODUCTOS</w:t>
            </w:r>
          </w:p>
        </w:tc>
        <w:tc>
          <w:tcPr>
            <w:tcW w:w="855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2,700.00</w:t>
            </w:r>
          </w:p>
        </w:tc>
        <w:tc>
          <w:tcPr>
            <w:tcW w:w="1129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2,700.00</w:t>
            </w:r>
          </w:p>
        </w:tc>
        <w:tc>
          <w:tcPr>
            <w:tcW w:w="1098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8" w:type="dxa"/>
          </w:tcPr>
          <w:p>
            <w:pPr>
              <w:pStyle w:val="10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10"/>
              <w:spacing w:before="0" w:line="104" w:lineRule="exact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3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232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10"/>
              <w:spacing w:before="8" w:line="290" w:lineRule="auto"/>
              <w:ind w:left="122" w:right="1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AGROFORESTALES Y AGROPECUARIOS ACABADOS TEXTILES</w:t>
            </w:r>
          </w:p>
        </w:tc>
        <w:tc>
          <w:tcPr>
            <w:tcW w:w="85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30.00</w:t>
            </w:r>
          </w:p>
        </w:tc>
        <w:tc>
          <w:tcPr>
            <w:tcW w:w="11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30.00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8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855" w:type="dxa"/>
          </w:tcPr>
          <w:p>
            <w:pPr>
              <w:pStyle w:val="10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10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245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LIBROS, REVISTAS Y PERIÓDICOS</w:t>
            </w:r>
          </w:p>
        </w:tc>
        <w:tc>
          <w:tcPr>
            <w:tcW w:w="855" w:type="dxa"/>
          </w:tcPr>
          <w:p>
            <w:pPr>
              <w:pStyle w:val="10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1,755.00</w:t>
            </w:r>
          </w:p>
        </w:tc>
        <w:tc>
          <w:tcPr>
            <w:tcW w:w="1129" w:type="dxa"/>
          </w:tcPr>
          <w:p>
            <w:pPr>
              <w:pStyle w:val="1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1,755.00</w:t>
            </w:r>
          </w:p>
        </w:tc>
        <w:tc>
          <w:tcPr>
            <w:tcW w:w="1098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1,550.00</w:t>
            </w:r>
          </w:p>
        </w:tc>
        <w:tc>
          <w:tcPr>
            <w:tcW w:w="1080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1,550.00</w:t>
            </w:r>
          </w:p>
        </w:tc>
        <w:tc>
          <w:tcPr>
            <w:tcW w:w="1029" w:type="dxa"/>
          </w:tcPr>
          <w:p>
            <w:pPr>
              <w:pStyle w:val="10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1,550.00</w:t>
            </w:r>
          </w:p>
        </w:tc>
        <w:tc>
          <w:tcPr>
            <w:tcW w:w="1095" w:type="dxa"/>
          </w:tcPr>
          <w:p>
            <w:pPr>
              <w:pStyle w:val="10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-1,550.00</w:t>
            </w:r>
          </w:p>
        </w:tc>
        <w:tc>
          <w:tcPr>
            <w:tcW w:w="115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-1,550.00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247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ESPECIES TIMBRADAS Y VALORES</w:t>
            </w:r>
          </w:p>
        </w:tc>
        <w:tc>
          <w:tcPr>
            <w:tcW w:w="855" w:type="dxa"/>
          </w:tcPr>
          <w:p>
            <w:pPr>
              <w:pStyle w:val="10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6,660.00</w:t>
            </w:r>
          </w:p>
        </w:tc>
        <w:tc>
          <w:tcPr>
            <w:tcW w:w="1129" w:type="dxa"/>
          </w:tcPr>
          <w:p>
            <w:pPr>
              <w:pStyle w:val="1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6,660.00</w:t>
            </w:r>
          </w:p>
        </w:tc>
        <w:tc>
          <w:tcPr>
            <w:tcW w:w="1098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10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CUEROS Y PIELES</w:t>
            </w:r>
          </w:p>
        </w:tc>
        <w:tc>
          <w:tcPr>
            <w:tcW w:w="855" w:type="dxa"/>
          </w:tcPr>
          <w:p>
            <w:pPr>
              <w:pStyle w:val="10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10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855" w:type="dxa"/>
          </w:tcPr>
          <w:p>
            <w:pPr>
              <w:pStyle w:val="10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10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254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ARTÍCULOS DE CAUCHO</w:t>
            </w:r>
          </w:p>
        </w:tc>
        <w:tc>
          <w:tcPr>
            <w:tcW w:w="855" w:type="dxa"/>
          </w:tcPr>
          <w:p>
            <w:pPr>
              <w:pStyle w:val="10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10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77" name="Grupo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76" name="Rectángulo 163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62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PMAlsf4BAACNBAAADgAAAAAAAAABACAAAAAjAQAAZHJzL2Uyb0Rv&#10;Yy54bWxQSwUGAAAAAAYABgBZAQAAkwUAAAAA&#10;">
                <o:lock v:ext="edit" aspectratio="f"/>
                <v:rect id="Rectángulo 163" o:spid="_x0000_s1026" o:spt="1" style="position:absolute;left:0;top:0;height:50;width:15120;" fillcolor="#000000" filled="t" stroked="f" coordsize="21600,21600" o:gfxdata="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1e06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5" name="Rectángul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64" o:spid="_x0000_s1026" o:spt="1" style="position:absolute;left:0pt;margin-left:18pt;margin-top:29.95pt;height:2.5pt;width:756pt;mso-position-horizontal-relative:page;z-index:-25150259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Milp52QAAAAkBAAAPAAAAAAAAAAEAIAAAACIAAABkcnMvZG93bnJldi54bWxQSwECFAAU&#10;AAAACACHTuJAqwN247cBAAByAwAADgAAAAAAAAABACAAAAAo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358390"/>
                <wp:effectExtent l="0" t="0" r="0" b="0"/>
                <wp:wrapNone/>
                <wp:docPr id="92" name="Cuadro de text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35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259"/>
                              <w:gridCol w:w="1190"/>
                              <w:gridCol w:w="1081"/>
                              <w:gridCol w:w="1200"/>
                              <w:gridCol w:w="989"/>
                              <w:gridCol w:w="1081"/>
                              <w:gridCol w:w="1081"/>
                              <w:gridCol w:w="1096"/>
                              <w:gridCol w:w="1096"/>
                              <w:gridCol w:w="1158"/>
                              <w:gridCol w:w="5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255.00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255.00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9,240.00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9,240.00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3,529.25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3,529.25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PRODUCTOS QUÍMICOS Y CONEXOS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HERRAMIENTAS MENORES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4,410.00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4,410.00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4,410.00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4,410.00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4,410.00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2,688.00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2,688.00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COCINA Y COMEDOR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spacing w:before="56" w:line="150" w:lineRule="atLeast"/>
                                    <w:ind w:left="123" w:right="6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 ACCS. ELÉCTRICOS, 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spacing w:before="17" w:line="285" w:lineRule="auto"/>
                                    <w:ind w:left="123" w:right="10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402.00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402.00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65" o:spid="_x0000_s1026" o:spt="202" type="#_x0000_t202" style="position:absolute;left:0pt;margin-left:18pt;margin-top:31.2pt;height:185.7pt;width:756pt;mso-position-horizontal-relative:page;z-index:251717632;mso-width-relative:page;mso-height-relative:page;" filled="f" stroked="f" coordsize="21600,21600" o:gfxdata="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AO92NkAAAAKAQAADwAAAAAAAAABACAAAAAiAAAAZHJzL2Rvd25yZXYueG1sUEsBAhQAFAAA&#10;AAgAh07iQL1lpq6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259"/>
                        <w:gridCol w:w="1190"/>
                        <w:gridCol w:w="1081"/>
                        <w:gridCol w:w="1200"/>
                        <w:gridCol w:w="989"/>
                        <w:gridCol w:w="1081"/>
                        <w:gridCol w:w="1081"/>
                        <w:gridCol w:w="1096"/>
                        <w:gridCol w:w="1096"/>
                        <w:gridCol w:w="1158"/>
                        <w:gridCol w:w="5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255.00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255.00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9,240.00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9,240.00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3,529.25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3,529.25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PRODUCTOS QUÍMICOS Y CONEXOS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HERRAMIENTAS MENORES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4,410.00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4,410.00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4,410.00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4,410.00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4,410.00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2,688.00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2,688.00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COCINA Y COMEDOR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spacing w:before="56" w:line="150" w:lineRule="atLeast"/>
                              <w:ind w:left="123" w:right="6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 ACCS. ELÉCTRICOS, CABLEADO ESTRUCTURADO DE REDES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8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spacing w:before="17" w:line="285" w:lineRule="auto"/>
                              <w:ind w:left="123" w:right="10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402.00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402.00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5" w:line="240" w:lineRule="auto"/>
        <w:rPr>
          <w:b/>
          <w:sz w:val="16"/>
        </w:rPr>
      </w:pPr>
    </w:p>
    <w:p>
      <w:pPr>
        <w:pStyle w:val="2"/>
        <w:spacing w:before="121" w:after="30"/>
        <w:ind w:left="3001"/>
      </w:pP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63500</wp:posOffset>
                </wp:positionV>
                <wp:extent cx="6292215" cy="93345"/>
                <wp:effectExtent l="0" t="0" r="0" b="0"/>
                <wp:wrapNone/>
                <wp:docPr id="93" name="Cuadro de tex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80"/>
                              <w:gridCol w:w="1200"/>
                              <w:gridCol w:w="989"/>
                              <w:gridCol w:w="1080"/>
                              <w:gridCol w:w="1081"/>
                              <w:gridCol w:w="1069"/>
                              <w:gridCol w:w="1095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64,340.00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64,340.00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2" w:right="3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5,960.00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5,960.00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9,856.24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12,668.39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12,668.39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66" o:spid="_x0000_s1026" o:spt="202" type="#_x0000_t202" style="position:absolute;left:0pt;margin-left:279.05pt;margin-top:5pt;height:7.35pt;width:495.45pt;mso-position-horizontal-relative:page;z-index:251718656;mso-width-relative:page;mso-height-relative:page;" filled="f" stroked="f" coordsize="21600,21600" o:gfxdata="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6ljiPZAAAACgEAAA8AAAAAAAAAAQAgAAAAIgAAAGRycy9kb3ducmV2LnhtbFBLAQIUABQAAAAI&#10;AIdO4kCaO6tD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80"/>
                        <w:gridCol w:w="1200"/>
                        <w:gridCol w:w="989"/>
                        <w:gridCol w:w="1080"/>
                        <w:gridCol w:w="1081"/>
                        <w:gridCol w:w="1069"/>
                        <w:gridCol w:w="1095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64,340.00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64,340.00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0"/>
                              <w:ind w:left="422" w:right="3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5,960.00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5,960.00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0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9,856.24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12,668.39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12,668.39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35"/>
        <w:gridCol w:w="1385"/>
        <w:gridCol w:w="1080"/>
        <w:gridCol w:w="1088"/>
        <w:gridCol w:w="1098"/>
        <w:gridCol w:w="1080"/>
        <w:gridCol w:w="1107"/>
        <w:gridCol w:w="1042"/>
        <w:gridCol w:w="1094"/>
        <w:gridCol w:w="1091"/>
        <w:gridCol w:w="7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5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85" w:type="dxa"/>
          </w:tcPr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-56,345.00</w:t>
            </w:r>
          </w:p>
        </w:tc>
        <w:tc>
          <w:tcPr>
            <w:tcW w:w="1088" w:type="dxa"/>
          </w:tcPr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18,655.00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left="248" w:right="1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6,863.10</w:t>
            </w:r>
          </w:p>
        </w:tc>
        <w:tc>
          <w:tcPr>
            <w:tcW w:w="1091" w:type="dxa"/>
          </w:tcPr>
          <w:p>
            <w:pPr>
              <w:pStyle w:val="10"/>
              <w:spacing w:before="30"/>
              <w:ind w:left="285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6,863.10</w:t>
            </w:r>
          </w:p>
        </w:tc>
        <w:tc>
          <w:tcPr>
            <w:tcW w:w="712" w:type="dxa"/>
          </w:tcPr>
          <w:p>
            <w:pPr>
              <w:pStyle w:val="10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85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220,000.00</w:t>
            </w:r>
          </w:p>
        </w:tc>
        <w:tc>
          <w:tcPr>
            <w:tcW w:w="1088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220,000.00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3,242.32</w:t>
            </w:r>
          </w:p>
        </w:tc>
        <w:tc>
          <w:tcPr>
            <w:tcW w:w="1107" w:type="dxa"/>
          </w:tcPr>
          <w:p>
            <w:pPr>
              <w:pStyle w:val="1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3,242.32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216,757.68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216,757.68</w:t>
            </w:r>
          </w:p>
        </w:tc>
        <w:tc>
          <w:tcPr>
            <w:tcW w:w="712" w:type="dxa"/>
          </w:tcPr>
          <w:p>
            <w:pPr>
              <w:pStyle w:val="1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3,242.3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5" w:type="dxa"/>
          </w:tcPr>
          <w:p>
            <w:pPr>
              <w:pStyle w:val="10"/>
              <w:spacing w:before="56" w:line="150" w:lineRule="atLeast"/>
              <w:ind w:left="125" w:right="63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 ALIMENTOS DESTINADOS A CONSUMO PARA</w:t>
            </w:r>
          </w:p>
        </w:tc>
        <w:tc>
          <w:tcPr>
            <w:tcW w:w="1385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8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left="285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712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04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5" w:type="dxa"/>
          </w:tcPr>
          <w:p>
            <w:pPr>
              <w:pStyle w:val="10"/>
              <w:spacing w:before="1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ANIMALES</w:t>
            </w:r>
          </w:p>
          <w:p>
            <w:pPr>
              <w:pStyle w:val="10"/>
              <w:spacing w:before="22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85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44,000.00</w:t>
            </w:r>
          </w:p>
        </w:tc>
        <w:tc>
          <w:tcPr>
            <w:tcW w:w="1080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-4,354.00</w:t>
            </w:r>
          </w:p>
        </w:tc>
        <w:tc>
          <w:tcPr>
            <w:tcW w:w="1088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39,646.00</w:t>
            </w:r>
          </w:p>
        </w:tc>
        <w:tc>
          <w:tcPr>
            <w:tcW w:w="1098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left="248" w:right="1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29,672.00</w:t>
            </w:r>
          </w:p>
        </w:tc>
        <w:tc>
          <w:tcPr>
            <w:tcW w:w="1091" w:type="dxa"/>
          </w:tcPr>
          <w:p>
            <w:pPr>
              <w:pStyle w:val="10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10"/>
              <w:spacing w:before="0"/>
              <w:ind w:left="285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29,672.00</w:t>
            </w:r>
          </w:p>
        </w:tc>
        <w:tc>
          <w:tcPr>
            <w:tcW w:w="712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85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82,000.00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82,000.00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82,000.00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left="285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82,000.00</w:t>
            </w:r>
          </w:p>
        </w:tc>
        <w:tc>
          <w:tcPr>
            <w:tcW w:w="712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85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1080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20,542.00</w:t>
            </w:r>
          </w:p>
        </w:tc>
        <w:tc>
          <w:tcPr>
            <w:tcW w:w="1088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22,742.00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5,809.50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left="285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5,809.50</w:t>
            </w:r>
          </w:p>
        </w:tc>
        <w:tc>
          <w:tcPr>
            <w:tcW w:w="712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85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left="285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712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385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38,000.00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38,000.00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38,000.00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left="285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38,000.00</w:t>
            </w:r>
          </w:p>
        </w:tc>
        <w:tc>
          <w:tcPr>
            <w:tcW w:w="712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85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left="285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712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85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10,440.00</w:t>
            </w:r>
          </w:p>
        </w:tc>
        <w:tc>
          <w:tcPr>
            <w:tcW w:w="1088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10,440.00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580.00</w:t>
            </w:r>
          </w:p>
        </w:tc>
        <w:tc>
          <w:tcPr>
            <w:tcW w:w="1094" w:type="dxa"/>
          </w:tcPr>
          <w:p>
            <w:pPr>
              <w:pStyle w:val="10"/>
              <w:ind w:left="248" w:right="15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-4,970.00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left="285" w:right="2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-4,970.00</w:t>
            </w:r>
          </w:p>
        </w:tc>
        <w:tc>
          <w:tcPr>
            <w:tcW w:w="712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85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154,748.00</w:t>
            </w:r>
          </w:p>
        </w:tc>
        <w:tc>
          <w:tcPr>
            <w:tcW w:w="1088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154,748.00</w:t>
            </w:r>
          </w:p>
        </w:tc>
        <w:tc>
          <w:tcPr>
            <w:tcW w:w="1098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-50,000.00</w:t>
            </w:r>
          </w:p>
        </w:tc>
        <w:tc>
          <w:tcPr>
            <w:tcW w:w="1080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54,909.00</w:t>
            </w:r>
          </w:p>
        </w:tc>
        <w:tc>
          <w:tcPr>
            <w:tcW w:w="1107" w:type="dxa"/>
          </w:tcPr>
          <w:p>
            <w:pPr>
              <w:pStyle w:val="1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54,909.00</w:t>
            </w:r>
          </w:p>
        </w:tc>
        <w:tc>
          <w:tcPr>
            <w:tcW w:w="1042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4,909.00</w:t>
            </w:r>
          </w:p>
        </w:tc>
        <w:tc>
          <w:tcPr>
            <w:tcW w:w="1094" w:type="dxa"/>
          </w:tcPr>
          <w:p>
            <w:pPr>
              <w:pStyle w:val="10"/>
              <w:ind w:left="248" w:right="1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95,304.00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left="285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95,304.00</w:t>
            </w:r>
          </w:p>
        </w:tc>
        <w:tc>
          <w:tcPr>
            <w:tcW w:w="712" w:type="dxa"/>
          </w:tcPr>
          <w:p>
            <w:pPr>
              <w:pStyle w:val="1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50,000.0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65" name="Grupo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64" name="Rectángulo 168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67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0Y71Sf4BAACNBAAADgAAAAAAAAABACAAAAAjAQAAZHJzL2Uyb0Rv&#10;Yy54bWxQSwUGAAAAAAYABgBZAQAAkwUAAAAA&#10;">
                <o:lock v:ext="edit" aspectratio="f"/>
                <v:rect id="Rectángulo 168" o:spid="_x0000_s1026" o:spt="1" style="position:absolute;left:0;top:0;height:50;width:15120;" fillcolor="#000000" filled="t" stroked="f" coordsize="21600,21600" o:gfxdata="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MtZ/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6" name="Rectángul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69" o:spid="_x0000_s1026" o:spt="1" style="position:absolute;left:0pt;margin-left:18pt;margin-top:29.95pt;height:2.5pt;width:756pt;mso-position-horizontal-relative:page;z-index:-25150156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BExTNa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305560"/>
                <wp:effectExtent l="0" t="0" r="0" b="0"/>
                <wp:wrapNone/>
                <wp:docPr id="94" name="Cuadro de text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30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0"/>
                              <w:gridCol w:w="1321"/>
                              <w:gridCol w:w="1080"/>
                              <w:gridCol w:w="1225"/>
                              <w:gridCol w:w="962"/>
                              <w:gridCol w:w="1080"/>
                              <w:gridCol w:w="1080"/>
                              <w:gridCol w:w="1069"/>
                              <w:gridCol w:w="1095"/>
                              <w:gridCol w:w="1118"/>
                              <w:gridCol w:w="67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left="280" w:right="2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54,000.00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58,200.00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-27,534.00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30,666.00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1,080.00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9,180.00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13,266.00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80" w:right="2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13,266.00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80" w:right="2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34,000.00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left="280" w:right="2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478,434.00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562,434.00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56,253.00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56,253.00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57,003.00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275,515.00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80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275,515.00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179,400.00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179,400.00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179,400.00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80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179,400.00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1,718.00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282.00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left="280" w:right="1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282.00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1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1,718.0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70" o:spid="_x0000_s1026" o:spt="202" type="#_x0000_t202" style="position:absolute;left:0pt;margin-left:18pt;margin-top:31.2pt;height:102.8pt;width:756pt;mso-position-horizontal-relative:page;z-index:251719680;mso-width-relative:page;mso-height-relative:page;" filled="f" stroked="f" coordsize="21600,21600" o:gfxdata="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AWLwc2QAAAAoBAAAPAAAAAAAAAAEAIAAAACIAAABkcnMvZG93bnJldi54bWxQSwECFAAUAAAA&#10;CACHTuJACk7n0r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00"/>
                        <w:gridCol w:w="1321"/>
                        <w:gridCol w:w="1080"/>
                        <w:gridCol w:w="1225"/>
                        <w:gridCol w:w="962"/>
                        <w:gridCol w:w="1080"/>
                        <w:gridCol w:w="1080"/>
                        <w:gridCol w:w="1069"/>
                        <w:gridCol w:w="1095"/>
                        <w:gridCol w:w="1118"/>
                        <w:gridCol w:w="67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54,000.00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54,000.00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54,000.00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left="280" w:right="2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54,000.00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58,200.00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-27,534.00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30,666.00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1,080.00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9,180.00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13,266.00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80" w:right="2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13,266.00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80" w:right="2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34,000.00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left="280" w:right="2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478,434.00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562,434.00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56,253.00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56,253.00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57,003.00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275,515.00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80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275,515.00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179,400.00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179,400.00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179,400.00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80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179,400.00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1,718.00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282.00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left="280" w:right="1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282.00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1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1,718.0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line="240" w:lineRule="auto"/>
        <w:rPr>
          <w:b/>
          <w:sz w:val="22"/>
        </w:rPr>
      </w:pPr>
    </w:p>
    <w:p>
      <w:pPr>
        <w:pStyle w:val="2"/>
        <w:spacing w:before="0" w:after="29"/>
        <w:ind w:left="3001"/>
      </w:pP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5730" cy="93345"/>
                <wp:effectExtent l="0" t="0" r="0" b="0"/>
                <wp:wrapNone/>
                <wp:docPr id="96" name="Cuadro de text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73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41"/>
                              <w:gridCol w:w="1129"/>
                              <w:gridCol w:w="1072"/>
                              <w:gridCol w:w="1081"/>
                              <w:gridCol w:w="1108"/>
                              <w:gridCol w:w="1031"/>
                              <w:gridCol w:w="1096"/>
                              <w:gridCol w:w="1132"/>
                              <w:gridCol w:w="71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569,400.00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997,331.00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1,566,731.00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117,202.32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117,202.32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71,672.00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1,143,899.28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2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1,143,899.28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54,960.3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71" o:spid="_x0000_s1026" o:spt="202" type="#_x0000_t202" style="position:absolute;left:0pt;margin-left:264.5pt;margin-top:-1pt;height:7.35pt;width:509.9pt;mso-position-horizontal-relative:page;z-index:251720704;mso-width-relative:page;mso-height-relative:page;" filled="f" stroked="f" coordsize="21600,21600" o:gfxdata="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XOZ0N2gAAAAoBAAAPAAAAAAAAAAEAIAAAACIAAABkcnMvZG93bnJldi54bWxQSwECFAAUAAAA&#10;CACHTuJAnRCduLMBAAB6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41"/>
                        <w:gridCol w:w="1129"/>
                        <w:gridCol w:w="1072"/>
                        <w:gridCol w:w="1081"/>
                        <w:gridCol w:w="1108"/>
                        <w:gridCol w:w="1031"/>
                        <w:gridCol w:w="1096"/>
                        <w:gridCol w:w="1132"/>
                        <w:gridCol w:w="71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569,400.00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997,331.00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1,566,731.00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0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117,202.32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spacing w:before="0"/>
                              <w:ind w:left="3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117,202.32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>
                            <w:pPr>
                              <w:pStyle w:val="10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71,672.00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2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1,143,899.28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2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1,143,899.28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10"/>
                              <w:spacing w:before="0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54,960.3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218"/>
        <w:gridCol w:w="1228"/>
        <w:gridCol w:w="1080"/>
        <w:gridCol w:w="1199"/>
        <w:gridCol w:w="1027"/>
        <w:gridCol w:w="1080"/>
        <w:gridCol w:w="1080"/>
        <w:gridCol w:w="1077"/>
        <w:gridCol w:w="1095"/>
        <w:gridCol w:w="1136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8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 DE VESTIR</w:t>
            </w:r>
          </w:p>
        </w:tc>
        <w:tc>
          <w:tcPr>
            <w:tcW w:w="1228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7,200.00</w:t>
            </w:r>
          </w:p>
        </w:tc>
        <w:tc>
          <w:tcPr>
            <w:tcW w:w="1199" w:type="dxa"/>
          </w:tcPr>
          <w:p>
            <w:pPr>
              <w:pStyle w:val="10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7,200.00</w:t>
            </w:r>
          </w:p>
        </w:tc>
        <w:tc>
          <w:tcPr>
            <w:tcW w:w="1027" w:type="dxa"/>
          </w:tcPr>
          <w:p>
            <w:pPr>
              <w:pStyle w:val="10"/>
              <w:spacing w:before="0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spacing w:before="0"/>
              <w:ind w:left="306" w:right="19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73"/>
              <w:rPr>
                <w:sz w:val="10"/>
              </w:rPr>
            </w:pPr>
            <w:r>
              <w:rPr>
                <w:w w:val="105"/>
                <w:sz w:val="10"/>
              </w:rPr>
              <w:t>255.00</w:t>
            </w:r>
          </w:p>
        </w:tc>
        <w:tc>
          <w:tcPr>
            <w:tcW w:w="1136" w:type="dxa"/>
          </w:tcPr>
          <w:p>
            <w:pPr>
              <w:pStyle w:val="10"/>
              <w:spacing w:before="3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255.00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22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199" w:type="dxa"/>
          </w:tcPr>
          <w:p>
            <w:pPr>
              <w:pStyle w:val="1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27" w:type="dxa"/>
          </w:tcPr>
          <w:p>
            <w:pPr>
              <w:pStyle w:val="10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ind w:left="306" w:right="19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22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>
            <w:pPr>
              <w:pStyle w:val="10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576.00</w:t>
            </w:r>
          </w:p>
        </w:tc>
        <w:tc>
          <w:tcPr>
            <w:tcW w:w="1080" w:type="dxa"/>
          </w:tcPr>
          <w:p>
            <w:pPr>
              <w:pStyle w:val="10"/>
              <w:ind w:left="244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576.00</w:t>
            </w:r>
          </w:p>
        </w:tc>
        <w:tc>
          <w:tcPr>
            <w:tcW w:w="1077" w:type="dxa"/>
          </w:tcPr>
          <w:p>
            <w:pPr>
              <w:pStyle w:val="10"/>
              <w:ind w:left="306" w:right="2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576.00</w:t>
            </w:r>
          </w:p>
        </w:tc>
        <w:tc>
          <w:tcPr>
            <w:tcW w:w="1095" w:type="dxa"/>
          </w:tcPr>
          <w:p>
            <w:pPr>
              <w:pStyle w:val="10"/>
              <w:ind w:right="373"/>
              <w:rPr>
                <w:sz w:val="10"/>
              </w:rPr>
            </w:pPr>
            <w:r>
              <w:rPr>
                <w:w w:val="105"/>
                <w:sz w:val="10"/>
              </w:rPr>
              <w:t>-576.00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-576.00</w:t>
            </w:r>
          </w:p>
        </w:tc>
        <w:tc>
          <w:tcPr>
            <w:tcW w:w="593" w:type="dxa"/>
          </w:tcPr>
          <w:p>
            <w:pPr>
              <w:pStyle w:val="1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22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>
            <w:pPr>
              <w:pStyle w:val="10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ind w:left="306" w:right="19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299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MATERIALES Y SUMINISTROS</w:t>
            </w:r>
          </w:p>
        </w:tc>
        <w:tc>
          <w:tcPr>
            <w:tcW w:w="122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>
            <w:pPr>
              <w:pStyle w:val="10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ind w:left="306" w:right="19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95" name="Cuadro de text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80"/>
                              <w:gridCol w:w="1200"/>
                              <w:gridCol w:w="1029"/>
                              <w:gridCol w:w="1081"/>
                              <w:gridCol w:w="1081"/>
                              <w:gridCol w:w="1078"/>
                              <w:gridCol w:w="1095"/>
                              <w:gridCol w:w="1136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97,200.00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97,200.00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8" w:right="2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576.00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6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576.00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35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576.00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5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-321.00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-321.00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72" o:spid="_x0000_s1026" o:spt="202" type="#_x0000_t202" style="position:absolute;left:0pt;margin-left:279.05pt;margin-top:-1pt;height:7.35pt;width:495.45pt;mso-position-horizontal-relative:page;z-index:251720704;mso-width-relative:page;mso-height-relative:page;" filled="f" stroked="f" coordsize="21600,21600" o:gfxdata="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WX69fZAAAACgEAAA8AAAAAAAAAAQAgAAAAIgAAAGRycy9kb3ducmV2LnhtbFBLAQIUABQAAAAI&#10;AIdO4kCj4Vhm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80"/>
                        <w:gridCol w:w="1200"/>
                        <w:gridCol w:w="1029"/>
                        <w:gridCol w:w="1081"/>
                        <w:gridCol w:w="1081"/>
                        <w:gridCol w:w="1078"/>
                        <w:gridCol w:w="1095"/>
                        <w:gridCol w:w="1136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97,200.00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97,200.00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spacing w:before="0"/>
                              <w:ind w:left="308" w:right="2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7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576.00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76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576.00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ind w:left="235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576.00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85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-321.00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-321.00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218"/>
        <w:gridCol w:w="1228"/>
        <w:gridCol w:w="1080"/>
        <w:gridCol w:w="1199"/>
        <w:gridCol w:w="987"/>
        <w:gridCol w:w="1079"/>
        <w:gridCol w:w="1053"/>
        <w:gridCol w:w="1143"/>
        <w:gridCol w:w="1095"/>
        <w:gridCol w:w="1136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8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228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31,284.00</w:t>
            </w:r>
          </w:p>
        </w:tc>
        <w:tc>
          <w:tcPr>
            <w:tcW w:w="1199" w:type="dxa"/>
          </w:tcPr>
          <w:p>
            <w:pPr>
              <w:pStyle w:val="10"/>
              <w:spacing w:before="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31,284.00</w:t>
            </w:r>
          </w:p>
        </w:tc>
        <w:tc>
          <w:tcPr>
            <w:tcW w:w="987" w:type="dxa"/>
          </w:tcPr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1,147.45</w:t>
            </w:r>
          </w:p>
        </w:tc>
        <w:tc>
          <w:tcPr>
            <w:tcW w:w="1053" w:type="dxa"/>
          </w:tcPr>
          <w:p>
            <w:pPr>
              <w:pStyle w:val="10"/>
              <w:spacing w:before="0"/>
              <w:ind w:left="307" w:right="2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1,147.45</w:t>
            </w:r>
          </w:p>
        </w:tc>
        <w:tc>
          <w:tcPr>
            <w:tcW w:w="1143" w:type="dxa"/>
          </w:tcPr>
          <w:p>
            <w:pPr>
              <w:pStyle w:val="10"/>
              <w:spacing w:before="0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24,109.95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70"/>
              <w:rPr>
                <w:sz w:val="10"/>
              </w:rPr>
            </w:pPr>
            <w:r>
              <w:rPr>
                <w:w w:val="105"/>
                <w:sz w:val="10"/>
              </w:rPr>
              <w:t>0.25</w:t>
            </w:r>
          </w:p>
        </w:tc>
        <w:tc>
          <w:tcPr>
            <w:tcW w:w="1136" w:type="dxa"/>
          </w:tcPr>
          <w:p>
            <w:pPr>
              <w:pStyle w:val="10"/>
              <w:spacing w:before="3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0.25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ACABADOS TEXTILES</w:t>
            </w:r>
          </w:p>
        </w:tc>
        <w:tc>
          <w:tcPr>
            <w:tcW w:w="122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ind w:left="307" w:right="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3" w:type="dxa"/>
          </w:tcPr>
          <w:p>
            <w:pPr>
              <w:pStyle w:val="10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71"/>
              <w:rPr>
                <w:sz w:val="10"/>
              </w:rPr>
            </w:pPr>
            <w:r>
              <w:rPr>
                <w:w w:val="105"/>
                <w:sz w:val="10"/>
              </w:rPr>
              <w:t>-126.00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-126.00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22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ind w:left="307" w:right="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3" w:type="dxa"/>
          </w:tcPr>
          <w:p>
            <w:pPr>
              <w:pStyle w:val="10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71"/>
              <w:rPr>
                <w:sz w:val="10"/>
              </w:rPr>
            </w:pPr>
            <w:r>
              <w:rPr>
                <w:w w:val="105"/>
                <w:sz w:val="10"/>
              </w:rPr>
              <w:t>-166.00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-166.00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8" w:type="dxa"/>
          </w:tcPr>
          <w:p>
            <w:pPr>
              <w:pStyle w:val="10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PAPELES COMERCIALES, CARTULINAS,</w:t>
            </w:r>
          </w:p>
        </w:tc>
        <w:tc>
          <w:tcPr>
            <w:tcW w:w="122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ind w:left="307" w:right="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3" w:type="dxa"/>
          </w:tcPr>
          <w:p>
            <w:pPr>
              <w:pStyle w:val="10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8" w:type="dxa"/>
          </w:tcPr>
          <w:p>
            <w:pPr>
              <w:pStyle w:val="10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CARTONES Y OTROS</w:t>
            </w:r>
          </w:p>
          <w:p>
            <w:pPr>
              <w:pStyle w:val="10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22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1,917.00</w:t>
            </w:r>
          </w:p>
        </w:tc>
        <w:tc>
          <w:tcPr>
            <w:tcW w:w="11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1,917.00</w:t>
            </w:r>
          </w:p>
        </w:tc>
        <w:tc>
          <w:tcPr>
            <w:tcW w:w="98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972.00</w:t>
            </w:r>
          </w:p>
        </w:tc>
        <w:tc>
          <w:tcPr>
            <w:tcW w:w="105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307" w:right="19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972.00</w:t>
            </w:r>
          </w:p>
        </w:tc>
        <w:tc>
          <w:tcPr>
            <w:tcW w:w="114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972.00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ARTÍCULOS DE CAUCHO</w:t>
            </w:r>
          </w:p>
        </w:tc>
        <w:tc>
          <w:tcPr>
            <w:tcW w:w="122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ind w:left="307" w:right="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3" w:type="dxa"/>
          </w:tcPr>
          <w:p>
            <w:pPr>
              <w:pStyle w:val="10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22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ind w:left="307" w:right="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3" w:type="dxa"/>
          </w:tcPr>
          <w:p>
            <w:pPr>
              <w:pStyle w:val="10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22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ind w:left="307" w:right="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3" w:type="dxa"/>
          </w:tcPr>
          <w:p>
            <w:pPr>
              <w:pStyle w:val="10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INSECTICIDAS, FUMIGANTES Y SIMILARES</w:t>
            </w:r>
          </w:p>
        </w:tc>
        <w:tc>
          <w:tcPr>
            <w:tcW w:w="122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ind w:left="307" w:right="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3" w:type="dxa"/>
          </w:tcPr>
          <w:p>
            <w:pPr>
              <w:pStyle w:val="10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22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497.00</w:t>
            </w:r>
          </w:p>
        </w:tc>
        <w:tc>
          <w:tcPr>
            <w:tcW w:w="1199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497.00</w:t>
            </w:r>
          </w:p>
        </w:tc>
        <w:tc>
          <w:tcPr>
            <w:tcW w:w="987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10"/>
              <w:ind w:left="307" w:right="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3" w:type="dxa"/>
          </w:tcPr>
          <w:p>
            <w:pPr>
              <w:pStyle w:val="10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70"/>
              <w:rPr>
                <w:sz w:val="10"/>
              </w:rPr>
            </w:pPr>
            <w:r>
              <w:rPr>
                <w:w w:val="105"/>
                <w:sz w:val="10"/>
              </w:rPr>
              <w:t>0.90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0.90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22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948.00</w:t>
            </w:r>
          </w:p>
        </w:tc>
        <w:tc>
          <w:tcPr>
            <w:tcW w:w="1199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948.00</w:t>
            </w:r>
          </w:p>
        </w:tc>
        <w:tc>
          <w:tcPr>
            <w:tcW w:w="987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80.95</w:t>
            </w:r>
          </w:p>
        </w:tc>
        <w:tc>
          <w:tcPr>
            <w:tcW w:w="1053" w:type="dxa"/>
          </w:tcPr>
          <w:p>
            <w:pPr>
              <w:pStyle w:val="10"/>
              <w:ind w:left="307" w:right="1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80.95</w:t>
            </w:r>
          </w:p>
        </w:tc>
        <w:tc>
          <w:tcPr>
            <w:tcW w:w="1143" w:type="dxa"/>
          </w:tcPr>
          <w:p>
            <w:pPr>
              <w:pStyle w:val="10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80.95</w:t>
            </w:r>
          </w:p>
        </w:tc>
        <w:tc>
          <w:tcPr>
            <w:tcW w:w="1095" w:type="dxa"/>
          </w:tcPr>
          <w:p>
            <w:pPr>
              <w:pStyle w:val="10"/>
              <w:ind w:right="370"/>
              <w:rPr>
                <w:sz w:val="10"/>
              </w:rPr>
            </w:pPr>
            <w:r>
              <w:rPr>
                <w:w w:val="105"/>
                <w:sz w:val="10"/>
              </w:rPr>
              <w:t>0.20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0.20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8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METAL Y SUS ALEACIONES</w:t>
            </w:r>
          </w:p>
        </w:tc>
        <w:tc>
          <w:tcPr>
            <w:tcW w:w="122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394.55</w:t>
            </w:r>
          </w:p>
        </w:tc>
        <w:tc>
          <w:tcPr>
            <w:tcW w:w="1053" w:type="dxa"/>
          </w:tcPr>
          <w:p>
            <w:pPr>
              <w:pStyle w:val="10"/>
              <w:ind w:left="307" w:right="19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394.55</w:t>
            </w:r>
          </w:p>
        </w:tc>
        <w:tc>
          <w:tcPr>
            <w:tcW w:w="1143" w:type="dxa"/>
          </w:tcPr>
          <w:p>
            <w:pPr>
              <w:pStyle w:val="1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394.55</w:t>
            </w:r>
          </w:p>
        </w:tc>
        <w:tc>
          <w:tcPr>
            <w:tcW w:w="1095" w:type="dxa"/>
          </w:tcPr>
          <w:p>
            <w:pPr>
              <w:pStyle w:val="10"/>
              <w:ind w:right="371"/>
              <w:rPr>
                <w:sz w:val="10"/>
              </w:rPr>
            </w:pPr>
            <w:r>
              <w:rPr>
                <w:w w:val="105"/>
                <w:sz w:val="10"/>
              </w:rPr>
              <w:t>-394.55</w:t>
            </w:r>
          </w:p>
        </w:tc>
        <w:tc>
          <w:tcPr>
            <w:tcW w:w="113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-394.55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75" name="Grupo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74" name="Rectángulo 174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73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2CT5T/4BAACNBAAADgAAAAAAAAABACAAAAAjAQAAZHJzL2Uyb0Rv&#10;Yy54bWxQSwUGAAAAAAYABgBZAQAAkwUAAAAA&#10;">
                <o:lock v:ext="edit" aspectratio="f"/>
                <v:rect id="Rectángulo 174" o:spid="_x0000_s1026" o:spt="1" style="position:absolute;left:0;top:0;height:50;width:15120;" fillcolor="#000000" filled="t" stroked="f" coordsize="21600,21600" o:gfxdata="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rQK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7" name="Rectángul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75" o:spid="_x0000_s1026" o:spt="1" style="position:absolute;left:0pt;margin-left:18pt;margin-top:29.95pt;height:2.5pt;width:756pt;mso-position-horizontal-relative:page;z-index:-25150054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Itwe9G1AQAAcg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91310"/>
                <wp:effectExtent l="0" t="0" r="0" b="0"/>
                <wp:wrapNone/>
                <wp:docPr id="97" name="Cuadro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9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259"/>
                              <w:gridCol w:w="1190"/>
                              <w:gridCol w:w="1081"/>
                              <w:gridCol w:w="1200"/>
                              <w:gridCol w:w="962"/>
                              <w:gridCol w:w="1081"/>
                              <w:gridCol w:w="1081"/>
                              <w:gridCol w:w="1105"/>
                              <w:gridCol w:w="1096"/>
                              <w:gridCol w:w="1176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HERRAMIENTAS MENORES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PRODUCTOS METÁLICOS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-450.20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-450.20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2,310.00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2,310.00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-1,151.00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-1,151.00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DEPORTIVOS Y RECREATIVOS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1,210.00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1,210.00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1,210.00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-1,621.00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-1,621.00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COCINA Y COMEDOR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-312.00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-312.00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spacing w:before="56" w:line="150" w:lineRule="atLeast"/>
                                    <w:ind w:left="123" w:right="6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 ACCS. ELÉCTRICOS, 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595.00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595.00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0.79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0.79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spacing w:before="17" w:line="285" w:lineRule="auto"/>
                                    <w:ind w:left="123" w:right="10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10,230.00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10,230.00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>
                                  <w:pPr>
                                    <w:pStyle w:val="1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76" o:spid="_x0000_s1026" o:spt="202" type="#_x0000_t202" style="position:absolute;left:0pt;margin-left:18pt;margin-top:31.2pt;height:125.3pt;width:756pt;mso-position-horizontal-relative:page;z-index:251721728;mso-width-relative:page;mso-height-relative:page;" filled="f" stroked="f" coordsize="21600,21600" o:gfxdata="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gIQFQ2AAAAAoBAAAPAAAAAAAAAAEAIAAAACIAAABkcnMvZG93bnJldi54bWxQSwECFAAUAAAA&#10;CACHTuJAqw1XAbUBAAB8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259"/>
                        <w:gridCol w:w="1190"/>
                        <w:gridCol w:w="1081"/>
                        <w:gridCol w:w="1200"/>
                        <w:gridCol w:w="962"/>
                        <w:gridCol w:w="1081"/>
                        <w:gridCol w:w="1081"/>
                        <w:gridCol w:w="1105"/>
                        <w:gridCol w:w="1096"/>
                        <w:gridCol w:w="1176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HERRAMIENTAS MENORES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PRODUCTOS METÁLICOS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-450.20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-450.20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2,310.00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2,310.00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-1,151.00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-1,151.00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DEPORTIVOS Y RECREATIVOS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1,210.00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1,210.00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1,210.00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-1,621.00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-1,621.00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COCINA Y COMEDOR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-312.00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-312.00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spacing w:before="56" w:line="150" w:lineRule="atLeast"/>
                              <w:ind w:left="123" w:right="6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 ACCS. ELÉCTRICOS, CABLEADO ESTRUCTURADO DE REDES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595.00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595.00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0.79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0.79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spacing w:before="17" w:line="285" w:lineRule="auto"/>
                              <w:ind w:left="123" w:right="10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10,230.00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10,230.00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>
                            <w:pPr>
                              <w:pStyle w:val="1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0" w:line="240" w:lineRule="auto"/>
        <w:rPr>
          <w:b/>
          <w:sz w:val="21"/>
        </w:rPr>
      </w:pPr>
    </w:p>
    <w:p>
      <w:pPr>
        <w:pStyle w:val="2"/>
        <w:spacing w:before="1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-12065</wp:posOffset>
                </wp:positionV>
                <wp:extent cx="6477000" cy="227330"/>
                <wp:effectExtent l="0" t="0" r="0" b="0"/>
                <wp:wrapNone/>
                <wp:docPr id="98" name="Cuadro de text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67"/>
                              <w:gridCol w:w="1080"/>
                              <w:gridCol w:w="1129"/>
                              <w:gridCol w:w="1073"/>
                              <w:gridCol w:w="1080"/>
                              <w:gridCol w:w="1081"/>
                              <w:gridCol w:w="1056"/>
                              <w:gridCol w:w="1096"/>
                              <w:gridCol w:w="1132"/>
                              <w:gridCol w:w="71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47,905.00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47,905.00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14,054.95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14,054.95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37,017.45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-4,218.11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-4,218.11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569,400.00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1,206,776.00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1,776,176.00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137,793.27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77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137,793.27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119,121.69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1,152,028.56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1,152,028.56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54,960.3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77" o:spid="_x0000_s1026" o:spt="202" type="#_x0000_t202" style="position:absolute;left:0pt;margin-left:264.5pt;margin-top:-0.95pt;height:17.9pt;width:510pt;mso-position-horizontal-relative:page;z-index:251721728;mso-width-relative:page;mso-height-relative:page;" filled="f" stroked="f" coordsize="21600,21600" o:gfxdata="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rhMrK2QAAAAoBAAAPAAAAAAAAAAEAIAAAACIAAABkcnMvZG93bnJldi54bWxQSwECFAAUAAAA&#10;CACHTuJAVsDqQb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67"/>
                        <w:gridCol w:w="1080"/>
                        <w:gridCol w:w="1129"/>
                        <w:gridCol w:w="1073"/>
                        <w:gridCol w:w="1080"/>
                        <w:gridCol w:w="1081"/>
                        <w:gridCol w:w="1056"/>
                        <w:gridCol w:w="1096"/>
                        <w:gridCol w:w="1132"/>
                        <w:gridCol w:w="71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47,905.00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47,905.00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14,054.95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14,054.95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0"/>
                              <w:ind w:right="28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37,017.45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-4,218.11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10"/>
                              <w:spacing w:before="3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-4,218.11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10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569,400.00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1,206,776.00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32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1,776,176.00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>
                            <w:pPr>
                              <w:pStyle w:val="10"/>
                              <w:spacing w:before="32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137,793.27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left="277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137,793.27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32"/>
                              <w:ind w:right="28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119,121.69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1,152,028.56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1,152,028.56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10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54,960.3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854"/>
        <w:gridCol w:w="1711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4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1" w:type="dxa"/>
          </w:tcPr>
          <w:p>
            <w:pPr>
              <w:pStyle w:val="10"/>
              <w:spacing w:before="0"/>
              <w:ind w:left="10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2" w:right="2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>
            <w:pPr>
              <w:pStyle w:val="10"/>
              <w:spacing w:before="30" w:line="96" w:lineRule="exact"/>
              <w:ind w:left="423" w:right="4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0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5" w:space="40"/>
            <w:col w:w="1070" w:space="39"/>
            <w:col w:w="1040" w:space="40"/>
            <w:col w:w="1096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99"/>
        <w:gridCol w:w="1347"/>
        <w:gridCol w:w="1080"/>
        <w:gridCol w:w="1062"/>
        <w:gridCol w:w="1097"/>
        <w:gridCol w:w="1079"/>
        <w:gridCol w:w="1106"/>
        <w:gridCol w:w="1050"/>
        <w:gridCol w:w="1094"/>
        <w:gridCol w:w="1082"/>
        <w:gridCol w:w="7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47" w:type="dxa"/>
          </w:tcPr>
          <w:p>
            <w:pPr>
              <w:pStyle w:val="10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28,700.00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28,700.00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spacing w:before="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0" w:type="dxa"/>
          </w:tcPr>
          <w:p>
            <w:pPr>
              <w:pStyle w:val="10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28,700.00</w:t>
            </w:r>
          </w:p>
        </w:tc>
        <w:tc>
          <w:tcPr>
            <w:tcW w:w="1082" w:type="dxa"/>
          </w:tcPr>
          <w:p>
            <w:pPr>
              <w:pStyle w:val="10"/>
              <w:spacing w:before="3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28,700.00</w:t>
            </w:r>
          </w:p>
        </w:tc>
        <w:tc>
          <w:tcPr>
            <w:tcW w:w="711" w:type="dxa"/>
          </w:tcPr>
          <w:p>
            <w:pPr>
              <w:pStyle w:val="10"/>
              <w:spacing w:before="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47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97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0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10,849.00</w:t>
            </w:r>
          </w:p>
        </w:tc>
        <w:tc>
          <w:tcPr>
            <w:tcW w:w="108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10,849.00</w:t>
            </w:r>
          </w:p>
        </w:tc>
        <w:tc>
          <w:tcPr>
            <w:tcW w:w="711" w:type="dxa"/>
          </w:tcPr>
          <w:p>
            <w:pPr>
              <w:pStyle w:val="1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1097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0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108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711" w:type="dxa"/>
          </w:tcPr>
          <w:p>
            <w:pPr>
              <w:pStyle w:val="1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1,100.00</w:t>
            </w:r>
          </w:p>
        </w:tc>
        <w:tc>
          <w:tcPr>
            <w:tcW w:w="108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4,779.00</w:t>
            </w:r>
          </w:p>
        </w:tc>
        <w:tc>
          <w:tcPr>
            <w:tcW w:w="1062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5,879.00</w:t>
            </w:r>
          </w:p>
        </w:tc>
        <w:tc>
          <w:tcPr>
            <w:tcW w:w="1097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0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0.75</w:t>
            </w:r>
          </w:p>
        </w:tc>
        <w:tc>
          <w:tcPr>
            <w:tcW w:w="108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0.75</w:t>
            </w:r>
          </w:p>
        </w:tc>
        <w:tc>
          <w:tcPr>
            <w:tcW w:w="711" w:type="dxa"/>
          </w:tcPr>
          <w:p>
            <w:pPr>
              <w:pStyle w:val="1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097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0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08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711" w:type="dxa"/>
          </w:tcPr>
          <w:p>
            <w:pPr>
              <w:pStyle w:val="1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97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0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8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711" w:type="dxa"/>
          </w:tcPr>
          <w:p>
            <w:pPr>
              <w:pStyle w:val="1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7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22,550.00</w:t>
            </w:r>
          </w:p>
        </w:tc>
        <w:tc>
          <w:tcPr>
            <w:tcW w:w="1062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22,550.00</w:t>
            </w:r>
          </w:p>
        </w:tc>
        <w:tc>
          <w:tcPr>
            <w:tcW w:w="1097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0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-1,230.00</w:t>
            </w:r>
          </w:p>
        </w:tc>
        <w:tc>
          <w:tcPr>
            <w:tcW w:w="108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70.00</w:t>
            </w:r>
          </w:p>
        </w:tc>
        <w:tc>
          <w:tcPr>
            <w:tcW w:w="711" w:type="dxa"/>
          </w:tcPr>
          <w:p>
            <w:pPr>
              <w:pStyle w:val="1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7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-20,000.00</w:t>
            </w:r>
          </w:p>
        </w:tc>
        <w:tc>
          <w:tcPr>
            <w:tcW w:w="1079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20,930.00</w:t>
            </w:r>
          </w:p>
        </w:tc>
        <w:tc>
          <w:tcPr>
            <w:tcW w:w="1106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20,930.00</w:t>
            </w:r>
          </w:p>
        </w:tc>
        <w:tc>
          <w:tcPr>
            <w:tcW w:w="1050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930.00</w:t>
            </w:r>
          </w:p>
        </w:tc>
        <w:tc>
          <w:tcPr>
            <w:tcW w:w="1094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-20,930.00</w:t>
            </w:r>
          </w:p>
        </w:tc>
        <w:tc>
          <w:tcPr>
            <w:tcW w:w="108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-20,930.00</w:t>
            </w:r>
          </w:p>
        </w:tc>
        <w:tc>
          <w:tcPr>
            <w:tcW w:w="711" w:type="dxa"/>
          </w:tcPr>
          <w:p>
            <w:pPr>
              <w:pStyle w:val="10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20,000.0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47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97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0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711" w:type="dxa"/>
          </w:tcPr>
          <w:p>
            <w:pPr>
              <w:pStyle w:val="1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8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2,540.00</w:t>
            </w:r>
          </w:p>
        </w:tc>
        <w:tc>
          <w:tcPr>
            <w:tcW w:w="1062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4,540.00</w:t>
            </w:r>
          </w:p>
        </w:tc>
        <w:tc>
          <w:tcPr>
            <w:tcW w:w="1097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0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325.00</w:t>
            </w:r>
          </w:p>
        </w:tc>
        <w:tc>
          <w:tcPr>
            <w:tcW w:w="108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325.00</w:t>
            </w:r>
          </w:p>
        </w:tc>
        <w:tc>
          <w:tcPr>
            <w:tcW w:w="711" w:type="dxa"/>
          </w:tcPr>
          <w:p>
            <w:pPr>
              <w:pStyle w:val="1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4,700.00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4,700.00</w:t>
            </w:r>
          </w:p>
        </w:tc>
        <w:tc>
          <w:tcPr>
            <w:tcW w:w="1097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0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4,700.00</w:t>
            </w:r>
          </w:p>
        </w:tc>
        <w:tc>
          <w:tcPr>
            <w:tcW w:w="108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4,700.00</w:t>
            </w:r>
          </w:p>
        </w:tc>
        <w:tc>
          <w:tcPr>
            <w:tcW w:w="711" w:type="dxa"/>
          </w:tcPr>
          <w:p>
            <w:pPr>
              <w:pStyle w:val="1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7,400.00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7,400.00</w:t>
            </w:r>
          </w:p>
        </w:tc>
        <w:tc>
          <w:tcPr>
            <w:tcW w:w="1097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0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7,400.00</w:t>
            </w:r>
          </w:p>
        </w:tc>
        <w:tc>
          <w:tcPr>
            <w:tcW w:w="108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104" w:lineRule="exact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7,400.00</w:t>
            </w:r>
          </w:p>
        </w:tc>
        <w:tc>
          <w:tcPr>
            <w:tcW w:w="711" w:type="dxa"/>
          </w:tcPr>
          <w:p>
            <w:pPr>
              <w:pStyle w:val="1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10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4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4,810.00</w:t>
            </w:r>
          </w:p>
        </w:tc>
        <w:tc>
          <w:tcPr>
            <w:tcW w:w="110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4,810.00</w:t>
            </w:r>
          </w:p>
        </w:tc>
        <w:tc>
          <w:tcPr>
            <w:tcW w:w="105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4,810.00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591.00</w:t>
            </w:r>
          </w:p>
        </w:tc>
        <w:tc>
          <w:tcPr>
            <w:tcW w:w="1082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 w:line="96" w:lineRule="exact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2,941.00</w:t>
            </w:r>
          </w:p>
        </w:tc>
        <w:tc>
          <w:tcPr>
            <w:tcW w:w="71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sz w:val="15"/>
        </w:rPr>
      </w:pPr>
    </w:p>
    <w:p>
      <w:pPr>
        <w:pStyle w:val="2"/>
        <w:spacing w:before="0"/>
        <w:ind w:left="3001"/>
      </w:pP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5730" cy="93345"/>
                <wp:effectExtent l="0" t="0" r="0" b="0"/>
                <wp:wrapNone/>
                <wp:docPr id="99" name="Cuadro de text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73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1"/>
                              <w:gridCol w:w="1053"/>
                              <w:gridCol w:w="1088"/>
                              <w:gridCol w:w="1097"/>
                              <w:gridCol w:w="1079"/>
                              <w:gridCol w:w="1105"/>
                              <w:gridCol w:w="1067"/>
                              <w:gridCol w:w="1093"/>
                              <w:gridCol w:w="1063"/>
                              <w:gridCol w:w="70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3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29,869.00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130,169.00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25,740.00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25,740.00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5,740.00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54,805.75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58,455.75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78" o:spid="_x0000_s1026" o:spt="202" type="#_x0000_t202" style="position:absolute;left:0pt;margin-left:264.5pt;margin-top:-1pt;height:7.35pt;width:509.9pt;mso-position-horizontal-relative:page;z-index:251722752;mso-width-relative:page;mso-height-relative:page;" filled="f" stroked="f" coordsize="21600,21600" o:gfxdata="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XOZ0N2gAAAAoBAAAPAAAAAAAAAAEAIAAAACIAAABkcnMvZG93bnJldi54bWxQSwECFAAUAAAA&#10;CACHTuJA9+pNurMBAAB6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1"/>
                        <w:gridCol w:w="1053"/>
                        <w:gridCol w:w="1088"/>
                        <w:gridCol w:w="1097"/>
                        <w:gridCol w:w="1079"/>
                        <w:gridCol w:w="1105"/>
                        <w:gridCol w:w="1067"/>
                        <w:gridCol w:w="1093"/>
                        <w:gridCol w:w="1063"/>
                        <w:gridCol w:w="70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31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29,869.00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130,169.00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25,740.00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>
                            <w:pPr>
                              <w:pStyle w:val="10"/>
                              <w:spacing w:before="0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25,740.00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0"/>
                              <w:ind w:left="3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5,740.00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0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54,805.75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58,455.75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10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p>
      <w:pPr>
        <w:spacing w:after="0"/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69" name="Grupo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68" name="Rectángulo 180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79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mYrINQAAAAEAQAADwAAAAAAAAABACAAAAAiAAAAZHJzL2Rvd25y&#10;ZXYueG1sUEsBAhQAFAAAAAgAh07iQL4dVyUCAgAAjQQAAA4AAAAAAAAAAQAgAAAAIwEAAGRycy9l&#10;Mm9Eb2MueG1sUEsFBgAAAAAGAAYAWQEAAJcFAAAAAA==&#10;">
                <o:lock v:ext="edit" aspectratio="f"/>
                <v:rect id="Rectángulo 180" o:spid="_x0000_s1026" o:spt="1" style="position:absolute;left:0;top:0;height:50;width:15120;" fillcolor="#000000" filled="t" stroked="f" coordsize="21600,21600" o:gfxdata="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/3Hq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8" name="Rectángul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81" o:spid="_x0000_s1026" o:spt="1" style="position:absolute;left:0pt;margin-left:18pt;margin-top:29.95pt;height:2.5pt;width:756pt;mso-position-horizontal-relative:page;z-index:-25149952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BixFka1AQAAcg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4940"/>
                <wp:effectExtent l="0" t="0" r="0" b="0"/>
                <wp:wrapNone/>
                <wp:docPr id="100" name="Cuadro de text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767"/>
                              <w:gridCol w:w="1707"/>
                              <w:gridCol w:w="1080"/>
                              <w:gridCol w:w="1173"/>
                              <w:gridCol w:w="1081"/>
                              <w:gridCol w:w="1080"/>
                              <w:gridCol w:w="988"/>
                              <w:gridCol w:w="1187"/>
                              <w:gridCol w:w="1096"/>
                              <w:gridCol w:w="1065"/>
                              <w:gridCol w:w="5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76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ALIMENTOS PARA PERSONAS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5,490.00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5,490.00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19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5,490.00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4" w:right="26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96" w:lineRule="exact"/>
                                    <w:ind w:left="417" w:right="4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82" o:spid="_x0000_s1026" o:spt="202" type="#_x0000_t202" style="position:absolute;left:0pt;margin-left:18pt;margin-top:31.2pt;height:12.2pt;width:756pt;mso-position-horizontal-relative:page;z-index:251723776;mso-width-relative:page;mso-height-relative:page;" filled="f" stroked="f" coordsize="21600,21600" o:gfxdata="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1fuvnYAAAACQEAAA8AAAAAAAAAAQAgAAAAIgAAAGRycy9kb3ducmV2LnhtbFBLAQIUABQAAAAI&#10;AIdO4kBadjr/tAEAAHw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767"/>
                        <w:gridCol w:w="1707"/>
                        <w:gridCol w:w="1080"/>
                        <w:gridCol w:w="1173"/>
                        <w:gridCol w:w="1081"/>
                        <w:gridCol w:w="1080"/>
                        <w:gridCol w:w="988"/>
                        <w:gridCol w:w="1187"/>
                        <w:gridCol w:w="1096"/>
                        <w:gridCol w:w="1065"/>
                        <w:gridCol w:w="5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76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ALIMENTOS PARA PERSONAS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5,490.00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5,490.00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19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5,490.00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4" w:right="26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96" w:lineRule="exact"/>
                              <w:ind w:left="417" w:right="4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000" cy="227330"/>
                <wp:effectExtent l="0" t="0" r="0" b="0"/>
                <wp:wrapNone/>
                <wp:docPr id="102" name="Cuadro de text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3"/>
                              <w:gridCol w:w="1053"/>
                              <w:gridCol w:w="1089"/>
                              <w:gridCol w:w="1098"/>
                              <w:gridCol w:w="1080"/>
                              <w:gridCol w:w="1080"/>
                              <w:gridCol w:w="1094"/>
                              <w:gridCol w:w="1095"/>
                              <w:gridCol w:w="1064"/>
                              <w:gridCol w:w="71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7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5,490.00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5,490.00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5,490.00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3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35,359.00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135,659.00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25,740.00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25,740.00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11,230.00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54,805.75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58,455.75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83" o:spid="_x0000_s1026" o:spt="202" type="#_x0000_t202" style="position:absolute;left:0pt;margin-left:264.5pt;margin-top:3.7pt;height:17.9pt;width:510pt;mso-position-horizontal-relative:page;z-index:251724800;mso-width-relative:page;mso-height-relative:page;" filled="f" stroked="f" coordsize="21600,21600" o:gfxdata="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M5COCNgAAAAJAQAADwAAAAAAAAABACAAAAAiAAAAZHJzL2Rvd25yZXYueG1sUEsBAhQAFAAAAAgA&#10;h07iQK97psezAQAAfA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3"/>
                        <w:gridCol w:w="1053"/>
                        <w:gridCol w:w="1089"/>
                        <w:gridCol w:w="1098"/>
                        <w:gridCol w:w="1080"/>
                        <w:gridCol w:w="1080"/>
                        <w:gridCol w:w="1094"/>
                        <w:gridCol w:w="1095"/>
                        <w:gridCol w:w="1064"/>
                        <w:gridCol w:w="71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3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left="307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5,490.00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5,490.00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5,490.00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>
                            <w:pPr>
                              <w:pStyle w:val="10"/>
                              <w:spacing w:before="3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10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3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32"/>
                              <w:ind w:left="303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35,359.00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32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135,659.00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25,740.00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25,740.00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11,230.00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54,805.75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58,455.75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10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74"/>
        <w:gridCol w:w="1375"/>
        <w:gridCol w:w="1055"/>
        <w:gridCol w:w="1090"/>
        <w:gridCol w:w="1100"/>
        <w:gridCol w:w="1082"/>
        <w:gridCol w:w="1201"/>
        <w:gridCol w:w="952"/>
        <w:gridCol w:w="1097"/>
        <w:gridCol w:w="1094"/>
        <w:gridCol w:w="71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75" w:type="dxa"/>
          </w:tcPr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142,100.00</w:t>
            </w:r>
          </w:p>
        </w:tc>
        <w:tc>
          <w:tcPr>
            <w:tcW w:w="1055" w:type="dxa"/>
          </w:tcPr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19,600.00</w:t>
            </w:r>
          </w:p>
        </w:tc>
        <w:tc>
          <w:tcPr>
            <w:tcW w:w="1090" w:type="dxa"/>
          </w:tcPr>
          <w:p>
            <w:pPr>
              <w:pStyle w:val="10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161,700.00</w:t>
            </w:r>
          </w:p>
        </w:tc>
        <w:tc>
          <w:tcPr>
            <w:tcW w:w="1100" w:type="dxa"/>
          </w:tcPr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>
            <w:pPr>
              <w:pStyle w:val="10"/>
              <w:spacing w:before="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161,700.00</w:t>
            </w:r>
          </w:p>
        </w:tc>
        <w:tc>
          <w:tcPr>
            <w:tcW w:w="1094" w:type="dxa"/>
          </w:tcPr>
          <w:p>
            <w:pPr>
              <w:pStyle w:val="10"/>
              <w:spacing w:before="3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161,700.00</w:t>
            </w:r>
          </w:p>
        </w:tc>
        <w:tc>
          <w:tcPr>
            <w:tcW w:w="715" w:type="dxa"/>
          </w:tcPr>
          <w:p>
            <w:pPr>
              <w:pStyle w:val="10"/>
              <w:spacing w:before="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75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055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100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>
            <w:pPr>
              <w:pStyle w:val="1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639.50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639.50</w:t>
            </w:r>
          </w:p>
        </w:tc>
        <w:tc>
          <w:tcPr>
            <w:tcW w:w="715" w:type="dxa"/>
          </w:tcPr>
          <w:p>
            <w:pPr>
              <w:pStyle w:val="1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75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1,700.00</w:t>
            </w:r>
          </w:p>
        </w:tc>
        <w:tc>
          <w:tcPr>
            <w:tcW w:w="1055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2,166.00</w:t>
            </w:r>
          </w:p>
        </w:tc>
        <w:tc>
          <w:tcPr>
            <w:tcW w:w="1090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3,866.00</w:t>
            </w:r>
          </w:p>
        </w:tc>
        <w:tc>
          <w:tcPr>
            <w:tcW w:w="1100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>
            <w:pPr>
              <w:pStyle w:val="1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0.40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0.40</w:t>
            </w:r>
          </w:p>
        </w:tc>
        <w:tc>
          <w:tcPr>
            <w:tcW w:w="715" w:type="dxa"/>
          </w:tcPr>
          <w:p>
            <w:pPr>
              <w:pStyle w:val="1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75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055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100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>
            <w:pPr>
              <w:pStyle w:val="1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715" w:type="dxa"/>
          </w:tcPr>
          <w:p>
            <w:pPr>
              <w:pStyle w:val="1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75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055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100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>
            <w:pPr>
              <w:pStyle w:val="1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715" w:type="dxa"/>
          </w:tcPr>
          <w:p>
            <w:pPr>
              <w:pStyle w:val="1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375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55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100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>
            <w:pPr>
              <w:pStyle w:val="1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715" w:type="dxa"/>
          </w:tcPr>
          <w:p>
            <w:pPr>
              <w:pStyle w:val="1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75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55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100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>
            <w:pPr>
              <w:pStyle w:val="1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715" w:type="dxa"/>
          </w:tcPr>
          <w:p>
            <w:pPr>
              <w:pStyle w:val="1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75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0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00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-15,000.00</w:t>
            </w:r>
          </w:p>
        </w:tc>
        <w:tc>
          <w:tcPr>
            <w:tcW w:w="1082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201" w:type="dxa"/>
          </w:tcPr>
          <w:p>
            <w:pPr>
              <w:pStyle w:val="10"/>
              <w:ind w:right="461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95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715" w:type="dxa"/>
          </w:tcPr>
          <w:p>
            <w:pPr>
              <w:pStyle w:val="10"/>
              <w:ind w:right="50"/>
              <w:rPr>
                <w:sz w:val="10"/>
              </w:rPr>
            </w:pPr>
            <w:r>
              <w:rPr>
                <w:w w:val="105"/>
                <w:sz w:val="10"/>
              </w:rPr>
              <w:t>15,000.0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75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26,300.00</w:t>
            </w:r>
          </w:p>
        </w:tc>
        <w:tc>
          <w:tcPr>
            <w:tcW w:w="1090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26,300.00</w:t>
            </w:r>
          </w:p>
        </w:tc>
        <w:tc>
          <w:tcPr>
            <w:tcW w:w="1100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>
            <w:pPr>
              <w:pStyle w:val="1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-400.00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-400.00</w:t>
            </w:r>
          </w:p>
        </w:tc>
        <w:tc>
          <w:tcPr>
            <w:tcW w:w="715" w:type="dxa"/>
          </w:tcPr>
          <w:p>
            <w:pPr>
              <w:pStyle w:val="1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75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55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100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>
            <w:pPr>
              <w:pStyle w:val="1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715" w:type="dxa"/>
          </w:tcPr>
          <w:p>
            <w:pPr>
              <w:pStyle w:val="1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75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1,000.00</w:t>
            </w:r>
          </w:p>
        </w:tc>
        <w:tc>
          <w:tcPr>
            <w:tcW w:w="1055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1,800.00</w:t>
            </w:r>
          </w:p>
        </w:tc>
        <w:tc>
          <w:tcPr>
            <w:tcW w:w="1090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2,800.00</w:t>
            </w:r>
          </w:p>
        </w:tc>
        <w:tc>
          <w:tcPr>
            <w:tcW w:w="1100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>
            <w:pPr>
              <w:pStyle w:val="1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1,950.00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1,950.00</w:t>
            </w:r>
          </w:p>
        </w:tc>
        <w:tc>
          <w:tcPr>
            <w:tcW w:w="715" w:type="dxa"/>
          </w:tcPr>
          <w:p>
            <w:pPr>
              <w:pStyle w:val="1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75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3,300.00</w:t>
            </w:r>
          </w:p>
        </w:tc>
        <w:tc>
          <w:tcPr>
            <w:tcW w:w="1055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3,300.00</w:t>
            </w:r>
          </w:p>
        </w:tc>
        <w:tc>
          <w:tcPr>
            <w:tcW w:w="1100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>
            <w:pPr>
              <w:pStyle w:val="1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3,300.00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3,300.00</w:t>
            </w:r>
          </w:p>
        </w:tc>
        <w:tc>
          <w:tcPr>
            <w:tcW w:w="715" w:type="dxa"/>
          </w:tcPr>
          <w:p>
            <w:pPr>
              <w:pStyle w:val="1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10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75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7,600.00</w:t>
            </w:r>
          </w:p>
        </w:tc>
        <w:tc>
          <w:tcPr>
            <w:tcW w:w="1055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7,600.00</w:t>
            </w:r>
          </w:p>
        </w:tc>
        <w:tc>
          <w:tcPr>
            <w:tcW w:w="1100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>
            <w:pPr>
              <w:pStyle w:val="1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7,600.00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7,600.00</w:t>
            </w:r>
          </w:p>
        </w:tc>
        <w:tc>
          <w:tcPr>
            <w:tcW w:w="715" w:type="dxa"/>
          </w:tcPr>
          <w:p>
            <w:pPr>
              <w:pStyle w:val="1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10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7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5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10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7,840.00</w:t>
            </w:r>
          </w:p>
        </w:tc>
        <w:tc>
          <w:tcPr>
            <w:tcW w:w="1094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96" w:lineRule="exact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7,840.00</w:t>
            </w:r>
          </w:p>
        </w:tc>
        <w:tc>
          <w:tcPr>
            <w:tcW w:w="71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93345"/>
                <wp:effectExtent l="0" t="0" r="0" b="0"/>
                <wp:wrapNone/>
                <wp:docPr id="101" name="Cuadro de texto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2"/>
                              <w:gridCol w:w="1054"/>
                              <w:gridCol w:w="1089"/>
                              <w:gridCol w:w="1098"/>
                              <w:gridCol w:w="1080"/>
                              <w:gridCol w:w="1199"/>
                              <w:gridCol w:w="950"/>
                              <w:gridCol w:w="1094"/>
                              <w:gridCol w:w="1092"/>
                              <w:gridCol w:w="71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3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219,000.00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99,866.00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318,866.00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6" w:right="2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258,079.90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258,079.90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84" o:spid="_x0000_s1026" o:spt="202" type="#_x0000_t202" style="position:absolute;left:0pt;margin-left:264.5pt;margin-top:-1pt;height:7.35pt;width:509.95pt;mso-position-horizontal-relative:page;z-index:251724800;mso-width-relative:page;mso-height-relative:page;" filled="f" stroked="f" coordsize="21600,21600" o:gfxdata="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FiIRY9oAAAAKAQAADwAAAAAAAAABACAAAAAiAAAAZHJzL2Rvd25yZXYueG1sUEsBAhQAFAAA&#10;AAgAh07iQC/BlGa0AQAAew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2"/>
                        <w:gridCol w:w="1054"/>
                        <w:gridCol w:w="1089"/>
                        <w:gridCol w:w="1098"/>
                        <w:gridCol w:w="1080"/>
                        <w:gridCol w:w="1199"/>
                        <w:gridCol w:w="950"/>
                        <w:gridCol w:w="1094"/>
                        <w:gridCol w:w="1092"/>
                        <w:gridCol w:w="71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3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219,000.00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99,866.00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318,866.00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spacing w:before="0"/>
                              <w:ind w:left="426" w:right="2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258,079.90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258,079.90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10"/>
                              <w:spacing w:before="0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767"/>
        <w:gridCol w:w="1707"/>
        <w:gridCol w:w="1080"/>
        <w:gridCol w:w="1173"/>
        <w:gridCol w:w="1081"/>
        <w:gridCol w:w="1080"/>
        <w:gridCol w:w="988"/>
        <w:gridCol w:w="1187"/>
        <w:gridCol w:w="1096"/>
        <w:gridCol w:w="1065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7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07" w:type="dxa"/>
          </w:tcPr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5,308.00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5,308.00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10"/>
              <w:spacing w:before="0"/>
              <w:ind w:left="418" w:right="3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7" w:type="dxa"/>
          </w:tcPr>
          <w:p>
            <w:pPr>
              <w:pStyle w:val="10"/>
              <w:spacing w:before="0"/>
              <w:ind w:left="3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5,307.50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4" w:right="2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1065" w:type="dxa"/>
          </w:tcPr>
          <w:p>
            <w:pPr>
              <w:pStyle w:val="10"/>
              <w:spacing w:before="30" w:line="96" w:lineRule="exact"/>
              <w:ind w:left="416" w:right="4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5350"/>
          <w:tab w:val="left" w:pos="6245"/>
          <w:tab w:val="left" w:pos="7325"/>
          <w:tab w:val="left" w:pos="8590"/>
          <w:tab w:val="left" w:pos="9670"/>
          <w:tab w:val="left" w:pos="10750"/>
          <w:tab w:val="left" w:pos="11645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5,308.00</w:t>
      </w:r>
      <w:r>
        <w:rPr>
          <w:w w:val="105"/>
          <w:sz w:val="10"/>
        </w:rPr>
        <w:tab/>
      </w:r>
      <w:r>
        <w:rPr>
          <w:w w:val="105"/>
          <w:sz w:val="10"/>
        </w:rPr>
        <w:t>5,308.00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3"/>
          <w:w w:val="105"/>
          <w:sz w:val="10"/>
        </w:rPr>
        <w:t>5,307.50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0.50</w:t>
      </w:r>
    </w:p>
    <w:p>
      <w:pPr>
        <w:spacing w:before="0" w:line="240" w:lineRule="auto"/>
        <w:rPr>
          <w:sz w:val="10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0.50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3" w:space="40"/>
            <w:col w:w="1072" w:space="39"/>
            <w:col w:w="1040" w:space="40"/>
            <w:col w:w="1096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80"/>
        <w:gridCol w:w="1686"/>
        <w:gridCol w:w="936"/>
        <w:gridCol w:w="1225"/>
        <w:gridCol w:w="1081"/>
        <w:gridCol w:w="1080"/>
        <w:gridCol w:w="1080"/>
        <w:gridCol w:w="950"/>
        <w:gridCol w:w="1095"/>
        <w:gridCol w:w="1211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80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 DE VESTIR</w:t>
            </w:r>
          </w:p>
        </w:tc>
        <w:tc>
          <w:tcPr>
            <w:tcW w:w="1686" w:type="dxa"/>
          </w:tcPr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6" w:type="dxa"/>
          </w:tcPr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10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89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1" w:type="dxa"/>
          </w:tcPr>
          <w:p>
            <w:pPr>
              <w:pStyle w:val="10"/>
              <w:spacing w:before="3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8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68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6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29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5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8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68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936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29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595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8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68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6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29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8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68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6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29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5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8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68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936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29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96" w:lineRule="exact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595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81" name="Grupo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80" name="Rectángulo 186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85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GPLmN/4BAACNBAAADgAAAAAAAAABACAAAAAjAQAAZHJzL2Uyb0Rv&#10;Yy54bWxQSwUGAAAAAAYABgBZAQAAkwUAAAAA&#10;">
                <o:lock v:ext="edit" aspectratio="f"/>
                <v:rect id="Rectángulo 186" o:spid="_x0000_s1026" o:spt="1" style="position:absolute;left:0;top:0;height:50;width:15120;" fillcolor="#000000" filled="t" stroked="f" coordsize="21600,21600" o:gfxdata="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FNoa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9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87" o:spid="_x0000_s1026" o:spt="1" style="position:absolute;left:0pt;margin-left:18pt;margin-top:29.95pt;height:2.5pt;width:756pt;mso-position-horizontal-relative:page;z-index:-25149849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Milp52QAAAAkBAAAPAAAAAAAAAAEAIAAAACIAAABkcnMvZG93bnJldi54bWxQSwECFAAU&#10;AAAACACHTuJAYRRrNrcBAAByAwAADgAAAAAAAAABACAAAAAo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068830"/>
                <wp:effectExtent l="0" t="0" r="0" b="0"/>
                <wp:wrapNone/>
                <wp:docPr id="104" name="Cuadro de text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06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3"/>
                              <w:gridCol w:w="1453"/>
                              <w:gridCol w:w="935"/>
                              <w:gridCol w:w="1225"/>
                              <w:gridCol w:w="1081"/>
                              <w:gridCol w:w="1080"/>
                              <w:gridCol w:w="1080"/>
                              <w:gridCol w:w="950"/>
                              <w:gridCol w:w="1095"/>
                              <w:gridCol w:w="1211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92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PRODUCTOS QUÍMICOS Y CONEXOS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left="292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HERRAMIENTAS MENORES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left="292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left="292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left="292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MENORES, SUMINISTROS 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92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10"/>
                                    <w:spacing w:before="8" w:line="113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INSTRUMENTAL MÉDICO-QUIRÚRGICOS, DE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10"/>
                                    <w:spacing w:before="17" w:line="285" w:lineRule="auto"/>
                                    <w:ind w:left="123" w:right="8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LABORATORIO Y CUIDADO DE LA SALUD ÚTILES DE COCINA Y COMEDOR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92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10"/>
                                    <w:spacing w:before="56" w:line="150" w:lineRule="atLeast"/>
                                    <w:ind w:left="123" w:right="5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 ACCS. ELÉCTRICOS, 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left="292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10"/>
                                    <w:spacing w:before="17" w:line="285" w:lineRule="auto"/>
                                    <w:ind w:left="123" w:right="9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92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1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43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left="292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88" o:spid="_x0000_s1026" o:spt="202" type="#_x0000_t202" style="position:absolute;left:0pt;margin-left:18pt;margin-top:31.2pt;height:162.9pt;width:756pt;mso-position-horizontal-relative:page;z-index:251725824;mso-width-relative:page;mso-height-relative:page;" filled="f" stroked="f" coordsize="21600,21600" o:gfxdata="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E276zYAAAACgEAAA8AAAAAAAAAAQAgAAAAIgAAAGRycy9kb3ducmV2LnhtbFBLAQIUABQAAAAI&#10;AIdO4kDUxQe4tAEAAH0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13"/>
                        <w:gridCol w:w="1453"/>
                        <w:gridCol w:w="935"/>
                        <w:gridCol w:w="1225"/>
                        <w:gridCol w:w="1081"/>
                        <w:gridCol w:w="1080"/>
                        <w:gridCol w:w="1080"/>
                        <w:gridCol w:w="950"/>
                        <w:gridCol w:w="1095"/>
                        <w:gridCol w:w="1211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92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PRODUCTOS QUÍMICOS Y CONEXOS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left="292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HERRAMIENTAS MENORES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left="292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left="292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left="292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10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MENORES, SUMINISTROS E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92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10"/>
                              <w:spacing w:before="8" w:line="113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INSTRUMENTAL MÉDICO-QUIRÚRGICOS, DE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10"/>
                              <w:spacing w:before="17" w:line="285" w:lineRule="auto"/>
                              <w:ind w:left="123" w:right="8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LABORATORIO Y CUIDADO DE LA SALUD ÚTILES DE COCINA Y COMEDOR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92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10"/>
                              <w:spacing w:before="56" w:line="150" w:lineRule="atLeast"/>
                              <w:ind w:left="123" w:right="5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 ACCS. ELÉCTRICOS, CABLEADO ESTRUCTURADO DE REDES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left="292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8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10"/>
                              <w:spacing w:before="17" w:line="285" w:lineRule="auto"/>
                              <w:ind w:left="123" w:right="9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92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1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43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left="292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19"/>
        </w:rPr>
      </w:pPr>
    </w:p>
    <w:p>
      <w:pPr>
        <w:pStyle w:val="2"/>
        <w:spacing w:before="96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47625</wp:posOffset>
                </wp:positionV>
                <wp:extent cx="6477000" cy="227330"/>
                <wp:effectExtent l="0" t="0" r="0" b="0"/>
                <wp:wrapNone/>
                <wp:docPr id="103" name="Cuadro de text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81"/>
                              <w:gridCol w:w="1088"/>
                              <w:gridCol w:w="1099"/>
                              <w:gridCol w:w="1080"/>
                              <w:gridCol w:w="1107"/>
                              <w:gridCol w:w="1042"/>
                              <w:gridCol w:w="1094"/>
                              <w:gridCol w:w="1092"/>
                              <w:gridCol w:w="71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80" w:right="2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105,174.00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941,174.00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5,307.50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875,080.40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80" w:right="2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875,080.40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89" o:spid="_x0000_s1026" o:spt="202" type="#_x0000_t202" style="position:absolute;left:0pt;margin-left:264.5pt;margin-top:3.75pt;height:17.9pt;width:510pt;mso-position-horizontal-relative:page;z-index:251725824;mso-width-relative:page;mso-height-relative:page;" filled="f" stroked="f" coordsize="21600,21600" o:gfxdata="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QHnF/YAAAACQEAAA8AAAAAAAAAAQAgAAAAIgAAAGRycy9kb3ducmV2LnhtbFBLAQIUABQAAAAI&#10;AIdO4kDnOTAjtAEAAHw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81"/>
                        <w:gridCol w:w="1088"/>
                        <w:gridCol w:w="1099"/>
                        <w:gridCol w:w="1080"/>
                        <w:gridCol w:w="1107"/>
                        <w:gridCol w:w="1042"/>
                        <w:gridCol w:w="1094"/>
                        <w:gridCol w:w="1092"/>
                        <w:gridCol w:w="71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10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10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10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30"/>
                              <w:ind w:left="280" w:right="2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105,174.00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10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941,174.00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10"/>
                              <w:spacing w:before="32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10"/>
                              <w:spacing w:before="32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5,307.50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875,080.40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80" w:right="2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875,080.40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10"/>
                              <w:spacing w:before="32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854"/>
        <w:gridCol w:w="1711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4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1" w:type="dxa"/>
          </w:tcPr>
          <w:p>
            <w:pPr>
              <w:pStyle w:val="10"/>
              <w:spacing w:before="0"/>
              <w:ind w:left="10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2" w:right="2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>
            <w:pPr>
              <w:pStyle w:val="10"/>
              <w:spacing w:before="30" w:line="96" w:lineRule="exact"/>
              <w:ind w:left="423" w:right="4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0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5" w:space="40"/>
            <w:col w:w="1070" w:space="39"/>
            <w:col w:w="1040" w:space="40"/>
            <w:col w:w="1096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73"/>
        <w:gridCol w:w="1374"/>
        <w:gridCol w:w="1054"/>
        <w:gridCol w:w="1089"/>
        <w:gridCol w:w="1099"/>
        <w:gridCol w:w="1081"/>
        <w:gridCol w:w="1107"/>
        <w:gridCol w:w="1042"/>
        <w:gridCol w:w="1095"/>
        <w:gridCol w:w="1092"/>
        <w:gridCol w:w="7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74" w:type="dxa"/>
          </w:tcPr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274,100.00</w:t>
            </w:r>
          </w:p>
        </w:tc>
        <w:tc>
          <w:tcPr>
            <w:tcW w:w="1054" w:type="dxa"/>
          </w:tcPr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65,470.00</w:t>
            </w:r>
          </w:p>
        </w:tc>
        <w:tc>
          <w:tcPr>
            <w:tcW w:w="1089" w:type="dxa"/>
          </w:tcPr>
          <w:p>
            <w:pPr>
              <w:pStyle w:val="10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339,570.00</w:t>
            </w:r>
          </w:p>
        </w:tc>
        <w:tc>
          <w:tcPr>
            <w:tcW w:w="1099" w:type="dxa"/>
          </w:tcPr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339,570.00</w:t>
            </w:r>
          </w:p>
        </w:tc>
        <w:tc>
          <w:tcPr>
            <w:tcW w:w="1092" w:type="dxa"/>
          </w:tcPr>
          <w:p>
            <w:pPr>
              <w:pStyle w:val="10"/>
              <w:spacing w:before="3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339,570.00</w:t>
            </w:r>
          </w:p>
        </w:tc>
        <w:tc>
          <w:tcPr>
            <w:tcW w:w="713" w:type="dxa"/>
          </w:tcPr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74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5,100.00</w:t>
            </w:r>
          </w:p>
        </w:tc>
        <w:tc>
          <w:tcPr>
            <w:tcW w:w="105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5,100.00</w:t>
            </w:r>
          </w:p>
        </w:tc>
        <w:tc>
          <w:tcPr>
            <w:tcW w:w="1099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1,666.00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1,666.00</w:t>
            </w:r>
          </w:p>
        </w:tc>
        <w:tc>
          <w:tcPr>
            <w:tcW w:w="71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74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4,260.00</w:t>
            </w:r>
          </w:p>
        </w:tc>
        <w:tc>
          <w:tcPr>
            <w:tcW w:w="105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4,260.00</w:t>
            </w:r>
          </w:p>
        </w:tc>
        <w:tc>
          <w:tcPr>
            <w:tcW w:w="1099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4,260.00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4,260.00</w:t>
            </w:r>
          </w:p>
        </w:tc>
        <w:tc>
          <w:tcPr>
            <w:tcW w:w="71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74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900.00</w:t>
            </w:r>
          </w:p>
        </w:tc>
        <w:tc>
          <w:tcPr>
            <w:tcW w:w="1054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3,484.00</w:t>
            </w:r>
          </w:p>
        </w:tc>
        <w:tc>
          <w:tcPr>
            <w:tcW w:w="1089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4,384.00</w:t>
            </w:r>
          </w:p>
        </w:tc>
        <w:tc>
          <w:tcPr>
            <w:tcW w:w="1099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0.80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0.80</w:t>
            </w:r>
          </w:p>
        </w:tc>
        <w:tc>
          <w:tcPr>
            <w:tcW w:w="71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74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5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99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71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74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5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99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71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74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45,516.00</w:t>
            </w:r>
          </w:p>
        </w:tc>
        <w:tc>
          <w:tcPr>
            <w:tcW w:w="1089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45,516.00</w:t>
            </w:r>
          </w:p>
        </w:tc>
        <w:tc>
          <w:tcPr>
            <w:tcW w:w="1099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-480.00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-480.00</w:t>
            </w:r>
          </w:p>
        </w:tc>
        <w:tc>
          <w:tcPr>
            <w:tcW w:w="71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74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80,336.00</w:t>
            </w:r>
          </w:p>
        </w:tc>
        <w:tc>
          <w:tcPr>
            <w:tcW w:w="1089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80,336.00</w:t>
            </w:r>
          </w:p>
        </w:tc>
        <w:tc>
          <w:tcPr>
            <w:tcW w:w="1099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-22,500.00</w:t>
            </w:r>
          </w:p>
        </w:tc>
        <w:tc>
          <w:tcPr>
            <w:tcW w:w="1081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23,975.00</w:t>
            </w:r>
          </w:p>
        </w:tc>
        <w:tc>
          <w:tcPr>
            <w:tcW w:w="1107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23,975.00</w:t>
            </w:r>
          </w:p>
        </w:tc>
        <w:tc>
          <w:tcPr>
            <w:tcW w:w="1042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1,475.00</w:t>
            </w:r>
          </w:p>
        </w:tc>
        <w:tc>
          <w:tcPr>
            <w:tcW w:w="1095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56,025.00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56,025.00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22,500.0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74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5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99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71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74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54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3,747.00</w:t>
            </w:r>
          </w:p>
        </w:tc>
        <w:tc>
          <w:tcPr>
            <w:tcW w:w="1089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4,547.00</w:t>
            </w:r>
          </w:p>
        </w:tc>
        <w:tc>
          <w:tcPr>
            <w:tcW w:w="1099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4,095.00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4,095.00</w:t>
            </w:r>
          </w:p>
        </w:tc>
        <w:tc>
          <w:tcPr>
            <w:tcW w:w="71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74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54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99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96" w:lineRule="exact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71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83" name="Grupo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82" name="Rectángulo 191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90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LVCelj/AQAAjQQAAA4AAAAAAAAAAQAgAAAAIwEAAGRycy9lMm9E&#10;b2MueG1sUEsFBgAAAAAGAAYAWQEAAJQFAAAAAA==&#10;">
                <o:lock v:ext="edit" aspectratio="f"/>
                <v:rect id="Rectángulo 191" o:spid="_x0000_s1026" o:spt="1" style="position:absolute;left:0;top:0;height:50;width:15120;" fillcolor="#000000" filled="t" stroked="f" coordsize="21600,21600" o:gfxdata="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mw1q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20" name="Rectángul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92" o:spid="_x0000_s1026" o:spt="1" style="position:absolute;left:0pt;margin-left:18pt;margin-top:29.95pt;height:2.5pt;width:756pt;mso-position-horizontal-relative:page;z-index:-25149747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AlUSra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346710"/>
                <wp:effectExtent l="0" t="0" r="0" b="0"/>
                <wp:wrapNone/>
                <wp:docPr id="106" name="Cuadro de tex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36"/>
                              <w:gridCol w:w="1411"/>
                              <w:gridCol w:w="1081"/>
                              <w:gridCol w:w="1199"/>
                              <w:gridCol w:w="989"/>
                              <w:gridCol w:w="1081"/>
                              <w:gridCol w:w="1081"/>
                              <w:gridCol w:w="1078"/>
                              <w:gridCol w:w="1095"/>
                              <w:gridCol w:w="1176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104" w:lineRule="exact"/>
                                    <w:ind w:left="36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36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6" w:type="dxa"/>
                                </w:tcPr>
                                <w:p>
                                  <w:pPr>
                                    <w:pStyle w:val="10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12,388.00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34,388.00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9,805.00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9,805.00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-9,805.00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10"/>
                                    <w:spacing w:before="41" w:line="96" w:lineRule="exact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-9,805.00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93" o:spid="_x0000_s1026" o:spt="202" type="#_x0000_t202" style="position:absolute;left:0pt;margin-left:18pt;margin-top:31.2pt;height:27.3pt;width:756pt;mso-position-horizontal-relative:page;z-index:251726848;mso-width-relative:page;mso-height-relative:page;" filled="f" stroked="f" coordsize="21600,21600" o:gfxdata="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5A7ww2QAAAAoBAAAPAAAAAAAAAAEAIAAAACIAAABkcnMvZG93bnJldi54bWxQSwECFAAUAAAA&#10;CACHTuJAzIYSeb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36"/>
                        <w:gridCol w:w="1411"/>
                        <w:gridCol w:w="1081"/>
                        <w:gridCol w:w="1199"/>
                        <w:gridCol w:w="989"/>
                        <w:gridCol w:w="1081"/>
                        <w:gridCol w:w="1081"/>
                        <w:gridCol w:w="1078"/>
                        <w:gridCol w:w="1095"/>
                        <w:gridCol w:w="1176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4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104" w:lineRule="exact"/>
                              <w:ind w:left="36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36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36" w:type="dxa"/>
                          </w:tcPr>
                          <w:p>
                            <w:pPr>
                              <w:pStyle w:val="10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11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11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6" w:type="dxa"/>
                          </w:tcPr>
                          <w:p>
                            <w:pPr>
                              <w:pStyle w:val="10"/>
                              <w:spacing w:before="1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>
                            <w:pPr>
                              <w:pStyle w:val="10"/>
                              <w:spacing w:before="11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11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12,388.00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11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34,388.00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11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11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11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9,805.00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11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9,805.00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11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-9,805.00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10"/>
                              <w:spacing w:before="41" w:line="96" w:lineRule="exact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-9,805.00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11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3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5730" cy="93345"/>
                <wp:effectExtent l="0" t="0" r="0" b="0"/>
                <wp:wrapNone/>
                <wp:docPr id="107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73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80"/>
                              <w:gridCol w:w="1089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091"/>
                              <w:gridCol w:w="71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331,810.00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210,941.00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542,751.00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33,780.00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33,780.00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11,280.00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419,981.80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419,981.80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94" o:spid="_x0000_s1026" o:spt="202" type="#_x0000_t202" style="position:absolute;left:0pt;margin-left:264.5pt;margin-top:3.7pt;height:7.35pt;width:509.9pt;mso-position-horizontal-relative:page;z-index:251727872;mso-width-relative:page;mso-height-relative:page;" filled="f" stroked="f" coordsize="21600,21600" o:gfxdata="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0DtfvZAAAACQEAAA8AAAAAAAAAAQAgAAAAIgAAAGRycy9kb3ducmV2LnhtbFBLAQIUABQAAAAI&#10;AIdO4kDTXIo4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80"/>
                        <w:gridCol w:w="1089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091"/>
                        <w:gridCol w:w="71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331,810.00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210,941.00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542,751.00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33,780.00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33,780.00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11,280.00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419,981.80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419,981.80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10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903"/>
        <w:gridCol w:w="1569"/>
        <w:gridCol w:w="1079"/>
        <w:gridCol w:w="1172"/>
        <w:gridCol w:w="1080"/>
        <w:gridCol w:w="1080"/>
        <w:gridCol w:w="988"/>
        <w:gridCol w:w="1188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03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569" w:type="dxa"/>
          </w:tcPr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3,830.00</w:t>
            </w:r>
          </w:p>
        </w:tc>
        <w:tc>
          <w:tcPr>
            <w:tcW w:w="1172" w:type="dxa"/>
          </w:tcPr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3,830.00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10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8" w:type="dxa"/>
          </w:tcPr>
          <w:p>
            <w:pPr>
              <w:pStyle w:val="10"/>
              <w:spacing w:before="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3,830.00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4" w:right="2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3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0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569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>
            <w:pPr>
              <w:pStyle w:val="1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8" w:type="dxa"/>
          </w:tcPr>
          <w:p>
            <w:pPr>
              <w:pStyle w:val="10"/>
              <w:ind w:right="4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left="274" w:right="2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5350"/>
          <w:tab w:val="left" w:pos="6245"/>
          <w:tab w:val="left" w:pos="7325"/>
          <w:tab w:val="left" w:pos="8590"/>
          <w:tab w:val="left" w:pos="9670"/>
          <w:tab w:val="left" w:pos="10750"/>
          <w:tab w:val="left" w:pos="11645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3,830.00</w:t>
      </w:r>
      <w:r>
        <w:rPr>
          <w:w w:val="105"/>
          <w:sz w:val="10"/>
        </w:rPr>
        <w:tab/>
      </w:r>
      <w:r>
        <w:rPr>
          <w:w w:val="105"/>
          <w:sz w:val="10"/>
        </w:rPr>
        <w:t>3,830.00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3"/>
          <w:w w:val="105"/>
          <w:sz w:val="10"/>
        </w:rPr>
        <w:t>3,830.00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0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3" w:space="40"/>
            <w:col w:w="1072" w:space="39"/>
            <w:col w:w="1040" w:space="40"/>
            <w:col w:w="1096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112"/>
        <w:gridCol w:w="1452"/>
        <w:gridCol w:w="934"/>
        <w:gridCol w:w="1224"/>
        <w:gridCol w:w="1080"/>
        <w:gridCol w:w="1079"/>
        <w:gridCol w:w="1079"/>
        <w:gridCol w:w="949"/>
        <w:gridCol w:w="1094"/>
        <w:gridCol w:w="1210"/>
        <w:gridCol w:w="59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 DE VESTIR</w:t>
            </w:r>
          </w:p>
        </w:tc>
        <w:tc>
          <w:tcPr>
            <w:tcW w:w="1452" w:type="dxa"/>
          </w:tcPr>
          <w:p>
            <w:pPr>
              <w:pStyle w:val="10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4" w:type="dxa"/>
          </w:tcPr>
          <w:p>
            <w:pPr>
              <w:pStyle w:val="10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left="248" w:right="2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>
            <w:pPr>
              <w:pStyle w:val="10"/>
              <w:spacing w:before="3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452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4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452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934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593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452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4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452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4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452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934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593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452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934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269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PRODUCTOS QUÍMICOS Y CONEXOS</w:t>
            </w:r>
          </w:p>
        </w:tc>
        <w:tc>
          <w:tcPr>
            <w:tcW w:w="1452" w:type="dxa"/>
          </w:tcPr>
          <w:p>
            <w:pPr>
              <w:pStyle w:val="1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934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2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3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452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4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452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4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452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4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104" w:lineRule="exact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295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10"/>
              <w:spacing w:before="3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MENORES, SUMINISTROS E</w:t>
            </w:r>
          </w:p>
        </w:tc>
        <w:tc>
          <w:tcPr>
            <w:tcW w:w="1452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93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48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210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 w:line="104" w:lineRule="exact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 w:hRule="atLeast"/>
        </w:trPr>
        <w:tc>
          <w:tcPr>
            <w:tcW w:w="30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42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3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112" w:type="dxa"/>
          </w:tcPr>
          <w:p>
            <w:pPr>
              <w:pStyle w:val="10"/>
              <w:spacing w:before="8" w:line="113" w:lineRule="exact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INSTRUMENTAL MÉDICO-QUIRÚRGICOS, DE</w:t>
            </w:r>
          </w:p>
        </w:tc>
        <w:tc>
          <w:tcPr>
            <w:tcW w:w="1452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93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2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94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1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593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04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296</w:t>
            </w:r>
          </w:p>
        </w:tc>
        <w:tc>
          <w:tcPr>
            <w:tcW w:w="429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spacing w:before="17" w:line="285" w:lineRule="auto"/>
              <w:ind w:left="125" w:right="89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LABORATORIO Y CUIDADO DE LA SALUD ÚTILES DE COCINA Y COMEDOR</w:t>
            </w:r>
          </w:p>
        </w:tc>
        <w:tc>
          <w:tcPr>
            <w:tcW w:w="1452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934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248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>
            <w:pPr>
              <w:pStyle w:val="10"/>
              <w:spacing w:before="0"/>
              <w:jc w:val="left"/>
              <w:rPr>
                <w:sz w:val="16"/>
              </w:rPr>
            </w:pPr>
          </w:p>
          <w:p>
            <w:pPr>
              <w:pStyle w:val="10"/>
              <w:spacing w:before="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297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spacing w:before="56" w:line="150" w:lineRule="atLeast"/>
              <w:ind w:left="125" w:right="50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MATERIALES, PRODUCTOS Y ACCS. ELÉCTRICOS, CABLEADO ESTRUCTURADO DE REDES</w:t>
            </w:r>
          </w:p>
        </w:tc>
        <w:tc>
          <w:tcPr>
            <w:tcW w:w="1452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934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04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spacing w:before="17" w:line="285" w:lineRule="auto"/>
              <w:ind w:left="125" w:right="91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INFORMÁTICAS Y TELEFÓNICAS ACCESORIOS Y REPUESTOS EN GENERAL</w:t>
            </w:r>
          </w:p>
        </w:tc>
        <w:tc>
          <w:tcPr>
            <w:tcW w:w="1452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4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248" w:right="2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>
            <w:pPr>
              <w:pStyle w:val="10"/>
              <w:spacing w:before="0"/>
              <w:jc w:val="left"/>
              <w:rPr>
                <w:sz w:val="16"/>
              </w:rPr>
            </w:pPr>
          </w:p>
          <w:p>
            <w:pPr>
              <w:pStyle w:val="10"/>
              <w:spacing w:before="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299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2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MATERIALES Y SUMINISTROS</w:t>
            </w:r>
          </w:p>
        </w:tc>
        <w:tc>
          <w:tcPr>
            <w:tcW w:w="1452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4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2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96" w:lineRule="exact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sz w:val="15"/>
        </w:rPr>
      </w:pPr>
    </w:p>
    <w:p>
      <w:pPr>
        <w:pStyle w:val="2"/>
        <w:spacing w:before="0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105" name="Cuadro de tex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42"/>
                              <w:gridCol w:w="1128"/>
                              <w:gridCol w:w="1099"/>
                              <w:gridCol w:w="1080"/>
                              <w:gridCol w:w="1080"/>
                              <w:gridCol w:w="1029"/>
                              <w:gridCol w:w="1094"/>
                              <w:gridCol w:w="1131"/>
                              <w:gridCol w:w="71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3" w:right="2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948,810.00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214,771.00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0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1,163,581.00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33,780.00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33,780.00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15,110.00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1,036,981.80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1,036,981.80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95" o:spid="_x0000_s1026" o:spt="202" type="#_x0000_t202" style="position:absolute;left:0pt;margin-left:264.5pt;margin-top:-1pt;height:17.9pt;width:510pt;mso-position-horizontal-relative:page;z-index:251726848;mso-width-relative:page;mso-height-relative:page;" filled="f" stroked="f" coordsize="21600,21600" o:gfxdata="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Nb6WDNkAAAAKAQAADwAAAAAAAAABACAAAAAiAAAAZHJzL2Rvd25yZXYueG1sUEsBAhQAFAAA&#10;AAgAh07iQL5igC6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42"/>
                        <w:gridCol w:w="1128"/>
                        <w:gridCol w:w="1099"/>
                        <w:gridCol w:w="1080"/>
                        <w:gridCol w:w="1080"/>
                        <w:gridCol w:w="1029"/>
                        <w:gridCol w:w="1094"/>
                        <w:gridCol w:w="1131"/>
                        <w:gridCol w:w="71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10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>
                            <w:pPr>
                              <w:pStyle w:val="10"/>
                              <w:spacing w:before="0"/>
                              <w:ind w:left="243" w:right="2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spacing w:before="0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10"/>
                              <w:spacing w:before="3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948,810.00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10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214,771.00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>
                            <w:pPr>
                              <w:pStyle w:val="10"/>
                              <w:spacing w:before="32"/>
                              <w:ind w:left="240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1,163,581.00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32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33,780.00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33,780.00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spacing w:before="32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15,110.00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1,036,981.80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1,036,981.80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10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647"/>
        <w:gridCol w:w="1917"/>
        <w:gridCol w:w="961"/>
        <w:gridCol w:w="1197"/>
        <w:gridCol w:w="1080"/>
        <w:gridCol w:w="1079"/>
        <w:gridCol w:w="1079"/>
        <w:gridCol w:w="975"/>
        <w:gridCol w:w="1093"/>
        <w:gridCol w:w="1183"/>
        <w:gridCol w:w="59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47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917" w:type="dxa"/>
          </w:tcPr>
          <w:p>
            <w:pPr>
              <w:pStyle w:val="10"/>
              <w:spacing w:before="0"/>
              <w:ind w:left="10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16,700.00</w:t>
            </w:r>
          </w:p>
        </w:tc>
        <w:tc>
          <w:tcPr>
            <w:tcW w:w="961" w:type="dxa"/>
          </w:tcPr>
          <w:p>
            <w:pPr>
              <w:pStyle w:val="10"/>
              <w:spacing w:before="0"/>
              <w:ind w:left="426" w:right="30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7" w:type="dxa"/>
          </w:tcPr>
          <w:p>
            <w:pPr>
              <w:pStyle w:val="10"/>
              <w:spacing w:before="0"/>
              <w:ind w:left="33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16,700.00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5" w:type="dxa"/>
          </w:tcPr>
          <w:p>
            <w:pPr>
              <w:pStyle w:val="10"/>
              <w:spacing w:before="0"/>
              <w:ind w:left="430" w:right="3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10"/>
              <w:spacing w:before="0"/>
              <w:ind w:left="3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16,700.00</w:t>
            </w:r>
          </w:p>
        </w:tc>
        <w:tc>
          <w:tcPr>
            <w:tcW w:w="1183" w:type="dxa"/>
          </w:tcPr>
          <w:p>
            <w:pPr>
              <w:pStyle w:val="10"/>
              <w:spacing w:before="30" w:line="96" w:lineRule="exact"/>
              <w:ind w:left="33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16,700.00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71" name="Grupo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70" name="Rectángulo 197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9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ZjRwDP4BAACNBAAADgAAAAAAAAABACAAAAAjAQAAZHJzL2Uyb0Rv&#10;Yy54bWxQSwUGAAAAAAYABgBZAQAAkwUAAAAA&#10;">
                <o:lock v:ext="edit" aspectratio="f"/>
                <v:rect id="Rectángulo 197" o:spid="_x0000_s1026" o:spt="1" style="position:absolute;left:0;top:0;height:50;width:15120;" fillcolor="#000000" filled="t" stroked="f" coordsize="21600,21600" o:gfxdata="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QRqG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21" name="Rectángul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98" o:spid="_x0000_s1026" o:spt="1" style="position:absolute;left:0pt;margin-left:18pt;margin-top:29.95pt;height:2.5pt;width:756pt;mso-position-horizontal-relative:page;z-index:-25149644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AMDebk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264410"/>
                <wp:effectExtent l="0" t="0" r="0" b="0"/>
                <wp:wrapNone/>
                <wp:docPr id="108" name="Cuadro de text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26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0"/>
                              <w:gridCol w:w="1348"/>
                              <w:gridCol w:w="1081"/>
                              <w:gridCol w:w="1063"/>
                              <w:gridCol w:w="1099"/>
                              <w:gridCol w:w="1081"/>
                              <w:gridCol w:w="1108"/>
                              <w:gridCol w:w="1070"/>
                              <w:gridCol w:w="1096"/>
                              <w:gridCol w:w="1066"/>
                              <w:gridCol w:w="70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 DE ESCRITORIO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06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2,950.00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1,576.40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1,576.40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ind w:left="306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1,686.00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ind w:left="306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1,896.00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ARTES GRÁFICAS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ind w:left="306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2,450.00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2,450.00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2,450.00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ind w:left="306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ind w:left="303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57,320.00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57,320.00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65,000.00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ind w:left="303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-32,500.00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34,460.00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34,460.00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1,960.00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30,540.00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30,540.00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32,500.0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ind w:left="303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ind w:left="306" w:right="1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ind w:left="306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ind w:left="306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14,275.00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03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14,275.00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3,985.00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3,985.00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3,985.00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-3,985.00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-3,985.00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99" o:spid="_x0000_s1026" o:spt="202" type="#_x0000_t202" style="position:absolute;left:0pt;margin-left:18pt;margin-top:31.2pt;height:178.3pt;width:756pt;mso-position-horizontal-relative:page;z-index:251728896;mso-width-relative:page;mso-height-relative:page;" filled="f" stroked="f" coordsize="21600,21600" o:gfxdata="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ev81i2QAAAAoBAAAPAAAAAAAAAAEAIAAAACIAAABkcnMvZG93bnJldi54bWxQSwECFAAUAAAA&#10;CACHTuJAqdVohrQBAAB9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00"/>
                        <w:gridCol w:w="1348"/>
                        <w:gridCol w:w="1081"/>
                        <w:gridCol w:w="1063"/>
                        <w:gridCol w:w="1099"/>
                        <w:gridCol w:w="1081"/>
                        <w:gridCol w:w="1108"/>
                        <w:gridCol w:w="1070"/>
                        <w:gridCol w:w="1096"/>
                        <w:gridCol w:w="1066"/>
                        <w:gridCol w:w="70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PAPEL DE ESCRITORIO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2,950.00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06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2,950.00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1,576.40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1,576.40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ind w:left="306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1,686.00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ind w:left="306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1,896.00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ARTES GRÁFICAS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ind w:left="306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2,450.00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2,450.00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2,450.00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ind w:left="306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ind w:left="303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57,320.00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57,320.00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65,000.00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ind w:left="303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-32,500.00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34,460.00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34,460.00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1,960.00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30,540.00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30,540.00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32,500.0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ind w:left="303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ind w:left="306" w:right="1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ind w:left="306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ind w:left="306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14,275.00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03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14,275.00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3,985.00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3,985.00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3,985.00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-3,985.00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-3,985.00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line="240" w:lineRule="auto"/>
        <w:rPr>
          <w:b/>
          <w:sz w:val="25"/>
        </w:rPr>
      </w:pPr>
    </w:p>
    <w:p>
      <w:pPr>
        <w:pStyle w:val="2"/>
        <w:spacing w:before="96" w:after="29"/>
        <w:ind w:left="3001"/>
      </w:pP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47625</wp:posOffset>
                </wp:positionV>
                <wp:extent cx="6476365" cy="93345"/>
                <wp:effectExtent l="0" t="0" r="0" b="0"/>
                <wp:wrapNone/>
                <wp:docPr id="111" name="Cuadro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2"/>
                              <w:gridCol w:w="1054"/>
                              <w:gridCol w:w="1089"/>
                              <w:gridCol w:w="1098"/>
                              <w:gridCol w:w="1080"/>
                              <w:gridCol w:w="1106"/>
                              <w:gridCol w:w="1042"/>
                              <w:gridCol w:w="1094"/>
                              <w:gridCol w:w="1091"/>
                              <w:gridCol w:w="71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3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81,061.00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212,971.00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-32,500.00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38,445.00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38,445.00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5,945.00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129,597.30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129,597.30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00" o:spid="_x0000_s1026" o:spt="202" type="#_x0000_t202" style="position:absolute;left:0pt;margin-left:264.5pt;margin-top:3.75pt;height:7.35pt;width:509.95pt;mso-position-horizontal-relative:page;z-index:251730944;mso-width-relative:page;mso-height-relative:page;" filled="f" stroked="f" coordsize="21600,21600" o:gfxdata="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eomfttgAAAAJAQAADwAAAAAAAAABACAAAAAiAAAAZHJzL2Rvd25yZXYueG1sUEsBAhQAFAAAAAgA&#10;h07iQP+/0o2zAQAAew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2"/>
                        <w:gridCol w:w="1054"/>
                        <w:gridCol w:w="1089"/>
                        <w:gridCol w:w="1098"/>
                        <w:gridCol w:w="1080"/>
                        <w:gridCol w:w="1106"/>
                        <w:gridCol w:w="1042"/>
                        <w:gridCol w:w="1094"/>
                        <w:gridCol w:w="1091"/>
                        <w:gridCol w:w="71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3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81,061.00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212,971.00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-32,500.00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38,445.00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38,445.00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5,945.00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129,597.30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129,597.30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10"/>
                              <w:spacing w:before="0"/>
                              <w:ind w:left="31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767"/>
        <w:gridCol w:w="1707"/>
        <w:gridCol w:w="1080"/>
        <w:gridCol w:w="1173"/>
        <w:gridCol w:w="1081"/>
        <w:gridCol w:w="1080"/>
        <w:gridCol w:w="988"/>
        <w:gridCol w:w="1187"/>
        <w:gridCol w:w="1096"/>
        <w:gridCol w:w="1065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7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07" w:type="dxa"/>
          </w:tcPr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1,780.00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1,780.00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10"/>
              <w:spacing w:before="0"/>
              <w:ind w:left="418" w:right="3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7" w:type="dxa"/>
          </w:tcPr>
          <w:p>
            <w:pPr>
              <w:pStyle w:val="10"/>
              <w:spacing w:before="0"/>
              <w:ind w:left="3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1,780.00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4" w:right="2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>
            <w:pPr>
              <w:pStyle w:val="10"/>
              <w:spacing w:before="30" w:line="96" w:lineRule="exact"/>
              <w:ind w:left="416" w:right="4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109" name="Cuadro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3"/>
                              <w:gridCol w:w="1053"/>
                              <w:gridCol w:w="1089"/>
                              <w:gridCol w:w="1098"/>
                              <w:gridCol w:w="1080"/>
                              <w:gridCol w:w="1107"/>
                              <w:gridCol w:w="1042"/>
                              <w:gridCol w:w="1096"/>
                              <w:gridCol w:w="1092"/>
                              <w:gridCol w:w="71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7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1,780.00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1,780.00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1,780.00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3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82,841.00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214,751.00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-32,500.00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38,445.00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38,445.00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7,725.00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129,597.30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129,597.30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01" o:spid="_x0000_s1026" o:spt="202" type="#_x0000_t202" style="position:absolute;left:0pt;margin-left:264.5pt;margin-top:-1pt;height:17.9pt;width:510pt;mso-position-horizontal-relative:page;z-index:251729920;mso-width-relative:page;mso-height-relative:page;" filled="f" stroked="f" coordsize="21600,21600" o:gfxdata="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W+lgzZAAAACgEAAA8AAAAAAAAAAQAgAAAAIgAAAGRycy9kb3ducmV2LnhtbFBLAQIUABQAAAAI&#10;AIdO4kACrfRJswEAAHw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3"/>
                        <w:gridCol w:w="1053"/>
                        <w:gridCol w:w="1089"/>
                        <w:gridCol w:w="1098"/>
                        <w:gridCol w:w="1080"/>
                        <w:gridCol w:w="1107"/>
                        <w:gridCol w:w="1042"/>
                        <w:gridCol w:w="1096"/>
                        <w:gridCol w:w="1092"/>
                        <w:gridCol w:w="71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3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left="307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1,780.00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1,780.00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10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10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1,780.00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3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3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32"/>
                              <w:ind w:left="303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82,841.00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32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214,751.00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-32,500.00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38,445.00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10"/>
                              <w:spacing w:before="32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38,445.00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10"/>
                              <w:spacing w:before="32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7,725.00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129,597.30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129,597.30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10"/>
                              <w:spacing w:before="32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55"/>
        <w:gridCol w:w="1712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2" w:type="dxa"/>
          </w:tcPr>
          <w:p>
            <w:pPr>
              <w:pStyle w:val="10"/>
              <w:spacing w:before="0"/>
              <w:ind w:left="10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9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5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3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42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0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30" w:line="96" w:lineRule="exact"/>
              <w:ind w:left="415" w:right="4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227330"/>
                <wp:effectExtent l="0" t="0" r="0" b="0"/>
                <wp:wrapNone/>
                <wp:docPr id="110" name="Cuadro de tex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02" o:spid="_x0000_s1026" o:spt="202" type="#_x0000_t202" style="position:absolute;left:0pt;margin-left:279.05pt;margin-top:-1pt;height:17.9pt;width:495.45pt;mso-position-horizontal-relative:page;z-index:251729920;mso-width-relative:page;mso-height-relative:page;" filled="f" stroked="f" coordsize="21600,21600" o:gfxdata="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kDvXFdoAAAAKAQAADwAAAAAAAAABACAAAAAiAAAAZHJzL2Rvd25yZXYueG1sUEsBAhQAFAAA&#10;AAgAh07iQLj72VK0AQAAfA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07"/>
        <w:gridCol w:w="1542"/>
        <w:gridCol w:w="1081"/>
        <w:gridCol w:w="1199"/>
        <w:gridCol w:w="1081"/>
        <w:gridCol w:w="1080"/>
        <w:gridCol w:w="1080"/>
        <w:gridCol w:w="976"/>
        <w:gridCol w:w="1095"/>
        <w:gridCol w:w="1184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542" w:type="dxa"/>
          </w:tcPr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69,300.00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11,550.00</w:t>
            </w:r>
          </w:p>
        </w:tc>
        <w:tc>
          <w:tcPr>
            <w:tcW w:w="1199" w:type="dxa"/>
          </w:tcPr>
          <w:p>
            <w:pPr>
              <w:pStyle w:val="10"/>
              <w:spacing w:before="0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80,850.00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36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spacing w:before="0"/>
              <w:ind w:left="413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80,850.00</w:t>
            </w:r>
          </w:p>
        </w:tc>
        <w:tc>
          <w:tcPr>
            <w:tcW w:w="1184" w:type="dxa"/>
          </w:tcPr>
          <w:p>
            <w:pPr>
              <w:pStyle w:val="10"/>
              <w:spacing w:before="3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80,850.00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542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3,750.00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left="3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3,750.00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36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ind w:left="413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316.00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316.00</w:t>
            </w:r>
          </w:p>
        </w:tc>
        <w:tc>
          <w:tcPr>
            <w:tcW w:w="59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542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475.00</w:t>
            </w:r>
          </w:p>
        </w:tc>
        <w:tc>
          <w:tcPr>
            <w:tcW w:w="1081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3,135.00</w:t>
            </w:r>
          </w:p>
        </w:tc>
        <w:tc>
          <w:tcPr>
            <w:tcW w:w="1199" w:type="dxa"/>
          </w:tcPr>
          <w:p>
            <w:pPr>
              <w:pStyle w:val="10"/>
              <w:ind w:left="3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3,610.00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36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ind w:left="413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0.24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0.24</w:t>
            </w:r>
          </w:p>
        </w:tc>
        <w:tc>
          <w:tcPr>
            <w:tcW w:w="59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542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3,840.00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left="3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3,840.00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36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ind w:left="413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3,840.00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3,840.00</w:t>
            </w:r>
          </w:p>
        </w:tc>
        <w:tc>
          <w:tcPr>
            <w:tcW w:w="59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542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2,300.00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left="3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2,300.00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36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ind w:left="413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2,300.00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2,300.00</w:t>
            </w:r>
          </w:p>
        </w:tc>
        <w:tc>
          <w:tcPr>
            <w:tcW w:w="59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542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18,500.00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18,500.00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36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ind w:left="413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18,500.00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18,500.00</w:t>
            </w:r>
          </w:p>
        </w:tc>
        <w:tc>
          <w:tcPr>
            <w:tcW w:w="59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542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left="3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36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ind w:left="413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59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542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199" w:type="dxa"/>
          </w:tcPr>
          <w:p>
            <w:pPr>
              <w:pStyle w:val="10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36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ind w:left="413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59" name="Gru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58" name="Rectángulo 204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03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HFoAsj/AQAAjQQAAA4AAAAAAAAAAQAgAAAAIwEAAGRycy9lMm9E&#10;b2MueG1sUEsFBgAAAAAGAAYAWQEAAJQFAAAAAA==&#10;">
                <o:lock v:ext="edit" aspectratio="f"/>
                <v:rect id="Rectángulo 204" o:spid="_x0000_s1026" o:spt="1" style="position:absolute;left:0;top:0;height:50;width:15120;" fillcolor="#000000" filled="t" stroked="f" coordsize="21600,21600" o:gfxdata="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ExbH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22" name="Rectángul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05" o:spid="_x0000_s1026" o:spt="1" style="position:absolute;left:0pt;margin-left:18pt;margin-top:29.95pt;height:2.5pt;width:756pt;mso-position-horizontal-relative:page;z-index:-25149542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CcttPr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113790"/>
                <wp:effectExtent l="0" t="0" r="0" b="0"/>
                <wp:wrapNone/>
                <wp:docPr id="112" name="Cuadro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11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0"/>
                              <w:gridCol w:w="1348"/>
                              <w:gridCol w:w="1081"/>
                              <w:gridCol w:w="1063"/>
                              <w:gridCol w:w="1099"/>
                              <w:gridCol w:w="1081"/>
                              <w:gridCol w:w="1200"/>
                              <w:gridCol w:w="977"/>
                              <w:gridCol w:w="1096"/>
                              <w:gridCol w:w="1066"/>
                              <w:gridCol w:w="70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03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99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69" w:right="2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ind w:left="303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10"/>
                                    <w:ind w:left="399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left="269" w:right="2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2,743.00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ind w:left="306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3,643.00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10"/>
                                    <w:ind w:left="399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left="274" w:right="14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975.00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975.00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ind w:left="306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10"/>
                                    <w:ind w:left="399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left="274" w:right="2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ind w:left="306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10"/>
                                    <w:ind w:left="399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left="274" w:right="2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03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99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69" w:right="2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06" o:spid="_x0000_s1026" o:spt="202" type="#_x0000_t202" style="position:absolute;left:0pt;margin-left:18pt;margin-top:31.2pt;height:87.7pt;width:756pt;mso-position-horizontal-relative:page;z-index:251731968;mso-width-relative:page;mso-height-relative:page;" filled="f" stroked="f" coordsize="21600,21600" o:gfxdata="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BsqHk2QAAAAoBAAAPAAAAAAAAAAEAIAAAACIAAABkcnMvZG93bnJldi54bWxQSwECFAAUAAAA&#10;CACHTuJAgSKL7LQBAAB9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00"/>
                        <w:gridCol w:w="1348"/>
                        <w:gridCol w:w="1081"/>
                        <w:gridCol w:w="1063"/>
                        <w:gridCol w:w="1099"/>
                        <w:gridCol w:w="1081"/>
                        <w:gridCol w:w="1200"/>
                        <w:gridCol w:w="977"/>
                        <w:gridCol w:w="1096"/>
                        <w:gridCol w:w="1066"/>
                        <w:gridCol w:w="70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6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03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-15,000.00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99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69" w:right="2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ind w:left="303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10"/>
                              <w:ind w:left="399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left="269" w:right="2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2,743.00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ind w:left="306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3,643.00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10"/>
                              <w:ind w:left="399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left="274" w:right="14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975.00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975.00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ind w:left="306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10"/>
                              <w:ind w:left="399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left="274" w:right="2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ind w:left="306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10"/>
                              <w:ind w:left="399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left="274" w:right="2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03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99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69" w:right="2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3" w:line="240" w:lineRule="auto"/>
        <w:rPr>
          <w:b/>
          <w:sz w:val="28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5730" cy="93345"/>
                <wp:effectExtent l="0" t="0" r="0" b="0"/>
                <wp:wrapNone/>
                <wp:docPr id="113" name="Cuadro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73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1"/>
                              <w:gridCol w:w="1053"/>
                              <w:gridCol w:w="1088"/>
                              <w:gridCol w:w="1097"/>
                              <w:gridCol w:w="1079"/>
                              <w:gridCol w:w="1198"/>
                              <w:gridCol w:w="949"/>
                              <w:gridCol w:w="1093"/>
                              <w:gridCol w:w="1091"/>
                              <w:gridCol w:w="71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3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140,865.00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77,428.00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218,293.00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-15,000.00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173,581.24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173,581.24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07" o:spid="_x0000_s1026" o:spt="202" type="#_x0000_t202" style="position:absolute;left:0pt;margin-left:264.5pt;margin-top:3.7pt;height:7.35pt;width:509.9pt;mso-position-horizontal-relative:page;z-index:251732992;mso-width-relative:page;mso-height-relative:page;" filled="f" stroked="f" coordsize="21600,21600" o:gfxdata="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0DtfvZAAAACQEAAA8AAAAAAAAAAQAgAAAAIgAAAGRycy9kb3ducmV2LnhtbFBLAQIUABQAAAAI&#10;AIdO4kCPgodQ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1"/>
                        <w:gridCol w:w="1053"/>
                        <w:gridCol w:w="1088"/>
                        <w:gridCol w:w="1097"/>
                        <w:gridCol w:w="1079"/>
                        <w:gridCol w:w="1198"/>
                        <w:gridCol w:w="949"/>
                        <w:gridCol w:w="1093"/>
                        <w:gridCol w:w="1091"/>
                        <w:gridCol w:w="71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31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140,865.00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77,428.00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218,293.00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-15,000.00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10"/>
                              <w:spacing w:before="0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>
                            <w:pPr>
                              <w:pStyle w:val="10"/>
                              <w:spacing w:before="0"/>
                              <w:ind w:left="4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0"/>
                              <w:ind w:left="3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173,581.24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173,581.24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10"/>
                              <w:spacing w:before="0"/>
                              <w:ind w:left="3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767"/>
        <w:gridCol w:w="1707"/>
        <w:gridCol w:w="1080"/>
        <w:gridCol w:w="1173"/>
        <w:gridCol w:w="1081"/>
        <w:gridCol w:w="1080"/>
        <w:gridCol w:w="988"/>
        <w:gridCol w:w="1187"/>
        <w:gridCol w:w="1096"/>
        <w:gridCol w:w="1065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7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07" w:type="dxa"/>
          </w:tcPr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3,740.00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3,740.00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10"/>
              <w:spacing w:before="0"/>
              <w:ind w:left="420" w:right="3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7" w:type="dxa"/>
          </w:tcPr>
          <w:p>
            <w:pPr>
              <w:pStyle w:val="10"/>
              <w:spacing w:before="0"/>
              <w:ind w:left="3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3,740.00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4" w:right="2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>
            <w:pPr>
              <w:pStyle w:val="10"/>
              <w:spacing w:before="30" w:line="96" w:lineRule="exact"/>
              <w:ind w:left="418" w:right="4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5350"/>
          <w:tab w:val="left" w:pos="6245"/>
          <w:tab w:val="left" w:pos="7325"/>
          <w:tab w:val="left" w:pos="8590"/>
          <w:tab w:val="left" w:pos="9670"/>
          <w:tab w:val="left" w:pos="10750"/>
          <w:tab w:val="left" w:pos="11645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3,740.00</w:t>
      </w:r>
      <w:r>
        <w:rPr>
          <w:w w:val="105"/>
          <w:sz w:val="10"/>
        </w:rPr>
        <w:tab/>
      </w:r>
      <w:r>
        <w:rPr>
          <w:w w:val="105"/>
          <w:sz w:val="10"/>
        </w:rPr>
        <w:t>3,740.00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3"/>
          <w:w w:val="105"/>
          <w:sz w:val="10"/>
        </w:rPr>
        <w:t>3,740.00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0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3" w:space="40"/>
            <w:col w:w="1072" w:space="39"/>
            <w:col w:w="1040" w:space="40"/>
            <w:col w:w="1096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00"/>
        <w:gridCol w:w="1321"/>
        <w:gridCol w:w="1080"/>
        <w:gridCol w:w="1089"/>
        <w:gridCol w:w="1098"/>
        <w:gridCol w:w="1080"/>
        <w:gridCol w:w="1080"/>
        <w:gridCol w:w="1068"/>
        <w:gridCol w:w="1095"/>
        <w:gridCol w:w="1092"/>
        <w:gridCol w:w="7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21" w:type="dxa"/>
          </w:tcPr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-5,000.00</w:t>
            </w:r>
          </w:p>
        </w:tc>
        <w:tc>
          <w:tcPr>
            <w:tcW w:w="1089" w:type="dxa"/>
          </w:tcPr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2,864.50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12,135.50</w:t>
            </w:r>
          </w:p>
        </w:tc>
        <w:tc>
          <w:tcPr>
            <w:tcW w:w="1092" w:type="dxa"/>
          </w:tcPr>
          <w:p>
            <w:pPr>
              <w:pStyle w:val="10"/>
              <w:spacing w:before="3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12,135.50</w:t>
            </w:r>
          </w:p>
        </w:tc>
        <w:tc>
          <w:tcPr>
            <w:tcW w:w="712" w:type="dxa"/>
          </w:tcPr>
          <w:p>
            <w:pPr>
              <w:pStyle w:val="10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214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AGROFORESTALES, MADERA,</w:t>
            </w:r>
          </w:p>
        </w:tc>
        <w:tc>
          <w:tcPr>
            <w:tcW w:w="1321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434,000.00</w:t>
            </w:r>
          </w:p>
        </w:tc>
        <w:tc>
          <w:tcPr>
            <w:tcW w:w="108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434,000.00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434,000.00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104" w:lineRule="exact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434,000.00</w:t>
            </w:r>
          </w:p>
        </w:tc>
        <w:tc>
          <w:tcPr>
            <w:tcW w:w="712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spacing w:before="8" w:line="290" w:lineRule="auto"/>
              <w:ind w:left="123" w:right="13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CORCHO Y SUS MANUFACTURAS PRENDAS DE VESTIR</w:t>
            </w:r>
          </w:p>
        </w:tc>
        <w:tc>
          <w:tcPr>
            <w:tcW w:w="132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08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77,500.00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77,500.00</w:t>
            </w:r>
          </w:p>
        </w:tc>
        <w:tc>
          <w:tcPr>
            <w:tcW w:w="1092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77,500.00</w:t>
            </w:r>
          </w:p>
        </w:tc>
        <w:tc>
          <w:tcPr>
            <w:tcW w:w="712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21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6,942.20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6,942.20</w:t>
            </w:r>
          </w:p>
        </w:tc>
        <w:tc>
          <w:tcPr>
            <w:tcW w:w="712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21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-5,000.00</w:t>
            </w:r>
          </w:p>
        </w:tc>
        <w:tc>
          <w:tcPr>
            <w:tcW w:w="1089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1,517.68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1,517.68</w:t>
            </w:r>
          </w:p>
        </w:tc>
        <w:tc>
          <w:tcPr>
            <w:tcW w:w="712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21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08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712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321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-14,000.00</w:t>
            </w:r>
          </w:p>
        </w:tc>
        <w:tc>
          <w:tcPr>
            <w:tcW w:w="108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76,000.00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76,000.00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76,000.00</w:t>
            </w:r>
          </w:p>
        </w:tc>
        <w:tc>
          <w:tcPr>
            <w:tcW w:w="712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21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089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712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21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71,800.00</w:t>
            </w:r>
          </w:p>
        </w:tc>
        <w:tc>
          <w:tcPr>
            <w:tcW w:w="108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146,800.00</w:t>
            </w:r>
          </w:p>
        </w:tc>
        <w:tc>
          <w:tcPr>
            <w:tcW w:w="109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-27,500.00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28,205.00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28,205.00</w:t>
            </w:r>
          </w:p>
        </w:tc>
        <w:tc>
          <w:tcPr>
            <w:tcW w:w="1068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20,840.00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90,944.00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91,364.00</w:t>
            </w:r>
          </w:p>
        </w:tc>
        <w:tc>
          <w:tcPr>
            <w:tcW w:w="712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28,205.0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21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8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712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21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089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4,436.00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4,436.00</w:t>
            </w:r>
          </w:p>
        </w:tc>
        <w:tc>
          <w:tcPr>
            <w:tcW w:w="712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269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PRODUCTOS QUÍMICOS Y CONEXOS</w:t>
            </w:r>
          </w:p>
        </w:tc>
        <w:tc>
          <w:tcPr>
            <w:tcW w:w="1321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-6,000.00</w:t>
            </w:r>
          </w:p>
        </w:tc>
        <w:tc>
          <w:tcPr>
            <w:tcW w:w="1089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2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274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CEMENTO</w:t>
            </w:r>
          </w:p>
        </w:tc>
        <w:tc>
          <w:tcPr>
            <w:tcW w:w="1321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089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2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321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-15,000.00</w:t>
            </w:r>
          </w:p>
        </w:tc>
        <w:tc>
          <w:tcPr>
            <w:tcW w:w="108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712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21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089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712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21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89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104" w:lineRule="exact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712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294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DEPORTIVOS Y RECREATIVOS</w:t>
            </w:r>
          </w:p>
        </w:tc>
        <w:tc>
          <w:tcPr>
            <w:tcW w:w="132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28,000.00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28,000.00</w:t>
            </w:r>
          </w:p>
        </w:tc>
        <w:tc>
          <w:tcPr>
            <w:tcW w:w="1068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-8,000.00</w:t>
            </w:r>
          </w:p>
        </w:tc>
        <w:tc>
          <w:tcPr>
            <w:tcW w:w="1092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 w:line="96" w:lineRule="exact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-8,000.00</w:t>
            </w:r>
          </w:p>
        </w:tc>
        <w:tc>
          <w:tcPr>
            <w:tcW w:w="712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28,000.0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45" name="Grupo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44" name="Rectángulo 209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08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QtEuef4BAACNBAAADgAAAAAAAAABACAAAAAjAQAAZHJzL2Uyb0Rv&#10;Yy54bWxQSwUGAAAAAAYABgBZAQAAkwUAAAAA&#10;">
                <o:lock v:ext="edit" aspectratio="f"/>
                <v:rect id="Rectángulo 209" o:spid="_x0000_s1026" o:spt="1" style="position:absolute;left:0;top:0;height:50;width:15120;" fillcolor="#000000" filled="t" stroked="f" coordsize="21600,21600" o:gfxdata="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h4of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23" name="Rectá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10" o:spid="_x0000_s1026" o:spt="1" style="position:absolute;left:0pt;margin-left:18pt;margin-top:29.95pt;height:2.5pt;width:756pt;mso-position-horizontal-relative:page;z-index:-25149440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P943hq1AQAAcg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109980"/>
                <wp:effectExtent l="0" t="0" r="0" b="0"/>
                <wp:wrapNone/>
                <wp:docPr id="114" name="Cuadro de tex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0"/>
                              <w:gridCol w:w="1290"/>
                              <w:gridCol w:w="1099"/>
                              <w:gridCol w:w="1199"/>
                              <w:gridCol w:w="962"/>
                              <w:gridCol w:w="1080"/>
                              <w:gridCol w:w="1146"/>
                              <w:gridCol w:w="1029"/>
                              <w:gridCol w:w="1094"/>
                              <w:gridCol w:w="1065"/>
                              <w:gridCol w:w="70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45" w:line="150" w:lineRule="atLeast"/>
                                    <w:ind w:left="123" w:right="7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MENORES, SUMINISTROS E INSTRUMENTAL MÉDICO-QUIRÚRGICOS, DE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08" w:right="1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8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spacing w:before="17" w:line="285" w:lineRule="auto"/>
                                    <w:ind w:left="123" w:right="9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LABORATORIO Y CUIDADO DE LA SALUD ÚTILES DE COCINA Y COMEDOR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08" w:right="1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48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2,002.00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2,002.00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spacing w:before="56" w:line="150" w:lineRule="atLeast"/>
                                    <w:ind w:left="123" w:right="5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 ACCS. ELÉCTRICOS, 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>
                                  <w:pPr>
                                    <w:pStyle w:val="1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10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ind w:left="308" w:right="1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left="248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spacing w:before="17" w:line="285" w:lineRule="auto"/>
                                    <w:ind w:left="123" w:right="9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10,214.02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10,214.02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02" w:right="2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48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20,544.88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21,864.88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10,214.0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>
                                  <w:pPr>
                                    <w:pStyle w:val="1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33,350.00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-23,350.00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10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ind w:left="308" w:right="1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ind w:left="248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11" o:spid="_x0000_s1026" o:spt="202" type="#_x0000_t202" style="position:absolute;left:0pt;margin-left:18pt;margin-top:31.2pt;height:87.4pt;width:756pt;mso-position-horizontal-relative:page;z-index:251734016;mso-width-relative:page;mso-height-relative:page;" filled="f" stroked="f" coordsize="21600,21600" o:gfxdata="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1qbSZ2QAAAAoBAAAPAAAAAAAAAAEAIAAAACIAAABkcnMvZG93bnJldi54bWxQSwECFAAUAAAA&#10;CACHTuJANi9G07QBAAB9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40"/>
                        <w:gridCol w:w="1290"/>
                        <w:gridCol w:w="1099"/>
                        <w:gridCol w:w="1199"/>
                        <w:gridCol w:w="962"/>
                        <w:gridCol w:w="1080"/>
                        <w:gridCol w:w="1146"/>
                        <w:gridCol w:w="1029"/>
                        <w:gridCol w:w="1094"/>
                        <w:gridCol w:w="1065"/>
                        <w:gridCol w:w="70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6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45" w:line="150" w:lineRule="atLeast"/>
                              <w:ind w:left="123" w:right="7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MENORES, SUMINISTROS E INSTRUMENTAL MÉDICO-QUIRÚRGICOS, DE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08" w:right="1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8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spacing w:before="17" w:line="285" w:lineRule="auto"/>
                              <w:ind w:left="123" w:right="9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LABORATORIO Y CUIDADO DE LA SALUD ÚTILES DE COCINA Y COMEDOR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08" w:right="1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48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2,002.00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2,002.00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spacing w:before="56" w:line="150" w:lineRule="atLeast"/>
                              <w:ind w:left="123" w:right="5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 ACCS. ELÉCTRICOS, CABLEADO ESTRUCTURADO DE REDES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>
                            <w:pPr>
                              <w:pStyle w:val="1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10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ind w:left="308" w:right="1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left="248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spacing w:before="17" w:line="285" w:lineRule="auto"/>
                              <w:ind w:left="123" w:right="9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10,214.02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10,214.02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02" w:right="2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48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20,544.88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21,864.88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10,214.0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>
                            <w:pPr>
                              <w:pStyle w:val="1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33,350.00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-23,350.00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10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ind w:left="308" w:right="1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ind w:left="248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8" w:line="240" w:lineRule="auto"/>
        <w:rPr>
          <w:b/>
          <w:sz w:val="27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5730" cy="227330"/>
                <wp:effectExtent l="0" t="0" r="0" b="0"/>
                <wp:wrapNone/>
                <wp:docPr id="116" name="Cuadro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7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41"/>
                              <w:gridCol w:w="1129"/>
                              <w:gridCol w:w="1098"/>
                              <w:gridCol w:w="1080"/>
                              <w:gridCol w:w="1080"/>
                              <w:gridCol w:w="1029"/>
                              <w:gridCol w:w="1095"/>
                              <w:gridCol w:w="1131"/>
                              <w:gridCol w:w="71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525,350.00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472,950.00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998,300.00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66,419.02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66,419.02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8" w:right="2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23,874.50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842,022.26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843,762.26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66,419.0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666,215.00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554,118.00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3" w:right="2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1,220,333.00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4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-42,500.00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81,419.02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81,419.02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8" w:right="2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27,614.50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1,015,603.50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1,017,343.50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81,419.0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12" o:spid="_x0000_s1026" o:spt="202" type="#_x0000_t202" style="position:absolute;left:0pt;margin-left:264.5pt;margin-top:3.7pt;height:17.9pt;width:509.9pt;mso-position-horizontal-relative:page;z-index:251735040;mso-width-relative:page;mso-height-relative:page;" filled="f" stroked="f" coordsize="21600,21600" o:gfxdata="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pLu5y9kAAAAJAQAADwAAAAAAAAABACAAAAAiAAAAZHJzL2Rvd25yZXYueG1sUEsBAhQAFAAAAAgA&#10;h07iQH2c3YqyAQAAfA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41"/>
                        <w:gridCol w:w="1129"/>
                        <w:gridCol w:w="1098"/>
                        <w:gridCol w:w="1080"/>
                        <w:gridCol w:w="1080"/>
                        <w:gridCol w:w="1029"/>
                        <w:gridCol w:w="1095"/>
                        <w:gridCol w:w="1131"/>
                        <w:gridCol w:w="71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525,350.00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472,950.00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998,300.00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264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66,419.02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66,419.02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spacing w:before="0"/>
                              <w:ind w:left="308" w:right="2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23,874.50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842,022.26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10"/>
                              <w:spacing w:before="3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843,762.26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66,419.0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666,215.00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554,118.00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10"/>
                              <w:spacing w:before="32"/>
                              <w:ind w:left="243" w:right="2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1,220,333.00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2"/>
                              <w:ind w:left="264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-42,500.00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81,419.02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81,419.02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spacing w:before="32"/>
                              <w:ind w:left="308" w:right="2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27,614.50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1,015,603.50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1,017,343.50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10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81,419.0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9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99"/>
        <w:gridCol w:w="1347"/>
        <w:gridCol w:w="1080"/>
        <w:gridCol w:w="1062"/>
        <w:gridCol w:w="1098"/>
        <w:gridCol w:w="1080"/>
        <w:gridCol w:w="1107"/>
        <w:gridCol w:w="1069"/>
        <w:gridCol w:w="1096"/>
        <w:gridCol w:w="1066"/>
        <w:gridCol w:w="7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47" w:type="dxa"/>
          </w:tcPr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spacing w:before="0"/>
              <w:ind w:left="311" w:right="2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1066" w:type="dxa"/>
          </w:tcPr>
          <w:p>
            <w:pPr>
              <w:pStyle w:val="10"/>
              <w:spacing w:before="3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713" w:type="dxa"/>
          </w:tcPr>
          <w:p>
            <w:pPr>
              <w:pStyle w:val="10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1,900.00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left="311" w:right="2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1,900.00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183.00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183.00</w:t>
            </w:r>
          </w:p>
        </w:tc>
        <w:tc>
          <w:tcPr>
            <w:tcW w:w="713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left="311" w:right="2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713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600.00</w:t>
            </w:r>
          </w:p>
        </w:tc>
        <w:tc>
          <w:tcPr>
            <w:tcW w:w="108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995.00</w:t>
            </w:r>
          </w:p>
        </w:tc>
        <w:tc>
          <w:tcPr>
            <w:tcW w:w="1062" w:type="dxa"/>
          </w:tcPr>
          <w:p>
            <w:pPr>
              <w:pStyle w:val="10"/>
              <w:ind w:left="311" w:right="2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1,595.00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0.85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0.85</w:t>
            </w:r>
          </w:p>
        </w:tc>
        <w:tc>
          <w:tcPr>
            <w:tcW w:w="713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left="311" w:right="2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713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left="311" w:right="2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713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7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15,964.00</w:t>
            </w:r>
          </w:p>
        </w:tc>
        <w:tc>
          <w:tcPr>
            <w:tcW w:w="1062" w:type="dxa"/>
          </w:tcPr>
          <w:p>
            <w:pPr>
              <w:pStyle w:val="10"/>
              <w:ind w:left="310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15,964.00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3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7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62" w:type="dxa"/>
          </w:tcPr>
          <w:p>
            <w:pPr>
              <w:pStyle w:val="10"/>
              <w:ind w:left="310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98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-12,500.00</w:t>
            </w:r>
          </w:p>
        </w:tc>
        <w:tc>
          <w:tcPr>
            <w:tcW w:w="1080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13,330.00</w:t>
            </w:r>
          </w:p>
        </w:tc>
        <w:tc>
          <w:tcPr>
            <w:tcW w:w="1107" w:type="dxa"/>
          </w:tcPr>
          <w:p>
            <w:pPr>
              <w:pStyle w:val="1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13,330.00</w:t>
            </w:r>
          </w:p>
        </w:tc>
        <w:tc>
          <w:tcPr>
            <w:tcW w:w="1069" w:type="dxa"/>
          </w:tcPr>
          <w:p>
            <w:pPr>
              <w:pStyle w:val="1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830.00</w:t>
            </w:r>
          </w:p>
        </w:tc>
        <w:tc>
          <w:tcPr>
            <w:tcW w:w="1096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16,670.00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16,670.00</w:t>
            </w:r>
          </w:p>
        </w:tc>
        <w:tc>
          <w:tcPr>
            <w:tcW w:w="71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12,500.0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47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left="310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713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08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205.00</w:t>
            </w:r>
          </w:p>
        </w:tc>
        <w:tc>
          <w:tcPr>
            <w:tcW w:w="1062" w:type="dxa"/>
          </w:tcPr>
          <w:p>
            <w:pPr>
              <w:pStyle w:val="10"/>
              <w:ind w:left="311" w:right="15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705.00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3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left="311" w:right="2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713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4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left="311" w:right="2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1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713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10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10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4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310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3,735.00</w:t>
            </w:r>
          </w:p>
        </w:tc>
        <w:tc>
          <w:tcPr>
            <w:tcW w:w="110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3,735.00</w:t>
            </w:r>
          </w:p>
        </w:tc>
        <w:tc>
          <w:tcPr>
            <w:tcW w:w="106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3,735.00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4,714.00</w:t>
            </w:r>
          </w:p>
        </w:tc>
        <w:tc>
          <w:tcPr>
            <w:tcW w:w="1066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96" w:lineRule="exact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4,714.00</w:t>
            </w:r>
          </w:p>
        </w:tc>
        <w:tc>
          <w:tcPr>
            <w:tcW w:w="71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2075" cy="93345"/>
                <wp:effectExtent l="0" t="0" r="0" b="0"/>
                <wp:wrapNone/>
                <wp:docPr id="117" name="Cuadro de tex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07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1080"/>
                              <w:gridCol w:w="1062"/>
                              <w:gridCol w:w="1097"/>
                              <w:gridCol w:w="1080"/>
                              <w:gridCol w:w="1106"/>
                              <w:gridCol w:w="1068"/>
                              <w:gridCol w:w="1094"/>
                              <w:gridCol w:w="1064"/>
                              <w:gridCol w:w="710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47,164.00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89,414.00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17,065.00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17,065.00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4,565.00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48,817.85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48,817.85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13" o:spid="_x0000_s1026" o:spt="202" type="#_x0000_t202" style="position:absolute;left:0pt;margin-left:267.15pt;margin-top:-1pt;height:7.35pt;width:507.25pt;mso-position-horizontal-relative:page;z-index:251736064;mso-width-relative:page;mso-height-relative:page;" filled="f" stroked="f" coordsize="21600,21600" o:gfxdata="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jbx9I2QAAAAoBAAAPAAAAAAAAAAEAIAAAACIAAABkcnMvZG93bnJldi54bWxQSwECFAAUAAAA&#10;CACHTuJA3maWz7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1080"/>
                        <w:gridCol w:w="1062"/>
                        <w:gridCol w:w="1097"/>
                        <w:gridCol w:w="1080"/>
                        <w:gridCol w:w="1106"/>
                        <w:gridCol w:w="1068"/>
                        <w:gridCol w:w="1094"/>
                        <w:gridCol w:w="1064"/>
                        <w:gridCol w:w="710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47,164.00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89,414.00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17,065.00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17,065.00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4,565.00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48,817.85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48,817.85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10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766"/>
        <w:gridCol w:w="1706"/>
        <w:gridCol w:w="1079"/>
        <w:gridCol w:w="1172"/>
        <w:gridCol w:w="1080"/>
        <w:gridCol w:w="1079"/>
        <w:gridCol w:w="987"/>
        <w:gridCol w:w="1186"/>
        <w:gridCol w:w="1095"/>
        <w:gridCol w:w="1064"/>
        <w:gridCol w:w="5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6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06" w:type="dxa"/>
          </w:tcPr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3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1,968.00</w:t>
            </w:r>
          </w:p>
        </w:tc>
        <w:tc>
          <w:tcPr>
            <w:tcW w:w="1172" w:type="dxa"/>
          </w:tcPr>
          <w:p>
            <w:pPr>
              <w:pStyle w:val="10"/>
              <w:spacing w:before="0"/>
              <w:ind w:left="3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1,968.00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>
            <w:pPr>
              <w:pStyle w:val="10"/>
              <w:spacing w:before="0"/>
              <w:ind w:left="426" w:right="3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6" w:type="dxa"/>
          </w:tcPr>
          <w:p>
            <w:pPr>
              <w:pStyle w:val="10"/>
              <w:spacing w:before="0"/>
              <w:ind w:left="36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1,967.50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2" w:right="2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1064" w:type="dxa"/>
          </w:tcPr>
          <w:p>
            <w:pPr>
              <w:pStyle w:val="10"/>
              <w:spacing w:before="30" w:line="96" w:lineRule="exact"/>
              <w:ind w:left="433" w:right="4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592" w:type="dxa"/>
          </w:tcPr>
          <w:p>
            <w:pPr>
              <w:pStyle w:val="10"/>
              <w:spacing w:before="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345" cy="227330"/>
                <wp:effectExtent l="0" t="0" r="0" b="0"/>
                <wp:wrapNone/>
                <wp:docPr id="115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0"/>
                              <w:gridCol w:w="1080"/>
                              <w:gridCol w:w="1063"/>
                              <w:gridCol w:w="1099"/>
                              <w:gridCol w:w="1081"/>
                              <w:gridCol w:w="1108"/>
                              <w:gridCol w:w="1069"/>
                              <w:gridCol w:w="1097"/>
                              <w:gridCol w:w="1066"/>
                              <w:gridCol w:w="71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1,968.00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6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1,968.00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1,967.50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49,132.00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6" w:right="2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91,382.00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17,065.00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17,065.00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6,532.50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48,818.35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48,818.35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14" o:spid="_x0000_s1026" o:spt="202" type="#_x0000_t202" style="position:absolute;left:0pt;margin-left:267.15pt;margin-top:-1pt;height:17.9pt;width:507.35pt;mso-position-horizontal-relative:page;z-index:251735040;mso-width-relative:page;mso-height-relative:page;" filled="f" stroked="f" coordsize="21600,21600" o:gfxdata="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HoFEnaAAAACgEAAA8AAAAAAAAAAQAgAAAAIgAAAGRycy9kb3ducmV2LnhtbFBLAQIUABQA&#10;AAAIAIdO4kAohBOgtQEAAHw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0"/>
                        <w:gridCol w:w="1080"/>
                        <w:gridCol w:w="1063"/>
                        <w:gridCol w:w="1099"/>
                        <w:gridCol w:w="1081"/>
                        <w:gridCol w:w="1108"/>
                        <w:gridCol w:w="1069"/>
                        <w:gridCol w:w="1097"/>
                        <w:gridCol w:w="1066"/>
                        <w:gridCol w:w="71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1,968.00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spacing w:before="0"/>
                              <w:ind w:left="306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1,968.00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spacing w:before="0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0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1,967.50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3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10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49,132.00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spacing w:before="32"/>
                              <w:ind w:left="306" w:right="2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91,382.00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32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17,065.00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spacing w:before="32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17,065.00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32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6,532.50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48,818.35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48,818.35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10"/>
                              <w:spacing w:before="32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854"/>
        <w:gridCol w:w="1711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4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1" w:type="dxa"/>
          </w:tcPr>
          <w:p>
            <w:pPr>
              <w:pStyle w:val="10"/>
              <w:spacing w:before="0"/>
              <w:ind w:left="10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2" w:right="2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>
            <w:pPr>
              <w:pStyle w:val="10"/>
              <w:spacing w:before="30" w:line="96" w:lineRule="exact"/>
              <w:ind w:left="423" w:right="4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0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5" w:space="40"/>
            <w:col w:w="1070" w:space="39"/>
            <w:col w:w="1040" w:space="40"/>
            <w:col w:w="1096"/>
          </w:cols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27" name="Grupo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26" name="Rectángulo 216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15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BsT2xq/QEAAI0EAAAOAAAAAAAAAAEAIAAAACMBAABkcnMvZTJvRG9j&#10;LnhtbFBLBQYAAAAABgAGAFkBAACSBQAAAAA=&#10;">
                <o:lock v:ext="edit" aspectratio="f"/>
                <v:rect id="Rectángulo 216" o:spid="_x0000_s1026" o:spt="1" style="position:absolute;left:0;top:0;height:50;width:15120;" fillcolor="#000000" filled="t" stroked="f" coordsize="21600,21600" o:gfxdata="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xlRT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24" name="Rectángulo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17" o:spid="_x0000_s1026" o:spt="1" style="position:absolute;left:0pt;margin-left:18pt;margin-top:29.95pt;height:2.5pt;width:756pt;mso-position-horizontal-relative:page;z-index:-25149337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Dt2pZN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456180"/>
                <wp:effectExtent l="0" t="0" r="0" b="0"/>
                <wp:wrapNone/>
                <wp:docPr id="118" name="Cuadro de text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45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74"/>
                              <w:gridCol w:w="1375"/>
                              <w:gridCol w:w="1055"/>
                              <w:gridCol w:w="1090"/>
                              <w:gridCol w:w="1100"/>
                              <w:gridCol w:w="1082"/>
                              <w:gridCol w:w="1201"/>
                              <w:gridCol w:w="952"/>
                              <w:gridCol w:w="1097"/>
                              <w:gridCol w:w="1094"/>
                              <w:gridCol w:w="70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ALIMENTOS PARA PERSONAS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390,900.00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10,119.00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401,019.00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401,019.00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401,019.00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 DE ESCRITORIO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569.00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3,369.00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>
                                  <w:pPr>
                                    <w:pStyle w:val="10"/>
                                    <w:ind w:right="4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>
                                  <w:pPr>
                                    <w:pStyle w:val="1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728.00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2,978.00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3,706.00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>
                                  <w:pPr>
                                    <w:pStyle w:val="10"/>
                                    <w:ind w:right="4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>
                                  <w:pPr>
                                    <w:pStyle w:val="1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>
                                  <w:pPr>
                                    <w:pStyle w:val="10"/>
                                    <w:ind w:right="4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>
                                  <w:pPr>
                                    <w:pStyle w:val="1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ARTES GRÁFICAS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1,950.00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1,950.00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>
                                  <w:pPr>
                                    <w:pStyle w:val="10"/>
                                    <w:ind w:right="4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1,950.00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1,950.00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>
                                  <w:pPr>
                                    <w:pStyle w:val="1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>
                                  <w:pPr>
                                    <w:pStyle w:val="10"/>
                                    <w:ind w:right="4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>
                                  <w:pPr>
                                    <w:pStyle w:val="1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50,308.00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50,308.00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-17,500.00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17,500.00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>
                                  <w:pPr>
                                    <w:pStyle w:val="10"/>
                                    <w:ind w:right="4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17,500.00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32,500.00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32,500.00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>
                                  <w:pPr>
                                    <w:pStyle w:val="10"/>
                                    <w:ind w:right="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17,500.0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39,528.00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39,528.00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>
                                  <w:pPr>
                                    <w:pStyle w:val="10"/>
                                    <w:ind w:right="4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-1,766.00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-1,766.00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>
                                  <w:pPr>
                                    <w:pStyle w:val="1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>
                                  <w:pPr>
                                    <w:pStyle w:val="10"/>
                                    <w:ind w:right="4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>
                                  <w:pPr>
                                    <w:pStyle w:val="1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2,866.00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5,866.00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>
                                  <w:pPr>
                                    <w:pStyle w:val="10"/>
                                    <w:ind w:right="4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4,836.00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4,836.00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>
                                  <w:pPr>
                                    <w:pStyle w:val="1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>
                                  <w:pPr>
                                    <w:pStyle w:val="10"/>
                                    <w:ind w:right="4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>
                                  <w:pPr>
                                    <w:pStyle w:val="1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7,800.00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pStyle w:val="1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>
                                  <w:pPr>
                                    <w:pStyle w:val="10"/>
                                    <w:ind w:right="4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7,800.00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>
                                  <w:pPr>
                                    <w:pStyle w:val="1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22,887.00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22,887.00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18" o:spid="_x0000_s1026" o:spt="202" type="#_x0000_t202" style="position:absolute;left:0pt;margin-left:18pt;margin-top:31.2pt;height:193.4pt;width:756pt;mso-position-horizontal-relative:page;z-index:251737088;mso-width-relative:page;mso-height-relative:page;" filled="f" stroked="f" coordsize="21600,21600" o:gfxdata="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KPlqb2QAAAAoBAAAPAAAAAAAAAAEAIAAAACIAAABkcnMvZG93bnJldi54bWxQSwECFAAUAAAA&#10;CACHTuJAXeFNNLQBAAB9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74"/>
                        <w:gridCol w:w="1375"/>
                        <w:gridCol w:w="1055"/>
                        <w:gridCol w:w="1090"/>
                        <w:gridCol w:w="1100"/>
                        <w:gridCol w:w="1082"/>
                        <w:gridCol w:w="1201"/>
                        <w:gridCol w:w="952"/>
                        <w:gridCol w:w="1097"/>
                        <w:gridCol w:w="1094"/>
                        <w:gridCol w:w="70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ALIMENTOS PARA PERSONAS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390,900.00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10,119.00</w:t>
                            </w:r>
                          </w:p>
                        </w:tc>
                        <w:tc>
                          <w:tcPr>
                            <w:tcW w:w="109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401,019.00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401,019.00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401,019.00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PAPEL DE ESCRITORIO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569.00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3,369.00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>
                            <w:pPr>
                              <w:pStyle w:val="10"/>
                              <w:ind w:right="4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>
                            <w:pPr>
                              <w:pStyle w:val="1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728.00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2,978.00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3,706.00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>
                            <w:pPr>
                              <w:pStyle w:val="10"/>
                              <w:ind w:right="4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>
                            <w:pPr>
                              <w:pStyle w:val="1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>
                            <w:pPr>
                              <w:pStyle w:val="10"/>
                              <w:ind w:right="4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>
                            <w:pPr>
                              <w:pStyle w:val="1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ARTES GRÁFICAS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1,950.00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1,950.00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>
                            <w:pPr>
                              <w:pStyle w:val="10"/>
                              <w:ind w:right="4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1,950.00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1,950.00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>
                            <w:pPr>
                              <w:pStyle w:val="1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>
                            <w:pPr>
                              <w:pStyle w:val="10"/>
                              <w:ind w:right="4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>
                            <w:pPr>
                              <w:pStyle w:val="1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50,308.00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50,308.00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-17,500.00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17,500.00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>
                            <w:pPr>
                              <w:pStyle w:val="10"/>
                              <w:ind w:right="4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17,500.00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32,500.00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32,500.00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>
                            <w:pPr>
                              <w:pStyle w:val="10"/>
                              <w:ind w:right="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17,500.0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39,528.00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39,528.00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>
                            <w:pPr>
                              <w:pStyle w:val="10"/>
                              <w:ind w:right="4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-1,766.00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-1,766.00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>
                            <w:pPr>
                              <w:pStyle w:val="1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>
                            <w:pPr>
                              <w:pStyle w:val="10"/>
                              <w:ind w:right="4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>
                            <w:pPr>
                              <w:pStyle w:val="1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2,866.00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5,866.00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>
                            <w:pPr>
                              <w:pStyle w:val="10"/>
                              <w:ind w:right="4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4,836.00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4,836.00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>
                            <w:pPr>
                              <w:pStyle w:val="1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>
                            <w:pPr>
                              <w:pStyle w:val="10"/>
                              <w:ind w:right="4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>
                            <w:pPr>
                              <w:pStyle w:val="1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7,800.00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pStyle w:val="1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>
                            <w:pPr>
                              <w:pStyle w:val="10"/>
                              <w:ind w:right="4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7,800.00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>
                            <w:pPr>
                              <w:pStyle w:val="1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22,887.00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22,887.00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4" w:line="240" w:lineRule="auto"/>
        <w:rPr>
          <w:b/>
          <w:sz w:val="20"/>
        </w:rPr>
      </w:pPr>
    </w:p>
    <w:p>
      <w:pPr>
        <w:pStyle w:val="2"/>
        <w:spacing w:before="0" w:after="30"/>
        <w:ind w:left="3001"/>
      </w:pP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93345"/>
                <wp:effectExtent l="0" t="0" r="0" b="0"/>
                <wp:wrapNone/>
                <wp:docPr id="120" name="Cuadro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80"/>
                              <w:gridCol w:w="1089"/>
                              <w:gridCol w:w="1098"/>
                              <w:gridCol w:w="1080"/>
                              <w:gridCol w:w="1199"/>
                              <w:gridCol w:w="950"/>
                              <w:gridCol w:w="1094"/>
                              <w:gridCol w:w="1092"/>
                              <w:gridCol w:w="71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129,255.00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556,733.00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-17,500.00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17,500.00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17,500.00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7" w:right="2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466,639.95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466,639.95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19" o:spid="_x0000_s1026" o:spt="202" type="#_x0000_t202" style="position:absolute;left:0pt;margin-left:264.5pt;margin-top:-1pt;height:7.35pt;width:509.95pt;mso-position-horizontal-relative:page;z-index:251738112;mso-width-relative:page;mso-height-relative:page;" filled="f" stroked="f" coordsize="21600,21600" o:gfxdata="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FiIRY9oAAAAKAQAADwAAAAAAAAABACAAAAAiAAAAZHJzL2Rvd25yZXYueG1sUEsBAhQAFAAA&#10;AAgAh07iQPs6Cu+0AQAAew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80"/>
                        <w:gridCol w:w="1089"/>
                        <w:gridCol w:w="1098"/>
                        <w:gridCol w:w="1080"/>
                        <w:gridCol w:w="1199"/>
                        <w:gridCol w:w="950"/>
                        <w:gridCol w:w="1094"/>
                        <w:gridCol w:w="1092"/>
                        <w:gridCol w:w="71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129,255.00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556,733.00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-17,500.00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17,500.00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17,500.00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spacing w:before="0"/>
                              <w:ind w:left="427" w:right="2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466,639.95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466,639.95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10"/>
                              <w:spacing w:before="0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767"/>
        <w:gridCol w:w="1707"/>
        <w:gridCol w:w="1080"/>
        <w:gridCol w:w="1173"/>
        <w:gridCol w:w="1081"/>
        <w:gridCol w:w="1081"/>
        <w:gridCol w:w="989"/>
        <w:gridCol w:w="1189"/>
        <w:gridCol w:w="1097"/>
        <w:gridCol w:w="1067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7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07" w:type="dxa"/>
          </w:tcPr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6,418.00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6,418.00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10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9" w:type="dxa"/>
          </w:tcPr>
          <w:p>
            <w:pPr>
              <w:pStyle w:val="10"/>
              <w:spacing w:before="0"/>
              <w:ind w:right="469"/>
              <w:rPr>
                <w:sz w:val="10"/>
              </w:rPr>
            </w:pPr>
            <w:r>
              <w:rPr>
                <w:w w:val="105"/>
                <w:sz w:val="10"/>
              </w:rPr>
              <w:t>6,417.50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left="264" w:right="2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1067" w:type="dxa"/>
          </w:tcPr>
          <w:p>
            <w:pPr>
              <w:pStyle w:val="10"/>
              <w:spacing w:before="3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7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707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225.00</w:t>
            </w:r>
          </w:p>
        </w:tc>
        <w:tc>
          <w:tcPr>
            <w:tcW w:w="1173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225.00</w:t>
            </w:r>
          </w:p>
        </w:tc>
        <w:tc>
          <w:tcPr>
            <w:tcW w:w="1081" w:type="dxa"/>
          </w:tcPr>
          <w:p>
            <w:pPr>
              <w:pStyle w:val="1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1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9" w:type="dxa"/>
          </w:tcPr>
          <w:p>
            <w:pPr>
              <w:pStyle w:val="10"/>
              <w:ind w:right="46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left="264" w:right="2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1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119" name="Cuadro de text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6"/>
                              <w:gridCol w:w="1079"/>
                              <w:gridCol w:w="1088"/>
                              <w:gridCol w:w="1097"/>
                              <w:gridCol w:w="1079"/>
                              <w:gridCol w:w="1106"/>
                              <w:gridCol w:w="1041"/>
                              <w:gridCol w:w="1095"/>
                              <w:gridCol w:w="1091"/>
                              <w:gridCol w:w="71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6,643.00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6,643.00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6,417.50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135,898.00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563,376.00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-17,500.00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17,500.00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17,500.00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6,417.50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466,640.45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466,640.45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20" o:spid="_x0000_s1026" o:spt="202" type="#_x0000_t202" style="position:absolute;left:0pt;margin-left:264.5pt;margin-top:-1pt;height:17.9pt;width:510pt;mso-position-horizontal-relative:page;z-index:251738112;mso-width-relative:page;mso-height-relative:page;" filled="f" stroked="f" coordsize="21600,21600" o:gfxdata="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Nb6WDNkAAAAKAQAADwAAAAAAAAABACAAAAAiAAAAZHJzL2Rvd25yZXYueG1sUEsBAhQAFAAAAAgA&#10;h07iQCNdzwyyAQAAfA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6"/>
                        <w:gridCol w:w="1079"/>
                        <w:gridCol w:w="1088"/>
                        <w:gridCol w:w="1097"/>
                        <w:gridCol w:w="1079"/>
                        <w:gridCol w:w="1106"/>
                        <w:gridCol w:w="1041"/>
                        <w:gridCol w:w="1095"/>
                        <w:gridCol w:w="1091"/>
                        <w:gridCol w:w="71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6" w:type="dxa"/>
                          </w:tcPr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6,643.00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10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6,643.00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0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6,417.50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3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6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135,898.00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10"/>
                              <w:spacing w:before="32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563,376.00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-17,500.00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17,500.00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32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17,500.00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32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6,417.50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466,640.45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466,640.45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10"/>
                              <w:spacing w:before="32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55"/>
        <w:gridCol w:w="1712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2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3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0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2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3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left="270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0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5" w:space="40"/>
            <w:col w:w="1070" w:space="39"/>
            <w:col w:w="1040" w:space="40"/>
            <w:col w:w="1096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09"/>
        <w:gridCol w:w="1439"/>
        <w:gridCol w:w="1081"/>
        <w:gridCol w:w="1200"/>
        <w:gridCol w:w="1081"/>
        <w:gridCol w:w="1081"/>
        <w:gridCol w:w="1081"/>
        <w:gridCol w:w="1004"/>
        <w:gridCol w:w="1097"/>
        <w:gridCol w:w="1160"/>
        <w:gridCol w:w="5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09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439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9,074.00</w:t>
            </w:r>
          </w:p>
        </w:tc>
        <w:tc>
          <w:tcPr>
            <w:tcW w:w="1200" w:type="dxa"/>
          </w:tcPr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9,074.00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3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10"/>
              <w:spacing w:before="0"/>
              <w:ind w:left="416" w:right="3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9,074.00</w:t>
            </w:r>
          </w:p>
        </w:tc>
        <w:tc>
          <w:tcPr>
            <w:tcW w:w="1160" w:type="dxa"/>
          </w:tcPr>
          <w:p>
            <w:pPr>
              <w:pStyle w:val="10"/>
              <w:spacing w:before="3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9,074.00</w:t>
            </w:r>
          </w:p>
        </w:tc>
        <w:tc>
          <w:tcPr>
            <w:tcW w:w="596" w:type="dxa"/>
          </w:tcPr>
          <w:p>
            <w:pPr>
              <w:pStyle w:val="10"/>
              <w:spacing w:before="0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219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09" w:type="dxa"/>
          </w:tcPr>
          <w:p>
            <w:pPr>
              <w:pStyle w:val="10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ALIMENTOS, PRODUCTOS</w:t>
            </w:r>
          </w:p>
        </w:tc>
        <w:tc>
          <w:tcPr>
            <w:tcW w:w="1439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3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10"/>
              <w:ind w:left="416" w:right="3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6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104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6" w:type="dxa"/>
          </w:tcPr>
          <w:p>
            <w:pPr>
              <w:pStyle w:val="10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09" w:type="dxa"/>
          </w:tcPr>
          <w:p>
            <w:pPr>
              <w:pStyle w:val="10"/>
              <w:spacing w:before="8" w:line="290" w:lineRule="auto"/>
              <w:ind w:left="122" w:right="90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AGROFORESTALES Y AGROPECUARIOS PAPEL DE ESCRITORIO</w:t>
            </w:r>
          </w:p>
        </w:tc>
        <w:tc>
          <w:tcPr>
            <w:tcW w:w="1439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1,126.00</w:t>
            </w:r>
          </w:p>
        </w:tc>
        <w:tc>
          <w:tcPr>
            <w:tcW w:w="1200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1,126.00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273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left="416" w:right="3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0.88</w:t>
            </w:r>
          </w:p>
        </w:tc>
        <w:tc>
          <w:tcPr>
            <w:tcW w:w="1160" w:type="dxa"/>
          </w:tcPr>
          <w:p>
            <w:pPr>
              <w:pStyle w:val="10"/>
              <w:spacing w:before="5"/>
              <w:jc w:val="left"/>
              <w:rPr>
                <w:sz w:val="15"/>
              </w:rPr>
            </w:pPr>
          </w:p>
          <w:p>
            <w:pPr>
              <w:pStyle w:val="10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0.88</w:t>
            </w:r>
          </w:p>
        </w:tc>
        <w:tc>
          <w:tcPr>
            <w:tcW w:w="596" w:type="dxa"/>
          </w:tcPr>
          <w:p>
            <w:pPr>
              <w:pStyle w:val="10"/>
              <w:spacing w:before="9"/>
              <w:jc w:val="left"/>
              <w:rPr>
                <w:sz w:val="12"/>
              </w:rPr>
            </w:pPr>
          </w:p>
          <w:p>
            <w:pPr>
              <w:pStyle w:val="10"/>
              <w:spacing w:before="0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09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439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23,704.00</w:t>
            </w:r>
          </w:p>
        </w:tc>
        <w:tc>
          <w:tcPr>
            <w:tcW w:w="1200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23,704.00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3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10"/>
              <w:ind w:left="416" w:right="3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0.88</w:t>
            </w:r>
          </w:p>
        </w:tc>
        <w:tc>
          <w:tcPr>
            <w:tcW w:w="116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0.88</w:t>
            </w:r>
          </w:p>
        </w:tc>
        <w:tc>
          <w:tcPr>
            <w:tcW w:w="596" w:type="dxa"/>
          </w:tcPr>
          <w:p>
            <w:pPr>
              <w:pStyle w:val="10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09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439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7,398.00</w:t>
            </w:r>
          </w:p>
        </w:tc>
        <w:tc>
          <w:tcPr>
            <w:tcW w:w="1200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7,398.00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3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10"/>
              <w:ind w:left="416" w:right="3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6,718.00</w:t>
            </w:r>
          </w:p>
        </w:tc>
        <w:tc>
          <w:tcPr>
            <w:tcW w:w="1160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96" w:lineRule="exact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6,768.00</w:t>
            </w:r>
          </w:p>
        </w:tc>
        <w:tc>
          <w:tcPr>
            <w:tcW w:w="596" w:type="dxa"/>
          </w:tcPr>
          <w:p>
            <w:pPr>
              <w:pStyle w:val="10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09" name="Grupo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08" name="Rectángulo 222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21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obMESP4BAACNBAAADgAAAAAAAAABACAAAAAjAQAAZHJzL2Uyb0Rv&#10;Yy54bWxQSwUGAAAAAAYABgBZAQAAkwUAAAAA&#10;">
                <o:lock v:ext="edit" aspectratio="f"/>
                <v:rect id="Rectángulo 222" o:spid="_x0000_s1026" o:spt="1" style="position:absolute;left:0;top:0;height:50;width:15120;" fillcolor="#000000" filled="t" stroked="f" coordsize="21600,21600" o:gfxdata="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gOdq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25" name="Rectá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23" o:spid="_x0000_s1026" o:spt="1" style="position:absolute;left:0pt;margin-left:18pt;margin-top:29.95pt;height:2.5pt;width:756pt;mso-position-horizontal-relative:page;z-index:-25149235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Cf7clM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922020"/>
                <wp:effectExtent l="0" t="0" r="0" b="0"/>
                <wp:wrapNone/>
                <wp:docPr id="122" name="Cuadro de text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219"/>
                              <w:gridCol w:w="1229"/>
                              <w:gridCol w:w="1081"/>
                              <w:gridCol w:w="1200"/>
                              <w:gridCol w:w="1081"/>
                              <w:gridCol w:w="1081"/>
                              <w:gridCol w:w="962"/>
                              <w:gridCol w:w="1078"/>
                              <w:gridCol w:w="1096"/>
                              <w:gridCol w:w="1203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ABONOS Y FERTILIZANTES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7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LOZA Y PORCELANA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7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14,034.00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-14,034.00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-14,034.00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HERRAMIENTAS MENORES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7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>
                                  <w:pPr>
                                    <w:pStyle w:val="1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15,480.00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15,480.00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7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2,425.00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24" o:spid="_x0000_s1026" o:spt="202" type="#_x0000_t202" style="position:absolute;left:0pt;margin-left:18pt;margin-top:31.2pt;height:72.6pt;width:756pt;mso-position-horizontal-relative:page;z-index:251739136;mso-width-relative:page;mso-height-relative:page;" filled="f" stroked="f" coordsize="21600,21600" o:gfxdata="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QmwgvZAAAACgEAAA8AAAAAAAAAAQAgAAAAIgAAAGRycy9kb3ducmV2LnhtbFBLAQIUABQAAAAI&#10;AIdO4kD1JTeRswEAAHw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219"/>
                        <w:gridCol w:w="1229"/>
                        <w:gridCol w:w="1081"/>
                        <w:gridCol w:w="1200"/>
                        <w:gridCol w:w="1081"/>
                        <w:gridCol w:w="1081"/>
                        <w:gridCol w:w="962"/>
                        <w:gridCol w:w="1078"/>
                        <w:gridCol w:w="1096"/>
                        <w:gridCol w:w="1203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ABONOS Y FERTILIZANTES</w:t>
                            </w:r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7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LOZA Y PORCELANA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7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14,034.00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-14,034.00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-14,034.00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HERRAMIENTAS MENORES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7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>
                            <w:pPr>
                              <w:pStyle w:val="1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15,480.00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15,480.00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7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2,425.00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8" w:line="240" w:lineRule="auto"/>
        <w:rPr>
          <w:b/>
          <w:sz w:val="19"/>
        </w:rPr>
      </w:pPr>
    </w:p>
    <w:p>
      <w:pPr>
        <w:pStyle w:val="2"/>
        <w:spacing w:before="121" w:after="30"/>
        <w:ind w:left="3001"/>
      </w:pP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63500</wp:posOffset>
                </wp:positionV>
                <wp:extent cx="6292215" cy="93345"/>
                <wp:effectExtent l="0" t="0" r="0" b="0"/>
                <wp:wrapNone/>
                <wp:docPr id="121" name="Cuadro de text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1"/>
                              <w:gridCol w:w="1079"/>
                              <w:gridCol w:w="1199"/>
                              <w:gridCol w:w="1081"/>
                              <w:gridCol w:w="1080"/>
                              <w:gridCol w:w="961"/>
                              <w:gridCol w:w="1121"/>
                              <w:gridCol w:w="1096"/>
                              <w:gridCol w:w="1158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60,032.00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60,032.00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14,034.00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1,759.76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4,234.76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25" o:spid="_x0000_s1026" o:spt="202" type="#_x0000_t202" style="position:absolute;left:0pt;margin-left:279.05pt;margin-top:5pt;height:7.35pt;width:495.45pt;mso-position-horizontal-relative:page;z-index:251739136;mso-width-relative:page;mso-height-relative:page;" filled="f" stroked="f" coordsize="21600,21600" o:gfxdata="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upY4j2QAAAAoBAAAPAAAAAAAAAAEAIAAAACIAAABkcnMvZG93bnJldi54bWxQSwECFAAUAAAA&#10;CACHTuJA3eR43L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1"/>
                        <w:gridCol w:w="1079"/>
                        <w:gridCol w:w="1199"/>
                        <w:gridCol w:w="1081"/>
                        <w:gridCol w:w="1080"/>
                        <w:gridCol w:w="961"/>
                        <w:gridCol w:w="1121"/>
                        <w:gridCol w:w="1096"/>
                        <w:gridCol w:w="1158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1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60,032.00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60,032.00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14,034.00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3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1,759.76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4,234.76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074"/>
        <w:gridCol w:w="1357"/>
        <w:gridCol w:w="1072"/>
        <w:gridCol w:w="1090"/>
        <w:gridCol w:w="1099"/>
        <w:gridCol w:w="1081"/>
        <w:gridCol w:w="1081"/>
        <w:gridCol w:w="1070"/>
        <w:gridCol w:w="1096"/>
        <w:gridCol w:w="1212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57" w:type="dxa"/>
          </w:tcPr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250,050.00</w:t>
            </w:r>
          </w:p>
        </w:tc>
        <w:tc>
          <w:tcPr>
            <w:tcW w:w="1072" w:type="dxa"/>
          </w:tcPr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-69,354.00</w:t>
            </w:r>
          </w:p>
        </w:tc>
        <w:tc>
          <w:tcPr>
            <w:tcW w:w="1090" w:type="dxa"/>
          </w:tcPr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180,696.00</w:t>
            </w:r>
          </w:p>
        </w:tc>
        <w:tc>
          <w:tcPr>
            <w:tcW w:w="1099" w:type="dxa"/>
          </w:tcPr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3,450.00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3,450.00</w:t>
            </w:r>
          </w:p>
        </w:tc>
        <w:tc>
          <w:tcPr>
            <w:tcW w:w="1070" w:type="dxa"/>
          </w:tcPr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6,035.00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156,395.00</w:t>
            </w:r>
          </w:p>
        </w:tc>
        <w:tc>
          <w:tcPr>
            <w:tcW w:w="1212" w:type="dxa"/>
          </w:tcPr>
          <w:p>
            <w:pPr>
              <w:pStyle w:val="10"/>
              <w:spacing w:before="3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156,395.00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214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AGROFORESTALES, MADERA,</w:t>
            </w:r>
          </w:p>
        </w:tc>
        <w:tc>
          <w:tcPr>
            <w:tcW w:w="1357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46,091.00</w:t>
            </w:r>
          </w:p>
        </w:tc>
        <w:tc>
          <w:tcPr>
            <w:tcW w:w="1096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-59,283.64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-59,283.64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spacing w:before="8" w:line="290" w:lineRule="auto"/>
              <w:ind w:left="123" w:right="127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CORCHO Y SUS MANUFACTURAS PRENDAS DE VESTIR</w:t>
            </w:r>
          </w:p>
        </w:tc>
        <w:tc>
          <w:tcPr>
            <w:tcW w:w="135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33,500.00</w:t>
            </w:r>
          </w:p>
        </w:tc>
        <w:tc>
          <w:tcPr>
            <w:tcW w:w="107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33,500.00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5,100.00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28,400.00</w:t>
            </w:r>
          </w:p>
        </w:tc>
        <w:tc>
          <w:tcPr>
            <w:tcW w:w="1212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28,400.00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PAPELES COMERCIALES, CARTULINAS,</w:t>
            </w:r>
          </w:p>
        </w:tc>
        <w:tc>
          <w:tcPr>
            <w:tcW w:w="1357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150,000.00</w:t>
            </w:r>
          </w:p>
        </w:tc>
        <w:tc>
          <w:tcPr>
            <w:tcW w:w="1072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-75,000.00</w:t>
            </w:r>
          </w:p>
        </w:tc>
        <w:tc>
          <w:tcPr>
            <w:tcW w:w="1090" w:type="dxa"/>
          </w:tcPr>
          <w:p>
            <w:pPr>
              <w:pStyle w:val="1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99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CARTONES Y OTROS</w:t>
            </w:r>
          </w:p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5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07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33,740.00</w:t>
            </w:r>
          </w:p>
        </w:tc>
        <w:tc>
          <w:tcPr>
            <w:tcW w:w="1212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33,740.00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57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72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-1,917.00</w:t>
            </w:r>
          </w:p>
        </w:tc>
        <w:tc>
          <w:tcPr>
            <w:tcW w:w="1090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83.00</w:t>
            </w:r>
          </w:p>
        </w:tc>
        <w:tc>
          <w:tcPr>
            <w:tcW w:w="1099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83.00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83.00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245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LIBROS, REVISTAS Y PERIÓDICOS</w:t>
            </w:r>
          </w:p>
        </w:tc>
        <w:tc>
          <w:tcPr>
            <w:tcW w:w="1357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72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99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357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3,700.00</w:t>
            </w:r>
          </w:p>
        </w:tc>
        <w:tc>
          <w:tcPr>
            <w:tcW w:w="1090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3,700.00</w:t>
            </w:r>
          </w:p>
        </w:tc>
        <w:tc>
          <w:tcPr>
            <w:tcW w:w="1099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254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ARTÍCULOS DE CAUCHO</w:t>
            </w:r>
          </w:p>
        </w:tc>
        <w:tc>
          <w:tcPr>
            <w:tcW w:w="1357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72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99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57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72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99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2,922.00</w:t>
            </w:r>
          </w:p>
        </w:tc>
        <w:tc>
          <w:tcPr>
            <w:tcW w:w="1096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1,718.00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1,718.00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57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102,000.00</w:t>
            </w:r>
          </w:p>
        </w:tc>
        <w:tc>
          <w:tcPr>
            <w:tcW w:w="1072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102,000.00</w:t>
            </w:r>
          </w:p>
        </w:tc>
        <w:tc>
          <w:tcPr>
            <w:tcW w:w="1099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-17,500.00</w:t>
            </w:r>
          </w:p>
        </w:tc>
        <w:tc>
          <w:tcPr>
            <w:tcW w:w="1081" w:type="dxa"/>
          </w:tcPr>
          <w:p>
            <w:pPr>
              <w:pStyle w:val="1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17,500.00</w:t>
            </w:r>
          </w:p>
        </w:tc>
        <w:tc>
          <w:tcPr>
            <w:tcW w:w="1081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17,500.00</w:t>
            </w:r>
          </w:p>
        </w:tc>
        <w:tc>
          <w:tcPr>
            <w:tcW w:w="1070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17,980.00</w:t>
            </w:r>
          </w:p>
        </w:tc>
        <w:tc>
          <w:tcPr>
            <w:tcW w:w="1096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58,480.00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58,480.00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57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72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-587.00</w:t>
            </w:r>
          </w:p>
        </w:tc>
        <w:tc>
          <w:tcPr>
            <w:tcW w:w="1090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1,413.00</w:t>
            </w:r>
          </w:p>
        </w:tc>
        <w:tc>
          <w:tcPr>
            <w:tcW w:w="1099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1,413.00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1,413.00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57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72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2,475.00</w:t>
            </w:r>
          </w:p>
        </w:tc>
        <w:tc>
          <w:tcPr>
            <w:tcW w:w="1090" w:type="dxa"/>
          </w:tcPr>
          <w:p>
            <w:pPr>
              <w:pStyle w:val="1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20,475.00</w:t>
            </w:r>
          </w:p>
        </w:tc>
        <w:tc>
          <w:tcPr>
            <w:tcW w:w="1099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3,975.00</w:t>
            </w:r>
          </w:p>
        </w:tc>
        <w:tc>
          <w:tcPr>
            <w:tcW w:w="1096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269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PRODUCTOS QUÍMICOS Y CONEXOS</w:t>
            </w:r>
          </w:p>
        </w:tc>
        <w:tc>
          <w:tcPr>
            <w:tcW w:w="1357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072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099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273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LOZA Y PORCELANA</w:t>
            </w:r>
          </w:p>
        </w:tc>
        <w:tc>
          <w:tcPr>
            <w:tcW w:w="1357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357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72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-81.00</w:t>
            </w:r>
          </w:p>
        </w:tc>
        <w:tc>
          <w:tcPr>
            <w:tcW w:w="1090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7,919.00</w:t>
            </w:r>
          </w:p>
        </w:tc>
        <w:tc>
          <w:tcPr>
            <w:tcW w:w="1099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6,619.00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6,619.00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57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72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-4,306.00</w:t>
            </w:r>
          </w:p>
        </w:tc>
        <w:tc>
          <w:tcPr>
            <w:tcW w:w="1090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694.00</w:t>
            </w:r>
          </w:p>
        </w:tc>
        <w:tc>
          <w:tcPr>
            <w:tcW w:w="1099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694.00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694.00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57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72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99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27,915.00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27,915.00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74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10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MENORES, SUMINISTROS E</w:t>
            </w:r>
          </w:p>
        </w:tc>
        <w:tc>
          <w:tcPr>
            <w:tcW w:w="135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7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2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104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 w:hRule="atLeast"/>
        </w:trPr>
        <w:tc>
          <w:tcPr>
            <w:tcW w:w="30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074" w:type="dxa"/>
          </w:tcPr>
          <w:p>
            <w:pPr>
              <w:pStyle w:val="10"/>
              <w:spacing w:before="8" w:line="113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INSTRUMENTAL MÉDICO-QUIRÚRGICOS, DE</w:t>
            </w:r>
          </w:p>
        </w:tc>
        <w:tc>
          <w:tcPr>
            <w:tcW w:w="1357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72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7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12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" w:hRule="atLeast"/>
        </w:trPr>
        <w:tc>
          <w:tcPr>
            <w:tcW w:w="30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074" w:type="dxa"/>
          </w:tcPr>
          <w:p>
            <w:pPr>
              <w:pStyle w:val="10"/>
              <w:spacing w:before="17" w:line="96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LABORATORIO Y CUIDADO DE LA SALUD</w:t>
            </w:r>
          </w:p>
        </w:tc>
        <w:tc>
          <w:tcPr>
            <w:tcW w:w="1357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72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7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12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</w:tr>
    </w:tbl>
    <w:p>
      <w:pPr>
        <w:spacing w:after="0"/>
        <w:jc w:val="left"/>
        <w:rPr>
          <w:sz w:val="8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01" name="Grupo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00" name="Rectángulo 227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2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DsR8XU/QEAAI0EAAAOAAAAAAAAAAEAIAAAACMBAABkcnMvZTJvRG9j&#10;LnhtbFBLBQYAAAAABgAGAFkBAACSBQAAAAA=&#10;">
                <o:lock v:ext="edit" aspectratio="f"/>
                <v:rect id="Rectángulo 227" o:spid="_x0000_s1026" o:spt="1" style="position:absolute;left:0;top:0;height:50;width:15120;" fillcolor="#000000" filled="t" stroked="f" coordsize="21600,21600" o:gfxdata="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WNdy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26" name="Rectángul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28" o:spid="_x0000_s1026" o:spt="1" style="position:absolute;left:0pt;margin-left:18pt;margin-top:29.95pt;height:2.5pt;width:756pt;mso-position-horizontal-relative:page;z-index:-25149132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DY19TS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632460"/>
                <wp:effectExtent l="0" t="0" r="0" b="0"/>
                <wp:wrapNone/>
                <wp:docPr id="123" name="Cuadro de text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0"/>
                              <w:gridCol w:w="1291"/>
                              <w:gridCol w:w="1098"/>
                              <w:gridCol w:w="1200"/>
                              <w:gridCol w:w="1082"/>
                              <w:gridCol w:w="1081"/>
                              <w:gridCol w:w="989"/>
                              <w:gridCol w:w="1070"/>
                              <w:gridCol w:w="1097"/>
                              <w:gridCol w:w="1186"/>
                              <w:gridCol w:w="5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45" w:line="150" w:lineRule="atLeast"/>
                                    <w:ind w:left="123" w:right="5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 ACCS. ELÉCTRICOS, 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67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-595.00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24,405.00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56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24,405.00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24,405.00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spacing w:before="17" w:line="285" w:lineRule="auto"/>
                                    <w:ind w:left="123" w:right="9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59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-10,290.00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9,710.00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56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5,525.00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4,185.00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4,185.00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left="267" w:right="2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1,824.00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1,824.00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left="256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1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1,823.40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>
                                  <w:pPr>
                                    <w:pStyle w:val="1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29" o:spid="_x0000_s1026" o:spt="202" type="#_x0000_t202" style="position:absolute;left:0pt;margin-left:18pt;margin-top:31.2pt;height:49.8pt;width:756pt;mso-position-horizontal-relative:page;z-index:251740160;mso-width-relative:page;mso-height-relative:page;" filled="f" stroked="f" coordsize="21600,21600" o:gfxdata="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+VdFy2QAAAAoBAAAPAAAAAAAAAAEAIAAAACIAAABkcnMvZG93bnJldi54bWxQSwECFAAUAAAA&#10;CACHTuJA+cwuRL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40"/>
                        <w:gridCol w:w="1291"/>
                        <w:gridCol w:w="1098"/>
                        <w:gridCol w:w="1200"/>
                        <w:gridCol w:w="1082"/>
                        <w:gridCol w:w="1081"/>
                        <w:gridCol w:w="989"/>
                        <w:gridCol w:w="1070"/>
                        <w:gridCol w:w="1097"/>
                        <w:gridCol w:w="1186"/>
                        <w:gridCol w:w="5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6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4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45" w:line="150" w:lineRule="atLeast"/>
                              <w:ind w:left="123" w:right="5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 ACCS. ELÉCTRICOS, CABLEADO ESTRUCTURADO DE REDES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67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-595.00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24,405.00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56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24,405.00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24,405.00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spacing w:before="17" w:line="285" w:lineRule="auto"/>
                              <w:ind w:left="123" w:right="9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59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-10,290.00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9,710.00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56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5,525.00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4,185.00</w:t>
                            </w:r>
                          </w:p>
                        </w:tc>
                        <w:tc>
                          <w:tcPr>
                            <w:tcW w:w="118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4,185.00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left="267" w:right="2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1,824.00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1,824.00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left="256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1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1,823.40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118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>
                            <w:pPr>
                              <w:pStyle w:val="1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4" w:line="240" w:lineRule="auto"/>
        <w:rPr>
          <w:b/>
          <w:sz w:val="22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000" cy="227330"/>
                <wp:effectExtent l="0" t="0" r="0" b="0"/>
                <wp:wrapNone/>
                <wp:docPr id="124" name="Cuadro de text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7"/>
                              <w:gridCol w:w="1098"/>
                              <w:gridCol w:w="1089"/>
                              <w:gridCol w:w="1098"/>
                              <w:gridCol w:w="1080"/>
                              <w:gridCol w:w="1053"/>
                              <w:gridCol w:w="1095"/>
                              <w:gridCol w:w="1095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704,050.00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7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-154,131.00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549,919.00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6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-17,500.00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20,950.00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5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20,950.00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89,451.40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377,263.96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377,263.96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704,050.00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7" w:right="2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-94,099.00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609,951.00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6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-17,500.00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20,950.00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5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20,950.00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103,485.40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379,023.72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381,498.72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30" o:spid="_x0000_s1026" o:spt="202" type="#_x0000_t202" style="position:absolute;left:0pt;margin-left:264.5pt;margin-top:3.7pt;height:17.9pt;width:510pt;mso-position-horizontal-relative:page;z-index:251740160;mso-width-relative:page;mso-height-relative:page;" filled="f" stroked="f" coordsize="21600,21600" o:gfxdata="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DOQ&#10;jgjYAAAACQEAAA8AAAAAAAAAAQAgAAAAIgAAAGRycy9kb3ducmV2LnhtbFBLAQIUABQAAAAIAIdO&#10;4kDw4e7ssQEAAHw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7"/>
                        <w:gridCol w:w="1098"/>
                        <w:gridCol w:w="1089"/>
                        <w:gridCol w:w="1098"/>
                        <w:gridCol w:w="1080"/>
                        <w:gridCol w:w="1053"/>
                        <w:gridCol w:w="1095"/>
                        <w:gridCol w:w="1095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7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704,050.00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267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-154,131.00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549,919.00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266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-17,500.00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20,950.00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left="305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20,950.00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89,451.40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377,263.96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3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377,263.96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7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704,050.00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2"/>
                              <w:ind w:left="267" w:right="2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-94,099.00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609,951.00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2"/>
                              <w:ind w:left="266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-17,500.00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20,950.00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32"/>
                              <w:ind w:left="305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20,950.00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103,485.40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379,023.72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381,498.72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855"/>
        <w:gridCol w:w="1593"/>
        <w:gridCol w:w="1081"/>
        <w:gridCol w:w="1063"/>
        <w:gridCol w:w="1098"/>
        <w:gridCol w:w="1080"/>
        <w:gridCol w:w="1199"/>
        <w:gridCol w:w="976"/>
        <w:gridCol w:w="1095"/>
        <w:gridCol w:w="1065"/>
        <w:gridCol w:w="7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593" w:type="dxa"/>
          </w:tcPr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85,000.00</w:t>
            </w:r>
          </w:p>
        </w:tc>
        <w:tc>
          <w:tcPr>
            <w:tcW w:w="1063" w:type="dxa"/>
          </w:tcPr>
          <w:p>
            <w:pPr>
              <w:pStyle w:val="10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85,000.00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-37,500.00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37,500.00</w:t>
            </w:r>
          </w:p>
        </w:tc>
        <w:tc>
          <w:tcPr>
            <w:tcW w:w="1199" w:type="dxa"/>
          </w:tcPr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37,500.00</w:t>
            </w:r>
          </w:p>
        </w:tc>
        <w:tc>
          <w:tcPr>
            <w:tcW w:w="976" w:type="dxa"/>
          </w:tcPr>
          <w:p>
            <w:pPr>
              <w:pStyle w:val="10"/>
              <w:spacing w:before="0"/>
              <w:ind w:left="417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47,500.00</w:t>
            </w:r>
          </w:p>
        </w:tc>
        <w:tc>
          <w:tcPr>
            <w:tcW w:w="1065" w:type="dxa"/>
          </w:tcPr>
          <w:p>
            <w:pPr>
              <w:pStyle w:val="10"/>
              <w:spacing w:before="3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47,500.00</w:t>
            </w:r>
          </w:p>
        </w:tc>
        <w:tc>
          <w:tcPr>
            <w:tcW w:w="712" w:type="dxa"/>
          </w:tcPr>
          <w:p>
            <w:pPr>
              <w:pStyle w:val="10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37,500.0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593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ind w:left="417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2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0945" cy="93345"/>
                <wp:effectExtent l="0" t="0" r="0" b="0"/>
                <wp:wrapNone/>
                <wp:docPr id="125" name="Cuadro de text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94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1"/>
                              <w:gridCol w:w="1079"/>
                              <w:gridCol w:w="1062"/>
                              <w:gridCol w:w="1097"/>
                              <w:gridCol w:w="1080"/>
                              <w:gridCol w:w="1199"/>
                              <w:gridCol w:w="977"/>
                              <w:gridCol w:w="1094"/>
                              <w:gridCol w:w="1065"/>
                              <w:gridCol w:w="71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-37,500.00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37,500.00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37,500.00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17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47,500.00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47,500.00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31" o:spid="_x0000_s1026" o:spt="202" type="#_x0000_t202" style="position:absolute;left:0pt;margin-left:279.05pt;margin-top:-1pt;height:7.35pt;width:495.35pt;mso-position-horizontal-relative:page;z-index:251741184;mso-width-relative:page;mso-height-relative:page;" filled="f" stroked="f" coordsize="21600,21600" o:gfxdata="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8rzcFNkAAAAKAQAADwAAAAAAAAABACAAAAAiAAAAZHJzL2Rvd25yZXYueG1sUEsBAhQAFAAAAAgA&#10;h07iQDduLleyAQAAew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1"/>
                        <w:gridCol w:w="1079"/>
                        <w:gridCol w:w="1062"/>
                        <w:gridCol w:w="1097"/>
                        <w:gridCol w:w="1080"/>
                        <w:gridCol w:w="1199"/>
                        <w:gridCol w:w="977"/>
                        <w:gridCol w:w="1094"/>
                        <w:gridCol w:w="1065"/>
                        <w:gridCol w:w="71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1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-37,500.00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37,500.00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37,500.00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10"/>
                              <w:spacing w:before="0"/>
                              <w:ind w:left="417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47,500.00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47,500.00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10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072"/>
        <w:gridCol w:w="1349"/>
        <w:gridCol w:w="1080"/>
        <w:gridCol w:w="1089"/>
        <w:gridCol w:w="1098"/>
        <w:gridCol w:w="1080"/>
        <w:gridCol w:w="1080"/>
        <w:gridCol w:w="1068"/>
        <w:gridCol w:w="1095"/>
        <w:gridCol w:w="1210"/>
        <w:gridCol w:w="59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49" w:type="dxa"/>
          </w:tcPr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170,000.00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200,926.00</w:t>
            </w:r>
          </w:p>
        </w:tc>
        <w:tc>
          <w:tcPr>
            <w:tcW w:w="1089" w:type="dxa"/>
          </w:tcPr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370,926.00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-32,306.80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32,306.80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32,306.80</w:t>
            </w:r>
          </w:p>
        </w:tc>
        <w:tc>
          <w:tcPr>
            <w:tcW w:w="1068" w:type="dxa"/>
          </w:tcPr>
          <w:p>
            <w:pPr>
              <w:pStyle w:val="10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80,813.60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258,641.40</w:t>
            </w:r>
          </w:p>
        </w:tc>
        <w:tc>
          <w:tcPr>
            <w:tcW w:w="1210" w:type="dxa"/>
          </w:tcPr>
          <w:p>
            <w:pPr>
              <w:pStyle w:val="10"/>
              <w:spacing w:before="3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258,641.40</w:t>
            </w:r>
          </w:p>
        </w:tc>
        <w:tc>
          <w:tcPr>
            <w:tcW w:w="592" w:type="dxa"/>
          </w:tcPr>
          <w:p>
            <w:pPr>
              <w:pStyle w:val="10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spacing w:before="56" w:line="150" w:lineRule="atLeast"/>
              <w:ind w:left="123" w:right="67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 ALIMENTOS DESTINADOS A CONSUMO PARA</w:t>
            </w:r>
          </w:p>
        </w:tc>
        <w:tc>
          <w:tcPr>
            <w:tcW w:w="1349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304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214</w:t>
            </w:r>
          </w:p>
        </w:tc>
        <w:tc>
          <w:tcPr>
            <w:tcW w:w="430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spacing w:before="1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ANIMALES</w:t>
            </w:r>
          </w:p>
          <w:p>
            <w:pPr>
              <w:pStyle w:val="10"/>
              <w:spacing w:before="35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AGROFORESTALES, MADERA,</w:t>
            </w:r>
          </w:p>
        </w:tc>
        <w:tc>
          <w:tcPr>
            <w:tcW w:w="1349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89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98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210" w:type="dxa"/>
          </w:tcPr>
          <w:p>
            <w:pPr>
              <w:pStyle w:val="10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10"/>
              <w:spacing w:before="0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592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223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spacing w:before="8" w:line="290" w:lineRule="auto"/>
              <w:ind w:left="123" w:right="127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CORCHO Y SUS MANUFACTURAS PIEDRA, ARCILLA Y ARENA</w:t>
            </w:r>
          </w:p>
        </w:tc>
        <w:tc>
          <w:tcPr>
            <w:tcW w:w="134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7,000.00</w:t>
            </w:r>
          </w:p>
        </w:tc>
        <w:tc>
          <w:tcPr>
            <w:tcW w:w="10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7,000.00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400.00</w:t>
            </w:r>
          </w:p>
        </w:tc>
        <w:tc>
          <w:tcPr>
            <w:tcW w:w="1210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400.00</w:t>
            </w:r>
          </w:p>
        </w:tc>
        <w:tc>
          <w:tcPr>
            <w:tcW w:w="5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ACABADOS TEXTILES</w:t>
            </w:r>
          </w:p>
        </w:tc>
        <w:tc>
          <w:tcPr>
            <w:tcW w:w="1349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089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2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 DE VESTIR</w:t>
            </w:r>
          </w:p>
        </w:tc>
        <w:tc>
          <w:tcPr>
            <w:tcW w:w="1349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-47,200.00</w:t>
            </w:r>
          </w:p>
        </w:tc>
        <w:tc>
          <w:tcPr>
            <w:tcW w:w="1089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2,800.00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239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TEXTILES Y VESTUARIO</w:t>
            </w:r>
          </w:p>
        </w:tc>
        <w:tc>
          <w:tcPr>
            <w:tcW w:w="1349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-50,000.00</w:t>
            </w:r>
          </w:p>
        </w:tc>
        <w:tc>
          <w:tcPr>
            <w:tcW w:w="1089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49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80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-1,126.00</w:t>
            </w:r>
          </w:p>
        </w:tc>
        <w:tc>
          <w:tcPr>
            <w:tcW w:w="1089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6,874.00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4,192.40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4,192.40</w:t>
            </w:r>
          </w:p>
        </w:tc>
        <w:tc>
          <w:tcPr>
            <w:tcW w:w="592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PAPELES COMERCIALES, CARTULINAS,</w:t>
            </w:r>
          </w:p>
        </w:tc>
        <w:tc>
          <w:tcPr>
            <w:tcW w:w="1349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2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CARTONES Y OTROS</w:t>
            </w:r>
          </w:p>
          <w:p>
            <w:pPr>
              <w:pStyle w:val="10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20,296.00</w:t>
            </w:r>
          </w:p>
        </w:tc>
        <w:tc>
          <w:tcPr>
            <w:tcW w:w="10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25,296.00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5,039.30</w:t>
            </w:r>
          </w:p>
        </w:tc>
        <w:tc>
          <w:tcPr>
            <w:tcW w:w="1210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5,039.30</w:t>
            </w:r>
          </w:p>
        </w:tc>
        <w:tc>
          <w:tcPr>
            <w:tcW w:w="59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49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2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245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LIBROS, REVISTAS Y PERIÓDICOS</w:t>
            </w:r>
          </w:p>
        </w:tc>
        <w:tc>
          <w:tcPr>
            <w:tcW w:w="1349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9,000.00</w:t>
            </w:r>
          </w:p>
        </w:tc>
        <w:tc>
          <w:tcPr>
            <w:tcW w:w="1080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9,000.00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9,000.00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9,000.00</w:t>
            </w:r>
          </w:p>
        </w:tc>
        <w:tc>
          <w:tcPr>
            <w:tcW w:w="592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254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ARTÍCULOS DE CAUCHO</w:t>
            </w:r>
          </w:p>
        </w:tc>
        <w:tc>
          <w:tcPr>
            <w:tcW w:w="1349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-20,000.00</w:t>
            </w:r>
          </w:p>
        </w:tc>
        <w:tc>
          <w:tcPr>
            <w:tcW w:w="1089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49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1,065.00</w:t>
            </w:r>
          </w:p>
        </w:tc>
        <w:tc>
          <w:tcPr>
            <w:tcW w:w="109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8,935.00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8,935.00</w:t>
            </w:r>
          </w:p>
        </w:tc>
        <w:tc>
          <w:tcPr>
            <w:tcW w:w="592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9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150,000.00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-87,398.00</w:t>
            </w:r>
          </w:p>
        </w:tc>
        <w:tc>
          <w:tcPr>
            <w:tcW w:w="108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62,602.00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1,215.00</w:t>
            </w:r>
          </w:p>
        </w:tc>
        <w:tc>
          <w:tcPr>
            <w:tcW w:w="1080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1,215.00</w:t>
            </w:r>
          </w:p>
        </w:tc>
        <w:tc>
          <w:tcPr>
            <w:tcW w:w="1068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23,817.00</w:t>
            </w:r>
          </w:p>
        </w:tc>
        <w:tc>
          <w:tcPr>
            <w:tcW w:w="109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-1,215.00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-1,215.00</w:t>
            </w:r>
          </w:p>
        </w:tc>
        <w:tc>
          <w:tcPr>
            <w:tcW w:w="592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266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MEDICINALES Y FARMACÉUTICOS</w:t>
            </w:r>
          </w:p>
        </w:tc>
        <w:tc>
          <w:tcPr>
            <w:tcW w:w="1349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55,000.00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-37,000.00</w:t>
            </w:r>
          </w:p>
        </w:tc>
        <w:tc>
          <w:tcPr>
            <w:tcW w:w="108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2,123.30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15,876.70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15,876.70</w:t>
            </w:r>
          </w:p>
        </w:tc>
        <w:tc>
          <w:tcPr>
            <w:tcW w:w="592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72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49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45,000.00</w:t>
            </w:r>
          </w:p>
        </w:tc>
        <w:tc>
          <w:tcPr>
            <w:tcW w:w="1080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-20,500.00</w:t>
            </w:r>
          </w:p>
        </w:tc>
        <w:tc>
          <w:tcPr>
            <w:tcW w:w="108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24,500.00</w:t>
            </w:r>
          </w:p>
        </w:tc>
        <w:tc>
          <w:tcPr>
            <w:tcW w:w="109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11,833.15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11,833.15</w:t>
            </w:r>
          </w:p>
        </w:tc>
        <w:tc>
          <w:tcPr>
            <w:tcW w:w="592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199" name="Grupo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198" name="Rectángulo 233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32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BH+HJb/AQAAjQQAAA4AAAAAAAAAAQAgAAAAIwEAAGRycy9lMm9E&#10;b2MueG1sUEsFBgAAAAAGAAYAWQEAAJQFAAAAAA==&#10;">
                <o:lock v:ext="edit" aspectratio="f"/>
                <v:rect id="Rectángulo 233" o:spid="_x0000_s1026" o:spt="1" style="position:absolute;left:0;top:0;height:50;width:15120;" fillcolor="#000000" filled="t" stroked="f" coordsize="21600,21600" o:gfxdata="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j80h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27" name="Rectá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34" o:spid="_x0000_s1026" o:spt="1" style="position:absolute;left:0pt;margin-left:18pt;margin-top:29.95pt;height:2.5pt;width:756pt;mso-position-horizontal-relative:page;z-index:-25149030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Milp52QAAAAkBAAAPAAAAAAAAAAEAIAAAACIAAABkcnMvZG93bnJldi54bWxQSwECFAAU&#10;AAAACACHTuJAF2KcWbcBAAByAwAADgAAAAAAAAABACAAAAAo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3411220"/>
                <wp:effectExtent l="0" t="0" r="0" b="0"/>
                <wp:wrapNone/>
                <wp:docPr id="126" name="Cuadro de text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41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0"/>
                              <w:gridCol w:w="1291"/>
                              <w:gridCol w:w="1098"/>
                              <w:gridCol w:w="1199"/>
                              <w:gridCol w:w="961"/>
                              <w:gridCol w:w="1080"/>
                              <w:gridCol w:w="1080"/>
                              <w:gridCol w:w="1077"/>
                              <w:gridCol w:w="1095"/>
                              <w:gridCol w:w="1202"/>
                              <w:gridCol w:w="5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-13,250.00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36,750.00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234.00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18,671.00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18,671.00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PRODUCTOS QUÍMICOS Y CONEXOS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-13,000.00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LOZA Y PORCELANA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CEMENTO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9,950.00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9,950.00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CEMENTO, PÓMEZ, ASBESTO Y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-48,000.00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YESO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SIDERÚRGICOS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METALÚRGICOS NO FÉRRICOS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METAL Y SUS ALEACIONES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PRODUCTOS METÁLICOS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10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EDUCACIONALES Y CULTURALES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spacing w:before="56" w:line="150" w:lineRule="atLeast"/>
                                    <w:ind w:left="123" w:right="7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MENORES, SUMINISTROS E INSTRUMENTAL MÉDICO-QUIRÚRGICOS, DE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spacing w:before="17" w:line="285" w:lineRule="auto"/>
                                    <w:ind w:left="123" w:right="9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LABORATORIO Y CUIDADO DE LA SALUD ÚTILES DE COCINA Y COMEDOR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-3,522.00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36,478.00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36,478.00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36,478.00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spacing w:before="56" w:line="150" w:lineRule="atLeast"/>
                                    <w:ind w:left="123" w:right="5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 ACCS. ELÉCTRICOS, 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spacing w:before="17" w:line="285" w:lineRule="auto"/>
                                    <w:ind w:left="123" w:right="9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2,890.00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2,890.00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28,448.00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28,448.00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54,861.00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-54,861.00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-54,861.00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1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35" o:spid="_x0000_s1026" o:spt="202" type="#_x0000_t202" style="position:absolute;left:0pt;margin-left:18pt;margin-top:31.2pt;height:268.6pt;width:756pt;mso-position-horizontal-relative:page;z-index:251742208;mso-width-relative:page;mso-height-relative:page;" filled="f" stroked="f" coordsize="21600,21600" o:gfxdata="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72cvN2QAAAAoBAAAPAAAAAAAAAAEAIAAAACIAAABkcnMvZG93bnJldi54bWxQSwECFAAUAAAA&#10;CACHTuJAnYIhgLQBAAB9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40"/>
                        <w:gridCol w:w="1291"/>
                        <w:gridCol w:w="1098"/>
                        <w:gridCol w:w="1199"/>
                        <w:gridCol w:w="961"/>
                        <w:gridCol w:w="1080"/>
                        <w:gridCol w:w="1080"/>
                        <w:gridCol w:w="1077"/>
                        <w:gridCol w:w="1095"/>
                        <w:gridCol w:w="1202"/>
                        <w:gridCol w:w="5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-13,250.00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36,750.00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234.00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18,671.00</w:t>
                            </w:r>
                          </w:p>
                        </w:tc>
                        <w:tc>
                          <w:tcPr>
                            <w:tcW w:w="120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18,671.00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PRODUCTOS QUÍMICOS Y CONEXOS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-13,000.00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LOZA Y PORCELANA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CEMENTO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9,950.00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9,950.00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CEMENTO, PÓMEZ, ASBESTO Y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-48,000.00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YESO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SIDERÚRGICOS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METALÚRGICOS NO FÉRRICOS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METAL Y SUS ALEACIONES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PRODUCTOS METÁLICOS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10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EDUCACIONALES Y CULTURALES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spacing w:before="56" w:line="150" w:lineRule="atLeast"/>
                              <w:ind w:left="123" w:right="7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MENORES, SUMINISTROS E INSTRUMENTAL MÉDICO-QUIRÚRGICOS, DE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8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spacing w:before="17" w:line="285" w:lineRule="auto"/>
                              <w:ind w:left="123" w:right="9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LABORATORIO Y CUIDADO DE LA SALUD ÚTILES DE COCINA Y COMEDOR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-3,522.00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36,478.00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36,478.00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36,478.00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spacing w:before="56" w:line="150" w:lineRule="atLeast"/>
                              <w:ind w:left="123" w:right="5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 ACCS. ELÉCTRICOS, CABLEADO ESTRUCTURADO DE REDES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8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spacing w:before="17" w:line="285" w:lineRule="auto"/>
                              <w:ind w:left="123" w:right="9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2,890.00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2,890.00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28,448.00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28,448.00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54,861.00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-54,861.00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-54,861.00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1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7" w:line="240" w:lineRule="auto"/>
        <w:rPr>
          <w:b/>
          <w:sz w:val="20"/>
        </w:rPr>
      </w:pPr>
    </w:p>
    <w:p>
      <w:pPr>
        <w:pStyle w:val="2"/>
        <w:spacing w:before="121" w:after="30"/>
        <w:ind w:left="3001"/>
      </w:pP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63500</wp:posOffset>
                </wp:positionV>
                <wp:extent cx="6527165" cy="93345"/>
                <wp:effectExtent l="0" t="0" r="0" b="0"/>
                <wp:wrapNone/>
                <wp:docPr id="127" name="Cuadro de text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97"/>
                              <w:gridCol w:w="1088"/>
                              <w:gridCol w:w="1097"/>
                              <w:gridCol w:w="1079"/>
                              <w:gridCol w:w="1052"/>
                              <w:gridCol w:w="1093"/>
                              <w:gridCol w:w="1093"/>
                              <w:gridCol w:w="1208"/>
                              <w:gridCol w:w="59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1,119,000.00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-363,384.00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755,616.00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-32,306.80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61,969.80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61,969.80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162,913.90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442,440.95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442,440.95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36" o:spid="_x0000_s1026" o:spt="202" type="#_x0000_t202" style="position:absolute;left:0pt;margin-left:260.55pt;margin-top:5pt;height:7.35pt;width:513.95pt;mso-position-horizontal-relative:page;z-index:251743232;mso-width-relative:page;mso-height-relative:page;" filled="f" stroked="f" coordsize="21600,21600" o:gfxdata="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3Y99HYAAAACgEAAA8AAAAAAAAAAQAgAAAAIgAAAGRycy9kb3ducmV2LnhtbFBLAQIUABQAAAAI&#10;AIdO4kD47+ictAEAAHs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97"/>
                        <w:gridCol w:w="1088"/>
                        <w:gridCol w:w="1097"/>
                        <w:gridCol w:w="1079"/>
                        <w:gridCol w:w="1052"/>
                        <w:gridCol w:w="1093"/>
                        <w:gridCol w:w="1093"/>
                        <w:gridCol w:w="1208"/>
                        <w:gridCol w:w="59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1,119,000.00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-363,384.00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755,616.00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-32,306.80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61,969.80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>
                            <w:pPr>
                              <w:pStyle w:val="10"/>
                              <w:spacing w:before="0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61,969.80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0"/>
                              <w:ind w:left="3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162,913.90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442,440.95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442,440.95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10"/>
                              <w:spacing w:before="0"/>
                              <w:ind w:right="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018"/>
        <w:gridCol w:w="1495"/>
        <w:gridCol w:w="1080"/>
        <w:gridCol w:w="1133"/>
        <w:gridCol w:w="961"/>
        <w:gridCol w:w="1080"/>
        <w:gridCol w:w="1080"/>
        <w:gridCol w:w="1077"/>
        <w:gridCol w:w="1095"/>
        <w:gridCol w:w="1202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18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495" w:type="dxa"/>
          </w:tcPr>
          <w:p>
            <w:pPr>
              <w:pStyle w:val="10"/>
              <w:spacing w:before="0"/>
              <w:ind w:right="39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3" w:type="dxa"/>
          </w:tcPr>
          <w:p>
            <w:pPr>
              <w:pStyle w:val="10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2" w:type="dxa"/>
          </w:tcPr>
          <w:p>
            <w:pPr>
              <w:pStyle w:val="10"/>
              <w:spacing w:before="3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18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 DE VESTIR</w:t>
            </w:r>
          </w:p>
        </w:tc>
        <w:tc>
          <w:tcPr>
            <w:tcW w:w="1495" w:type="dxa"/>
          </w:tcPr>
          <w:p>
            <w:pPr>
              <w:pStyle w:val="10"/>
              <w:ind w:right="39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3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89,305.00</w:t>
            </w:r>
          </w:p>
        </w:tc>
        <w:tc>
          <w:tcPr>
            <w:tcW w:w="1080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89,305.00</w:t>
            </w:r>
          </w:p>
        </w:tc>
        <w:tc>
          <w:tcPr>
            <w:tcW w:w="1077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89,305.00</w:t>
            </w:r>
          </w:p>
        </w:tc>
        <w:tc>
          <w:tcPr>
            <w:tcW w:w="1095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-89,305.00</w:t>
            </w:r>
          </w:p>
        </w:tc>
        <w:tc>
          <w:tcPr>
            <w:tcW w:w="120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-89,305.00</w:t>
            </w:r>
          </w:p>
        </w:tc>
        <w:tc>
          <w:tcPr>
            <w:tcW w:w="593" w:type="dxa"/>
          </w:tcPr>
          <w:p>
            <w:pPr>
              <w:pStyle w:val="1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18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495" w:type="dxa"/>
          </w:tcPr>
          <w:p>
            <w:pPr>
              <w:pStyle w:val="10"/>
              <w:ind w:right="39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3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18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495" w:type="dxa"/>
          </w:tcPr>
          <w:p>
            <w:pPr>
              <w:pStyle w:val="10"/>
              <w:ind w:right="39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9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90.00</w:t>
            </w:r>
          </w:p>
        </w:tc>
        <w:tc>
          <w:tcPr>
            <w:tcW w:w="1133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90.00</w:t>
            </w:r>
          </w:p>
        </w:tc>
        <w:tc>
          <w:tcPr>
            <w:tcW w:w="961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3,349.75</w:t>
            </w:r>
          </w:p>
        </w:tc>
        <w:tc>
          <w:tcPr>
            <w:tcW w:w="1095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-3,349.75</w:t>
            </w:r>
          </w:p>
        </w:tc>
        <w:tc>
          <w:tcPr>
            <w:tcW w:w="120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-3,349.75</w:t>
            </w:r>
          </w:p>
        </w:tc>
        <w:tc>
          <w:tcPr>
            <w:tcW w:w="593" w:type="dxa"/>
          </w:tcPr>
          <w:p>
            <w:pPr>
              <w:pStyle w:val="1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284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18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ESTRUCTURAS METÁLICAS ACABADAS</w:t>
            </w:r>
          </w:p>
        </w:tc>
        <w:tc>
          <w:tcPr>
            <w:tcW w:w="1495" w:type="dxa"/>
          </w:tcPr>
          <w:p>
            <w:pPr>
              <w:pStyle w:val="10"/>
              <w:ind w:right="39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3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18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495" w:type="dxa"/>
          </w:tcPr>
          <w:p>
            <w:pPr>
              <w:pStyle w:val="10"/>
              <w:ind w:right="39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3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425.00</w:t>
            </w:r>
          </w:p>
        </w:tc>
        <w:tc>
          <w:tcPr>
            <w:tcW w:w="1133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425.00</w:t>
            </w:r>
          </w:p>
        </w:tc>
        <w:tc>
          <w:tcPr>
            <w:tcW w:w="961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0" w:line="240" w:lineRule="auto"/>
        <w:rPr>
          <w:b/>
          <w:sz w:val="6"/>
        </w:rPr>
      </w:pPr>
    </w:p>
    <w:tbl>
      <w:tblPr>
        <w:tblStyle w:val="5"/>
        <w:tblW w:w="0" w:type="auto"/>
        <w:tblInd w:w="1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62"/>
        <w:gridCol w:w="1020"/>
        <w:gridCol w:w="8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3262" w:type="dxa"/>
            <w:tcBorders>
              <w:top w:val="single" w:color="000000" w:sz="24" w:space="0"/>
            </w:tcBorders>
          </w:tcPr>
          <w:p>
            <w:pPr>
              <w:pStyle w:val="10"/>
              <w:tabs>
                <w:tab w:val="left" w:pos="1199"/>
                <w:tab w:val="left" w:pos="12364"/>
              </w:tabs>
              <w:spacing w:before="99" w:line="144" w:lineRule="exact"/>
              <w:jc w:val="left"/>
              <w:rPr>
                <w:b/>
                <w:sz w:val="12"/>
              </w:rPr>
            </w:pPr>
            <w:r>
              <w:rPr>
                <w:b/>
                <w:sz w:val="14"/>
              </w:rPr>
              <w:t xml:space="preserve">PG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SPG   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b/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OB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SALDO</w:t>
            </w:r>
            <w:r>
              <w:rPr>
                <w:b/>
                <w:spacing w:val="2"/>
                <w:position w:val="1"/>
                <w:sz w:val="12"/>
              </w:rPr>
              <w:t xml:space="preserve"> </w:t>
            </w:r>
            <w:r>
              <w:rPr>
                <w:b/>
                <w:position w:val="1"/>
                <w:sz w:val="12"/>
              </w:rPr>
              <w:t>POR</w:t>
            </w:r>
          </w:p>
        </w:tc>
        <w:tc>
          <w:tcPr>
            <w:tcW w:w="1020" w:type="dxa"/>
            <w:tcBorders>
              <w:top w:val="single" w:color="000000" w:sz="24" w:space="0"/>
            </w:tcBorders>
          </w:tcPr>
          <w:p>
            <w:pPr>
              <w:pStyle w:val="10"/>
              <w:spacing w:before="103"/>
              <w:ind w:right="120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  <w:tc>
          <w:tcPr>
            <w:tcW w:w="838" w:type="dxa"/>
            <w:tcBorders>
              <w:top w:val="single" w:color="000000" w:sz="24" w:space="0"/>
            </w:tcBorders>
          </w:tcPr>
          <w:p>
            <w:pPr>
              <w:pStyle w:val="10"/>
              <w:spacing w:before="103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3262" w:type="dxa"/>
          </w:tcPr>
          <w:p>
            <w:pPr>
              <w:pStyle w:val="10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  <w:tab w:val="left" w:pos="12067"/>
              </w:tabs>
              <w:spacing w:before="0" w:line="158" w:lineRule="auto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w w:val="100"/>
                <w:sz w:val="14"/>
              </w:rPr>
              <w:t>DESCRIPCIO</w:t>
            </w:r>
            <w:r>
              <w:rPr>
                <w:b/>
                <w:w w:val="100"/>
                <w:sz w:val="14"/>
              </w:rPr>
              <w:t>N</w:t>
            </w:r>
            <w:r>
              <w:rPr>
                <w:sz w:val="14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ASIGNAD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"/>
                <w:position w:val="1"/>
                <w:sz w:val="12"/>
              </w:rPr>
              <w:t xml:space="preserve"> </w:t>
            </w:r>
            <w:r>
              <w:rPr>
                <w:b/>
                <w:w w:val="10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VIGENT</w:t>
            </w:r>
            <w:r>
              <w:rPr>
                <w:b/>
                <w:w w:val="102"/>
                <w:position w:val="1"/>
                <w:sz w:val="12"/>
              </w:rPr>
              <w:t>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COMPROMETI</w:t>
            </w:r>
            <w:r>
              <w:rPr>
                <w:b/>
                <w:spacing w:val="-20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69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27"/>
                <w:w w:val="102"/>
                <w:position w:val="1"/>
                <w:sz w:val="12"/>
              </w:rPr>
              <w:t>O</w:t>
            </w:r>
            <w:r>
              <w:rPr>
                <w:b/>
                <w:spacing w:val="-1"/>
                <w:w w:val="102"/>
                <w:position w:val="1"/>
                <w:sz w:val="12"/>
              </w:rPr>
              <w:t>EVENGAD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PAGADO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-4"/>
                <w:sz w:val="12"/>
              </w:rPr>
              <w:t>COMPROMETER</w:t>
            </w:r>
          </w:p>
        </w:tc>
        <w:tc>
          <w:tcPr>
            <w:tcW w:w="1020" w:type="dxa"/>
          </w:tcPr>
          <w:p>
            <w:pPr>
              <w:pStyle w:val="10"/>
              <w:spacing w:before="19" w:line="119" w:lineRule="exact"/>
              <w:ind w:right="121"/>
              <w:rPr>
                <w:b/>
                <w:sz w:val="12"/>
              </w:rPr>
            </w:pPr>
            <w:r>
              <w:rPr>
                <w:b/>
                <w:sz w:val="12"/>
              </w:rPr>
              <w:t>DEVENGAR</w:t>
            </w:r>
          </w:p>
        </w:tc>
        <w:tc>
          <w:tcPr>
            <w:tcW w:w="838" w:type="dxa"/>
          </w:tcPr>
          <w:p>
            <w:pPr>
              <w:pStyle w:val="10"/>
              <w:spacing w:before="19" w:line="119" w:lineRule="exact"/>
              <w:rPr>
                <w:b/>
                <w:sz w:val="12"/>
              </w:rPr>
            </w:pPr>
            <w:r>
              <w:rPr>
                <w:b/>
                <w:sz w:val="12"/>
              </w:rPr>
              <w:t>PAGAR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13262" w:type="dxa"/>
          </w:tcPr>
          <w:p>
            <w:pPr>
              <w:pStyle w:val="10"/>
              <w:tabs>
                <w:tab w:val="left" w:pos="7562"/>
              </w:tabs>
              <w:spacing w:before="0" w:line="170" w:lineRule="auto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 xml:space="preserve">UBG   </w:t>
            </w:r>
            <w:r>
              <w:rPr>
                <w:b/>
                <w:spacing w:val="28"/>
                <w:position w:val="-7"/>
                <w:sz w:val="14"/>
              </w:rPr>
              <w:t xml:space="preserve"> </w:t>
            </w:r>
            <w:r>
              <w:rPr>
                <w:b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z w:val="12"/>
              </w:rPr>
              <w:t>COMPROMETIDO</w:t>
            </w:r>
          </w:p>
        </w:tc>
        <w:tc>
          <w:tcPr>
            <w:tcW w:w="1020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838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</w:tr>
    </w:tbl>
    <w:p>
      <w:pPr>
        <w:spacing w:before="1" w:line="240" w:lineRule="auto"/>
        <w:rPr>
          <w:b/>
          <w:sz w:val="6"/>
        </w:rPr>
      </w:pPr>
    </w:p>
    <w:tbl>
      <w:tblPr>
        <w:tblStyle w:val="5"/>
        <w:tblW w:w="0" w:type="auto"/>
        <w:tblInd w:w="1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6"/>
        <w:gridCol w:w="430"/>
        <w:gridCol w:w="331"/>
        <w:gridCol w:w="3056"/>
        <w:gridCol w:w="1484"/>
        <w:gridCol w:w="1080"/>
        <w:gridCol w:w="1107"/>
        <w:gridCol w:w="1081"/>
        <w:gridCol w:w="1081"/>
        <w:gridCol w:w="989"/>
        <w:gridCol w:w="1078"/>
        <w:gridCol w:w="1096"/>
        <w:gridCol w:w="1176"/>
        <w:gridCol w:w="5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56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2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56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484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87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243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60.00</w:t>
            </w:r>
          </w:p>
        </w:tc>
        <w:tc>
          <w:tcPr>
            <w:tcW w:w="1107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279" w:right="3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60.00</w:t>
            </w:r>
          </w:p>
        </w:tc>
        <w:tc>
          <w:tcPr>
            <w:tcW w:w="1081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280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421" w:right="3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3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8,976.00</w:t>
            </w:r>
          </w:p>
        </w:tc>
        <w:tc>
          <w:tcPr>
            <w:tcW w:w="1096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left="3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-9,226.00</w:t>
            </w:r>
          </w:p>
        </w:tc>
        <w:tc>
          <w:tcPr>
            <w:tcW w:w="1176" w:type="dxa"/>
            <w:tcBorders>
              <w:top w:val="single" w:color="000000" w:sz="24" w:space="0"/>
            </w:tcBorders>
          </w:tcPr>
          <w:p>
            <w:pPr>
              <w:pStyle w:val="10"/>
              <w:spacing w:before="97" w:line="96" w:lineRule="exact"/>
              <w:ind w:left="33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-9,226.00</w:t>
            </w:r>
          </w:p>
        </w:tc>
        <w:tc>
          <w:tcPr>
            <w:tcW w:w="585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7"/>
        </w:rPr>
      </w:pPr>
    </w:p>
    <w:p>
      <w:pPr>
        <w:spacing w:before="95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-222250</wp:posOffset>
                </wp:positionV>
                <wp:extent cx="9601200" cy="31750"/>
                <wp:effectExtent l="0" t="0" r="0" b="6350"/>
                <wp:wrapNone/>
                <wp:docPr id="328" name="Rectá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37" o:spid="_x0000_s1026" o:spt="1" style="position:absolute;left:0pt;margin-left:18pt;margin-top:-17.5pt;height:2.5pt;width:756pt;mso-position-horizontal-relative:page;z-index:-251489280;mso-width-relative:page;mso-height-relative:page;" fillcolor="#000000" filled="t" stroked="f" coordsize="21600,21600" o:gfxdata="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OOW1HZAAAACwEAAA8AAAAAAAAAAQAgAAAAIgAAAGRycy9kb3ducmV2LnhtbFBLAQIUABQA&#10;AAAIAIdO4kB+UwLg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7165" cy="227330"/>
                <wp:effectExtent l="0" t="0" r="0" b="0"/>
                <wp:wrapNone/>
                <wp:docPr id="128" name="Cuadro de tex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7"/>
                              <w:gridCol w:w="1097"/>
                              <w:gridCol w:w="1089"/>
                              <w:gridCol w:w="1072"/>
                              <w:gridCol w:w="1080"/>
                              <w:gridCol w:w="1081"/>
                              <w:gridCol w:w="1078"/>
                              <w:gridCol w:w="1096"/>
                              <w:gridCol w:w="1110"/>
                              <w:gridCol w:w="71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575.00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575.00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89,305.00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89,305.00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101,630.75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4" w:right="26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-101,880.75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-101,880.75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1,119,000.00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-277,809.00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841,191.00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-69,806.80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188,774.80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0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188,774.80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264,544.65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74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388,060.20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388,060.20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38" o:spid="_x0000_s1026" o:spt="202" type="#_x0000_t202" style="position:absolute;left:0pt;margin-left:260.55pt;margin-top:3.7pt;height:17.9pt;width:513.95pt;mso-position-horizontal-relative:page;z-index:251744256;mso-width-relative:page;mso-height-relative:page;" filled="f" stroked="f" coordsize="21600,21600" o:gfxdata="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2+UA+2QAAAAkBAAAPAAAAAAAAAAEAIAAAACIAAABkcnMvZG93bnJldi54bWxQSwECFAAUAAAA&#10;CACHTuJA5ZVOt7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7"/>
                        <w:gridCol w:w="1097"/>
                        <w:gridCol w:w="1089"/>
                        <w:gridCol w:w="1072"/>
                        <w:gridCol w:w="1080"/>
                        <w:gridCol w:w="1081"/>
                        <w:gridCol w:w="1078"/>
                        <w:gridCol w:w="1096"/>
                        <w:gridCol w:w="1110"/>
                        <w:gridCol w:w="71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spacing w:before="0"/>
                              <w:ind w:right="28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575.00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575.00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89,305.00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89,305.00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101,630.75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274" w:right="26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-101,880.75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>
                            <w:pPr>
                              <w:pStyle w:val="10"/>
                              <w:spacing w:before="30"/>
                              <w:ind w:left="2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-101,880.75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10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1,119,000.00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-277,809.00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32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841,191.00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-69,806.80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188,774.80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left="280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188,774.80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32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264,544.65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left="274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388,060.20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388,060.20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10"/>
                              <w:spacing w:before="32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96"/>
        <w:gridCol w:w="1351"/>
        <w:gridCol w:w="1080"/>
        <w:gridCol w:w="1199"/>
        <w:gridCol w:w="1080"/>
        <w:gridCol w:w="1080"/>
        <w:gridCol w:w="1080"/>
        <w:gridCol w:w="1042"/>
        <w:gridCol w:w="1095"/>
        <w:gridCol w:w="1118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51" w:type="dxa"/>
          </w:tcPr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89,985.00</w:t>
            </w:r>
          </w:p>
        </w:tc>
        <w:tc>
          <w:tcPr>
            <w:tcW w:w="1199" w:type="dxa"/>
          </w:tcPr>
          <w:p>
            <w:pPr>
              <w:pStyle w:val="10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89,985.00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>
            <w:pPr>
              <w:pStyle w:val="10"/>
              <w:spacing w:before="3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10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AGROFORESTALES, MADERA,</w:t>
            </w:r>
          </w:p>
        </w:tc>
        <w:tc>
          <w:tcPr>
            <w:tcW w:w="1351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10"/>
              <w:spacing w:before="8" w:line="290" w:lineRule="auto"/>
              <w:ind w:left="125" w:right="12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CORCHO Y SUS MANUFACTURAS COMBUSTIBLES Y LUBRICANTES</w:t>
            </w:r>
          </w:p>
        </w:tc>
        <w:tc>
          <w:tcPr>
            <w:tcW w:w="135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19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92"/>
              <w:rPr>
                <w:sz w:val="10"/>
              </w:rPr>
            </w:pPr>
            <w:r>
              <w:rPr>
                <w:w w:val="105"/>
                <w:sz w:val="10"/>
              </w:rPr>
              <w:t>160.00</w:t>
            </w:r>
          </w:p>
        </w:tc>
        <w:tc>
          <w:tcPr>
            <w:tcW w:w="1118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30"/>
              <w:rPr>
                <w:sz w:val="10"/>
              </w:rPr>
            </w:pPr>
            <w:r>
              <w:rPr>
                <w:w w:val="105"/>
                <w:sz w:val="10"/>
              </w:rPr>
              <w:t>160.00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274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CEMENTO</w:t>
            </w:r>
          </w:p>
        </w:tc>
        <w:tc>
          <w:tcPr>
            <w:tcW w:w="1351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ESTRUCTURAS METÁLICAS ACABADAS</w:t>
            </w:r>
          </w:p>
        </w:tc>
        <w:tc>
          <w:tcPr>
            <w:tcW w:w="1351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51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tabs>
          <w:tab w:val="left" w:pos="5350"/>
          <w:tab w:val="left" w:pos="6192"/>
          <w:tab w:val="left" w:pos="7272"/>
          <w:tab w:val="left" w:pos="8590"/>
          <w:tab w:val="left" w:pos="9670"/>
          <w:tab w:val="left" w:pos="10750"/>
          <w:tab w:val="left" w:pos="11830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95,985.00</w:t>
      </w:r>
      <w:r>
        <w:rPr>
          <w:w w:val="105"/>
          <w:sz w:val="10"/>
        </w:rPr>
        <w:tab/>
      </w:r>
      <w:r>
        <w:rPr>
          <w:w w:val="105"/>
          <w:sz w:val="10"/>
        </w:rPr>
        <w:t>95,985.00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160.00</w:t>
      </w:r>
    </w:p>
    <w:p>
      <w:pPr>
        <w:spacing w:before="0" w:line="240" w:lineRule="auto"/>
        <w:rPr>
          <w:sz w:val="10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160.00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5" w:space="40"/>
            <w:col w:w="1070" w:space="39"/>
            <w:col w:w="1040" w:space="39"/>
            <w:col w:w="1097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33"/>
        <w:gridCol w:w="1369"/>
        <w:gridCol w:w="1058"/>
        <w:gridCol w:w="1102"/>
        <w:gridCol w:w="1098"/>
        <w:gridCol w:w="1080"/>
        <w:gridCol w:w="1080"/>
        <w:gridCol w:w="1055"/>
        <w:gridCol w:w="1094"/>
        <w:gridCol w:w="1104"/>
        <w:gridCol w:w="73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69" w:type="dxa"/>
          </w:tcPr>
          <w:p>
            <w:pPr>
              <w:pStyle w:val="10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2,040,100.00</w:t>
            </w:r>
          </w:p>
        </w:tc>
        <w:tc>
          <w:tcPr>
            <w:tcW w:w="1058" w:type="dxa"/>
          </w:tcPr>
          <w:p>
            <w:pPr>
              <w:pStyle w:val="10"/>
              <w:spacing w:before="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-163,965.00</w:t>
            </w:r>
          </w:p>
        </w:tc>
        <w:tc>
          <w:tcPr>
            <w:tcW w:w="1102" w:type="dxa"/>
          </w:tcPr>
          <w:p>
            <w:pPr>
              <w:pStyle w:val="10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1,876,135.00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-144,773.00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spacing w:before="0"/>
              <w:ind w:right="275"/>
              <w:rPr>
                <w:sz w:val="10"/>
              </w:rPr>
            </w:pPr>
            <w:r>
              <w:rPr>
                <w:w w:val="105"/>
                <w:sz w:val="10"/>
              </w:rPr>
              <w:t>220,342.70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1,309,389.80</w:t>
            </w:r>
          </w:p>
        </w:tc>
        <w:tc>
          <w:tcPr>
            <w:tcW w:w="1104" w:type="dxa"/>
          </w:tcPr>
          <w:p>
            <w:pPr>
              <w:pStyle w:val="10"/>
              <w:spacing w:before="30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1,309,389.80</w:t>
            </w:r>
          </w:p>
        </w:tc>
        <w:tc>
          <w:tcPr>
            <w:tcW w:w="739" w:type="dxa"/>
          </w:tcPr>
          <w:p>
            <w:pPr>
              <w:pStyle w:val="10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69" w:type="dxa"/>
          </w:tcPr>
          <w:p>
            <w:pPr>
              <w:pStyle w:val="10"/>
              <w:ind w:right="2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2" w:type="dxa"/>
          </w:tcPr>
          <w:p>
            <w:pPr>
              <w:pStyle w:val="10"/>
              <w:ind w:right="2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0.30</w:t>
            </w:r>
          </w:p>
        </w:tc>
        <w:tc>
          <w:tcPr>
            <w:tcW w:w="1080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144,772.70</w:t>
            </w:r>
          </w:p>
        </w:tc>
        <w:tc>
          <w:tcPr>
            <w:tcW w:w="1080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144,772.70</w:t>
            </w:r>
          </w:p>
        </w:tc>
        <w:tc>
          <w:tcPr>
            <w:tcW w:w="1055" w:type="dxa"/>
          </w:tcPr>
          <w:p>
            <w:pPr>
              <w:pStyle w:val="1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-144,772.70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-144,772.70</w:t>
            </w:r>
          </w:p>
        </w:tc>
        <w:tc>
          <w:tcPr>
            <w:tcW w:w="739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144,772.7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spacing w:before="56" w:line="150" w:lineRule="atLeast"/>
              <w:ind w:left="125" w:right="63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 ALIMENTOS DESTINADOS A CONSUMO PARA</w:t>
            </w:r>
          </w:p>
        </w:tc>
        <w:tc>
          <w:tcPr>
            <w:tcW w:w="1369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180,000.00</w:t>
            </w:r>
          </w:p>
        </w:tc>
        <w:tc>
          <w:tcPr>
            <w:tcW w:w="105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2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180,000.00</w:t>
            </w:r>
          </w:p>
        </w:tc>
        <w:tc>
          <w:tcPr>
            <w:tcW w:w="1098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65,477.20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65,477.20</w:t>
            </w:r>
          </w:p>
        </w:tc>
        <w:tc>
          <w:tcPr>
            <w:tcW w:w="739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304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212</w:t>
            </w:r>
          </w:p>
        </w:tc>
        <w:tc>
          <w:tcPr>
            <w:tcW w:w="429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spacing w:before="1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ANIMALES</w:t>
            </w:r>
          </w:p>
          <w:p>
            <w:pPr>
              <w:pStyle w:val="10"/>
              <w:spacing w:before="35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</w:t>
            </w:r>
          </w:p>
        </w:tc>
        <w:tc>
          <w:tcPr>
            <w:tcW w:w="1369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8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2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17,598.80</w:t>
            </w:r>
          </w:p>
        </w:tc>
        <w:tc>
          <w:tcPr>
            <w:tcW w:w="1080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17,598.80</w:t>
            </w:r>
          </w:p>
        </w:tc>
        <w:tc>
          <w:tcPr>
            <w:tcW w:w="1055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-17,598.80</w:t>
            </w:r>
          </w:p>
        </w:tc>
        <w:tc>
          <w:tcPr>
            <w:tcW w:w="1104" w:type="dxa"/>
          </w:tcPr>
          <w:p>
            <w:pPr>
              <w:pStyle w:val="10"/>
              <w:spacing w:before="0"/>
              <w:jc w:val="left"/>
              <w:rPr>
                <w:sz w:val="16"/>
              </w:rPr>
            </w:pPr>
          </w:p>
          <w:p>
            <w:pPr>
              <w:pStyle w:val="10"/>
              <w:spacing w:before="0" w:line="104" w:lineRule="exact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-17,598.80</w:t>
            </w:r>
          </w:p>
        </w:tc>
        <w:tc>
          <w:tcPr>
            <w:tcW w:w="739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17,598.8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 w:hRule="atLeast"/>
        </w:trPr>
        <w:tc>
          <w:tcPr>
            <w:tcW w:w="30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42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3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033" w:type="dxa"/>
          </w:tcPr>
          <w:p>
            <w:pPr>
              <w:pStyle w:val="10"/>
              <w:spacing w:before="8" w:line="113" w:lineRule="exact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DESTINADOS A CONSUMO PARA</w:t>
            </w:r>
          </w:p>
        </w:tc>
        <w:tc>
          <w:tcPr>
            <w:tcW w:w="136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58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102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8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55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10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739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04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spacing w:before="1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ANIMALES</w:t>
            </w:r>
          </w:p>
          <w:p>
            <w:pPr>
              <w:pStyle w:val="10"/>
              <w:spacing w:before="22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69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33,150.00</w:t>
            </w:r>
          </w:p>
        </w:tc>
        <w:tc>
          <w:tcPr>
            <w:tcW w:w="1058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2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33,150.00</w:t>
            </w:r>
          </w:p>
        </w:tc>
        <w:tc>
          <w:tcPr>
            <w:tcW w:w="1098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15,980.00</w:t>
            </w:r>
          </w:p>
        </w:tc>
        <w:tc>
          <w:tcPr>
            <w:tcW w:w="1104" w:type="dxa"/>
          </w:tcPr>
          <w:p>
            <w:pPr>
              <w:pStyle w:val="10"/>
              <w:spacing w:before="0"/>
              <w:jc w:val="left"/>
              <w:rPr>
                <w:sz w:val="16"/>
              </w:rPr>
            </w:pPr>
          </w:p>
          <w:p>
            <w:pPr>
              <w:pStyle w:val="10"/>
              <w:spacing w:before="0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15,980.00</w:t>
            </w:r>
          </w:p>
        </w:tc>
        <w:tc>
          <w:tcPr>
            <w:tcW w:w="739" w:type="dxa"/>
          </w:tcPr>
          <w:p>
            <w:pPr>
              <w:pStyle w:val="10"/>
              <w:spacing w:before="4"/>
              <w:jc w:val="left"/>
              <w:rPr>
                <w:sz w:val="13"/>
              </w:rPr>
            </w:pPr>
          </w:p>
          <w:p>
            <w:pPr>
              <w:pStyle w:val="10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69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15,200.00</w:t>
            </w:r>
          </w:p>
        </w:tc>
        <w:tc>
          <w:tcPr>
            <w:tcW w:w="105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2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15,200.00</w:t>
            </w:r>
          </w:p>
        </w:tc>
        <w:tc>
          <w:tcPr>
            <w:tcW w:w="1098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15,200.00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15,200.00</w:t>
            </w:r>
          </w:p>
        </w:tc>
        <w:tc>
          <w:tcPr>
            <w:tcW w:w="739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69" w:type="dxa"/>
          </w:tcPr>
          <w:p>
            <w:pPr>
              <w:pStyle w:val="1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058" w:type="dxa"/>
          </w:tcPr>
          <w:p>
            <w:pPr>
              <w:pStyle w:val="1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14,777.00</w:t>
            </w:r>
          </w:p>
        </w:tc>
        <w:tc>
          <w:tcPr>
            <w:tcW w:w="1102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17,677.00</w:t>
            </w:r>
          </w:p>
        </w:tc>
        <w:tc>
          <w:tcPr>
            <w:tcW w:w="1098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937.00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937.00</w:t>
            </w:r>
          </w:p>
        </w:tc>
        <w:tc>
          <w:tcPr>
            <w:tcW w:w="739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69" w:type="dxa"/>
          </w:tcPr>
          <w:p>
            <w:pPr>
              <w:pStyle w:val="1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7,120.00</w:t>
            </w:r>
          </w:p>
        </w:tc>
        <w:tc>
          <w:tcPr>
            <w:tcW w:w="105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2" w:type="dxa"/>
          </w:tcPr>
          <w:p>
            <w:pPr>
              <w:pStyle w:val="1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7,120.00</w:t>
            </w:r>
          </w:p>
        </w:tc>
        <w:tc>
          <w:tcPr>
            <w:tcW w:w="1098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7,120.00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7,120.00</w:t>
            </w:r>
          </w:p>
        </w:tc>
        <w:tc>
          <w:tcPr>
            <w:tcW w:w="739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369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05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2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098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739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69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58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2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98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739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69" w:type="dxa"/>
          </w:tcPr>
          <w:p>
            <w:pPr>
              <w:pStyle w:val="10"/>
              <w:ind w:right="2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8" w:type="dxa"/>
          </w:tcPr>
          <w:p>
            <w:pPr>
              <w:pStyle w:val="1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400,000.00</w:t>
            </w:r>
          </w:p>
        </w:tc>
        <w:tc>
          <w:tcPr>
            <w:tcW w:w="1102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400,000.00</w:t>
            </w:r>
          </w:p>
        </w:tc>
        <w:tc>
          <w:tcPr>
            <w:tcW w:w="1098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-110,000.00</w:t>
            </w:r>
          </w:p>
        </w:tc>
        <w:tc>
          <w:tcPr>
            <w:tcW w:w="1080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122,205.00</w:t>
            </w:r>
          </w:p>
        </w:tc>
        <w:tc>
          <w:tcPr>
            <w:tcW w:w="1080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122,205.00</w:t>
            </w:r>
          </w:p>
        </w:tc>
        <w:tc>
          <w:tcPr>
            <w:tcW w:w="1055" w:type="dxa"/>
          </w:tcPr>
          <w:p>
            <w:pPr>
              <w:pStyle w:val="10"/>
              <w:ind w:right="275"/>
              <w:rPr>
                <w:sz w:val="10"/>
              </w:rPr>
            </w:pPr>
            <w:r>
              <w:rPr>
                <w:w w:val="105"/>
                <w:sz w:val="10"/>
              </w:rPr>
              <w:t>12,205.00</w:t>
            </w:r>
          </w:p>
        </w:tc>
        <w:tc>
          <w:tcPr>
            <w:tcW w:w="1094" w:type="dxa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277,795.00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277,795.00</w:t>
            </w:r>
          </w:p>
        </w:tc>
        <w:tc>
          <w:tcPr>
            <w:tcW w:w="739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110,000.0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69" w:type="dxa"/>
          </w:tcPr>
          <w:p>
            <w:pPr>
              <w:pStyle w:val="10"/>
              <w:ind w:right="2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8" w:type="dxa"/>
          </w:tcPr>
          <w:p>
            <w:pPr>
              <w:pStyle w:val="1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238,423.00</w:t>
            </w:r>
          </w:p>
        </w:tc>
        <w:tc>
          <w:tcPr>
            <w:tcW w:w="1102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238,423.00</w:t>
            </w:r>
          </w:p>
        </w:tc>
        <w:tc>
          <w:tcPr>
            <w:tcW w:w="1098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3,790.00</w:t>
            </w:r>
          </w:p>
        </w:tc>
        <w:tc>
          <w:tcPr>
            <w:tcW w:w="1094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-3,790.00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-3,400.00</w:t>
            </w:r>
          </w:p>
        </w:tc>
        <w:tc>
          <w:tcPr>
            <w:tcW w:w="739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69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62,000.00</w:t>
            </w:r>
          </w:p>
        </w:tc>
        <w:tc>
          <w:tcPr>
            <w:tcW w:w="1058" w:type="dxa"/>
          </w:tcPr>
          <w:p>
            <w:pPr>
              <w:pStyle w:val="1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-32,000.00</w:t>
            </w:r>
          </w:p>
        </w:tc>
        <w:tc>
          <w:tcPr>
            <w:tcW w:w="1102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98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9,000.00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9,000.00</w:t>
            </w:r>
          </w:p>
        </w:tc>
        <w:tc>
          <w:tcPr>
            <w:tcW w:w="739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69" w:type="dxa"/>
          </w:tcPr>
          <w:p>
            <w:pPr>
              <w:pStyle w:val="1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2,800.00</w:t>
            </w:r>
          </w:p>
        </w:tc>
        <w:tc>
          <w:tcPr>
            <w:tcW w:w="1058" w:type="dxa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9,730.00</w:t>
            </w:r>
          </w:p>
        </w:tc>
        <w:tc>
          <w:tcPr>
            <w:tcW w:w="1102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12,530.00</w:t>
            </w:r>
          </w:p>
        </w:tc>
        <w:tc>
          <w:tcPr>
            <w:tcW w:w="1098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1,076.40</w:t>
            </w:r>
          </w:p>
        </w:tc>
        <w:tc>
          <w:tcPr>
            <w:tcW w:w="1094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4,305.60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4,305.60</w:t>
            </w:r>
          </w:p>
        </w:tc>
        <w:tc>
          <w:tcPr>
            <w:tcW w:w="739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69" w:type="dxa"/>
          </w:tcPr>
          <w:p>
            <w:pPr>
              <w:pStyle w:val="1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58" w:type="dxa"/>
          </w:tcPr>
          <w:p>
            <w:pPr>
              <w:pStyle w:val="1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102" w:type="dxa"/>
          </w:tcPr>
          <w:p>
            <w:pPr>
              <w:pStyle w:val="1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98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1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104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96" w:lineRule="exact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739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11" name="Grupo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10" name="Rectángulo 240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39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JmKyDUAAAABAEAAA8AAAAAAAAAAQAgAAAAIgAAAGRycy9kb3ducmV2&#10;LnhtbFBLAQIUABQAAAAIAIdO4kC8GTF0AAIAAI0EAAAOAAAAAAAAAAEAIAAAACMBAABkcnMvZTJv&#10;RG9jLnhtbFBLBQYAAAAABgAGAFkBAACVBQAAAAA=&#10;">
                <o:lock v:ext="edit" aspectratio="f"/>
                <v:rect id="Rectángulo 240" o:spid="_x0000_s1026" o:spt="1" style="position:absolute;left:0;top:0;height:50;width:15120;" fillcolor="#000000" filled="t" stroked="f" coordsize="21600,21600" o:gfxdata="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PowG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29" name="Rectángul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41" o:spid="_x0000_s1026" o:spt="1" style="position:absolute;left:0pt;margin-left:18pt;margin-top:29.95pt;height:2.5pt;width:756pt;mso-position-horizontal-relative:page;z-index:-25148825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BvkIna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346710"/>
                <wp:effectExtent l="0" t="0" r="0" b="0"/>
                <wp:wrapNone/>
                <wp:docPr id="129" name="Cuadro de text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10"/>
                              <w:gridCol w:w="1420"/>
                              <w:gridCol w:w="1073"/>
                              <w:gridCol w:w="1227"/>
                              <w:gridCol w:w="963"/>
                              <w:gridCol w:w="1082"/>
                              <w:gridCol w:w="1082"/>
                              <w:gridCol w:w="1079"/>
                              <w:gridCol w:w="1097"/>
                              <w:gridCol w:w="1204"/>
                              <w:gridCol w:w="5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104" w:lineRule="exact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36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</w:tcPr>
                                <w:p>
                                  <w:pPr>
                                    <w:pStyle w:val="10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10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212,909.00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212,909.00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54,969.00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54,969.00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87,498.00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-48,828.00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</w:tcPr>
                                <w:p>
                                  <w:pPr>
                                    <w:pStyle w:val="10"/>
                                    <w:spacing w:before="41" w:line="96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-35,803.00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42" o:spid="_x0000_s1026" o:spt="202" type="#_x0000_t202" style="position:absolute;left:0pt;margin-left:18pt;margin-top:31.2pt;height:27.3pt;width:756pt;mso-position-horizontal-relative:page;z-index:251745280;mso-width-relative:page;mso-height-relative:page;" filled="f" stroked="f" coordsize="21600,21600" o:gfxdata="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5A7ww2QAAAAoBAAAPAAAAAAAAAAEAIAAAACIAAABkcnMvZG93bnJldi54bWxQSwECFAAUAAAA&#10;CACHTuJAf22K0r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10"/>
                        <w:gridCol w:w="1420"/>
                        <w:gridCol w:w="1073"/>
                        <w:gridCol w:w="1227"/>
                        <w:gridCol w:w="963"/>
                        <w:gridCol w:w="1082"/>
                        <w:gridCol w:w="1082"/>
                        <w:gridCol w:w="1079"/>
                        <w:gridCol w:w="1097"/>
                        <w:gridCol w:w="1204"/>
                        <w:gridCol w:w="5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7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104" w:lineRule="exact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36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</w:tcPr>
                          <w:p>
                            <w:pPr>
                              <w:pStyle w:val="10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73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04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5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11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11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10" w:type="dxa"/>
                          </w:tcPr>
                          <w:p>
                            <w:pPr>
                              <w:pStyle w:val="10"/>
                              <w:spacing w:before="1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>
                            <w:pPr>
                              <w:pStyle w:val="10"/>
                              <w:spacing w:before="11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212,909.00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>
                            <w:pPr>
                              <w:pStyle w:val="10"/>
                              <w:spacing w:before="11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10"/>
                              <w:spacing w:before="11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212,909.00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10"/>
                              <w:spacing w:before="11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11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54,969.00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11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54,969.00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11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87,498.00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11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-48,828.00</w:t>
                            </w:r>
                          </w:p>
                        </w:tc>
                        <w:tc>
                          <w:tcPr>
                            <w:tcW w:w="1204" w:type="dxa"/>
                          </w:tcPr>
                          <w:p>
                            <w:pPr>
                              <w:pStyle w:val="10"/>
                              <w:spacing w:before="41" w:line="96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-35,803.00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>
                            <w:pPr>
                              <w:pStyle w:val="10"/>
                              <w:spacing w:before="11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3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5895" cy="93345"/>
                <wp:effectExtent l="0" t="0" r="0" b="0"/>
                <wp:wrapNone/>
                <wp:docPr id="132" name="Cuadro de text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89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4"/>
                              <w:gridCol w:w="1041"/>
                              <w:gridCol w:w="1102"/>
                              <w:gridCol w:w="1098"/>
                              <w:gridCol w:w="1081"/>
                              <w:gridCol w:w="1081"/>
                              <w:gridCol w:w="1056"/>
                              <w:gridCol w:w="1095"/>
                              <w:gridCol w:w="1105"/>
                              <w:gridCol w:w="73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2,670,179.00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426,965.00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3,097,144.00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-254,772.70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339,545.50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339,545.50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324,912.10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1,564,215.10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2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1,577,630.10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272,371.5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43" o:spid="_x0000_s1026" o:spt="202" type="#_x0000_t202" style="position:absolute;left:0pt;margin-left:260.55pt;margin-top:3.7pt;height:7.35pt;width:513.85pt;mso-position-horizontal-relative:page;z-index:251747328;mso-width-relative:page;mso-height-relative:page;" filled="f" stroked="f" coordsize="21600,21600" o:gfxdata="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hqe83YAAAACQEAAA8AAAAAAAAAAQAgAAAAIgAAAGRycy9kb3ducmV2LnhtbFBLAQIUABQAAAAI&#10;AIdO4kCvP7rktAEAAHs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4"/>
                        <w:gridCol w:w="1041"/>
                        <w:gridCol w:w="1102"/>
                        <w:gridCol w:w="1098"/>
                        <w:gridCol w:w="1081"/>
                        <w:gridCol w:w="1081"/>
                        <w:gridCol w:w="1056"/>
                        <w:gridCol w:w="1095"/>
                        <w:gridCol w:w="1105"/>
                        <w:gridCol w:w="73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2,670,179.00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426,965.00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>
                            <w:pPr>
                              <w:pStyle w:val="10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3,097,144.00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2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-254,772.70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339,545.50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339,545.50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10"/>
                              <w:spacing w:before="0"/>
                              <w:ind w:left="3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324,912.10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7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1,564,215.10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2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1,577,630.10</w:t>
                            </w:r>
                          </w:p>
                        </w:tc>
                        <w:tc>
                          <w:tcPr>
                            <w:tcW w:w="738" w:type="dxa"/>
                          </w:tcPr>
                          <w:p>
                            <w:pPr>
                              <w:pStyle w:val="10"/>
                              <w:spacing w:before="0"/>
                              <w:ind w:left="2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272,371.5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21"/>
        <w:gridCol w:w="1353"/>
        <w:gridCol w:w="1080"/>
        <w:gridCol w:w="1173"/>
        <w:gridCol w:w="1081"/>
        <w:gridCol w:w="1081"/>
        <w:gridCol w:w="1081"/>
        <w:gridCol w:w="1004"/>
        <w:gridCol w:w="1097"/>
        <w:gridCol w:w="1160"/>
        <w:gridCol w:w="5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21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53" w:type="dxa"/>
          </w:tcPr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10"/>
              <w:spacing w:before="0"/>
              <w:ind w:left="420" w:right="3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60" w:type="dxa"/>
          </w:tcPr>
          <w:p>
            <w:pPr>
              <w:pStyle w:val="10"/>
              <w:spacing w:before="3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6" w:type="dxa"/>
          </w:tcPr>
          <w:p>
            <w:pPr>
              <w:pStyle w:val="10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21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METAL Y SUS ALEACIONES</w:t>
            </w:r>
          </w:p>
        </w:tc>
        <w:tc>
          <w:tcPr>
            <w:tcW w:w="1353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706.00</w:t>
            </w:r>
          </w:p>
        </w:tc>
        <w:tc>
          <w:tcPr>
            <w:tcW w:w="1173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706.00</w:t>
            </w:r>
          </w:p>
        </w:tc>
        <w:tc>
          <w:tcPr>
            <w:tcW w:w="1081" w:type="dxa"/>
          </w:tcPr>
          <w:p>
            <w:pPr>
              <w:pStyle w:val="1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10"/>
              <w:ind w:left="420" w:right="3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63"/>
              <w:rPr>
                <w:sz w:val="10"/>
              </w:rPr>
            </w:pPr>
            <w:r>
              <w:rPr>
                <w:w w:val="105"/>
                <w:sz w:val="10"/>
              </w:rPr>
              <w:t>706.00</w:t>
            </w:r>
          </w:p>
        </w:tc>
        <w:tc>
          <w:tcPr>
            <w:tcW w:w="116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706.00</w:t>
            </w:r>
          </w:p>
        </w:tc>
        <w:tc>
          <w:tcPr>
            <w:tcW w:w="596" w:type="dxa"/>
          </w:tcPr>
          <w:p>
            <w:pPr>
              <w:pStyle w:val="1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21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353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7,578.00</w:t>
            </w:r>
          </w:p>
        </w:tc>
        <w:tc>
          <w:tcPr>
            <w:tcW w:w="1173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7,578.00</w:t>
            </w:r>
          </w:p>
        </w:tc>
        <w:tc>
          <w:tcPr>
            <w:tcW w:w="1081" w:type="dxa"/>
          </w:tcPr>
          <w:p>
            <w:pPr>
              <w:pStyle w:val="1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10"/>
              <w:ind w:left="420" w:right="3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63"/>
              <w:rPr>
                <w:sz w:val="10"/>
              </w:rPr>
            </w:pPr>
            <w:r>
              <w:rPr>
                <w:w w:val="105"/>
                <w:sz w:val="10"/>
              </w:rPr>
              <w:t>7,578.00</w:t>
            </w:r>
          </w:p>
        </w:tc>
        <w:tc>
          <w:tcPr>
            <w:tcW w:w="116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7,578.00</w:t>
            </w:r>
          </w:p>
        </w:tc>
        <w:tc>
          <w:tcPr>
            <w:tcW w:w="596" w:type="dxa"/>
          </w:tcPr>
          <w:p>
            <w:pPr>
              <w:pStyle w:val="1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296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21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COCINA Y COMEDOR</w:t>
            </w:r>
          </w:p>
        </w:tc>
        <w:tc>
          <w:tcPr>
            <w:tcW w:w="1353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3,522.00</w:t>
            </w:r>
          </w:p>
        </w:tc>
        <w:tc>
          <w:tcPr>
            <w:tcW w:w="1173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3,522.00</w:t>
            </w:r>
          </w:p>
        </w:tc>
        <w:tc>
          <w:tcPr>
            <w:tcW w:w="1081" w:type="dxa"/>
          </w:tcPr>
          <w:p>
            <w:pPr>
              <w:pStyle w:val="10"/>
              <w:ind w:left="28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10"/>
              <w:ind w:left="420" w:right="3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0.21</w:t>
            </w:r>
          </w:p>
        </w:tc>
        <w:tc>
          <w:tcPr>
            <w:tcW w:w="116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0.21</w:t>
            </w:r>
          </w:p>
        </w:tc>
        <w:tc>
          <w:tcPr>
            <w:tcW w:w="596" w:type="dxa"/>
          </w:tcPr>
          <w:p>
            <w:pPr>
              <w:pStyle w:val="1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133" name="Cuadro de text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1081"/>
                              <w:gridCol w:w="1080"/>
                              <w:gridCol w:w="1080"/>
                              <w:gridCol w:w="1003"/>
                              <w:gridCol w:w="1095"/>
                              <w:gridCol w:w="1158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11,806.00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11,806.00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8,284.21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8,284.21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44" o:spid="_x0000_s1026" o:spt="202" type="#_x0000_t202" style="position:absolute;left:0pt;margin-left:279.05pt;margin-top:-1pt;height:7.35pt;width:495.45pt;mso-position-horizontal-relative:page;z-index:251747328;mso-width-relative:page;mso-height-relative:page;" filled="f" stroked="f" coordsize="21600,21600" o:gfxdata="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ll+vX2QAAAAoBAAAPAAAAAAAAAAEAIAAAACIAAABkcnMvZG93bnJldi54bWxQSwECFAAUAAAA&#10;CACHTuJAEgJirb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79"/>
                        <w:gridCol w:w="1199"/>
                        <w:gridCol w:w="1081"/>
                        <w:gridCol w:w="1080"/>
                        <w:gridCol w:w="1080"/>
                        <w:gridCol w:w="1003"/>
                        <w:gridCol w:w="1095"/>
                        <w:gridCol w:w="1158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11,806.00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11,806.00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8,284.21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8,284.21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219"/>
        <w:gridCol w:w="1229"/>
        <w:gridCol w:w="1081"/>
        <w:gridCol w:w="1200"/>
        <w:gridCol w:w="1081"/>
        <w:gridCol w:w="1081"/>
        <w:gridCol w:w="962"/>
        <w:gridCol w:w="1096"/>
        <w:gridCol w:w="1096"/>
        <w:gridCol w:w="118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9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229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72,887.00</w:t>
            </w:r>
          </w:p>
        </w:tc>
        <w:tc>
          <w:tcPr>
            <w:tcW w:w="1200" w:type="dxa"/>
          </w:tcPr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72,887.00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5,482.00</w:t>
            </w:r>
          </w:p>
        </w:tc>
        <w:tc>
          <w:tcPr>
            <w:tcW w:w="1185" w:type="dxa"/>
          </w:tcPr>
          <w:p>
            <w:pPr>
              <w:pStyle w:val="10"/>
              <w:spacing w:before="3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5,482.00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9" w:type="dxa"/>
          </w:tcPr>
          <w:p>
            <w:pPr>
              <w:pStyle w:val="10"/>
              <w:spacing w:before="56" w:line="150" w:lineRule="atLeast"/>
              <w:ind w:left="122" w:right="8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 ALIMENTOS DESTINADOS A CONSUMO PARA</w:t>
            </w:r>
          </w:p>
        </w:tc>
        <w:tc>
          <w:tcPr>
            <w:tcW w:w="1229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32,000.00</w:t>
            </w:r>
          </w:p>
        </w:tc>
        <w:tc>
          <w:tcPr>
            <w:tcW w:w="1200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32,000.00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17,598.80</w:t>
            </w:r>
          </w:p>
        </w:tc>
        <w:tc>
          <w:tcPr>
            <w:tcW w:w="1096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14,401.20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14,401.20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305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214</w:t>
            </w:r>
          </w:p>
        </w:tc>
        <w:tc>
          <w:tcPr>
            <w:tcW w:w="430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9" w:type="dxa"/>
          </w:tcPr>
          <w:p>
            <w:pPr>
              <w:pStyle w:val="10"/>
              <w:spacing w:before="1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ANIMALES</w:t>
            </w:r>
          </w:p>
          <w:p>
            <w:pPr>
              <w:pStyle w:val="10"/>
              <w:spacing w:before="35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AGROFORESTALES, MADERA,</w:t>
            </w:r>
          </w:p>
        </w:tc>
        <w:tc>
          <w:tcPr>
            <w:tcW w:w="1229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00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85" w:type="dxa"/>
          </w:tcPr>
          <w:p>
            <w:pPr>
              <w:pStyle w:val="10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10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>
            <w:pPr>
              <w:pStyle w:val="10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9" w:type="dxa"/>
          </w:tcPr>
          <w:p>
            <w:pPr>
              <w:pStyle w:val="10"/>
              <w:spacing w:before="8" w:line="290" w:lineRule="auto"/>
              <w:ind w:left="122" w:right="14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CORCHO Y SUS MANUFACTURAS PRENDAS DE VESTIR</w:t>
            </w:r>
          </w:p>
        </w:tc>
        <w:tc>
          <w:tcPr>
            <w:tcW w:w="12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20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185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9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229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1,577.00</w:t>
            </w:r>
          </w:p>
        </w:tc>
        <w:tc>
          <w:tcPr>
            <w:tcW w:w="1200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1,577.00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1,577.00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1,577.00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9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229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8,400.00</w:t>
            </w:r>
          </w:p>
        </w:tc>
        <w:tc>
          <w:tcPr>
            <w:tcW w:w="1200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8,400.00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75.00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75.00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9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229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299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19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MATERIALES Y SUMINISTROS</w:t>
            </w:r>
          </w:p>
        </w:tc>
        <w:tc>
          <w:tcPr>
            <w:tcW w:w="1229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133.00</w:t>
            </w:r>
          </w:p>
        </w:tc>
        <w:tc>
          <w:tcPr>
            <w:tcW w:w="1200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133.00</w:t>
            </w:r>
          </w:p>
        </w:tc>
        <w:tc>
          <w:tcPr>
            <w:tcW w:w="1081" w:type="dxa"/>
          </w:tcPr>
          <w:p>
            <w:pPr>
              <w:pStyle w:val="10"/>
              <w:ind w:left="27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133.00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133.00</w:t>
            </w:r>
          </w:p>
        </w:tc>
        <w:tc>
          <w:tcPr>
            <w:tcW w:w="594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130" name="Cuadro de text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5"/>
                              <w:gridCol w:w="1039"/>
                              <w:gridCol w:w="1101"/>
                              <w:gridCol w:w="1098"/>
                              <w:gridCol w:w="1079"/>
                              <w:gridCol w:w="1079"/>
                              <w:gridCol w:w="1054"/>
                              <w:gridCol w:w="1094"/>
                              <w:gridCol w:w="1104"/>
                              <w:gridCol w:w="73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254,997.00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254,997.00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17,598.80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161,668.20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50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161,668.20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2,670,179.00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789,753.00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3,459,932.00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-254,772.70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339,545.50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339,545.50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342,510.90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1,734,327.51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50" w:right="26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1,747,742.51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272,371.5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45" o:spid="_x0000_s1026" o:spt="202" type="#_x0000_t202" style="position:absolute;left:0pt;margin-left:260.55pt;margin-top:-1pt;height:17.9pt;width:513.95pt;mso-position-horizontal-relative:page;z-index:251746304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NGrufZAAAACgEAAA8AAAAAAAAAAQAgAAAAIgAAAGRycy9kb3ducmV2LnhtbFBLAQIUABQAAAAI&#10;AIdO4kD27gpDswEAAHw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5"/>
                        <w:gridCol w:w="1039"/>
                        <w:gridCol w:w="1101"/>
                        <w:gridCol w:w="1098"/>
                        <w:gridCol w:w="1079"/>
                        <w:gridCol w:w="1079"/>
                        <w:gridCol w:w="1054"/>
                        <w:gridCol w:w="1094"/>
                        <w:gridCol w:w="1104"/>
                        <w:gridCol w:w="73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5" w:type="dxa"/>
                          </w:tcPr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>
                            <w:pPr>
                              <w:pStyle w:val="10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254,997.00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254,997.00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0"/>
                              <w:ind w:right="27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17,598.80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righ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161,668.20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>
                            <w:pPr>
                              <w:pStyle w:val="10"/>
                              <w:spacing w:before="30"/>
                              <w:ind w:left="250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161,668.20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5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2,670,179.00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>
                            <w:pPr>
                              <w:pStyle w:val="10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789,753.00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3,459,932.00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-254,772.70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339,545.50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339,545.50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32"/>
                              <w:ind w:right="27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342,510.90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1,734,327.51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50" w:right="26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1,747,742.51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>
                            <w:pPr>
                              <w:pStyle w:val="10"/>
                              <w:spacing w:before="32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272,371.5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97"/>
        <w:gridCol w:w="1325"/>
        <w:gridCol w:w="1081"/>
        <w:gridCol w:w="1227"/>
        <w:gridCol w:w="1081"/>
        <w:gridCol w:w="1081"/>
        <w:gridCol w:w="1081"/>
        <w:gridCol w:w="951"/>
        <w:gridCol w:w="1096"/>
        <w:gridCol w:w="121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7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25" w:type="dxa"/>
          </w:tcPr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131,085.00</w:t>
            </w:r>
          </w:p>
        </w:tc>
        <w:tc>
          <w:tcPr>
            <w:tcW w:w="1227" w:type="dxa"/>
          </w:tcPr>
          <w:p>
            <w:pPr>
              <w:pStyle w:val="10"/>
              <w:spacing w:before="0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131,085.00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5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131,085.00</w:t>
            </w:r>
          </w:p>
        </w:tc>
        <w:tc>
          <w:tcPr>
            <w:tcW w:w="1211" w:type="dxa"/>
          </w:tcPr>
          <w:p>
            <w:pPr>
              <w:pStyle w:val="10"/>
              <w:spacing w:before="3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131,085.00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214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7" w:type="dxa"/>
          </w:tcPr>
          <w:p>
            <w:pPr>
              <w:pStyle w:val="10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AGROFORESTALES, MADERA,</w:t>
            </w:r>
          </w:p>
        </w:tc>
        <w:tc>
          <w:tcPr>
            <w:tcW w:w="132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5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7" w:type="dxa"/>
          </w:tcPr>
          <w:p>
            <w:pPr>
              <w:pStyle w:val="10"/>
              <w:spacing w:before="8" w:line="290" w:lineRule="auto"/>
              <w:ind w:left="122" w:right="13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CORCHO Y SUS MANUFACTURAS COMBUSTIBLES Y LUBRICANTES</w:t>
            </w:r>
          </w:p>
        </w:tc>
        <w:tc>
          <w:tcPr>
            <w:tcW w:w="132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75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7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274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7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CEMENTO</w:t>
            </w:r>
          </w:p>
        </w:tc>
        <w:tc>
          <w:tcPr>
            <w:tcW w:w="132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5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284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7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ESTRUCTURAS METÁLICAS ACABADAS</w:t>
            </w:r>
          </w:p>
        </w:tc>
        <w:tc>
          <w:tcPr>
            <w:tcW w:w="132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5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7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25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1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5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131" name="Cuadro de text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5"/>
                              <w:gridCol w:w="1079"/>
                              <w:gridCol w:w="1226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131,085.00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131,085.00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0" w:right="2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131,085.00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131,085.00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46" o:spid="_x0000_s1026" o:spt="202" type="#_x0000_t202" style="position:absolute;left:0pt;margin-left:279.05pt;margin-top:-1pt;height:7.35pt;width:495.45pt;mso-position-horizontal-relative:page;z-index:251746304;mso-width-relative:page;mso-height-relative:page;" filled="f" stroked="f" coordsize="21600,21600" o:gfxdata="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ll+vX2QAAAAoBAAAPAAAAAAAAAAEAIAAAACIAAABkcnMvZG93bnJldi54bWxQSwECFAAUAAAA&#10;CACHTuJASU5wWb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5"/>
                        <w:gridCol w:w="1079"/>
                        <w:gridCol w:w="1226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131,085.00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131,085.00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0"/>
                              <w:ind w:left="263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>
                            <w:pPr>
                              <w:pStyle w:val="10"/>
                              <w:spacing w:before="0"/>
                              <w:ind w:left="420" w:right="2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131,085.00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131,085.00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10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767"/>
        <w:gridCol w:w="1681"/>
        <w:gridCol w:w="1080"/>
        <w:gridCol w:w="1063"/>
        <w:gridCol w:w="1217"/>
        <w:gridCol w:w="1082"/>
        <w:gridCol w:w="1081"/>
        <w:gridCol w:w="977"/>
        <w:gridCol w:w="1095"/>
        <w:gridCol w:w="1185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67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681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79,160.00</w:t>
            </w:r>
          </w:p>
        </w:tc>
        <w:tc>
          <w:tcPr>
            <w:tcW w:w="1063" w:type="dxa"/>
          </w:tcPr>
          <w:p>
            <w:pPr>
              <w:pStyle w:val="10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79,160.00</w:t>
            </w:r>
          </w:p>
        </w:tc>
        <w:tc>
          <w:tcPr>
            <w:tcW w:w="1217" w:type="dxa"/>
          </w:tcPr>
          <w:p>
            <w:pPr>
              <w:pStyle w:val="10"/>
              <w:spacing w:before="0"/>
              <w:ind w:left="30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-67,890.00</w:t>
            </w:r>
          </w:p>
        </w:tc>
        <w:tc>
          <w:tcPr>
            <w:tcW w:w="1082" w:type="dxa"/>
          </w:tcPr>
          <w:p>
            <w:pPr>
              <w:pStyle w:val="10"/>
              <w:spacing w:before="0"/>
              <w:ind w:left="257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5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>
            <w:pPr>
              <w:pStyle w:val="10"/>
              <w:spacing w:before="0"/>
              <w:ind w:left="400" w:right="3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33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185" w:type="dxa"/>
          </w:tcPr>
          <w:p>
            <w:pPr>
              <w:pStyle w:val="10"/>
              <w:spacing w:before="30" w:line="96" w:lineRule="exact"/>
              <w:ind w:left="3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25" name="Grupo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24" name="Rectángulo 248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47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sCQIa/4BAACNBAAADgAAAAAAAAABACAAAAAjAQAAZHJzL2Uyb0Rv&#10;Yy54bWxQSwUGAAAAAAYABgBZAQAAkwUAAAAA&#10;">
                <o:lock v:ext="edit" aspectratio="f"/>
                <v:rect id="Rectángulo 248" o:spid="_x0000_s1026" o:spt="1" style="position:absolute;left:0;top:0;height:50;width:15120;" fillcolor="#000000" filled="t" stroked="f" coordsize="21600,21600" o:gfxdata="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Yb7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30" name="Rectángul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49" o:spid="_x0000_s1026" o:spt="1" style="position:absolute;left:0pt;margin-left:18pt;margin-top:29.95pt;height:2.5pt;width:756pt;mso-position-horizontal-relative:page;z-index:-25148723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COZEjc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922020"/>
                <wp:effectExtent l="0" t="0" r="0" b="0"/>
                <wp:wrapNone/>
                <wp:docPr id="134" name="Cuadro de text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219"/>
                              <w:gridCol w:w="1255"/>
                              <w:gridCol w:w="1080"/>
                              <w:gridCol w:w="1062"/>
                              <w:gridCol w:w="1071"/>
                              <w:gridCol w:w="1080"/>
                              <w:gridCol w:w="1199"/>
                              <w:gridCol w:w="958"/>
                              <w:gridCol w:w="1095"/>
                              <w:gridCol w:w="1083"/>
                              <w:gridCol w:w="70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ALIMENTOS PARA PERSONAS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1,618.10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67,889.90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67,889.90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27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-67,889.90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-67,889.90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67,889.9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>
                                  <w:pPr>
                                    <w:pStyle w:val="10"/>
                                    <w:ind w:left="1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 DE ESCRITORIO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1,873.00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1,873.00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10"/>
                                    <w:ind w:left="427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0.70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0.70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1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1,256.00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1,256.00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10"/>
                                    <w:ind w:left="427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1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10"/>
                                    <w:ind w:left="427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1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3,733.00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1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3,733.00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-1,618.00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10"/>
                                    <w:ind w:left="427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1,618.00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1,618.00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1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50" o:spid="_x0000_s1026" o:spt="202" type="#_x0000_t202" style="position:absolute;left:0pt;margin-left:18pt;margin-top:31.2pt;height:72.6pt;width:756pt;mso-position-horizontal-relative:page;z-index:251748352;mso-width-relative:page;mso-height-relative:page;" filled="f" stroked="f" coordsize="21600,21600" o:gfxdata="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NCbCC9kAAAAKAQAADwAAAAAAAAABACAAAAAiAAAAZHJzL2Rvd25yZXYueG1sUEsBAhQAFAAAAAgA&#10;h07iQAuu0PGyAQAAfA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219"/>
                        <w:gridCol w:w="1255"/>
                        <w:gridCol w:w="1080"/>
                        <w:gridCol w:w="1062"/>
                        <w:gridCol w:w="1071"/>
                        <w:gridCol w:w="1080"/>
                        <w:gridCol w:w="1199"/>
                        <w:gridCol w:w="958"/>
                        <w:gridCol w:w="1095"/>
                        <w:gridCol w:w="1083"/>
                        <w:gridCol w:w="70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ALIMENTOS PARA PERSONAS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1,618.10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67,889.90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67,889.90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27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-67,889.90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-67,889.90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67,889.9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>
                            <w:pPr>
                              <w:pStyle w:val="10"/>
                              <w:ind w:left="1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PAPEL DE ESCRITORIO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1,873.00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1,873.00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>
                            <w:pPr>
                              <w:pStyle w:val="10"/>
                              <w:ind w:left="427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0.70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0.70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1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1,256.00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1,256.00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>
                            <w:pPr>
                              <w:pStyle w:val="10"/>
                              <w:ind w:left="427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1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>
                            <w:pPr>
                              <w:pStyle w:val="10"/>
                              <w:ind w:left="427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1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3,733.00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1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3,733.00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-1,618.00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>
                            <w:pPr>
                              <w:pStyle w:val="10"/>
                              <w:ind w:left="427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1,618.00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1,618.00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1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2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0945" cy="93345"/>
                <wp:effectExtent l="0" t="0" r="0" b="0"/>
                <wp:wrapNone/>
                <wp:docPr id="136" name="Cuadro de tex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94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80"/>
                              <w:gridCol w:w="1063"/>
                              <w:gridCol w:w="1098"/>
                              <w:gridCol w:w="1081"/>
                              <w:gridCol w:w="1200"/>
                              <w:gridCol w:w="1004"/>
                              <w:gridCol w:w="1095"/>
                              <w:gridCol w:w="1039"/>
                              <w:gridCol w:w="71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86,022.00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86,022.00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-67,889.90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67,889.90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67,889.90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0" w:right="3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8,729.30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8,729.30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67,889.9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51" o:spid="_x0000_s1026" o:spt="202" type="#_x0000_t202" style="position:absolute;left:0pt;margin-left:279.05pt;margin-top:3.7pt;height:7.35pt;width:495.35pt;mso-position-horizontal-relative:page;z-index:251749376;mso-width-relative:page;mso-height-relative:page;" filled="f" stroked="f" coordsize="21600,21600" o:gfxdata="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G9cG1tgAAAAJAQAADwAAAAAAAAABACAAAAAiAAAAZHJzL2Rvd25yZXYueG1sUEsBAhQAFAAAAAgA&#10;h07iQPUthbGzAQAAew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80"/>
                        <w:gridCol w:w="1063"/>
                        <w:gridCol w:w="1098"/>
                        <w:gridCol w:w="1081"/>
                        <w:gridCol w:w="1200"/>
                        <w:gridCol w:w="1004"/>
                        <w:gridCol w:w="1095"/>
                        <w:gridCol w:w="1039"/>
                        <w:gridCol w:w="71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86,022.00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86,022.00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3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-67,889.90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67,889.90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67,889.90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10"/>
                              <w:spacing w:before="0"/>
                              <w:ind w:left="420" w:right="3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8,729.30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8,729.30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10"/>
                              <w:spacing w:before="0"/>
                              <w:ind w:left="3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67,889.9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854"/>
        <w:gridCol w:w="1565"/>
        <w:gridCol w:w="1079"/>
        <w:gridCol w:w="1225"/>
        <w:gridCol w:w="1079"/>
        <w:gridCol w:w="1079"/>
        <w:gridCol w:w="1079"/>
        <w:gridCol w:w="949"/>
        <w:gridCol w:w="1094"/>
        <w:gridCol w:w="1209"/>
        <w:gridCol w:w="5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4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565" w:type="dxa"/>
          </w:tcPr>
          <w:p>
            <w:pPr>
              <w:pStyle w:val="10"/>
              <w:spacing w:before="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25" w:type="dxa"/>
          </w:tcPr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29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09" w:type="dxa"/>
          </w:tcPr>
          <w:p>
            <w:pPr>
              <w:pStyle w:val="10"/>
              <w:spacing w:before="30"/>
              <w:ind w:right="422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2" w:type="dxa"/>
          </w:tcPr>
          <w:p>
            <w:pPr>
              <w:pStyle w:val="10"/>
              <w:spacing w:before="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4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565" w:type="dxa"/>
          </w:tcPr>
          <w:p>
            <w:pPr>
              <w:pStyle w:val="1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1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>
            <w:pPr>
              <w:pStyle w:val="1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227330"/>
                <wp:effectExtent l="0" t="0" r="0" b="0"/>
                <wp:wrapNone/>
                <wp:docPr id="135" name="Cuadro de tex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5"/>
                              <w:gridCol w:w="1079"/>
                              <w:gridCol w:w="1089"/>
                              <w:gridCol w:w="1099"/>
                              <w:gridCol w:w="1080"/>
                              <w:gridCol w:w="1199"/>
                              <w:gridCol w:w="949"/>
                              <w:gridCol w:w="1093"/>
                              <w:gridCol w:w="1091"/>
                              <w:gridCol w:w="71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38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24" w:right="2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77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38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317,107.00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317,107.00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-67,889.90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67,889.90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67,889.90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24" w:right="2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239,814.30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77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239,814.30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67,889.9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52" o:spid="_x0000_s1026" o:spt="202" type="#_x0000_t202" style="position:absolute;left:0pt;margin-left:279.05pt;margin-top:-1pt;height:17.9pt;width:495.45pt;mso-position-horizontal-relative:page;z-index:251748352;mso-width-relative:page;mso-height-relative:page;" filled="f" stroked="f" coordsize="21600,21600" o:gfxdata="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kDvXFdoAAAAKAQAADwAAAAAAAAABACAAAAAiAAAAZHJzL2Rvd25yZXYueG1sUEsBAhQAFAAA&#10;AAgAh07iQCzB9Ya0AQAAfA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5"/>
                        <w:gridCol w:w="1079"/>
                        <w:gridCol w:w="1089"/>
                        <w:gridCol w:w="1099"/>
                        <w:gridCol w:w="1080"/>
                        <w:gridCol w:w="1199"/>
                        <w:gridCol w:w="949"/>
                        <w:gridCol w:w="1093"/>
                        <w:gridCol w:w="1091"/>
                        <w:gridCol w:w="71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38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>
                            <w:pPr>
                              <w:pStyle w:val="10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0"/>
                              <w:ind w:left="224" w:right="2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30"/>
                              <w:ind w:left="277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10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38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317,107.00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317,107.00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-67,889.90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67,889.90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67,889.90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>
                            <w:pPr>
                              <w:pStyle w:val="10"/>
                              <w:spacing w:before="32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32"/>
                              <w:ind w:left="224" w:right="2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239,814.30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77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239,814.30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67,889.9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854"/>
        <w:gridCol w:w="1592"/>
        <w:gridCol w:w="1079"/>
        <w:gridCol w:w="1198"/>
        <w:gridCol w:w="987"/>
        <w:gridCol w:w="1079"/>
        <w:gridCol w:w="1079"/>
        <w:gridCol w:w="1094"/>
        <w:gridCol w:w="1094"/>
        <w:gridCol w:w="1157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4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592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11,800.00</w:t>
            </w:r>
          </w:p>
        </w:tc>
        <w:tc>
          <w:tcPr>
            <w:tcW w:w="1198" w:type="dxa"/>
          </w:tcPr>
          <w:p>
            <w:pPr>
              <w:pStyle w:val="10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11,800.00</w:t>
            </w:r>
          </w:p>
        </w:tc>
        <w:tc>
          <w:tcPr>
            <w:tcW w:w="987" w:type="dxa"/>
          </w:tcPr>
          <w:p>
            <w:pPr>
              <w:pStyle w:val="10"/>
              <w:spacing w:before="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2,790.00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2,790.00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2,790.00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7,810.00</w:t>
            </w:r>
          </w:p>
        </w:tc>
        <w:tc>
          <w:tcPr>
            <w:tcW w:w="1157" w:type="dxa"/>
          </w:tcPr>
          <w:p>
            <w:pPr>
              <w:pStyle w:val="10"/>
              <w:spacing w:before="30"/>
              <w:ind w:right="422"/>
              <w:rPr>
                <w:sz w:val="10"/>
              </w:rPr>
            </w:pPr>
            <w:r>
              <w:rPr>
                <w:w w:val="105"/>
                <w:sz w:val="10"/>
              </w:rPr>
              <w:t>7,810.00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4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592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75.00</w:t>
            </w:r>
          </w:p>
        </w:tc>
        <w:tc>
          <w:tcPr>
            <w:tcW w:w="1198" w:type="dxa"/>
          </w:tcPr>
          <w:p>
            <w:pPr>
              <w:pStyle w:val="1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75.00</w:t>
            </w:r>
          </w:p>
        </w:tc>
        <w:tc>
          <w:tcPr>
            <w:tcW w:w="987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7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137" name="Cuadro de text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80"/>
                              <w:gridCol w:w="1200"/>
                              <w:gridCol w:w="989"/>
                              <w:gridCol w:w="1080"/>
                              <w:gridCol w:w="1081"/>
                              <w:gridCol w:w="1096"/>
                              <w:gridCol w:w="1096"/>
                              <w:gridCol w:w="1159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11,875.00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11,875.00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2" w:right="3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2,790.00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2,790.00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2,790.00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7,810.00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7,810.00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53" o:spid="_x0000_s1026" o:spt="202" type="#_x0000_t202" style="position:absolute;left:0pt;margin-left:279.05pt;margin-top:-1pt;height:7.35pt;width:495.45pt;mso-position-horizontal-relative:page;z-index:251749376;mso-width-relative:page;mso-height-relative:page;" filled="f" stroked="f" coordsize="21600,21600" o:gfxdata="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ll+vX2QAAAAoBAAAPAAAAAAAAAAEAIAAAACIAAABkcnMvZG93bnJldi54bWxQSwECFAAUAAAA&#10;CACHTuJAnqIpLr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80"/>
                        <w:gridCol w:w="1200"/>
                        <w:gridCol w:w="989"/>
                        <w:gridCol w:w="1080"/>
                        <w:gridCol w:w="1081"/>
                        <w:gridCol w:w="1096"/>
                        <w:gridCol w:w="1096"/>
                        <w:gridCol w:w="1159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11,875.00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11,875.00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0"/>
                              <w:ind w:left="422" w:right="3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2,790.00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2,790.00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2,790.00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3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7,810.00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7,810.00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73"/>
        <w:gridCol w:w="1347"/>
        <w:gridCol w:w="1080"/>
        <w:gridCol w:w="1088"/>
        <w:gridCol w:w="1098"/>
        <w:gridCol w:w="1080"/>
        <w:gridCol w:w="1107"/>
        <w:gridCol w:w="1042"/>
        <w:gridCol w:w="1095"/>
        <w:gridCol w:w="1092"/>
        <w:gridCol w:w="7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47" w:type="dxa"/>
          </w:tcPr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106,250.00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29,986.00</w:t>
            </w:r>
          </w:p>
        </w:tc>
        <w:tc>
          <w:tcPr>
            <w:tcW w:w="1088" w:type="dxa"/>
          </w:tcPr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136,236.00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136,236.00</w:t>
            </w:r>
          </w:p>
        </w:tc>
        <w:tc>
          <w:tcPr>
            <w:tcW w:w="1092" w:type="dxa"/>
          </w:tcPr>
          <w:p>
            <w:pPr>
              <w:pStyle w:val="10"/>
              <w:spacing w:before="3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136,236.00</w:t>
            </w:r>
          </w:p>
        </w:tc>
        <w:tc>
          <w:tcPr>
            <w:tcW w:w="713" w:type="dxa"/>
          </w:tcPr>
          <w:p>
            <w:pPr>
              <w:pStyle w:val="10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47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1080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611.00</w:t>
            </w:r>
          </w:p>
        </w:tc>
        <w:tc>
          <w:tcPr>
            <w:tcW w:w="1088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4,211.00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713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7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4,870.00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4,870.00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4,870.00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4,870.00</w:t>
            </w:r>
          </w:p>
        </w:tc>
        <w:tc>
          <w:tcPr>
            <w:tcW w:w="713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7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760.00</w:t>
            </w:r>
          </w:p>
        </w:tc>
        <w:tc>
          <w:tcPr>
            <w:tcW w:w="1080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5,224.00</w:t>
            </w:r>
          </w:p>
        </w:tc>
        <w:tc>
          <w:tcPr>
            <w:tcW w:w="1088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5,984.00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0.57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0.57</w:t>
            </w:r>
          </w:p>
        </w:tc>
        <w:tc>
          <w:tcPr>
            <w:tcW w:w="713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47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3,100.00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3,100.00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3,100.00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3,100.00</w:t>
            </w:r>
          </w:p>
        </w:tc>
        <w:tc>
          <w:tcPr>
            <w:tcW w:w="713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47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713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7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150,308.00</w:t>
            </w:r>
          </w:p>
        </w:tc>
        <w:tc>
          <w:tcPr>
            <w:tcW w:w="1088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150,308.00</w:t>
            </w:r>
          </w:p>
        </w:tc>
        <w:tc>
          <w:tcPr>
            <w:tcW w:w="1098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-47,500.00</w:t>
            </w:r>
          </w:p>
        </w:tc>
        <w:tc>
          <w:tcPr>
            <w:tcW w:w="1080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47,850.00</w:t>
            </w:r>
          </w:p>
        </w:tc>
        <w:tc>
          <w:tcPr>
            <w:tcW w:w="1107" w:type="dxa"/>
          </w:tcPr>
          <w:p>
            <w:pPr>
              <w:pStyle w:val="1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47,850.00</w:t>
            </w:r>
          </w:p>
        </w:tc>
        <w:tc>
          <w:tcPr>
            <w:tcW w:w="1042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350.00</w:t>
            </w:r>
          </w:p>
        </w:tc>
        <w:tc>
          <w:tcPr>
            <w:tcW w:w="1095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102,150.00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102,150.00</w:t>
            </w:r>
          </w:p>
        </w:tc>
        <w:tc>
          <w:tcPr>
            <w:tcW w:w="713" w:type="dxa"/>
          </w:tcPr>
          <w:p>
            <w:pPr>
              <w:pStyle w:val="1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47,500.0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7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77,773.00</w:t>
            </w:r>
          </w:p>
        </w:tc>
        <w:tc>
          <w:tcPr>
            <w:tcW w:w="1088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77,773.00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-1,606.00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-1,496.00</w:t>
            </w:r>
          </w:p>
        </w:tc>
        <w:tc>
          <w:tcPr>
            <w:tcW w:w="713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47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713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47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1,800.00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1,800.00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1,095.00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1,095.00</w:t>
            </w:r>
          </w:p>
        </w:tc>
        <w:tc>
          <w:tcPr>
            <w:tcW w:w="713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47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713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47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80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98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1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9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713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10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10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4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19,717.00</w:t>
            </w:r>
          </w:p>
        </w:tc>
        <w:tc>
          <w:tcPr>
            <w:tcW w:w="108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37,717.00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6,987.00</w:t>
            </w:r>
          </w:p>
        </w:tc>
        <w:tc>
          <w:tcPr>
            <w:tcW w:w="110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6,987.00</w:t>
            </w:r>
          </w:p>
        </w:tc>
        <w:tc>
          <w:tcPr>
            <w:tcW w:w="104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6,987.00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-6,986.59</w:t>
            </w:r>
          </w:p>
        </w:tc>
        <w:tc>
          <w:tcPr>
            <w:tcW w:w="1092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96" w:lineRule="exact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-6,066.59</w:t>
            </w:r>
          </w:p>
        </w:tc>
        <w:tc>
          <w:tcPr>
            <w:tcW w:w="71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37" name="Grupo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36" name="Rectángulo 255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54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yI/vIf4BAACNBAAADgAAAAAAAAABACAAAAAjAQAAZHJzL2Uyb0Rv&#10;Yy54bWxQSwUGAAAAAAYABgBZAQAAkwUAAAAA&#10;">
                <o:lock v:ext="edit" aspectratio="f"/>
                <v:rect id="Rectángulo 255" o:spid="_x0000_s1026" o:spt="1" style="position:absolute;left:0;top:0;height:50;width:15120;" fillcolor="#000000" filled="t" stroked="f" coordsize="21600,21600" o:gfxdata="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fwo6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31" name="Rectángul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56" o:spid="_x0000_s1026" o:spt="1" style="position:absolute;left:0pt;margin-left:18pt;margin-top:29.95pt;height:2.5pt;width:756pt;mso-position-horizontal-relative:page;z-index:-25148620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AVr6xE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4940"/>
                <wp:effectExtent l="0" t="0" r="0" b="0"/>
                <wp:wrapNone/>
                <wp:docPr id="139" name="Cuadro de text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56"/>
                              <w:gridCol w:w="1511"/>
                              <w:gridCol w:w="1081"/>
                              <w:gridCol w:w="1081"/>
                              <w:gridCol w:w="1081"/>
                              <w:gridCol w:w="1081"/>
                              <w:gridCol w:w="1081"/>
                              <w:gridCol w:w="1096"/>
                              <w:gridCol w:w="1096"/>
                              <w:gridCol w:w="1066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87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6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4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3" w:right="2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69" w:right="2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96" w:lineRule="exact"/>
                                    <w:ind w:left="416" w:right="4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57" o:spid="_x0000_s1026" o:spt="202" type="#_x0000_t202" style="position:absolute;left:0pt;margin-left:18pt;margin-top:31.2pt;height:12.2pt;width:756pt;mso-position-horizontal-relative:page;z-index:251750400;mso-width-relative:page;mso-height-relative:page;" filled="f" stroked="f" coordsize="21600,21600" o:gfxdata="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NX7r52AAAAAkBAAAPAAAAAAAAAAEAIAAAACIAAABkcnMvZG93bnJldi54bWxQSwECFAAUAAAA&#10;CACHTuJAoFiQGLUBAAB8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56"/>
                        <w:gridCol w:w="1511"/>
                        <w:gridCol w:w="1081"/>
                        <w:gridCol w:w="1081"/>
                        <w:gridCol w:w="1081"/>
                        <w:gridCol w:w="1081"/>
                        <w:gridCol w:w="1081"/>
                        <w:gridCol w:w="1096"/>
                        <w:gridCol w:w="1096"/>
                        <w:gridCol w:w="1066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87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6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4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3" w:right="2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69" w:right="2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96" w:lineRule="exact"/>
                              <w:ind w:left="416" w:right="4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6365" cy="93345"/>
                <wp:effectExtent l="0" t="0" r="0" b="0"/>
                <wp:wrapNone/>
                <wp:docPr id="142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80"/>
                              <w:gridCol w:w="1089"/>
                              <w:gridCol w:w="1098"/>
                              <w:gridCol w:w="1080"/>
                              <w:gridCol w:w="1106"/>
                              <w:gridCol w:w="1042"/>
                              <w:gridCol w:w="1094"/>
                              <w:gridCol w:w="1091"/>
                              <w:gridCol w:w="71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283,619.00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451,499.00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-47,500.00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54,837.00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54,837.00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7,337.00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268,359.48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269,389.48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58" o:spid="_x0000_s1026" o:spt="202" type="#_x0000_t202" style="position:absolute;left:0pt;margin-left:264.5pt;margin-top:3.7pt;height:7.35pt;width:509.95pt;mso-position-horizontal-relative:page;z-index:251752448;mso-width-relative:page;mso-height-relative:page;" filled="f" stroked="f" coordsize="21600,21600" o:gfxdata="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wYOZXZAAAACQEAAA8AAAAAAAAAAQAgAAAAIgAAAGRycy9kb3ducmV2LnhtbFBLAQIUABQAAAAI&#10;AIdO4kART4G8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80"/>
                        <w:gridCol w:w="1089"/>
                        <w:gridCol w:w="1098"/>
                        <w:gridCol w:w="1080"/>
                        <w:gridCol w:w="1106"/>
                        <w:gridCol w:w="1042"/>
                        <w:gridCol w:w="1094"/>
                        <w:gridCol w:w="1091"/>
                        <w:gridCol w:w="71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283,619.00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451,499.00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-47,500.00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54,837.00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54,837.00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7,337.00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268,359.48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269,389.48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10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21"/>
        <w:gridCol w:w="1353"/>
        <w:gridCol w:w="1080"/>
        <w:gridCol w:w="1173"/>
        <w:gridCol w:w="988"/>
        <w:gridCol w:w="1080"/>
        <w:gridCol w:w="1080"/>
        <w:gridCol w:w="1188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21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METAL Y SUS ALEACIONES</w:t>
            </w:r>
          </w:p>
        </w:tc>
        <w:tc>
          <w:tcPr>
            <w:tcW w:w="1353" w:type="dxa"/>
          </w:tcPr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3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4,294.00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4,294.00</w:t>
            </w:r>
          </w:p>
        </w:tc>
        <w:tc>
          <w:tcPr>
            <w:tcW w:w="988" w:type="dxa"/>
          </w:tcPr>
          <w:p>
            <w:pPr>
              <w:pStyle w:val="10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4,294.00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4,294.00</w:t>
            </w:r>
          </w:p>
        </w:tc>
        <w:tc>
          <w:tcPr>
            <w:tcW w:w="1188" w:type="dxa"/>
          </w:tcPr>
          <w:p>
            <w:pPr>
              <w:pStyle w:val="10"/>
              <w:spacing w:before="0"/>
              <w:ind w:right="465"/>
              <w:rPr>
                <w:sz w:val="10"/>
              </w:rPr>
            </w:pPr>
            <w:r>
              <w:rPr>
                <w:w w:val="105"/>
                <w:sz w:val="10"/>
              </w:rPr>
              <w:t>4,294.00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4" w:right="26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21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353" w:type="dxa"/>
          </w:tcPr>
          <w:p>
            <w:pPr>
              <w:pStyle w:val="1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422.00</w:t>
            </w:r>
          </w:p>
        </w:tc>
        <w:tc>
          <w:tcPr>
            <w:tcW w:w="1173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422.00</w:t>
            </w:r>
          </w:p>
        </w:tc>
        <w:tc>
          <w:tcPr>
            <w:tcW w:w="988" w:type="dxa"/>
          </w:tcPr>
          <w:p>
            <w:pPr>
              <w:pStyle w:val="1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7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422.00</w:t>
            </w:r>
          </w:p>
        </w:tc>
        <w:tc>
          <w:tcPr>
            <w:tcW w:w="1080" w:type="dxa"/>
          </w:tcPr>
          <w:p>
            <w:pPr>
              <w:pStyle w:val="10"/>
              <w:ind w:left="244" w:right="17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422.00</w:t>
            </w:r>
          </w:p>
        </w:tc>
        <w:tc>
          <w:tcPr>
            <w:tcW w:w="1188" w:type="dxa"/>
          </w:tcPr>
          <w:p>
            <w:pPr>
              <w:pStyle w:val="10"/>
              <w:ind w:right="464"/>
              <w:rPr>
                <w:sz w:val="10"/>
              </w:rPr>
            </w:pPr>
            <w:r>
              <w:rPr>
                <w:w w:val="105"/>
                <w:sz w:val="10"/>
              </w:rPr>
              <w:t>422.00</w:t>
            </w:r>
          </w:p>
        </w:tc>
        <w:tc>
          <w:tcPr>
            <w:tcW w:w="1096" w:type="dxa"/>
          </w:tcPr>
          <w:p>
            <w:pPr>
              <w:pStyle w:val="10"/>
              <w:ind w:left="274" w:right="26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143" name="Cuadro de text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68"/>
                              <w:gridCol w:w="1079"/>
                              <w:gridCol w:w="1172"/>
                              <w:gridCol w:w="988"/>
                              <w:gridCol w:w="1079"/>
                              <w:gridCol w:w="1080"/>
                              <w:gridCol w:w="1188"/>
                              <w:gridCol w:w="1096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4,716.00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4,716.00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4,716.00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4,716.00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4,716.00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4" w:right="25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423" w:right="4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59" o:spid="_x0000_s1026" o:spt="202" type="#_x0000_t202" style="position:absolute;left:0pt;margin-left:279.05pt;margin-top:-1pt;height:7.35pt;width:495.5pt;mso-position-horizontal-relative:page;z-index:251752448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SMZ7nZAAAACgEAAA8AAAAAAAAAAQAgAAAAIgAAAGRycy9kb3ducmV2LnhtbFBLAQIUABQAAAAI&#10;AIdO4kBpLpgA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68"/>
                        <w:gridCol w:w="1079"/>
                        <w:gridCol w:w="1172"/>
                        <w:gridCol w:w="988"/>
                        <w:gridCol w:w="1079"/>
                        <w:gridCol w:w="1080"/>
                        <w:gridCol w:w="1188"/>
                        <w:gridCol w:w="1096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68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4,716.00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4,716.00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4,716.00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4,716.00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>
                            <w:pPr>
                              <w:pStyle w:val="10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4,716.00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274" w:right="25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423" w:right="4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767"/>
        <w:gridCol w:w="1707"/>
        <w:gridCol w:w="1080"/>
        <w:gridCol w:w="1173"/>
        <w:gridCol w:w="1081"/>
        <w:gridCol w:w="1081"/>
        <w:gridCol w:w="989"/>
        <w:gridCol w:w="1189"/>
        <w:gridCol w:w="1097"/>
        <w:gridCol w:w="1067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7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07" w:type="dxa"/>
          </w:tcPr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3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5,968.00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5,968.00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9" w:type="dxa"/>
          </w:tcPr>
          <w:p>
            <w:pPr>
              <w:pStyle w:val="10"/>
              <w:spacing w:before="0"/>
              <w:ind w:right="469"/>
              <w:rPr>
                <w:sz w:val="10"/>
              </w:rPr>
            </w:pPr>
            <w:r>
              <w:rPr>
                <w:w w:val="105"/>
                <w:sz w:val="10"/>
              </w:rPr>
              <w:t>5,967.50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left="264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1067" w:type="dxa"/>
          </w:tcPr>
          <w:p>
            <w:pPr>
              <w:pStyle w:val="10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7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707" w:type="dxa"/>
          </w:tcPr>
          <w:p>
            <w:pPr>
              <w:pStyle w:val="1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751.00</w:t>
            </w:r>
          </w:p>
        </w:tc>
        <w:tc>
          <w:tcPr>
            <w:tcW w:w="1173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751.00</w:t>
            </w:r>
          </w:p>
        </w:tc>
        <w:tc>
          <w:tcPr>
            <w:tcW w:w="1081" w:type="dxa"/>
          </w:tcPr>
          <w:p>
            <w:pPr>
              <w:pStyle w:val="10"/>
              <w:ind w:left="280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1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9" w:type="dxa"/>
          </w:tcPr>
          <w:p>
            <w:pPr>
              <w:pStyle w:val="10"/>
              <w:ind w:right="4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left="264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1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7"/>
        </w:rPr>
      </w:pPr>
    </w:p>
    <w:p>
      <w:pPr>
        <w:spacing w:after="0" w:line="240" w:lineRule="auto"/>
        <w:rPr>
          <w:sz w:val="7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95" w:line="314" w:lineRule="auto"/>
        <w:ind w:left="2747" w:right="26" w:firstLine="254"/>
        <w:jc w:val="left"/>
        <w:rPr>
          <w:b/>
          <w:sz w:val="14"/>
        </w:rPr>
      </w:pPr>
      <w:r>
        <w:rPr>
          <w:b/>
          <w:sz w:val="14"/>
        </w:rPr>
        <w:t>Total Fuente: Total Geografico:</w:t>
      </w:r>
    </w:p>
    <w:p>
      <w:pPr>
        <w:tabs>
          <w:tab w:val="left" w:pos="773"/>
          <w:tab w:val="left" w:pos="1187"/>
          <w:tab w:val="left" w:pos="1539"/>
        </w:tabs>
        <w:spacing w:before="0" w:line="104" w:lineRule="exact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211</w:t>
      </w:r>
      <w:r>
        <w:rPr>
          <w:w w:val="105"/>
          <w:sz w:val="10"/>
        </w:rPr>
        <w:tab/>
      </w:r>
      <w:r>
        <w:rPr>
          <w:w w:val="105"/>
          <w:sz w:val="10"/>
        </w:rPr>
        <w:t>1802</w:t>
      </w:r>
      <w:r>
        <w:rPr>
          <w:w w:val="105"/>
          <w:sz w:val="10"/>
        </w:rPr>
        <w:tab/>
      </w:r>
      <w:r>
        <w:rPr>
          <w:w w:val="105"/>
          <w:sz w:val="10"/>
        </w:rPr>
        <w:t>32</w:t>
      </w:r>
      <w:r>
        <w:rPr>
          <w:w w:val="105"/>
          <w:sz w:val="10"/>
        </w:rPr>
        <w:tab/>
      </w:r>
      <w:r>
        <w:rPr>
          <w:w w:val="105"/>
          <w:sz w:val="10"/>
        </w:rPr>
        <w:t>ALIMENTOS PARA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PERSONAS</w:t>
      </w:r>
    </w:p>
    <w:p>
      <w:pPr>
        <w:spacing w:before="0" w:line="240" w:lineRule="auto"/>
        <w:rPr>
          <w:sz w:val="12"/>
        </w:rPr>
      </w:pPr>
    </w:p>
    <w:p>
      <w:pPr>
        <w:pStyle w:val="2"/>
        <w:spacing w:before="69" w:line="314" w:lineRule="auto"/>
        <w:ind w:right="26" w:firstLine="254"/>
      </w:pPr>
      <w:r>
        <w:t>Total Fuente: Total Geografico:</w:t>
      </w:r>
    </w:p>
    <w:p>
      <w:pPr>
        <w:spacing w:before="0" w:line="240" w:lineRule="auto"/>
        <w:rPr>
          <w:b/>
          <w:sz w:val="12"/>
        </w:rPr>
      </w:pPr>
      <w:r>
        <w:br w:type="column"/>
      </w:r>
    </w:p>
    <w:p>
      <w:pPr>
        <w:spacing w:before="0" w:line="240" w:lineRule="auto"/>
        <w:rPr>
          <w:b/>
          <w:sz w:val="12"/>
        </w:rPr>
      </w:pPr>
    </w:p>
    <w:p>
      <w:pPr>
        <w:spacing w:before="0" w:line="240" w:lineRule="auto"/>
        <w:rPr>
          <w:b/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-215900</wp:posOffset>
                </wp:positionV>
                <wp:extent cx="6477635" cy="227330"/>
                <wp:effectExtent l="0" t="0" r="0" b="0"/>
                <wp:wrapNone/>
                <wp:docPr id="141" name="Cuadro de text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6"/>
                              <w:gridCol w:w="1079"/>
                              <w:gridCol w:w="1088"/>
                              <w:gridCol w:w="1097"/>
                              <w:gridCol w:w="1079"/>
                              <w:gridCol w:w="1079"/>
                              <w:gridCol w:w="1067"/>
                              <w:gridCol w:w="1095"/>
                              <w:gridCol w:w="1091"/>
                              <w:gridCol w:w="71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6,719.00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6,719.00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5,967.50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306,929.00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474,809.00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-47,500.00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62,343.00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62,343.00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7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20,810.50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276,169.98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277,199.98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60" o:spid="_x0000_s1026" o:spt="202" type="#_x0000_t202" style="position:absolute;left:0pt;margin-left:264.5pt;margin-top:-17pt;height:17.9pt;width:510.05pt;mso-position-horizontal-relative:page;z-index:251751424;mso-width-relative:page;mso-height-relative:page;" filled="f" stroked="f" coordsize="21600,21600" o:gfxdata="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ujyXd2QAAAAoBAAAPAAAAAAAAAAEAIAAAACIAAABkcnMvZG93bnJldi54bWxQSwECFAAUAAAA&#10;CACHTuJAtaGm7r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6"/>
                        <w:gridCol w:w="1079"/>
                        <w:gridCol w:w="1088"/>
                        <w:gridCol w:w="1097"/>
                        <w:gridCol w:w="1079"/>
                        <w:gridCol w:w="1079"/>
                        <w:gridCol w:w="1067"/>
                        <w:gridCol w:w="1095"/>
                        <w:gridCol w:w="1091"/>
                        <w:gridCol w:w="71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6" w:type="dxa"/>
                          </w:tcPr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6,719.00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10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6,719.00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5,967.50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right="29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3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6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306,929.00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10"/>
                              <w:spacing w:before="32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474,809.00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-47,500.00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62,343.00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62,343.00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32"/>
                              <w:ind w:left="247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20,810.50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276,169.98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277,199.98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10"/>
                              <w:spacing w:before="32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248920</wp:posOffset>
                </wp:positionV>
                <wp:extent cx="6292850" cy="227330"/>
                <wp:effectExtent l="0" t="0" r="0" b="0"/>
                <wp:wrapNone/>
                <wp:docPr id="140" name="Cuadro de text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61" o:spid="_x0000_s1026" o:spt="202" type="#_x0000_t202" style="position:absolute;left:0pt;margin-left:279.05pt;margin-top:19.6pt;height:17.9pt;width:495.5pt;mso-position-horizontal-relative:page;z-index:251751424;mso-width-relative:page;mso-height-relative:page;" filled="f" stroked="f" coordsize="21600,21600" o:gfxdata="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esRKS2QAAAAoBAAAPAAAAAAAAAAEAIAAAACIAAABkcnMvZG93bnJldi54bWxQSwECFAAUAAAA&#10;CACHTuJAf9F9mL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spacing w:before="0" w:line="240" w:lineRule="auto"/>
        <w:rPr>
          <w:sz w:val="14"/>
        </w:rPr>
      </w:pPr>
    </w:p>
    <w:p>
      <w:pPr>
        <w:spacing w:before="10" w:line="240" w:lineRule="auto"/>
        <w:rPr>
          <w:sz w:val="15"/>
        </w:rPr>
      </w:pPr>
    </w:p>
    <w:p>
      <w:pPr>
        <w:tabs>
          <w:tab w:val="left" w:pos="1459"/>
        </w:tabs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3860" w:space="1110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78"/>
        <w:gridCol w:w="1689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 w:line="104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10"/>
              <w:spacing w:before="0" w:line="104" w:lineRule="exact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1803</w:t>
            </w:r>
          </w:p>
        </w:tc>
        <w:tc>
          <w:tcPr>
            <w:tcW w:w="331" w:type="dxa"/>
          </w:tcPr>
          <w:p>
            <w:pPr>
              <w:pStyle w:val="10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78" w:type="dxa"/>
          </w:tcPr>
          <w:p>
            <w:pPr>
              <w:pStyle w:val="10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689" w:type="dxa"/>
          </w:tcPr>
          <w:p>
            <w:pPr>
              <w:pStyle w:val="10"/>
              <w:spacing w:before="0" w:line="104" w:lineRule="exact"/>
              <w:ind w:left="10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 w:line="104" w:lineRule="exact"/>
              <w:ind w:left="280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 w:line="104" w:lineRule="exact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 w:line="104" w:lineRule="exact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 w:line="104" w:lineRule="exact"/>
              <w:ind w:left="276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 w:line="104" w:lineRule="exact"/>
              <w:ind w:left="274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 w:line="104" w:lineRule="exact"/>
              <w:ind w:left="243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 w:line="104" w:lineRule="exact"/>
              <w:ind w:left="269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19" w:line="107" w:lineRule="exact"/>
              <w:ind w:left="416" w:right="4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0" w:line="104" w:lineRule="exact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sz w:val="14"/>
        </w:rPr>
      </w:pPr>
    </w:p>
    <w:p>
      <w:pPr>
        <w:pStyle w:val="2"/>
        <w:spacing w:before="0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38" name="Cuadro de text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62" o:spid="_x0000_s1026" o:spt="202" type="#_x0000_t202" style="position:absolute;left:0pt;margin-left:279.05pt;margin-top:-1pt;height:17.9pt;width:495.5pt;mso-position-horizontal-relative:page;z-index:251750400;mso-width-relative:page;mso-height-relative:page;" filled="f" stroked="f" coordsize="21600,21600" o:gfxdata="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RIFt72QAAAAoBAAAPAAAAAAAAAAEAIAAAACIAAABkcnMvZG93bnJldi54bWxQSwECFAAUAAAA&#10;CACHTuJAG02xEL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9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00"/>
        <w:gridCol w:w="1348"/>
        <w:gridCol w:w="1081"/>
        <w:gridCol w:w="1063"/>
        <w:gridCol w:w="1098"/>
        <w:gridCol w:w="1080"/>
        <w:gridCol w:w="1146"/>
        <w:gridCol w:w="1011"/>
        <w:gridCol w:w="1095"/>
        <w:gridCol w:w="1083"/>
        <w:gridCol w:w="7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48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>
            <w:pPr>
              <w:pStyle w:val="10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>
            <w:pPr>
              <w:pStyle w:val="10"/>
              <w:spacing w:before="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>
            <w:pPr>
              <w:pStyle w:val="10"/>
              <w:spacing w:before="0"/>
              <w:ind w:left="371" w:right="20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1083" w:type="dxa"/>
          </w:tcPr>
          <w:p>
            <w:pPr>
              <w:pStyle w:val="10"/>
              <w:spacing w:before="3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713" w:type="dxa"/>
          </w:tcPr>
          <w:p>
            <w:pPr>
              <w:pStyle w:val="10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4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3,850.00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1,301.00</w:t>
            </w:r>
          </w:p>
        </w:tc>
        <w:tc>
          <w:tcPr>
            <w:tcW w:w="1063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5,151.00</w:t>
            </w:r>
          </w:p>
        </w:tc>
        <w:tc>
          <w:tcPr>
            <w:tcW w:w="109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>
            <w:pPr>
              <w:pStyle w:val="1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>
            <w:pPr>
              <w:pStyle w:val="10"/>
              <w:ind w:left="371" w:right="20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081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09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>
            <w:pPr>
              <w:pStyle w:val="1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>
            <w:pPr>
              <w:pStyle w:val="10"/>
              <w:ind w:left="371" w:right="20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0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8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600.00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3,272.00</w:t>
            </w:r>
          </w:p>
        </w:tc>
        <w:tc>
          <w:tcPr>
            <w:tcW w:w="1063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3,872.00</w:t>
            </w:r>
          </w:p>
        </w:tc>
        <w:tc>
          <w:tcPr>
            <w:tcW w:w="109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>
            <w:pPr>
              <w:pStyle w:val="1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>
            <w:pPr>
              <w:pStyle w:val="10"/>
              <w:ind w:left="371" w:right="20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0.48</w:t>
            </w:r>
          </w:p>
        </w:tc>
        <w:tc>
          <w:tcPr>
            <w:tcW w:w="10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0.48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4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81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9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>
            <w:pPr>
              <w:pStyle w:val="1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>
            <w:pPr>
              <w:pStyle w:val="10"/>
              <w:ind w:left="371" w:right="20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4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>
            <w:pPr>
              <w:pStyle w:val="1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>
            <w:pPr>
              <w:pStyle w:val="10"/>
              <w:ind w:left="371" w:right="20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4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1081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109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>
            <w:pPr>
              <w:pStyle w:val="1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>
            <w:pPr>
              <w:pStyle w:val="10"/>
              <w:ind w:left="371" w:right="20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10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21,910.00</w:t>
            </w:r>
          </w:p>
        </w:tc>
        <w:tc>
          <w:tcPr>
            <w:tcW w:w="1063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21,910.00</w:t>
            </w:r>
          </w:p>
        </w:tc>
        <w:tc>
          <w:tcPr>
            <w:tcW w:w="109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>
            <w:pPr>
              <w:pStyle w:val="1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>
            <w:pPr>
              <w:pStyle w:val="10"/>
              <w:ind w:left="371" w:right="20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-350.00</w:t>
            </w:r>
          </w:p>
        </w:tc>
        <w:tc>
          <w:tcPr>
            <w:tcW w:w="10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-350.00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8" w:type="dxa"/>
          </w:tcPr>
          <w:p>
            <w:pPr>
              <w:pStyle w:val="1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063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098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-17,500.00</w:t>
            </w:r>
          </w:p>
        </w:tc>
        <w:tc>
          <w:tcPr>
            <w:tcW w:w="1080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18,380.00</w:t>
            </w:r>
          </w:p>
        </w:tc>
        <w:tc>
          <w:tcPr>
            <w:tcW w:w="1146" w:type="dxa"/>
          </w:tcPr>
          <w:p>
            <w:pPr>
              <w:pStyle w:val="10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18,380.00</w:t>
            </w:r>
          </w:p>
        </w:tc>
        <w:tc>
          <w:tcPr>
            <w:tcW w:w="1011" w:type="dxa"/>
          </w:tcPr>
          <w:p>
            <w:pPr>
              <w:pStyle w:val="10"/>
              <w:ind w:left="370" w:right="3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880.00</w:t>
            </w:r>
          </w:p>
        </w:tc>
        <w:tc>
          <w:tcPr>
            <w:tcW w:w="1095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-18,280.00</w:t>
            </w:r>
          </w:p>
        </w:tc>
        <w:tc>
          <w:tcPr>
            <w:tcW w:w="10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-18,280.00</w:t>
            </w:r>
          </w:p>
        </w:tc>
        <w:tc>
          <w:tcPr>
            <w:tcW w:w="713" w:type="dxa"/>
          </w:tcPr>
          <w:p>
            <w:pPr>
              <w:pStyle w:val="10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17,500.0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4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81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9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>
            <w:pPr>
              <w:pStyle w:val="1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>
            <w:pPr>
              <w:pStyle w:val="10"/>
              <w:ind w:left="371" w:right="20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48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81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9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>
            <w:pPr>
              <w:pStyle w:val="1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>
            <w:pPr>
              <w:pStyle w:val="10"/>
              <w:ind w:left="371" w:right="20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308.00</w:t>
            </w:r>
          </w:p>
        </w:tc>
        <w:tc>
          <w:tcPr>
            <w:tcW w:w="10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308.00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4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81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98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>
            <w:pPr>
              <w:pStyle w:val="1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>
            <w:pPr>
              <w:pStyle w:val="10"/>
              <w:ind w:left="371" w:right="20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8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713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51" name="Grupo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50" name="Rectángulo 264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63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LxwlO3/AQAAjQQAAA4AAAAAAAAAAQAgAAAAIwEAAGRycy9lMm9E&#10;b2MueG1sUEsFBgAAAAAGAAYAWQEAAJQFAAAAAA==&#10;">
                <o:lock v:ext="edit" aspectratio="f"/>
                <v:rect id="Rectángulo 264" o:spid="_x0000_s1026" o:spt="1" style="position:absolute;left:0;top:0;height:50;width:15120;" fillcolor="#000000" filled="t" stroked="f" coordsize="21600,21600" o:gfxdata="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ZRrB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32" name="Rectángul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65" o:spid="_x0000_s1026" o:spt="1" style="position:absolute;left:0pt;margin-left:18pt;margin-top:29.95pt;height:2.5pt;width:756pt;mso-position-horizontal-relative:page;z-index:-25148518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ChAnrC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346710"/>
                <wp:effectExtent l="0" t="0" r="0" b="0"/>
                <wp:wrapNone/>
                <wp:docPr id="144" name="Cuadro de text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36"/>
                              <w:gridCol w:w="1438"/>
                              <w:gridCol w:w="1055"/>
                              <w:gridCol w:w="1199"/>
                              <w:gridCol w:w="989"/>
                              <w:gridCol w:w="1081"/>
                              <w:gridCol w:w="1081"/>
                              <w:gridCol w:w="1078"/>
                              <w:gridCol w:w="1095"/>
                              <w:gridCol w:w="1176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9,500.00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9,500.00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9,500.00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104" w:lineRule="exact"/>
                                    <w:ind w:left="36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36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6" w:type="dxa"/>
                                </w:tcPr>
                                <w:p>
                                  <w:pPr>
                                    <w:pStyle w:val="10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4,832.00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20,832.00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2,285.00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2,285.00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2,285.00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left="3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-2,285.00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10"/>
                                    <w:spacing w:before="41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-2,285.00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spacing w:before="11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66" o:spid="_x0000_s1026" o:spt="202" type="#_x0000_t202" style="position:absolute;left:0pt;margin-left:18pt;margin-top:31.2pt;height:27.3pt;width:756pt;mso-position-horizontal-relative:page;z-index:251753472;mso-width-relative:page;mso-height-relative:page;" filled="f" stroked="f" coordsize="21600,21600" o:gfxdata="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5A7ww2QAAAAoBAAAPAAAAAAAAAAEAIAAAACIAAABkcnMvZG93bnJldi54bWxQSwECFAAUAAAA&#10;CACHTuJA2FGRir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36"/>
                        <w:gridCol w:w="1438"/>
                        <w:gridCol w:w="1055"/>
                        <w:gridCol w:w="1199"/>
                        <w:gridCol w:w="989"/>
                        <w:gridCol w:w="1081"/>
                        <w:gridCol w:w="1081"/>
                        <w:gridCol w:w="1078"/>
                        <w:gridCol w:w="1095"/>
                        <w:gridCol w:w="1176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9,500.00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9,500.00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9,500.00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104" w:lineRule="exact"/>
                              <w:ind w:left="36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9,500.00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36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36" w:type="dxa"/>
                          </w:tcPr>
                          <w:p>
                            <w:pPr>
                              <w:pStyle w:val="10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</w:tc>
                        <w:tc>
                          <w:tcPr>
                            <w:tcW w:w="1438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11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11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6" w:type="dxa"/>
                          </w:tcPr>
                          <w:p>
                            <w:pPr>
                              <w:pStyle w:val="10"/>
                              <w:spacing w:before="1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438" w:type="dxa"/>
                          </w:tcPr>
                          <w:p>
                            <w:pPr>
                              <w:pStyle w:val="10"/>
                              <w:spacing w:before="11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10"/>
                              <w:spacing w:before="11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4,832.00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11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20,832.00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10"/>
                              <w:spacing w:before="11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11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2,285.00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11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2,285.00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11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2,285.00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11"/>
                              <w:ind w:left="3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-2,285.00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10"/>
                              <w:spacing w:before="41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-2,285.00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spacing w:before="11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3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46990</wp:posOffset>
                </wp:positionV>
                <wp:extent cx="6442075" cy="93345"/>
                <wp:effectExtent l="0" t="0" r="0" b="0"/>
                <wp:wrapNone/>
                <wp:docPr id="146" name="Cuadro de text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07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1080"/>
                              <w:gridCol w:w="1062"/>
                              <w:gridCol w:w="1097"/>
                              <w:gridCol w:w="1080"/>
                              <w:gridCol w:w="1106"/>
                              <w:gridCol w:w="1068"/>
                              <w:gridCol w:w="1094"/>
                              <w:gridCol w:w="1064"/>
                              <w:gridCol w:w="710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31,815.00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92,615.00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-17,500.00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20,665.00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20,665.00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3,165.00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18,943.48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18,943.48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67" o:spid="_x0000_s1026" o:spt="202" type="#_x0000_t202" style="position:absolute;left:0pt;margin-left:267.15pt;margin-top:3.7pt;height:7.35pt;width:507.25pt;mso-position-horizontal-relative:page;z-index:251754496;mso-width-relative:page;mso-height-relative:page;" filled="f" stroked="f" coordsize="21600,21600" o:gfxdata="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gAr+m2QAAAAkBAAAPAAAAAAAAAAEAIAAAACIAAABkcnMvZG93bnJldi54bWxQSwECFAAUAAAA&#10;CACHTuJAbx1YSb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1080"/>
                        <w:gridCol w:w="1062"/>
                        <w:gridCol w:w="1097"/>
                        <w:gridCol w:w="1080"/>
                        <w:gridCol w:w="1106"/>
                        <w:gridCol w:w="1068"/>
                        <w:gridCol w:w="1094"/>
                        <w:gridCol w:w="1064"/>
                        <w:gridCol w:w="710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31,815.00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92,615.00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-17,500.00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20,665.00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20,665.00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3,165.00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18,943.48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18,943.48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10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766"/>
        <w:gridCol w:w="1706"/>
        <w:gridCol w:w="1079"/>
        <w:gridCol w:w="1172"/>
        <w:gridCol w:w="1080"/>
        <w:gridCol w:w="1080"/>
        <w:gridCol w:w="988"/>
        <w:gridCol w:w="1188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6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06" w:type="dxa"/>
          </w:tcPr>
          <w:p>
            <w:pPr>
              <w:pStyle w:val="10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3,571.00</w:t>
            </w:r>
          </w:p>
        </w:tc>
        <w:tc>
          <w:tcPr>
            <w:tcW w:w="1172" w:type="dxa"/>
          </w:tcPr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3,571.00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10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8" w:type="dxa"/>
          </w:tcPr>
          <w:p>
            <w:pPr>
              <w:pStyle w:val="10"/>
              <w:spacing w:before="0"/>
              <w:ind w:right="458"/>
              <w:rPr>
                <w:sz w:val="10"/>
              </w:rPr>
            </w:pPr>
            <w:r>
              <w:rPr>
                <w:w w:val="105"/>
                <w:sz w:val="10"/>
              </w:rPr>
              <w:t>3,571.00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4" w:right="2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3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6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706" w:type="dxa"/>
          </w:tcPr>
          <w:p>
            <w:pPr>
              <w:pStyle w:val="1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15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595.00</w:t>
            </w:r>
          </w:p>
        </w:tc>
        <w:tc>
          <w:tcPr>
            <w:tcW w:w="1172" w:type="dxa"/>
          </w:tcPr>
          <w:p>
            <w:pPr>
              <w:pStyle w:val="1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595.00</w:t>
            </w:r>
          </w:p>
        </w:tc>
        <w:tc>
          <w:tcPr>
            <w:tcW w:w="1080" w:type="dxa"/>
          </w:tcPr>
          <w:p>
            <w:pPr>
              <w:pStyle w:val="10"/>
              <w:ind w:left="244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1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8" w:type="dxa"/>
          </w:tcPr>
          <w:p>
            <w:pPr>
              <w:pStyle w:val="10"/>
              <w:ind w:right="4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left="274" w:right="2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345" cy="227330"/>
                <wp:effectExtent l="0" t="0" r="0" b="0"/>
                <wp:wrapNone/>
                <wp:docPr id="145" name="Cuadro de text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0"/>
                              <w:gridCol w:w="1080"/>
                              <w:gridCol w:w="1063"/>
                              <w:gridCol w:w="1099"/>
                              <w:gridCol w:w="1081"/>
                              <w:gridCol w:w="1108"/>
                              <w:gridCol w:w="1069"/>
                              <w:gridCol w:w="1097"/>
                              <w:gridCol w:w="1066"/>
                              <w:gridCol w:w="71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4,166.00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6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4,166.00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3,571.00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35,981.00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6" w:right="2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96,781.00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-17,500.00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20,665.00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20,665.00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6,736.00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18,943.48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18,943.48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68" o:spid="_x0000_s1026" o:spt="202" type="#_x0000_t202" style="position:absolute;left:0pt;margin-left:267.15pt;margin-top:-1pt;height:17.9pt;width:507.35pt;mso-position-horizontal-relative:page;z-index:251753472;mso-width-relative:page;mso-height-relative:page;" filled="f" stroked="f" coordsize="21600,21600" o:gfxdata="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QegUSdoAAAAKAQAADwAAAAAAAAABACAAAAAiAAAAZHJzL2Rvd25yZXYueG1sUEsBAhQAFAAA&#10;AAgAh07iQJNBpXe0AQAAfA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0"/>
                        <w:gridCol w:w="1080"/>
                        <w:gridCol w:w="1063"/>
                        <w:gridCol w:w="1099"/>
                        <w:gridCol w:w="1081"/>
                        <w:gridCol w:w="1108"/>
                        <w:gridCol w:w="1069"/>
                        <w:gridCol w:w="1097"/>
                        <w:gridCol w:w="1066"/>
                        <w:gridCol w:w="71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4,166.00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spacing w:before="0"/>
                              <w:ind w:left="306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4,166.00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spacing w:before="0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0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3,571.00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3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10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35,981.00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10"/>
                              <w:spacing w:before="32"/>
                              <w:ind w:left="306" w:right="2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96,781.00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spacing w:before="32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-17,500.00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20,665.00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10"/>
                              <w:spacing w:before="32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20,665.00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32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6,736.00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18,943.48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18,943.48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10"/>
                              <w:spacing w:before="32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33"/>
        <w:gridCol w:w="1329"/>
        <w:gridCol w:w="1136"/>
        <w:gridCol w:w="1088"/>
        <w:gridCol w:w="1097"/>
        <w:gridCol w:w="1079"/>
        <w:gridCol w:w="1106"/>
        <w:gridCol w:w="1041"/>
        <w:gridCol w:w="1094"/>
        <w:gridCol w:w="1091"/>
        <w:gridCol w:w="7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29" w:type="dxa"/>
          </w:tcPr>
          <w:p>
            <w:pPr>
              <w:pStyle w:val="10"/>
              <w:spacing w:before="0"/>
              <w:ind w:right="242"/>
              <w:rPr>
                <w:sz w:val="10"/>
              </w:rPr>
            </w:pPr>
            <w:r>
              <w:rPr>
                <w:w w:val="105"/>
                <w:sz w:val="10"/>
              </w:rPr>
              <w:t>17,135.00</w:t>
            </w:r>
          </w:p>
        </w:tc>
        <w:tc>
          <w:tcPr>
            <w:tcW w:w="1136" w:type="dxa"/>
          </w:tcPr>
          <w:p>
            <w:pPr>
              <w:pStyle w:val="10"/>
              <w:spacing w:before="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4,425.00</w:t>
            </w:r>
          </w:p>
        </w:tc>
        <w:tc>
          <w:tcPr>
            <w:tcW w:w="1088" w:type="dxa"/>
          </w:tcPr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21,560.00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spacing w:before="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293"/>
              <w:rPr>
                <w:sz w:val="10"/>
              </w:rPr>
            </w:pPr>
            <w:r>
              <w:rPr>
                <w:w w:val="105"/>
                <w:sz w:val="10"/>
              </w:rPr>
              <w:t>21,560.00</w:t>
            </w:r>
          </w:p>
        </w:tc>
        <w:tc>
          <w:tcPr>
            <w:tcW w:w="1091" w:type="dxa"/>
          </w:tcPr>
          <w:p>
            <w:pPr>
              <w:pStyle w:val="10"/>
              <w:spacing w:before="3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21,560.00</w:t>
            </w:r>
          </w:p>
        </w:tc>
        <w:tc>
          <w:tcPr>
            <w:tcW w:w="712" w:type="dxa"/>
          </w:tcPr>
          <w:p>
            <w:pPr>
              <w:pStyle w:val="10"/>
              <w:spacing w:before="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29" w:type="dxa"/>
          </w:tcPr>
          <w:p>
            <w:pPr>
              <w:pStyle w:val="10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3,120.00</w:t>
            </w:r>
          </w:p>
        </w:tc>
        <w:tc>
          <w:tcPr>
            <w:tcW w:w="1136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3,120.00</w:t>
            </w:r>
          </w:p>
        </w:tc>
        <w:tc>
          <w:tcPr>
            <w:tcW w:w="1097" w:type="dxa"/>
          </w:tcPr>
          <w:p>
            <w:pPr>
              <w:pStyle w:val="1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749.00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749.00</w:t>
            </w:r>
          </w:p>
        </w:tc>
        <w:tc>
          <w:tcPr>
            <w:tcW w:w="712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29" w:type="dxa"/>
          </w:tcPr>
          <w:p>
            <w:pPr>
              <w:pStyle w:val="10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>
            <w:pPr>
              <w:pStyle w:val="1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3,706.00</w:t>
            </w:r>
          </w:p>
        </w:tc>
        <w:tc>
          <w:tcPr>
            <w:tcW w:w="108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3,706.00</w:t>
            </w:r>
          </w:p>
        </w:tc>
        <w:tc>
          <w:tcPr>
            <w:tcW w:w="1097" w:type="dxa"/>
          </w:tcPr>
          <w:p>
            <w:pPr>
              <w:pStyle w:val="1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0.10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0.10</w:t>
            </w:r>
          </w:p>
        </w:tc>
        <w:tc>
          <w:tcPr>
            <w:tcW w:w="712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29" w:type="dxa"/>
          </w:tcPr>
          <w:p>
            <w:pPr>
              <w:pStyle w:val="10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3,900.00</w:t>
            </w:r>
          </w:p>
        </w:tc>
        <w:tc>
          <w:tcPr>
            <w:tcW w:w="1136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3,900.00</w:t>
            </w:r>
          </w:p>
        </w:tc>
        <w:tc>
          <w:tcPr>
            <w:tcW w:w="1097" w:type="dxa"/>
          </w:tcPr>
          <w:p>
            <w:pPr>
              <w:pStyle w:val="1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3,900.00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3,900.00</w:t>
            </w:r>
          </w:p>
        </w:tc>
        <w:tc>
          <w:tcPr>
            <w:tcW w:w="712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29" w:type="dxa"/>
          </w:tcPr>
          <w:p>
            <w:pPr>
              <w:pStyle w:val="10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2,825.00</w:t>
            </w:r>
          </w:p>
        </w:tc>
        <w:tc>
          <w:tcPr>
            <w:tcW w:w="1136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2,825.00</w:t>
            </w:r>
          </w:p>
        </w:tc>
        <w:tc>
          <w:tcPr>
            <w:tcW w:w="1097" w:type="dxa"/>
          </w:tcPr>
          <w:p>
            <w:pPr>
              <w:pStyle w:val="1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2,825.00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2,825.00</w:t>
            </w:r>
          </w:p>
        </w:tc>
        <w:tc>
          <w:tcPr>
            <w:tcW w:w="712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329" w:type="dxa"/>
          </w:tcPr>
          <w:p>
            <w:pPr>
              <w:pStyle w:val="10"/>
              <w:ind w:right="242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136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97" w:type="dxa"/>
          </w:tcPr>
          <w:p>
            <w:pPr>
              <w:pStyle w:val="1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3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712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29" w:type="dxa"/>
          </w:tcPr>
          <w:p>
            <w:pPr>
              <w:pStyle w:val="10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3,200.00</w:t>
            </w:r>
          </w:p>
        </w:tc>
        <w:tc>
          <w:tcPr>
            <w:tcW w:w="1136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3,200.00</w:t>
            </w:r>
          </w:p>
        </w:tc>
        <w:tc>
          <w:tcPr>
            <w:tcW w:w="1097" w:type="dxa"/>
          </w:tcPr>
          <w:p>
            <w:pPr>
              <w:pStyle w:val="1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3,200.00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3,200.00</w:t>
            </w:r>
          </w:p>
        </w:tc>
        <w:tc>
          <w:tcPr>
            <w:tcW w:w="712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29" w:type="dxa"/>
          </w:tcPr>
          <w:p>
            <w:pPr>
              <w:pStyle w:val="10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-27,500.00</w:t>
            </w:r>
          </w:p>
        </w:tc>
        <w:tc>
          <w:tcPr>
            <w:tcW w:w="1079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28,480.00</w:t>
            </w:r>
          </w:p>
        </w:tc>
        <w:tc>
          <w:tcPr>
            <w:tcW w:w="1106" w:type="dxa"/>
          </w:tcPr>
          <w:p>
            <w:pPr>
              <w:pStyle w:val="1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28,480.00</w:t>
            </w:r>
          </w:p>
        </w:tc>
        <w:tc>
          <w:tcPr>
            <w:tcW w:w="1041" w:type="dxa"/>
          </w:tcPr>
          <w:p>
            <w:pPr>
              <w:pStyle w:val="1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980.00</w:t>
            </w:r>
          </w:p>
        </w:tc>
        <w:tc>
          <w:tcPr>
            <w:tcW w:w="1094" w:type="dxa"/>
          </w:tcPr>
          <w:p>
            <w:pPr>
              <w:pStyle w:val="10"/>
              <w:ind w:right="293"/>
              <w:rPr>
                <w:sz w:val="10"/>
              </w:rPr>
            </w:pPr>
            <w:r>
              <w:rPr>
                <w:w w:val="105"/>
                <w:sz w:val="10"/>
              </w:rPr>
              <w:t>-28,480.00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-28,480.00</w:t>
            </w:r>
          </w:p>
        </w:tc>
        <w:tc>
          <w:tcPr>
            <w:tcW w:w="712" w:type="dxa"/>
          </w:tcPr>
          <w:p>
            <w:pPr>
              <w:pStyle w:val="1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27,500.0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29" w:type="dxa"/>
          </w:tcPr>
          <w:p>
            <w:pPr>
              <w:pStyle w:val="10"/>
              <w:ind w:right="242"/>
              <w:rPr>
                <w:sz w:val="10"/>
              </w:rPr>
            </w:pPr>
            <w:r>
              <w:rPr>
                <w:w w:val="105"/>
                <w:sz w:val="10"/>
              </w:rPr>
              <w:t>1,392,000.00</w:t>
            </w:r>
          </w:p>
        </w:tc>
        <w:tc>
          <w:tcPr>
            <w:tcW w:w="1136" w:type="dxa"/>
          </w:tcPr>
          <w:p>
            <w:pPr>
              <w:pStyle w:val="1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-1,019,604.00</w:t>
            </w:r>
          </w:p>
        </w:tc>
        <w:tc>
          <w:tcPr>
            <w:tcW w:w="1088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372,396.00</w:t>
            </w:r>
          </w:p>
        </w:tc>
        <w:tc>
          <w:tcPr>
            <w:tcW w:w="1097" w:type="dxa"/>
          </w:tcPr>
          <w:p>
            <w:pPr>
              <w:pStyle w:val="1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3"/>
              <w:rPr>
                <w:sz w:val="10"/>
              </w:rPr>
            </w:pPr>
            <w:r>
              <w:rPr>
                <w:w w:val="105"/>
                <w:sz w:val="10"/>
              </w:rPr>
              <w:t>346,264.00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346,264.00</w:t>
            </w:r>
          </w:p>
        </w:tc>
        <w:tc>
          <w:tcPr>
            <w:tcW w:w="712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29" w:type="dxa"/>
          </w:tcPr>
          <w:p>
            <w:pPr>
              <w:pStyle w:val="10"/>
              <w:ind w:right="242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136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97" w:type="dxa"/>
          </w:tcPr>
          <w:p>
            <w:pPr>
              <w:pStyle w:val="1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3"/>
              <w:rPr>
                <w:sz w:val="10"/>
              </w:rPr>
            </w:pPr>
            <w:r>
              <w:rPr>
                <w:w w:val="105"/>
                <w:sz w:val="10"/>
              </w:rPr>
              <w:t>11,060.00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11,060.00</w:t>
            </w:r>
          </w:p>
        </w:tc>
        <w:tc>
          <w:tcPr>
            <w:tcW w:w="712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29" w:type="dxa"/>
          </w:tcPr>
          <w:p>
            <w:pPr>
              <w:pStyle w:val="10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1136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70.00</w:t>
            </w:r>
          </w:p>
        </w:tc>
        <w:tc>
          <w:tcPr>
            <w:tcW w:w="108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1,670.00</w:t>
            </w:r>
          </w:p>
        </w:tc>
        <w:tc>
          <w:tcPr>
            <w:tcW w:w="1097" w:type="dxa"/>
          </w:tcPr>
          <w:p>
            <w:pPr>
              <w:pStyle w:val="1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260.00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260.00</w:t>
            </w:r>
          </w:p>
        </w:tc>
        <w:tc>
          <w:tcPr>
            <w:tcW w:w="712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29" w:type="dxa"/>
          </w:tcPr>
          <w:p>
            <w:pPr>
              <w:pStyle w:val="10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136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097" w:type="dxa"/>
          </w:tcPr>
          <w:p>
            <w:pPr>
              <w:pStyle w:val="1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712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29" w:type="dxa"/>
          </w:tcPr>
          <w:p>
            <w:pPr>
              <w:pStyle w:val="10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4,600.00</w:t>
            </w:r>
          </w:p>
        </w:tc>
        <w:tc>
          <w:tcPr>
            <w:tcW w:w="1136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4,600.00</w:t>
            </w:r>
          </w:p>
        </w:tc>
        <w:tc>
          <w:tcPr>
            <w:tcW w:w="1097" w:type="dxa"/>
          </w:tcPr>
          <w:p>
            <w:pPr>
              <w:pStyle w:val="1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1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4,600.00</w:t>
            </w:r>
          </w:p>
        </w:tc>
        <w:tc>
          <w:tcPr>
            <w:tcW w:w="1091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4,600.00</w:t>
            </w:r>
          </w:p>
        </w:tc>
        <w:tc>
          <w:tcPr>
            <w:tcW w:w="712" w:type="dxa"/>
          </w:tcPr>
          <w:p>
            <w:pPr>
              <w:pStyle w:val="1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3" w:type="dxa"/>
          </w:tcPr>
          <w:p>
            <w:pPr>
              <w:pStyle w:val="10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10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12,467.00</w:t>
            </w:r>
          </w:p>
        </w:tc>
        <w:tc>
          <w:tcPr>
            <w:tcW w:w="108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12,467.00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2,415.00</w:t>
            </w:r>
          </w:p>
        </w:tc>
        <w:tc>
          <w:tcPr>
            <w:tcW w:w="110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2,415.00</w:t>
            </w:r>
          </w:p>
        </w:tc>
        <w:tc>
          <w:tcPr>
            <w:tcW w:w="104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2,415.00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-2,415.00</w:t>
            </w:r>
          </w:p>
        </w:tc>
        <w:tc>
          <w:tcPr>
            <w:tcW w:w="1091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96" w:lineRule="exact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-2,415.00</w:t>
            </w:r>
          </w:p>
        </w:tc>
        <w:tc>
          <w:tcPr>
            <w:tcW w:w="712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5895" cy="93345"/>
                <wp:effectExtent l="0" t="0" r="0" b="0"/>
                <wp:wrapNone/>
                <wp:docPr id="148" name="Cuadro de text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89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97"/>
                              <w:gridCol w:w="1088"/>
                              <w:gridCol w:w="1097"/>
                              <w:gridCol w:w="1079"/>
                              <w:gridCol w:w="1105"/>
                              <w:gridCol w:w="1041"/>
                              <w:gridCol w:w="1093"/>
                              <w:gridCol w:w="1090"/>
                              <w:gridCol w:w="710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1,457,280.00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-998,936.00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458,344.00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-27,500.00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30,895.00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30,895.00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3,395.00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380,423.10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380,423.10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27,500.0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69" o:spid="_x0000_s1026" o:spt="202" type="#_x0000_t202" style="position:absolute;left:0pt;margin-left:260.55pt;margin-top:-1pt;height:7.35pt;width:513.85pt;mso-position-horizontal-relative:page;z-index:251755520;mso-width-relative:page;mso-height-relative:page;" filled="f" stroked="f" coordsize="21600,21600" o:gfxdata="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HBpebZAAAACgEAAA8AAAAAAAAAAQAgAAAAIgAAAGRycy9kb3ducmV2LnhtbFBLAQIUABQAAAAI&#10;AIdO4kA/3ZJU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97"/>
                        <w:gridCol w:w="1088"/>
                        <w:gridCol w:w="1097"/>
                        <w:gridCol w:w="1079"/>
                        <w:gridCol w:w="1105"/>
                        <w:gridCol w:w="1041"/>
                        <w:gridCol w:w="1093"/>
                        <w:gridCol w:w="1090"/>
                        <w:gridCol w:w="710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1,457,280.00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-998,936.00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458,344.00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-27,500.00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30,895.00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>
                            <w:pPr>
                              <w:pStyle w:val="10"/>
                              <w:spacing w:before="0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30,895.00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10"/>
                              <w:spacing w:before="0"/>
                              <w:ind w:left="3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3,395.00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0"/>
                              <w:ind w:left="3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380,423.10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380,423.10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10"/>
                              <w:spacing w:before="0"/>
                              <w:ind w:left="3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27,500.0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936"/>
        <w:gridCol w:w="1491"/>
        <w:gridCol w:w="1097"/>
        <w:gridCol w:w="1200"/>
        <w:gridCol w:w="1080"/>
        <w:gridCol w:w="1080"/>
        <w:gridCol w:w="1080"/>
        <w:gridCol w:w="976"/>
        <w:gridCol w:w="1095"/>
        <w:gridCol w:w="1184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36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491" w:type="dxa"/>
          </w:tcPr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left="264" w:right="2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-35,000.00</w:t>
            </w:r>
          </w:p>
        </w:tc>
        <w:tc>
          <w:tcPr>
            <w:tcW w:w="1200" w:type="dxa"/>
          </w:tcPr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spacing w:before="0"/>
              <w:ind w:left="422" w:right="3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10"/>
              <w:spacing w:before="30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36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491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7" w:type="dxa"/>
          </w:tcPr>
          <w:p>
            <w:pPr>
              <w:pStyle w:val="10"/>
              <w:ind w:left="264" w:right="2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-31,370.00</w:t>
            </w:r>
          </w:p>
        </w:tc>
        <w:tc>
          <w:tcPr>
            <w:tcW w:w="1200" w:type="dxa"/>
          </w:tcPr>
          <w:p>
            <w:pPr>
              <w:pStyle w:val="1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18,630.00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ind w:left="422" w:right="3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18,630.00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18,630.00</w:t>
            </w:r>
          </w:p>
        </w:tc>
        <w:tc>
          <w:tcPr>
            <w:tcW w:w="593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345" cy="93345"/>
                <wp:effectExtent l="0" t="0" r="0" b="0"/>
                <wp:wrapNone/>
                <wp:docPr id="147" name="Cuadro de text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61"/>
                              <w:gridCol w:w="1097"/>
                              <w:gridCol w:w="1199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-66,370.00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18,630.00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2" w:right="3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18,630.00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18,630.00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0" o:spid="_x0000_s1026" o:spt="202" type="#_x0000_t202" style="position:absolute;left:0pt;margin-left:267.15pt;margin-top:-1pt;height:7.35pt;width:507.35pt;mso-position-horizontal-relative:page;z-index:251754496;mso-width-relative:page;mso-height-relative:page;" filled="f" stroked="f" coordsize="21600,21600" o:gfxdata="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RE&#10;KIvZAAAACgEAAA8AAAAAAAAAAQAgAAAAIgAAAGRycy9kb3ducmV2LnhtbFBLAQIUABQAAAAIAIdO&#10;4kBbscNHsAEAAHs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61"/>
                        <w:gridCol w:w="1097"/>
                        <w:gridCol w:w="1199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61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-66,370.00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18,630.00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10"/>
                              <w:spacing w:before="0"/>
                              <w:ind w:left="422" w:right="3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18,630.00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18,630.00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674"/>
        <w:gridCol w:w="1781"/>
        <w:gridCol w:w="1096"/>
        <w:gridCol w:w="1171"/>
        <w:gridCol w:w="1079"/>
        <w:gridCol w:w="1078"/>
        <w:gridCol w:w="986"/>
        <w:gridCol w:w="1094"/>
        <w:gridCol w:w="1094"/>
        <w:gridCol w:w="1157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674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81" w:type="dxa"/>
          </w:tcPr>
          <w:p>
            <w:pPr>
              <w:pStyle w:val="10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4" w:right="25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2,110.00</w:t>
            </w:r>
          </w:p>
        </w:tc>
        <w:tc>
          <w:tcPr>
            <w:tcW w:w="1171" w:type="dxa"/>
          </w:tcPr>
          <w:p>
            <w:pPr>
              <w:pStyle w:val="10"/>
              <w:spacing w:before="0"/>
              <w:ind w:left="3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2,110.00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0"/>
              <w:ind w:left="4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>
            <w:pPr>
              <w:pStyle w:val="10"/>
              <w:spacing w:before="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2,110.00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7" w:type="dxa"/>
          </w:tcPr>
          <w:p>
            <w:pPr>
              <w:pStyle w:val="10"/>
              <w:spacing w:before="30"/>
              <w:ind w:right="4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674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781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96" w:type="dxa"/>
          </w:tcPr>
          <w:p>
            <w:pPr>
              <w:pStyle w:val="10"/>
              <w:ind w:left="260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-3,700.00</w:t>
            </w:r>
          </w:p>
        </w:tc>
        <w:tc>
          <w:tcPr>
            <w:tcW w:w="1171" w:type="dxa"/>
          </w:tcPr>
          <w:p>
            <w:pPr>
              <w:pStyle w:val="10"/>
              <w:ind w:left="3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1,300.00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left="4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>
            <w:pPr>
              <w:pStyle w:val="1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1,300.00</w:t>
            </w:r>
          </w:p>
        </w:tc>
        <w:tc>
          <w:tcPr>
            <w:tcW w:w="1157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19"/>
              <w:rPr>
                <w:sz w:val="10"/>
              </w:rPr>
            </w:pPr>
            <w:r>
              <w:rPr>
                <w:w w:val="105"/>
                <w:sz w:val="10"/>
              </w:rPr>
              <w:t>1,300.00</w:t>
            </w:r>
          </w:p>
        </w:tc>
        <w:tc>
          <w:tcPr>
            <w:tcW w:w="593" w:type="dxa"/>
          </w:tcPr>
          <w:p>
            <w:pPr>
              <w:pStyle w:val="1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0" w:line="240" w:lineRule="auto"/>
        <w:rPr>
          <w:b/>
          <w:sz w:val="6"/>
        </w:rPr>
      </w:pPr>
    </w:p>
    <w:tbl>
      <w:tblPr>
        <w:tblStyle w:val="5"/>
        <w:tblW w:w="0" w:type="auto"/>
        <w:tblInd w:w="1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90"/>
        <w:gridCol w:w="1271"/>
        <w:gridCol w:w="1019"/>
        <w:gridCol w:w="8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1990" w:type="dxa"/>
            <w:tcBorders>
              <w:top w:val="single" w:color="000000" w:sz="24" w:space="0"/>
              <w:bottom w:val="single" w:color="000000" w:sz="24" w:space="0"/>
            </w:tcBorders>
          </w:tcPr>
          <w:p>
            <w:pPr>
              <w:pStyle w:val="10"/>
              <w:tabs>
                <w:tab w:val="left" w:pos="1199"/>
              </w:tabs>
              <w:spacing w:before="99" w:line="140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PG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SPG   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b/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OB</w:t>
            </w:r>
          </w:p>
          <w:p>
            <w:pPr>
              <w:pStyle w:val="10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before="0" w:line="140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w w:val="100"/>
                <w:sz w:val="14"/>
              </w:rPr>
              <w:t>DESCRIPCIO</w:t>
            </w:r>
            <w:r>
              <w:rPr>
                <w:b/>
                <w:w w:val="100"/>
                <w:sz w:val="14"/>
              </w:rPr>
              <w:t>N</w:t>
            </w:r>
            <w:r>
              <w:rPr>
                <w:sz w:val="14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ASIGNAD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"/>
                <w:position w:val="1"/>
                <w:sz w:val="12"/>
              </w:rPr>
              <w:t xml:space="preserve"> </w:t>
            </w:r>
            <w:r>
              <w:rPr>
                <w:b/>
                <w:w w:val="10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VIGENT</w:t>
            </w:r>
            <w:r>
              <w:rPr>
                <w:b/>
                <w:w w:val="102"/>
                <w:position w:val="1"/>
                <w:sz w:val="12"/>
              </w:rPr>
              <w:t>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COMPROMETI</w:t>
            </w:r>
            <w:r>
              <w:rPr>
                <w:b/>
                <w:spacing w:val="-20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69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27"/>
                <w:w w:val="102"/>
                <w:position w:val="1"/>
                <w:sz w:val="12"/>
              </w:rPr>
              <w:t>O</w:t>
            </w:r>
            <w:r>
              <w:rPr>
                <w:b/>
                <w:spacing w:val="-1"/>
                <w:w w:val="102"/>
                <w:position w:val="1"/>
                <w:sz w:val="12"/>
              </w:rPr>
              <w:t>EVENGAD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PAGADO</w:t>
            </w:r>
          </w:p>
          <w:p>
            <w:pPr>
              <w:pStyle w:val="10"/>
              <w:tabs>
                <w:tab w:val="left" w:pos="7562"/>
              </w:tabs>
              <w:spacing w:before="23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 xml:space="preserve">UBG   </w:t>
            </w:r>
            <w:r>
              <w:rPr>
                <w:b/>
                <w:spacing w:val="28"/>
                <w:position w:val="-7"/>
                <w:sz w:val="14"/>
              </w:rPr>
              <w:t xml:space="preserve"> </w:t>
            </w:r>
            <w:r>
              <w:rPr>
                <w:b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z w:val="12"/>
              </w:rPr>
              <w:t>COMPROMETIDO</w:t>
            </w:r>
          </w:p>
        </w:tc>
        <w:tc>
          <w:tcPr>
            <w:tcW w:w="1271" w:type="dxa"/>
            <w:tcBorders>
              <w:top w:val="single" w:color="000000" w:sz="24" w:space="0"/>
              <w:bottom w:val="single" w:color="000000" w:sz="24" w:space="0"/>
            </w:tcBorders>
          </w:tcPr>
          <w:p>
            <w:pPr>
              <w:pStyle w:val="10"/>
              <w:spacing w:before="103" w:line="312" w:lineRule="auto"/>
              <w:ind w:left="77" w:firstLine="297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SALDO POR </w:t>
            </w:r>
            <w:r>
              <w:rPr>
                <w:b/>
                <w:sz w:val="12"/>
              </w:rPr>
              <w:t>COMPROMETER</w:t>
            </w:r>
          </w:p>
        </w:tc>
        <w:tc>
          <w:tcPr>
            <w:tcW w:w="1019" w:type="dxa"/>
            <w:tcBorders>
              <w:top w:val="single" w:color="000000" w:sz="24" w:space="0"/>
              <w:bottom w:val="single" w:color="000000" w:sz="24" w:space="0"/>
            </w:tcBorders>
          </w:tcPr>
          <w:p>
            <w:pPr>
              <w:pStyle w:val="10"/>
              <w:spacing w:before="103" w:line="312" w:lineRule="auto"/>
              <w:ind w:left="194" w:hanging="1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SALDO POR </w:t>
            </w:r>
            <w:r>
              <w:rPr>
                <w:b/>
                <w:sz w:val="12"/>
              </w:rPr>
              <w:t>DEVENGAR</w:t>
            </w:r>
          </w:p>
        </w:tc>
        <w:tc>
          <w:tcPr>
            <w:tcW w:w="837" w:type="dxa"/>
            <w:tcBorders>
              <w:top w:val="single" w:color="000000" w:sz="24" w:space="0"/>
              <w:bottom w:val="single" w:color="000000" w:sz="24" w:space="0"/>
            </w:tcBorders>
          </w:tcPr>
          <w:p>
            <w:pPr>
              <w:pStyle w:val="10"/>
              <w:spacing w:before="103"/>
              <w:ind w:right="-15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b/>
                <w:spacing w:val="12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</w:p>
          <w:p>
            <w:pPr>
              <w:pStyle w:val="10"/>
              <w:spacing w:before="42"/>
              <w:ind w:right="-15"/>
              <w:rPr>
                <w:b/>
                <w:sz w:val="12"/>
              </w:rPr>
            </w:pPr>
            <w:r>
              <w:rPr>
                <w:b/>
                <w:sz w:val="12"/>
              </w:rPr>
              <w:t>PAGAR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1990" w:type="dxa"/>
            <w:tcBorders>
              <w:top w:val="single" w:color="000000" w:sz="24" w:space="0"/>
            </w:tcBorders>
          </w:tcPr>
          <w:p>
            <w:pPr>
              <w:pStyle w:val="10"/>
              <w:tabs>
                <w:tab w:val="left" w:pos="2164"/>
                <w:tab w:val="left" w:pos="3208"/>
                <w:tab w:val="left" w:pos="4324"/>
                <w:tab w:val="left" w:pos="5589"/>
                <w:tab w:val="left" w:pos="6669"/>
                <w:tab w:val="left" w:pos="7749"/>
                <w:tab w:val="left" w:pos="8644"/>
              </w:tabs>
              <w:spacing w:before="88" w:line="170" w:lineRule="auto"/>
              <w:ind w:right="75"/>
              <w:rPr>
                <w:sz w:val="10"/>
              </w:rPr>
            </w:pPr>
            <w:r>
              <w:rPr>
                <w:b/>
                <w:w w:val="105"/>
                <w:position w:val="-5"/>
                <w:sz w:val="14"/>
              </w:rPr>
              <w:t>Total</w:t>
            </w:r>
            <w:r>
              <w:rPr>
                <w:b/>
                <w:spacing w:val="-11"/>
                <w:w w:val="105"/>
                <w:position w:val="-5"/>
                <w:sz w:val="14"/>
              </w:rPr>
              <w:t xml:space="preserve"> </w:t>
            </w:r>
            <w:r>
              <w:rPr>
                <w:b/>
                <w:w w:val="105"/>
                <w:position w:val="-5"/>
                <w:sz w:val="14"/>
              </w:rPr>
              <w:t>Fuente:</w:t>
            </w:r>
            <w:r>
              <w:rPr>
                <w:w w:val="105"/>
                <w:position w:val="-5"/>
                <w:sz w:val="14"/>
              </w:rPr>
              <w:tab/>
            </w:r>
            <w:r>
              <w:rPr>
                <w:w w:val="105"/>
                <w:sz w:val="10"/>
              </w:rPr>
              <w:t>5,000.00</w:t>
            </w:r>
            <w:r>
              <w:rPr>
                <w:w w:val="105"/>
                <w:sz w:val="10"/>
              </w:rPr>
              <w:tab/>
            </w:r>
            <w:r>
              <w:rPr>
                <w:w w:val="105"/>
                <w:sz w:val="10"/>
              </w:rPr>
              <w:t>-1,590.00</w:t>
            </w:r>
            <w:r>
              <w:rPr>
                <w:w w:val="105"/>
                <w:sz w:val="10"/>
              </w:rPr>
              <w:tab/>
            </w:r>
            <w:r>
              <w:rPr>
                <w:w w:val="105"/>
                <w:sz w:val="10"/>
              </w:rPr>
              <w:t>3,410.00</w:t>
            </w:r>
            <w:r>
              <w:rPr>
                <w:w w:val="105"/>
                <w:sz w:val="10"/>
              </w:rPr>
              <w:tab/>
            </w:r>
            <w:r>
              <w:rPr>
                <w:w w:val="105"/>
                <w:sz w:val="10"/>
              </w:rPr>
              <w:t>0.00</w:t>
            </w:r>
            <w:r>
              <w:rPr>
                <w:w w:val="105"/>
                <w:sz w:val="10"/>
              </w:rPr>
              <w:tab/>
            </w:r>
            <w:r>
              <w:rPr>
                <w:w w:val="105"/>
                <w:sz w:val="10"/>
              </w:rPr>
              <w:t>0.00</w:t>
            </w:r>
            <w:r>
              <w:rPr>
                <w:w w:val="105"/>
                <w:sz w:val="10"/>
              </w:rPr>
              <w:tab/>
            </w:r>
            <w:r>
              <w:rPr>
                <w:w w:val="105"/>
                <w:sz w:val="10"/>
              </w:rPr>
              <w:t>0.00</w:t>
            </w:r>
            <w:r>
              <w:rPr>
                <w:w w:val="105"/>
                <w:sz w:val="10"/>
              </w:rPr>
              <w:tab/>
            </w:r>
            <w:r>
              <w:rPr>
                <w:w w:val="105"/>
                <w:sz w:val="10"/>
              </w:rPr>
              <w:t>2,110.00</w:t>
            </w:r>
          </w:p>
        </w:tc>
        <w:tc>
          <w:tcPr>
            <w:tcW w:w="1271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right="236"/>
              <w:rPr>
                <w:sz w:val="10"/>
              </w:rPr>
            </w:pPr>
            <w:r>
              <w:rPr>
                <w:w w:val="105"/>
                <w:sz w:val="10"/>
              </w:rPr>
              <w:t>1,300.00</w:t>
            </w:r>
          </w:p>
        </w:tc>
        <w:tc>
          <w:tcPr>
            <w:tcW w:w="1019" w:type="dxa"/>
            <w:tcBorders>
              <w:top w:val="single" w:color="000000" w:sz="24" w:space="0"/>
            </w:tcBorders>
          </w:tcPr>
          <w:p>
            <w:pPr>
              <w:pStyle w:val="10"/>
              <w:spacing w:before="97"/>
              <w:ind w:right="175"/>
              <w:rPr>
                <w:sz w:val="10"/>
              </w:rPr>
            </w:pPr>
            <w:r>
              <w:rPr>
                <w:w w:val="105"/>
                <w:sz w:val="10"/>
              </w:rPr>
              <w:t>1,300.00</w:t>
            </w:r>
          </w:p>
        </w:tc>
        <w:tc>
          <w:tcPr>
            <w:tcW w:w="837" w:type="dxa"/>
            <w:tcBorders>
              <w:top w:val="single" w:color="000000" w:sz="24" w:space="0"/>
            </w:tcBorders>
          </w:tcPr>
          <w:p>
            <w:pPr>
              <w:pStyle w:val="10"/>
              <w:spacing w:before="67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1990" w:type="dxa"/>
          </w:tcPr>
          <w:p>
            <w:pPr>
              <w:pStyle w:val="10"/>
              <w:tabs>
                <w:tab w:val="left" w:pos="2233"/>
                <w:tab w:val="left" w:pos="3277"/>
                <w:tab w:val="left" w:pos="4472"/>
                <w:tab w:val="left" w:pos="5569"/>
                <w:tab w:val="left" w:pos="6685"/>
                <w:tab w:val="left" w:pos="7765"/>
                <w:tab w:val="left" w:pos="8898"/>
              </w:tabs>
              <w:spacing w:before="32" w:line="126" w:lineRule="exact"/>
              <w:ind w:right="75"/>
              <w:rPr>
                <w:sz w:val="10"/>
              </w:rPr>
            </w:pPr>
            <w:r>
              <w:rPr>
                <w:b/>
                <w:w w:val="105"/>
                <w:position w:val="-5"/>
                <w:sz w:val="14"/>
              </w:rPr>
              <w:t>Total</w:t>
            </w:r>
            <w:r>
              <w:rPr>
                <w:b/>
                <w:spacing w:val="-14"/>
                <w:w w:val="105"/>
                <w:position w:val="-5"/>
                <w:sz w:val="14"/>
              </w:rPr>
              <w:t xml:space="preserve"> </w:t>
            </w:r>
            <w:r>
              <w:rPr>
                <w:b/>
                <w:w w:val="105"/>
                <w:position w:val="-5"/>
                <w:sz w:val="14"/>
              </w:rPr>
              <w:t>Geografico:</w:t>
            </w:r>
            <w:r>
              <w:rPr>
                <w:w w:val="105"/>
                <w:position w:val="-5"/>
                <w:sz w:val="14"/>
              </w:rPr>
              <w:tab/>
            </w:r>
            <w:r>
              <w:rPr>
                <w:w w:val="105"/>
                <w:sz w:val="10"/>
              </w:rPr>
              <w:t>1,547,280.00</w:t>
            </w:r>
            <w:r>
              <w:rPr>
                <w:w w:val="105"/>
                <w:sz w:val="10"/>
              </w:rPr>
              <w:tab/>
            </w:r>
            <w:r>
              <w:rPr>
                <w:w w:val="105"/>
                <w:sz w:val="10"/>
              </w:rPr>
              <w:t>-1,066,896.00</w:t>
            </w:r>
            <w:r>
              <w:rPr>
                <w:w w:val="105"/>
                <w:sz w:val="10"/>
              </w:rPr>
              <w:tab/>
            </w:r>
            <w:r>
              <w:rPr>
                <w:w w:val="105"/>
                <w:sz w:val="10"/>
              </w:rPr>
              <w:t>480,384.00</w:t>
            </w:r>
            <w:r>
              <w:rPr>
                <w:w w:val="105"/>
                <w:sz w:val="10"/>
              </w:rPr>
              <w:tab/>
            </w:r>
            <w:r>
              <w:rPr>
                <w:w w:val="105"/>
                <w:sz w:val="10"/>
              </w:rPr>
              <w:t>-27,500.00</w:t>
            </w:r>
            <w:r>
              <w:rPr>
                <w:w w:val="105"/>
                <w:sz w:val="10"/>
              </w:rPr>
              <w:tab/>
            </w:r>
            <w:r>
              <w:rPr>
                <w:w w:val="105"/>
                <w:sz w:val="10"/>
              </w:rPr>
              <w:t>30,895.00</w:t>
            </w:r>
            <w:r>
              <w:rPr>
                <w:w w:val="105"/>
                <w:sz w:val="10"/>
              </w:rPr>
              <w:tab/>
            </w:r>
            <w:r>
              <w:rPr>
                <w:w w:val="105"/>
                <w:sz w:val="10"/>
              </w:rPr>
              <w:t>30,895.00</w:t>
            </w:r>
            <w:r>
              <w:rPr>
                <w:w w:val="105"/>
                <w:sz w:val="10"/>
              </w:rPr>
              <w:tab/>
            </w:r>
            <w:r>
              <w:rPr>
                <w:w w:val="105"/>
                <w:sz w:val="10"/>
              </w:rPr>
              <w:t>5,505.00</w:t>
            </w:r>
          </w:p>
        </w:tc>
        <w:tc>
          <w:tcPr>
            <w:tcW w:w="1271" w:type="dxa"/>
          </w:tcPr>
          <w:p>
            <w:pPr>
              <w:pStyle w:val="10"/>
              <w:spacing w:before="32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400,353.10</w:t>
            </w:r>
          </w:p>
        </w:tc>
        <w:tc>
          <w:tcPr>
            <w:tcW w:w="1019" w:type="dxa"/>
          </w:tcPr>
          <w:p>
            <w:pPr>
              <w:pStyle w:val="10"/>
              <w:spacing w:before="62" w:line="96" w:lineRule="exact"/>
              <w:ind w:right="176"/>
              <w:rPr>
                <w:sz w:val="10"/>
              </w:rPr>
            </w:pPr>
            <w:r>
              <w:rPr>
                <w:w w:val="105"/>
                <w:sz w:val="10"/>
              </w:rPr>
              <w:t>400,353.10</w:t>
            </w:r>
          </w:p>
        </w:tc>
        <w:tc>
          <w:tcPr>
            <w:tcW w:w="837" w:type="dxa"/>
          </w:tcPr>
          <w:p>
            <w:pPr>
              <w:pStyle w:val="10"/>
              <w:spacing w:before="32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27,500.0</w:t>
            </w:r>
          </w:p>
        </w:tc>
      </w:tr>
    </w:tbl>
    <w:p>
      <w:pPr>
        <w:spacing w:after="0"/>
        <w:rPr>
          <w:sz w:val="10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tabs>
          <w:tab w:val="left" w:pos="4980"/>
          <w:tab w:val="left" w:pos="6060"/>
          <w:tab w:val="left" w:pos="7087"/>
          <w:tab w:val="left" w:pos="8263"/>
          <w:tab w:val="left" w:pos="9300"/>
          <w:tab w:val="left" w:pos="10380"/>
          <w:tab w:val="left" w:pos="11539"/>
        </w:tabs>
        <w:spacing w:before="74"/>
        <w:ind w:left="2451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-304165</wp:posOffset>
                </wp:positionV>
                <wp:extent cx="9601200" cy="31750"/>
                <wp:effectExtent l="0" t="0" r="0" b="6350"/>
                <wp:wrapNone/>
                <wp:docPr id="333" name="Rectángul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71" o:spid="_x0000_s1026" o:spt="1" style="position:absolute;left:0pt;margin-left:18pt;margin-top:-23.95pt;height:2.5pt;width:756pt;mso-position-horizontal-relative:page;z-index:-251484160;mso-width-relative:page;mso-height-relative:page;" fillcolor="#000000" filled="t" stroked="f" coordsize="21600,21600" o:gfxdata="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OsA93HZAAAACwEAAA8AAAAAAAAAAQAgAAAAIgAAAGRycy9kb3ducmV2LnhtbFBLAQIUABQA&#10;AAAIAIdO4kAOGew9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b/>
          <w:w w:val="105"/>
          <w:position w:val="-5"/>
          <w:sz w:val="14"/>
        </w:rPr>
        <w:t>Total Grupo</w:t>
      </w:r>
      <w:r>
        <w:rPr>
          <w:b/>
          <w:spacing w:val="-23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de</w:t>
      </w:r>
      <w:r>
        <w:rPr>
          <w:b/>
          <w:spacing w:val="-12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Gasto: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9,991,552.00</w:t>
      </w:r>
      <w:r>
        <w:rPr>
          <w:w w:val="105"/>
          <w:sz w:val="10"/>
        </w:rPr>
        <w:tab/>
      </w:r>
      <w:r>
        <w:rPr>
          <w:w w:val="105"/>
          <w:sz w:val="10"/>
        </w:rPr>
        <w:t>2,395,035.00</w:t>
      </w:r>
      <w:r>
        <w:rPr>
          <w:w w:val="105"/>
          <w:sz w:val="10"/>
        </w:rPr>
        <w:tab/>
      </w:r>
      <w:r>
        <w:rPr>
          <w:w w:val="105"/>
          <w:sz w:val="10"/>
        </w:rPr>
        <w:t>12,386,587.00</w:t>
      </w:r>
      <w:r>
        <w:rPr>
          <w:w w:val="105"/>
          <w:sz w:val="10"/>
        </w:rPr>
        <w:tab/>
      </w:r>
      <w:r>
        <w:rPr>
          <w:w w:val="105"/>
          <w:sz w:val="10"/>
        </w:rPr>
        <w:t>-714,969.40</w:t>
      </w:r>
      <w:r>
        <w:rPr>
          <w:w w:val="105"/>
          <w:sz w:val="10"/>
        </w:rPr>
        <w:tab/>
      </w:r>
      <w:r>
        <w:rPr>
          <w:w w:val="105"/>
          <w:sz w:val="10"/>
        </w:rPr>
        <w:t>1,097,805.49</w:t>
      </w:r>
      <w:r>
        <w:rPr>
          <w:w w:val="105"/>
          <w:sz w:val="10"/>
        </w:rPr>
        <w:tab/>
      </w:r>
      <w:r>
        <w:rPr>
          <w:w w:val="105"/>
          <w:sz w:val="10"/>
        </w:rPr>
        <w:t>1,097,805.49</w:t>
      </w:r>
      <w:r>
        <w:rPr>
          <w:w w:val="105"/>
          <w:sz w:val="10"/>
        </w:rPr>
        <w:tab/>
      </w:r>
      <w:r>
        <w:rPr>
          <w:spacing w:val="-1"/>
          <w:w w:val="105"/>
          <w:sz w:val="10"/>
        </w:rPr>
        <w:t>942,651.14</w:t>
      </w:r>
    </w:p>
    <w:p>
      <w:pPr>
        <w:pStyle w:val="3"/>
        <w:spacing w:before="34"/>
      </w:pPr>
      <w:r>
        <w:t>300 PROPIEDAD, PLANTA, EQUIPO E INTANGIBLES</w:t>
      </w:r>
    </w:p>
    <w:p>
      <w:pPr>
        <w:spacing w:before="74"/>
        <w:ind w:left="518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8,216,248.40</w:t>
      </w:r>
    </w:p>
    <w:p>
      <w:pPr>
        <w:spacing w:before="104"/>
        <w:ind w:left="488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8,238,558.40</w:t>
      </w:r>
    </w:p>
    <w:p>
      <w:pPr>
        <w:spacing w:before="74"/>
        <w:ind w:left="537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726,640.7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2" w:space="40"/>
            <w:col w:w="1070" w:space="39"/>
            <w:col w:w="1040" w:space="40"/>
            <w:col w:w="1099"/>
          </w:cols>
        </w:sect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74"/>
        <w:gridCol w:w="1601"/>
        <w:gridCol w:w="1080"/>
        <w:gridCol w:w="1173"/>
        <w:gridCol w:w="1081"/>
        <w:gridCol w:w="1080"/>
        <w:gridCol w:w="1080"/>
        <w:gridCol w:w="1003"/>
        <w:gridCol w:w="1095"/>
        <w:gridCol w:w="1158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74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601" w:type="dxa"/>
          </w:tcPr>
          <w:p>
            <w:pPr>
              <w:pStyle w:val="10"/>
              <w:spacing w:before="0"/>
              <w:ind w:left="10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39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39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10"/>
              <w:spacing w:before="0"/>
              <w:ind w:left="417" w:right="3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36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158" w:type="dxa"/>
          </w:tcPr>
          <w:p>
            <w:pPr>
              <w:pStyle w:val="10"/>
              <w:spacing w:before="30" w:line="96" w:lineRule="exact"/>
              <w:ind w:left="3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sz w:val="9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2850" cy="93345"/>
                <wp:effectExtent l="0" t="0" r="0" b="0"/>
                <wp:wrapNone/>
                <wp:docPr id="151" name="Cuadro de texto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68"/>
                              <w:gridCol w:w="1079"/>
                              <w:gridCol w:w="1172"/>
                              <w:gridCol w:w="1080"/>
                              <w:gridCol w:w="1079"/>
                              <w:gridCol w:w="1079"/>
                              <w:gridCol w:w="1002"/>
                              <w:gridCol w:w="1094"/>
                              <w:gridCol w:w="1157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3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6" w:right="3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7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2" o:spid="_x0000_s1026" o:spt="202" type="#_x0000_t202" style="position:absolute;left:0pt;margin-left:279.05pt;margin-top:3.7pt;height:7.35pt;width:495.5pt;mso-position-horizontal-relative:page;z-index:251757568;mso-width-relative:page;mso-height-relative:page;" filled="f" stroked="f" coordsize="21600,21600" o:gfxdata="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3nvXvZAAAACQEAAA8AAAAAAAAAAQAgAAAAIgAAAGRycy9kb3ducmV2LnhtbFBLAQIUABQAAAAI&#10;AIdO4kCsi+To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68"/>
                        <w:gridCol w:w="1079"/>
                        <w:gridCol w:w="1172"/>
                        <w:gridCol w:w="1080"/>
                        <w:gridCol w:w="1079"/>
                        <w:gridCol w:w="1079"/>
                        <w:gridCol w:w="1002"/>
                        <w:gridCol w:w="1094"/>
                        <w:gridCol w:w="1157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68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3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>
                            <w:pPr>
                              <w:pStyle w:val="10"/>
                              <w:spacing w:before="0"/>
                              <w:ind w:left="426" w:right="3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7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728"/>
        <w:gridCol w:w="1693"/>
        <w:gridCol w:w="1041"/>
        <w:gridCol w:w="1173"/>
        <w:gridCol w:w="1173"/>
        <w:gridCol w:w="1081"/>
        <w:gridCol w:w="1081"/>
        <w:gridCol w:w="977"/>
        <w:gridCol w:w="1096"/>
        <w:gridCol w:w="118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28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693" w:type="dxa"/>
          </w:tcPr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500,000.00</w:t>
            </w:r>
          </w:p>
        </w:tc>
        <w:tc>
          <w:tcPr>
            <w:tcW w:w="1041" w:type="dxa"/>
          </w:tcPr>
          <w:p>
            <w:pPr>
              <w:pStyle w:val="10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500,000.00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1,000,000.00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7,068.00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>
            <w:pPr>
              <w:pStyle w:val="10"/>
              <w:spacing w:before="0"/>
              <w:ind w:left="403" w:right="3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41,434.00</w:t>
            </w:r>
          </w:p>
        </w:tc>
        <w:tc>
          <w:tcPr>
            <w:tcW w:w="1185" w:type="dxa"/>
          </w:tcPr>
          <w:p>
            <w:pPr>
              <w:pStyle w:val="10"/>
              <w:spacing w:before="3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41,434.00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28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693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1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>
            <w:pPr>
              <w:pStyle w:val="10"/>
              <w:ind w:left="403" w:right="3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93345"/>
                <wp:effectExtent l="0" t="0" r="0" b="0"/>
                <wp:wrapNone/>
                <wp:docPr id="152" name="Cuadro de text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40"/>
                              <w:gridCol w:w="1172"/>
                              <w:gridCol w:w="1173"/>
                              <w:gridCol w:w="1081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7,068.00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2" w:right="3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41,434.00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41,434.00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3" o:spid="_x0000_s1026" o:spt="202" type="#_x0000_t202" style="position:absolute;left:0pt;margin-left:264.5pt;margin-top:-1pt;height:7.35pt;width:510.05pt;mso-position-horizontal-relative:page;z-index:251757568;mso-width-relative:page;mso-height-relative:page;" filled="f" stroked="f" coordsize="21600,21600" o:gfxdata="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BCSag2QAAAAoBAAAPAAAAAAAAAAEAIAAAACIAAABkcnMvZG93bnJldi54bWxQSwECFAAUAAAA&#10;CACHTuJAa/CTvr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40"/>
                        <w:gridCol w:w="1172"/>
                        <w:gridCol w:w="1173"/>
                        <w:gridCol w:w="1081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10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10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7,068.00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10"/>
                              <w:spacing w:before="0"/>
                              <w:ind w:left="422" w:right="3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41,434.00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41,434.00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10"/>
        <w:gridCol w:w="1657"/>
        <w:gridCol w:w="1081"/>
        <w:gridCol w:w="1081"/>
        <w:gridCol w:w="1081"/>
        <w:gridCol w:w="1081"/>
        <w:gridCol w:w="962"/>
        <w:gridCol w:w="1078"/>
        <w:gridCol w:w="1096"/>
        <w:gridCol w:w="1203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10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657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3" w:type="dxa"/>
          </w:tcPr>
          <w:p>
            <w:pPr>
              <w:pStyle w:val="10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1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657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96" w:type="dxa"/>
          </w:tcPr>
          <w:p>
            <w:pPr>
              <w:pStyle w:val="1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-18,000.00</w:t>
            </w:r>
          </w:p>
        </w:tc>
        <w:tc>
          <w:tcPr>
            <w:tcW w:w="1203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-18,000.00</w:t>
            </w:r>
          </w:p>
        </w:tc>
        <w:tc>
          <w:tcPr>
            <w:tcW w:w="595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153" name="Cuadro de text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961"/>
                              <w:gridCol w:w="1077"/>
                              <w:gridCol w:w="1095"/>
                              <w:gridCol w:w="1202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3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-18,000.00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4" o:spid="_x0000_s1026" o:spt="202" type="#_x0000_t202" style="position:absolute;left:0pt;margin-left:279.05pt;margin-top:-1pt;height:7.35pt;width:495.5pt;mso-position-horizontal-relative:page;z-index:251758592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kjGe52QAAAAoBAAAPAAAAAAAAAAEAIAAAACIAAABkcnMvZG93bnJldi54bWxQSwECFAAUAAAA&#10;CACHTuJADhovjb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961"/>
                        <w:gridCol w:w="1077"/>
                        <w:gridCol w:w="1095"/>
                        <w:gridCol w:w="1202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0"/>
                              <w:ind w:left="423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-18,000.00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10"/>
        <w:gridCol w:w="1538"/>
        <w:gridCol w:w="1081"/>
        <w:gridCol w:w="1063"/>
        <w:gridCol w:w="1098"/>
        <w:gridCol w:w="1080"/>
        <w:gridCol w:w="1080"/>
        <w:gridCol w:w="1077"/>
        <w:gridCol w:w="1096"/>
        <w:gridCol w:w="1202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10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538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>
            <w:pPr>
              <w:pStyle w:val="10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2,087.00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2,087.00</w:t>
            </w:r>
          </w:p>
        </w:tc>
        <w:tc>
          <w:tcPr>
            <w:tcW w:w="1077" w:type="dxa"/>
          </w:tcPr>
          <w:p>
            <w:pPr>
              <w:pStyle w:val="10"/>
              <w:spacing w:before="0"/>
              <w:ind w:left="306" w:right="2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2,087.00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-2,087.00</w:t>
            </w:r>
          </w:p>
        </w:tc>
        <w:tc>
          <w:tcPr>
            <w:tcW w:w="1202" w:type="dxa"/>
          </w:tcPr>
          <w:p>
            <w:pPr>
              <w:pStyle w:val="10"/>
              <w:spacing w:before="3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-2,087.00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1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538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32,465.00</w:t>
            </w:r>
          </w:p>
        </w:tc>
        <w:tc>
          <w:tcPr>
            <w:tcW w:w="1063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32,465.00</w:t>
            </w:r>
          </w:p>
        </w:tc>
        <w:tc>
          <w:tcPr>
            <w:tcW w:w="1098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-30,240.00</w:t>
            </w:r>
          </w:p>
        </w:tc>
        <w:tc>
          <w:tcPr>
            <w:tcW w:w="1080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32,465.00</w:t>
            </w:r>
          </w:p>
        </w:tc>
        <w:tc>
          <w:tcPr>
            <w:tcW w:w="1080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32,465.00</w:t>
            </w:r>
          </w:p>
        </w:tc>
        <w:tc>
          <w:tcPr>
            <w:tcW w:w="1077" w:type="dxa"/>
          </w:tcPr>
          <w:p>
            <w:pPr>
              <w:pStyle w:val="10"/>
              <w:ind w:left="301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32,465.00</w:t>
            </w:r>
          </w:p>
        </w:tc>
        <w:tc>
          <w:tcPr>
            <w:tcW w:w="1096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10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538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>
            <w:pPr>
              <w:pStyle w:val="1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10"/>
              <w:ind w:left="301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22,750.00</w:t>
            </w:r>
          </w:p>
        </w:tc>
        <w:tc>
          <w:tcPr>
            <w:tcW w:w="1096" w:type="dxa"/>
          </w:tcPr>
          <w:p>
            <w:pPr>
              <w:pStyle w:val="1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-63,500.00</w:t>
            </w:r>
          </w:p>
        </w:tc>
        <w:tc>
          <w:tcPr>
            <w:tcW w:w="120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-22,750.00</w:t>
            </w:r>
          </w:p>
        </w:tc>
        <w:tc>
          <w:tcPr>
            <w:tcW w:w="594" w:type="dxa"/>
          </w:tcPr>
          <w:p>
            <w:pPr>
              <w:pStyle w:val="1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227330"/>
                <wp:effectExtent l="0" t="0" r="0" b="0"/>
                <wp:wrapNone/>
                <wp:docPr id="149" name="Cuadro de text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6"/>
                              <w:gridCol w:w="1039"/>
                              <w:gridCol w:w="1128"/>
                              <w:gridCol w:w="1097"/>
                              <w:gridCol w:w="1080"/>
                              <w:gridCol w:w="1080"/>
                              <w:gridCol w:w="1077"/>
                              <w:gridCol w:w="1094"/>
                              <w:gridCol w:w="1202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32,465.00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32,465.00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-30,240.00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34,552.00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34,552.00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6" w:right="3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57,302.00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-65,587.00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-24,837.00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533,965.00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1,033,965.00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4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-23,172.00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34,552.00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34,552.00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6" w:right="3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75,302.00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-40,653.00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4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5" o:spid="_x0000_s1026" o:spt="202" type="#_x0000_t202" style="position:absolute;left:0pt;margin-left:264.5pt;margin-top:-1pt;height:17.9pt;width:510.05pt;mso-position-horizontal-relative:page;z-index:251756544;mso-width-relative:page;mso-height-relative:page;" filled="f" stroked="f" coordsize="21600,21600" o:gfxdata="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0pRpi2gAAAAoBAAAPAAAAAAAAAAEAIAAAACIAAABkcnMvZG93bnJldi54bWxQSwECFAAU&#10;AAAACACHTuJAAQq1d7YBAAB8AwAADgAAAAAAAAABACAAAAAp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6"/>
                        <w:gridCol w:w="1039"/>
                        <w:gridCol w:w="1128"/>
                        <w:gridCol w:w="1097"/>
                        <w:gridCol w:w="1080"/>
                        <w:gridCol w:w="1080"/>
                        <w:gridCol w:w="1077"/>
                        <w:gridCol w:w="1094"/>
                        <w:gridCol w:w="1202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6" w:type="dxa"/>
                          </w:tcPr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>
                            <w:pPr>
                              <w:pStyle w:val="10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32,465.00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>
                            <w:pPr>
                              <w:pStyle w:val="10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32,465.00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64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-30,240.00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34,552.00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34,552.00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spacing w:before="0"/>
                              <w:ind w:left="306" w:right="3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57,302.00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-65,587.00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30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-24,837.00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6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>
                            <w:pPr>
                              <w:pStyle w:val="10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533,965.00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>
                            <w:pPr>
                              <w:pStyle w:val="10"/>
                              <w:spacing w:before="32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1,033,965.00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left="264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-23,172.00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34,552.00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34,552.00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10"/>
                              <w:spacing w:before="32"/>
                              <w:ind w:left="306" w:right="3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75,302.00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-40,653.00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4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32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26"/>
        <w:gridCol w:w="1739"/>
        <w:gridCol w:w="935"/>
        <w:gridCol w:w="1224"/>
        <w:gridCol w:w="1080"/>
        <w:gridCol w:w="1079"/>
        <w:gridCol w:w="1079"/>
        <w:gridCol w:w="948"/>
        <w:gridCol w:w="1093"/>
        <w:gridCol w:w="1209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739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10"/>
              <w:spacing w:before="0"/>
              <w:ind w:left="233" w:right="2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09" w:type="dxa"/>
          </w:tcPr>
          <w:p>
            <w:pPr>
              <w:pStyle w:val="10"/>
              <w:spacing w:before="3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10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EDUCACIONAL, CULTURAL Y</w:t>
            </w:r>
          </w:p>
        </w:tc>
        <w:tc>
          <w:tcPr>
            <w:tcW w:w="1739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10"/>
              <w:ind w:left="239" w:right="1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0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24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>
            <w:pPr>
              <w:pStyle w:val="1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RECREATIVO</w:t>
            </w:r>
          </w:p>
          <w:p>
            <w:pPr>
              <w:pStyle w:val="10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73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850,000.00</w:t>
            </w:r>
          </w:p>
        </w:tc>
        <w:tc>
          <w:tcPr>
            <w:tcW w:w="93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850,000.00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33" w:right="2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850,000.00</w:t>
            </w:r>
          </w:p>
        </w:tc>
        <w:tc>
          <w:tcPr>
            <w:tcW w:w="1209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850,000.00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739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935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10"/>
              <w:ind w:left="233" w:right="2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20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593" w:type="dxa"/>
          </w:tcPr>
          <w:p>
            <w:pPr>
              <w:pStyle w:val="1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739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>
            <w:pPr>
              <w:pStyle w:val="1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10"/>
              <w:ind w:left="239" w:right="1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09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4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>
            <w:pPr>
              <w:pStyle w:val="1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800" cy="227330"/>
                <wp:effectExtent l="0" t="0" r="0" b="0"/>
                <wp:wrapNone/>
                <wp:docPr id="150" name="Cuadro de text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30"/>
                              <w:gridCol w:w="897"/>
                              <w:gridCol w:w="1265"/>
                              <w:gridCol w:w="1082"/>
                              <w:gridCol w:w="1081"/>
                              <w:gridCol w:w="1081"/>
                              <w:gridCol w:w="911"/>
                              <w:gridCol w:w="1095"/>
                              <w:gridCol w:w="1251"/>
                              <w:gridCol w:w="59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1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7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1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77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6" o:spid="_x0000_s1026" o:spt="202" type="#_x0000_t202" style="position:absolute;left:0pt;margin-left:260.55pt;margin-top:-1pt;height:17.9pt;width:514pt;mso-position-horizontal-relative:page;z-index:251756544;mso-width-relative:page;mso-height-relative:page;" filled="f" stroked="f" coordsize="21600,21600" o:gfxdata="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JdIonZAAAACgEAAA8AAAAAAAAAAQAgAAAAIgAAAGRycy9kb3ducmV2LnhtbFBLAQIUABQAAAAI&#10;AIdO4kBHLXKhswEAAHw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30"/>
                        <w:gridCol w:w="897"/>
                        <w:gridCol w:w="1265"/>
                        <w:gridCol w:w="1082"/>
                        <w:gridCol w:w="1081"/>
                        <w:gridCol w:w="1081"/>
                        <w:gridCol w:w="911"/>
                        <w:gridCol w:w="1095"/>
                        <w:gridCol w:w="1251"/>
                        <w:gridCol w:w="59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>
                            <w:pPr>
                              <w:pStyle w:val="10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0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0"/>
                              <w:ind w:left="261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77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1" w:type="dxa"/>
                          </w:tcPr>
                          <w:p>
                            <w:pPr>
                              <w:pStyle w:val="10"/>
                              <w:spacing w:before="0"/>
                              <w:ind w:right="28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10"/>
                              <w:spacing w:before="30"/>
                              <w:ind w:left="2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10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32"/>
                              <w:ind w:left="261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left="277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1" w:type="dxa"/>
                          </w:tcPr>
                          <w:p>
                            <w:pPr>
                              <w:pStyle w:val="10"/>
                              <w:spacing w:before="32"/>
                              <w:ind w:right="28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10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26"/>
        <w:gridCol w:w="1739"/>
        <w:gridCol w:w="935"/>
        <w:gridCol w:w="1224"/>
        <w:gridCol w:w="1080"/>
        <w:gridCol w:w="1079"/>
        <w:gridCol w:w="1079"/>
        <w:gridCol w:w="949"/>
        <w:gridCol w:w="1094"/>
        <w:gridCol w:w="1210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739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left="248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>
            <w:pPr>
              <w:pStyle w:val="10"/>
              <w:spacing w:before="3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10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EDUCACIONAL, CULTURAL Y</w:t>
            </w:r>
          </w:p>
        </w:tc>
        <w:tc>
          <w:tcPr>
            <w:tcW w:w="1739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RECREATIVO</w:t>
            </w:r>
          </w:p>
          <w:p>
            <w:pPr>
              <w:pStyle w:val="10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73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650,000.00</w:t>
            </w:r>
          </w:p>
        </w:tc>
        <w:tc>
          <w:tcPr>
            <w:tcW w:w="93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650,000.00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8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650,000.00</w:t>
            </w:r>
          </w:p>
        </w:tc>
        <w:tc>
          <w:tcPr>
            <w:tcW w:w="1210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650,000.00</w:t>
            </w:r>
          </w:p>
        </w:tc>
        <w:tc>
          <w:tcPr>
            <w:tcW w:w="5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739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935" w:type="dxa"/>
          </w:tcPr>
          <w:p>
            <w:pPr>
              <w:pStyle w:val="1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1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080" w:type="dxa"/>
          </w:tcPr>
          <w:p>
            <w:pPr>
              <w:pStyle w:val="10"/>
              <w:ind w:left="244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1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594" w:type="dxa"/>
          </w:tcPr>
          <w:p>
            <w:pPr>
              <w:pStyle w:val="1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73" name="Grupo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72" name="Rectángulo 278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77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8LYFQf4BAACNBAAADgAAAAAAAAABACAAAAAjAQAAZHJzL2Uyb0Rv&#10;Yy54bWxQSwUGAAAAAAYABgBZAQAAkwUAAAAA&#10;">
                <o:lock v:ext="edit" aspectratio="f"/>
                <v:rect id="Rectángulo 278" o:spid="_x0000_s1026" o:spt="1" style="position:absolute;left:0;top:0;height:50;width:15120;" fillcolor="#000000" filled="t" stroked="f" coordsize="21600,21600" o:gfxdata="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OfU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34" name="Rectángul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79" o:spid="_x0000_s1026" o:spt="1" style="position:absolute;left:0pt;margin-left:18pt;margin-top:29.95pt;height:2.5pt;width:756pt;mso-position-horizontal-relative:page;z-index:-25148313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Milp52QAAAAkBAAAPAAAAAAAAAAEAIAAAACIAAABkcnMvZG93bnJldi54bWxQSwECFAAU&#10;AAAACACHTuJAGDy5N7cBAAByAwAADgAAAAAAAAABACAAAAAo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4940"/>
                <wp:effectExtent l="0" t="0" r="0" b="0"/>
                <wp:wrapNone/>
                <wp:docPr id="154" name="Cuadro de texto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755"/>
                              <w:gridCol w:w="1812"/>
                              <w:gridCol w:w="963"/>
                              <w:gridCol w:w="1199"/>
                              <w:gridCol w:w="1082"/>
                              <w:gridCol w:w="1081"/>
                              <w:gridCol w:w="1081"/>
                              <w:gridCol w:w="977"/>
                              <w:gridCol w:w="1095"/>
                              <w:gridCol w:w="1185"/>
                              <w:gridCol w:w="5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75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MAQUINARIAS Y EQUIPOS</w:t>
                                  </w:r>
                                </w:p>
                              </w:tc>
                              <w:tc>
                                <w:tcPr>
                                  <w:tcW w:w="181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9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24" w:right="3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56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4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2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97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96" w:lineRule="exact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0" o:spid="_x0000_s1026" o:spt="202" type="#_x0000_t202" style="position:absolute;left:0pt;margin-left:18pt;margin-top:31.2pt;height:12.2pt;width:756pt;mso-position-horizontal-relative:page;z-index:251759616;mso-width-relative:page;mso-height-relative:page;" filled="f" stroked="f" coordsize="21600,21600" o:gfxdata="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N&#10;X7r52AAAAAkBAAAPAAAAAAAAAAEAIAAAACIAAABkcnMvZG93bnJldi54bWxQSwECFAAUAAAACACH&#10;TuJA409G3rIBAAB8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755"/>
                        <w:gridCol w:w="1812"/>
                        <w:gridCol w:w="963"/>
                        <w:gridCol w:w="1199"/>
                        <w:gridCol w:w="1082"/>
                        <w:gridCol w:w="1081"/>
                        <w:gridCol w:w="1081"/>
                        <w:gridCol w:w="977"/>
                        <w:gridCol w:w="1095"/>
                        <w:gridCol w:w="1185"/>
                        <w:gridCol w:w="5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75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MAQUINARIAS Y EQUIPOS</w:t>
                            </w:r>
                          </w:p>
                        </w:tc>
                        <w:tc>
                          <w:tcPr>
                            <w:tcW w:w="181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9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24" w:right="3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56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4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2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97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96" w:lineRule="exact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7165" cy="227330"/>
                <wp:effectExtent l="0" t="0" r="0" b="0"/>
                <wp:wrapNone/>
                <wp:docPr id="155" name="Cuadro de texto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0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1" o:spid="_x0000_s1026" o:spt="202" type="#_x0000_t202" style="position:absolute;left:0pt;margin-left:260.55pt;margin-top:3.7pt;height:17.9pt;width:513.95pt;mso-position-horizontal-relative:page;z-index:251760640;mso-width-relative:page;mso-height-relative:page;" filled="f" stroked="f" coordsize="21600,21600" o:gfxdata="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2+UA+2QAAAAkBAAAPAAAAAAAAAAEAIAAAACIAAABkcnMvZG93bnJldi54bWxQSwECFAAUAAAA&#10;CACHTuJA9gv/V7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29"/>
                        <w:gridCol w:w="896"/>
                        <w:gridCol w:w="1264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>
                            <w:pPr>
                              <w:pStyle w:val="10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10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>
                            <w:pPr>
                              <w:pStyle w:val="10"/>
                              <w:spacing w:before="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10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left="280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>
                            <w:pPr>
                              <w:pStyle w:val="10"/>
                              <w:spacing w:before="32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825"/>
        <w:gridCol w:w="1554"/>
        <w:gridCol w:w="1078"/>
        <w:gridCol w:w="1061"/>
        <w:gridCol w:w="1097"/>
        <w:gridCol w:w="1079"/>
        <w:gridCol w:w="1145"/>
        <w:gridCol w:w="1068"/>
        <w:gridCol w:w="1094"/>
        <w:gridCol w:w="1025"/>
        <w:gridCol w:w="7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5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554" w:type="dxa"/>
          </w:tcPr>
          <w:p>
            <w:pPr>
              <w:pStyle w:val="10"/>
              <w:spacing w:before="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20,500.00</w:t>
            </w:r>
          </w:p>
        </w:tc>
        <w:tc>
          <w:tcPr>
            <w:tcW w:w="1061" w:type="dxa"/>
          </w:tcPr>
          <w:p>
            <w:pPr>
              <w:pStyle w:val="10"/>
              <w:spacing w:before="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20,500.00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5" w:type="dxa"/>
          </w:tcPr>
          <w:p>
            <w:pPr>
              <w:pStyle w:val="10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16,100.00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left="248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4,400.00</w:t>
            </w:r>
          </w:p>
        </w:tc>
        <w:tc>
          <w:tcPr>
            <w:tcW w:w="1025" w:type="dxa"/>
          </w:tcPr>
          <w:p>
            <w:pPr>
              <w:pStyle w:val="10"/>
              <w:spacing w:before="30"/>
              <w:ind w:right="235"/>
              <w:rPr>
                <w:sz w:val="10"/>
              </w:rPr>
            </w:pPr>
            <w:r>
              <w:rPr>
                <w:w w:val="105"/>
                <w:sz w:val="10"/>
              </w:rPr>
              <w:t>4,400.00</w:t>
            </w:r>
          </w:p>
        </w:tc>
        <w:tc>
          <w:tcPr>
            <w:tcW w:w="778" w:type="dxa"/>
          </w:tcPr>
          <w:p>
            <w:pPr>
              <w:pStyle w:val="10"/>
              <w:spacing w:before="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5" w:type="dxa"/>
          </w:tcPr>
          <w:p>
            <w:pPr>
              <w:pStyle w:val="10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EDUCACIONAL, CULTURAL Y</w:t>
            </w:r>
          </w:p>
        </w:tc>
        <w:tc>
          <w:tcPr>
            <w:tcW w:w="1554" w:type="dxa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78" w:type="dxa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-32,000.00</w:t>
            </w:r>
          </w:p>
        </w:tc>
        <w:tc>
          <w:tcPr>
            <w:tcW w:w="1061" w:type="dxa"/>
          </w:tcPr>
          <w:p>
            <w:pPr>
              <w:pStyle w:val="1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97" w:type="dxa"/>
          </w:tcPr>
          <w:p>
            <w:pPr>
              <w:pStyle w:val="10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5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20,580.00</w:t>
            </w:r>
          </w:p>
        </w:tc>
        <w:tc>
          <w:tcPr>
            <w:tcW w:w="1094" w:type="dxa"/>
          </w:tcPr>
          <w:p>
            <w:pPr>
              <w:pStyle w:val="10"/>
              <w:ind w:left="248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-2,580.00</w:t>
            </w:r>
          </w:p>
        </w:tc>
        <w:tc>
          <w:tcPr>
            <w:tcW w:w="102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235"/>
              <w:rPr>
                <w:sz w:val="10"/>
              </w:rPr>
            </w:pPr>
            <w:r>
              <w:rPr>
                <w:w w:val="105"/>
                <w:sz w:val="10"/>
              </w:rPr>
              <w:t>-2,580.00</w:t>
            </w:r>
          </w:p>
        </w:tc>
        <w:tc>
          <w:tcPr>
            <w:tcW w:w="778" w:type="dxa"/>
          </w:tcPr>
          <w:p>
            <w:pPr>
              <w:pStyle w:val="1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5" w:type="dxa"/>
          </w:tcPr>
          <w:p>
            <w:pPr>
              <w:pStyle w:val="10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RECREATIVO</w:t>
            </w:r>
          </w:p>
          <w:p>
            <w:pPr>
              <w:pStyle w:val="10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55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1,200,000.00</w:t>
            </w:r>
          </w:p>
        </w:tc>
        <w:tc>
          <w:tcPr>
            <w:tcW w:w="106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1,200,000.00</w:t>
            </w:r>
          </w:p>
        </w:tc>
        <w:tc>
          <w:tcPr>
            <w:tcW w:w="1097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-1,186,800.00</w:t>
            </w:r>
          </w:p>
        </w:tc>
        <w:tc>
          <w:tcPr>
            <w:tcW w:w="107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1,186,800.00</w:t>
            </w:r>
          </w:p>
        </w:tc>
        <w:tc>
          <w:tcPr>
            <w:tcW w:w="114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1,186,800.00</w:t>
            </w:r>
          </w:p>
        </w:tc>
        <w:tc>
          <w:tcPr>
            <w:tcW w:w="106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48" w:right="1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13,200.00</w:t>
            </w:r>
          </w:p>
        </w:tc>
        <w:tc>
          <w:tcPr>
            <w:tcW w:w="1025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236"/>
              <w:rPr>
                <w:sz w:val="10"/>
              </w:rPr>
            </w:pPr>
            <w:r>
              <w:rPr>
                <w:w w:val="105"/>
                <w:sz w:val="10"/>
              </w:rPr>
              <w:t>13,200.00</w:t>
            </w:r>
          </w:p>
        </w:tc>
        <w:tc>
          <w:tcPr>
            <w:tcW w:w="77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1,186,800.0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326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PARA COMUNICACIONES</w:t>
            </w:r>
          </w:p>
        </w:tc>
        <w:tc>
          <w:tcPr>
            <w:tcW w:w="1554" w:type="dxa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061" w:type="dxa"/>
          </w:tcPr>
          <w:p>
            <w:pPr>
              <w:pStyle w:val="1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097" w:type="dxa"/>
          </w:tcPr>
          <w:p>
            <w:pPr>
              <w:pStyle w:val="10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5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1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02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236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778" w:type="dxa"/>
          </w:tcPr>
          <w:p>
            <w:pPr>
              <w:pStyle w:val="1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554" w:type="dxa"/>
          </w:tcPr>
          <w:p>
            <w:pPr>
              <w:pStyle w:val="1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078" w:type="dxa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120,000.00</w:t>
            </w:r>
          </w:p>
        </w:tc>
        <w:tc>
          <w:tcPr>
            <w:tcW w:w="1061" w:type="dxa"/>
          </w:tcPr>
          <w:p>
            <w:pPr>
              <w:pStyle w:val="1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320,000.00</w:t>
            </w:r>
          </w:p>
        </w:tc>
        <w:tc>
          <w:tcPr>
            <w:tcW w:w="1097" w:type="dxa"/>
          </w:tcPr>
          <w:p>
            <w:pPr>
              <w:pStyle w:val="10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5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2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320,000.00</w:t>
            </w:r>
          </w:p>
        </w:tc>
        <w:tc>
          <w:tcPr>
            <w:tcW w:w="102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236"/>
              <w:rPr>
                <w:sz w:val="10"/>
              </w:rPr>
            </w:pPr>
            <w:r>
              <w:rPr>
                <w:w w:val="105"/>
                <w:sz w:val="10"/>
              </w:rPr>
              <w:t>320,000.00</w:t>
            </w:r>
          </w:p>
        </w:tc>
        <w:tc>
          <w:tcPr>
            <w:tcW w:w="778" w:type="dxa"/>
          </w:tcPr>
          <w:p>
            <w:pPr>
              <w:pStyle w:val="1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5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554" w:type="dxa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1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29,000.00</w:t>
            </w:r>
          </w:p>
        </w:tc>
        <w:tc>
          <w:tcPr>
            <w:tcW w:w="1061" w:type="dxa"/>
          </w:tcPr>
          <w:p>
            <w:pPr>
              <w:pStyle w:val="1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29,000.00</w:t>
            </w:r>
          </w:p>
        </w:tc>
        <w:tc>
          <w:tcPr>
            <w:tcW w:w="1097" w:type="dxa"/>
          </w:tcPr>
          <w:p>
            <w:pPr>
              <w:pStyle w:val="10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5" w:type="dxa"/>
          </w:tcPr>
          <w:p>
            <w:pPr>
              <w:pStyle w:val="1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4,698.00</w:t>
            </w:r>
          </w:p>
        </w:tc>
        <w:tc>
          <w:tcPr>
            <w:tcW w:w="1094" w:type="dxa"/>
          </w:tcPr>
          <w:p>
            <w:pPr>
              <w:pStyle w:val="10"/>
              <w:ind w:left="248" w:right="1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24,302.00</w:t>
            </w:r>
          </w:p>
        </w:tc>
        <w:tc>
          <w:tcPr>
            <w:tcW w:w="102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236"/>
              <w:rPr>
                <w:sz w:val="10"/>
              </w:rPr>
            </w:pPr>
            <w:r>
              <w:rPr>
                <w:w w:val="105"/>
                <w:sz w:val="10"/>
              </w:rPr>
              <w:t>24,302.00</w:t>
            </w:r>
          </w:p>
        </w:tc>
        <w:tc>
          <w:tcPr>
            <w:tcW w:w="778" w:type="dxa"/>
          </w:tcPr>
          <w:p>
            <w:pPr>
              <w:pStyle w:val="1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5730" cy="227330"/>
                <wp:effectExtent l="0" t="0" r="0" b="0"/>
                <wp:wrapNone/>
                <wp:docPr id="157" name="Cuadro de texto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7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65"/>
                              <w:gridCol w:w="1079"/>
                              <w:gridCol w:w="1061"/>
                              <w:gridCol w:w="1096"/>
                              <w:gridCol w:w="1079"/>
                              <w:gridCol w:w="1145"/>
                              <w:gridCol w:w="1068"/>
                              <w:gridCol w:w="1094"/>
                              <w:gridCol w:w="1025"/>
                              <w:gridCol w:w="77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0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1,417,500.00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1,667,500.00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-1,186,800.00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1,186,800.00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1,186,800.00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4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41,378.00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2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439,322.00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439,322.00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1,186,800.0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0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1,417,500.00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1,667,500.00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-1,186,800.00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1,186,800.00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1,186,800.00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14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41,378.00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439,322.00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439,322.00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1,186,800.0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2" o:spid="_x0000_s1026" o:spt="202" type="#_x0000_t202" style="position:absolute;left:0pt;margin-left:264.5pt;margin-top:-1pt;height:17.9pt;width:509.9pt;mso-position-horizontal-relative:page;z-index:251761664;mso-width-relative:page;mso-height-relative:page;" filled="f" stroked="f" coordsize="21600,21600" o:gfxdata="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ilaHP2gAAAAoBAAAPAAAAAAAAAAEAIAAAACIAAABkcnMvZG93bnJldi54bWxQSwECFAAUAAAA&#10;CACHTuJA3Xgyt7MBAAB8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65"/>
                        <w:gridCol w:w="1079"/>
                        <w:gridCol w:w="1061"/>
                        <w:gridCol w:w="1096"/>
                        <w:gridCol w:w="1079"/>
                        <w:gridCol w:w="1145"/>
                        <w:gridCol w:w="1068"/>
                        <w:gridCol w:w="1094"/>
                        <w:gridCol w:w="1025"/>
                        <w:gridCol w:w="77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6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0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1,417,500.00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>
                            <w:pPr>
                              <w:pStyle w:val="10"/>
                              <w:spacing w:before="0"/>
                              <w:ind w:right="2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1,667,500.00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-1,186,800.00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1,186,800.00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>
                            <w:pPr>
                              <w:pStyle w:val="10"/>
                              <w:spacing w:before="0"/>
                              <w:ind w:left="2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1,186,800.00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left="314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41,378.00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2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439,322.00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>
                            <w:pPr>
                              <w:pStyle w:val="10"/>
                              <w:spacing w:before="30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439,322.00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>
                            <w:pPr>
                              <w:pStyle w:val="10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1,186,800.0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65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40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1,417,500.00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>
                            <w:pPr>
                              <w:pStyle w:val="10"/>
                              <w:spacing w:before="32"/>
                              <w:ind w:right="2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1,667,500.00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32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-1,186,800.00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1,186,800.00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>
                            <w:pPr>
                              <w:pStyle w:val="10"/>
                              <w:spacing w:before="32"/>
                              <w:ind w:left="2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1,186,800.00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32"/>
                              <w:ind w:left="314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41,378.00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439,322.00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439,322.00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>
                            <w:pPr>
                              <w:pStyle w:val="10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1,186,800.0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863"/>
        <w:gridCol w:w="1583"/>
        <w:gridCol w:w="1079"/>
        <w:gridCol w:w="1199"/>
        <w:gridCol w:w="1081"/>
        <w:gridCol w:w="1080"/>
        <w:gridCol w:w="1080"/>
        <w:gridCol w:w="976"/>
        <w:gridCol w:w="1095"/>
        <w:gridCol w:w="1184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326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63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PARA COMUNICACIONES</w:t>
            </w:r>
          </w:p>
        </w:tc>
        <w:tc>
          <w:tcPr>
            <w:tcW w:w="1583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4" w:right="1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199" w:type="dxa"/>
          </w:tcPr>
          <w:p>
            <w:pPr>
              <w:pStyle w:val="10"/>
              <w:spacing w:before="0"/>
              <w:ind w:left="38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spacing w:before="0"/>
              <w:ind w:left="422" w:right="3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10"/>
              <w:spacing w:before="3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6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583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199" w:type="dxa"/>
          </w:tcPr>
          <w:p>
            <w:pPr>
              <w:pStyle w:val="10"/>
              <w:ind w:left="33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81" w:type="dxa"/>
          </w:tcPr>
          <w:p>
            <w:pPr>
              <w:pStyle w:val="10"/>
              <w:ind w:left="280" w:right="2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ind w:left="422" w:right="3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0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593" w:type="dxa"/>
          </w:tcPr>
          <w:p>
            <w:pPr>
              <w:pStyle w:val="1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159" name="Cuadro de texto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80"/>
                              <w:gridCol w:w="1200"/>
                              <w:gridCol w:w="1082"/>
                              <w:gridCol w:w="1081"/>
                              <w:gridCol w:w="1081"/>
                              <w:gridCol w:w="977"/>
                              <w:gridCol w:w="1095"/>
                              <w:gridCol w:w="1185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1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9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7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02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3" o:spid="_x0000_s1026" o:spt="202" type="#_x0000_t202" style="position:absolute;left:0pt;margin-left:279.05pt;margin-top:-1pt;height:7.35pt;width:495.45pt;mso-position-horizontal-relative:page;z-index:251762688;mso-width-relative:page;mso-height-relative:page;" filled="f" stroked="f" coordsize="21600,21600" o:gfxdata="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ll+vX2QAAAAoBAAAPAAAAAAAAAAEAIAAAACIAAABkcnMvZG93bnJldi54bWxQSwECFAAUAAAA&#10;CACHTuJAC2edBr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80"/>
                        <w:gridCol w:w="1200"/>
                        <w:gridCol w:w="1082"/>
                        <w:gridCol w:w="1081"/>
                        <w:gridCol w:w="1081"/>
                        <w:gridCol w:w="977"/>
                        <w:gridCol w:w="1095"/>
                        <w:gridCol w:w="1185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0"/>
                              <w:ind w:left="261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79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77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10"/>
                              <w:spacing w:before="0"/>
                              <w:ind w:left="402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3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510"/>
        <w:gridCol w:w="1935"/>
        <w:gridCol w:w="1053"/>
        <w:gridCol w:w="1062"/>
        <w:gridCol w:w="1098"/>
        <w:gridCol w:w="1080"/>
        <w:gridCol w:w="1080"/>
        <w:gridCol w:w="1148"/>
        <w:gridCol w:w="1095"/>
        <w:gridCol w:w="1158"/>
        <w:gridCol w:w="5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510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935" w:type="dxa"/>
          </w:tcPr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053" w:type="dxa"/>
          </w:tcPr>
          <w:p>
            <w:pPr>
              <w:pStyle w:val="10"/>
              <w:spacing w:before="0"/>
              <w:ind w:left="307" w:right="2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62" w:type="dxa"/>
          </w:tcPr>
          <w:p>
            <w:pPr>
              <w:pStyle w:val="10"/>
              <w:spacing w:before="0"/>
              <w:ind w:right="280"/>
              <w:rPr>
                <w:sz w:val="10"/>
              </w:rPr>
            </w:pPr>
            <w:r>
              <w:rPr>
                <w:w w:val="105"/>
                <w:sz w:val="10"/>
              </w:rPr>
              <w:t>325,000.00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-324,797.00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324,797.00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324,797.00</w:t>
            </w:r>
          </w:p>
        </w:tc>
        <w:tc>
          <w:tcPr>
            <w:tcW w:w="1148" w:type="dxa"/>
          </w:tcPr>
          <w:p>
            <w:pPr>
              <w:pStyle w:val="10"/>
              <w:spacing w:before="0"/>
              <w:ind w:right="366"/>
              <w:rPr>
                <w:sz w:val="10"/>
              </w:rPr>
            </w:pPr>
            <w:r>
              <w:rPr>
                <w:w w:val="105"/>
                <w:sz w:val="10"/>
              </w:rPr>
              <w:t>324,797.00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2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203.00</w:t>
            </w:r>
          </w:p>
        </w:tc>
        <w:tc>
          <w:tcPr>
            <w:tcW w:w="1158" w:type="dxa"/>
          </w:tcPr>
          <w:p>
            <w:pPr>
              <w:pStyle w:val="10"/>
              <w:spacing w:before="3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203.00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510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935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053" w:type="dxa"/>
          </w:tcPr>
          <w:p>
            <w:pPr>
              <w:pStyle w:val="10"/>
              <w:ind w:left="307" w:right="2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5,175.00</w:t>
            </w:r>
          </w:p>
        </w:tc>
        <w:tc>
          <w:tcPr>
            <w:tcW w:w="1062" w:type="dxa"/>
          </w:tcPr>
          <w:p>
            <w:pPr>
              <w:pStyle w:val="10"/>
              <w:ind w:right="279"/>
              <w:rPr>
                <w:sz w:val="10"/>
              </w:rPr>
            </w:pPr>
            <w:r>
              <w:rPr>
                <w:w w:val="105"/>
                <w:sz w:val="10"/>
              </w:rPr>
              <w:t>9,175.00</w:t>
            </w:r>
          </w:p>
        </w:tc>
        <w:tc>
          <w:tcPr>
            <w:tcW w:w="1098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8" w:type="dxa"/>
          </w:tcPr>
          <w:p>
            <w:pPr>
              <w:pStyle w:val="10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292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9,175.00</w:t>
            </w:r>
          </w:p>
        </w:tc>
        <w:tc>
          <w:tcPr>
            <w:tcW w:w="115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9,175.00</w:t>
            </w:r>
          </w:p>
        </w:tc>
        <w:tc>
          <w:tcPr>
            <w:tcW w:w="594" w:type="dxa"/>
          </w:tcPr>
          <w:p>
            <w:pPr>
              <w:pStyle w:val="1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158" name="Cuadro de texto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80"/>
                              <w:gridCol w:w="1062"/>
                              <w:gridCol w:w="1097"/>
                              <w:gridCol w:w="1080"/>
                              <w:gridCol w:w="1080"/>
                              <w:gridCol w:w="1121"/>
                              <w:gridCol w:w="1095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254,000.00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80,175.00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334,175.00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-324,797.00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324,797.00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324,797.00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324,797.00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9,378.00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305" w:right="35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9,378.00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254,000.00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100,175.00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354,175.00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4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-324,797.00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324,797.00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324,797.00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324,797.00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2" w:right="2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23,378.00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305" w:right="4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23,378.00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4" o:spid="_x0000_s1026" o:spt="202" type="#_x0000_t202" style="position:absolute;left:0pt;margin-left:264.5pt;margin-top:-1pt;height:17.9pt;width:510pt;mso-position-horizontal-relative:page;z-index:251761664;mso-width-relative:page;mso-height-relative:page;" filled="f" stroked="f" coordsize="21600,21600" o:gfxdata="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1vpYM2QAAAAoBAAAPAAAAAAAAAAEAIAAAACIAAABkcnMvZG93bnJldi54bWxQSwECFAAUAAAA&#10;CACHTuJAFQEZ5L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80"/>
                        <w:gridCol w:w="1062"/>
                        <w:gridCol w:w="1097"/>
                        <w:gridCol w:w="1080"/>
                        <w:gridCol w:w="1080"/>
                        <w:gridCol w:w="1121"/>
                        <w:gridCol w:w="1095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254,000.00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80,175.00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334,175.00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64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-324,797.00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324,797.00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324,797.00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324,797.00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9,378.00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30"/>
                              <w:ind w:left="305" w:right="35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9,378.00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254,000.00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100,175.00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10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354,175.00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left="264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-324,797.00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324,797.00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324,797.00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>
                            <w:pPr>
                              <w:pStyle w:val="10"/>
                              <w:spacing w:before="32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324,797.00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2" w:right="2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23,378.00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305" w:right="4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23,378.00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873"/>
        <w:gridCol w:w="1547"/>
        <w:gridCol w:w="1079"/>
        <w:gridCol w:w="1062"/>
        <w:gridCol w:w="1098"/>
        <w:gridCol w:w="1080"/>
        <w:gridCol w:w="1080"/>
        <w:gridCol w:w="1148"/>
        <w:gridCol w:w="1095"/>
        <w:gridCol w:w="1158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3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547" w:type="dxa"/>
          </w:tcPr>
          <w:p>
            <w:pPr>
              <w:pStyle w:val="10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spacing w:before="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527,000.00</w:t>
            </w:r>
          </w:p>
        </w:tc>
        <w:tc>
          <w:tcPr>
            <w:tcW w:w="1062" w:type="dxa"/>
          </w:tcPr>
          <w:p>
            <w:pPr>
              <w:pStyle w:val="10"/>
              <w:spacing w:before="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527,000.00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-526,891.00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526,891.00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526,891.00</w:t>
            </w:r>
          </w:p>
        </w:tc>
        <w:tc>
          <w:tcPr>
            <w:tcW w:w="1148" w:type="dxa"/>
          </w:tcPr>
          <w:p>
            <w:pPr>
              <w:pStyle w:val="10"/>
              <w:spacing w:before="0"/>
              <w:ind w:right="367"/>
              <w:rPr>
                <w:sz w:val="10"/>
              </w:rPr>
            </w:pPr>
            <w:r>
              <w:rPr>
                <w:w w:val="105"/>
                <w:sz w:val="10"/>
              </w:rPr>
              <w:t>526,891.00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2" w:right="19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109.00</w:t>
            </w:r>
          </w:p>
        </w:tc>
        <w:tc>
          <w:tcPr>
            <w:tcW w:w="1158" w:type="dxa"/>
          </w:tcPr>
          <w:p>
            <w:pPr>
              <w:pStyle w:val="10"/>
              <w:spacing w:before="3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109.00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3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547" w:type="dxa"/>
          </w:tcPr>
          <w:p>
            <w:pPr>
              <w:pStyle w:val="1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10"/>
              <w:ind w:left="244" w:right="1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28,078.00</w:t>
            </w:r>
          </w:p>
        </w:tc>
        <w:tc>
          <w:tcPr>
            <w:tcW w:w="1062" w:type="dxa"/>
          </w:tcPr>
          <w:p>
            <w:pPr>
              <w:pStyle w:val="1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28,078.00</w:t>
            </w:r>
          </w:p>
        </w:tc>
        <w:tc>
          <w:tcPr>
            <w:tcW w:w="1098" w:type="dxa"/>
          </w:tcPr>
          <w:p>
            <w:pPr>
              <w:pStyle w:val="1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8" w:type="dxa"/>
          </w:tcPr>
          <w:p>
            <w:pPr>
              <w:pStyle w:val="10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292" w:right="2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8,578.00</w:t>
            </w:r>
          </w:p>
        </w:tc>
        <w:tc>
          <w:tcPr>
            <w:tcW w:w="1158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8,578.00</w:t>
            </w:r>
          </w:p>
        </w:tc>
        <w:tc>
          <w:tcPr>
            <w:tcW w:w="594" w:type="dxa"/>
          </w:tcPr>
          <w:p>
            <w:pPr>
              <w:pStyle w:val="1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160" name="Cuadro de texto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5"/>
                              <w:gridCol w:w="1079"/>
                              <w:gridCol w:w="1062"/>
                              <w:gridCol w:w="1097"/>
                              <w:gridCol w:w="1080"/>
                              <w:gridCol w:w="1080"/>
                              <w:gridCol w:w="1148"/>
                              <w:gridCol w:w="1095"/>
                              <w:gridCol w:w="1157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555,078.00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555,078.00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-526,891.00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526,891.00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526,891.00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526,891.00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8,687.00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8,687.00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5" o:spid="_x0000_s1026" o:spt="202" type="#_x0000_t202" style="position:absolute;left:0pt;margin-left:279.05pt;margin-top:-1pt;height:7.35pt;width:495.45pt;mso-position-horizontal-relative:page;z-index:251762688;mso-width-relative:page;mso-height-relative:page;" filled="f" stroked="f" coordsize="21600,21600" o:gfxdata="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ll+vX2QAAAAoBAAAPAAAAAAAAAAEAIAAAACIAAABkcnMvZG93bnJldi54bWxQSwECFAAUAAAA&#10;CACHTuJAYzwpI7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5"/>
                        <w:gridCol w:w="1079"/>
                        <w:gridCol w:w="1062"/>
                        <w:gridCol w:w="1097"/>
                        <w:gridCol w:w="1080"/>
                        <w:gridCol w:w="1080"/>
                        <w:gridCol w:w="1148"/>
                        <w:gridCol w:w="1095"/>
                        <w:gridCol w:w="1157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555,078.00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555,078.00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-526,891.00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526,891.00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526,891.00</w:t>
                            </w:r>
                          </w:p>
                        </w:tc>
                        <w:tc>
                          <w:tcPr>
                            <w:tcW w:w="1148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526,891.00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8,687.00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8,687.00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852"/>
        <w:gridCol w:w="1593"/>
        <w:gridCol w:w="1080"/>
        <w:gridCol w:w="1061"/>
        <w:gridCol w:w="1098"/>
        <w:gridCol w:w="1080"/>
        <w:gridCol w:w="1080"/>
        <w:gridCol w:w="1095"/>
        <w:gridCol w:w="1095"/>
        <w:gridCol w:w="1184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29" w:type="dxa"/>
          </w:tcPr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2" w:type="dxa"/>
          </w:tcPr>
          <w:p>
            <w:pPr>
              <w:pStyle w:val="10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593" w:type="dxa"/>
          </w:tcPr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1" w:type="dxa"/>
          </w:tcPr>
          <w:p>
            <w:pPr>
              <w:pStyle w:val="10"/>
              <w:spacing w:before="0"/>
              <w:ind w:left="312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84" w:type="dxa"/>
          </w:tcPr>
          <w:p>
            <w:pPr>
              <w:pStyle w:val="10"/>
              <w:spacing w:before="3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324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2" w:type="dxa"/>
          </w:tcPr>
          <w:p>
            <w:pPr>
              <w:pStyle w:val="10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EDUCACIONAL, CULTURAL Y</w:t>
            </w:r>
          </w:p>
        </w:tc>
        <w:tc>
          <w:tcPr>
            <w:tcW w:w="1593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80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1" w:type="dxa"/>
          </w:tcPr>
          <w:p>
            <w:pPr>
              <w:pStyle w:val="10"/>
              <w:ind w:left="312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98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2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2" w:type="dxa"/>
          </w:tcPr>
          <w:p>
            <w:pPr>
              <w:pStyle w:val="10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RECREATIVO</w:t>
            </w:r>
          </w:p>
          <w:p>
            <w:pPr>
              <w:pStyle w:val="10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312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-60,000.00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08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0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326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2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PARA COMUNICACIONES</w:t>
            </w:r>
          </w:p>
        </w:tc>
        <w:tc>
          <w:tcPr>
            <w:tcW w:w="1593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0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1" w:type="dxa"/>
          </w:tcPr>
          <w:p>
            <w:pPr>
              <w:pStyle w:val="10"/>
              <w:ind w:left="312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98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29" w:type="dxa"/>
          </w:tcPr>
          <w:p>
            <w:pPr>
              <w:pStyle w:val="1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>
            <w:pPr>
              <w:pStyle w:val="1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2" w:type="dxa"/>
          </w:tcPr>
          <w:p>
            <w:pPr>
              <w:pStyle w:val="1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593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080" w:type="dxa"/>
          </w:tcPr>
          <w:p>
            <w:pPr>
              <w:pStyle w:val="1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24,800.00</w:t>
            </w:r>
          </w:p>
        </w:tc>
        <w:tc>
          <w:tcPr>
            <w:tcW w:w="1061" w:type="dxa"/>
          </w:tcPr>
          <w:p>
            <w:pPr>
              <w:pStyle w:val="10"/>
              <w:ind w:left="312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59,800.00</w:t>
            </w:r>
          </w:p>
        </w:tc>
        <w:tc>
          <w:tcPr>
            <w:tcW w:w="1098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156" name="Cuadro de texto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80"/>
                              <w:gridCol w:w="1062"/>
                              <w:gridCol w:w="1098"/>
                              <w:gridCol w:w="1080"/>
                              <w:gridCol w:w="1080"/>
                              <w:gridCol w:w="1095"/>
                              <w:gridCol w:w="1095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24,800.00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224,800.00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7" w:right="2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579,878.00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779,878.00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7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-586,891.00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586,891.00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586,891.00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586,891.00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113,687.00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113,687.00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6" o:spid="_x0000_s1026" o:spt="202" type="#_x0000_t202" style="position:absolute;left:0pt;margin-left:264.5pt;margin-top:-1pt;height:17.9pt;width:510pt;mso-position-horizontal-relative:page;z-index:251760640;mso-width-relative:page;mso-height-relative:page;" filled="f" stroked="f" coordsize="21600,21600" o:gfxdata="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1vpYM2QAAAAoBAAAPAAAAAAAAAAEAIAAAACIAAABkcnMvZG93bnJldi54bWxQSwECFAAUAAAA&#10;CACHTuJAqH4K6r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80"/>
                        <w:gridCol w:w="1062"/>
                        <w:gridCol w:w="1098"/>
                        <w:gridCol w:w="1080"/>
                        <w:gridCol w:w="1080"/>
                        <w:gridCol w:w="1095"/>
                        <w:gridCol w:w="1095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24,800.00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224,800.00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left="267" w:right="2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3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579,878.00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10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779,878.00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2"/>
                              <w:ind w:left="267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-586,891.00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586,891.00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586,891.00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586,891.00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113,687.00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113,687.00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85" name="Grupo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84" name="Rectángulo 288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87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TTRB0P4BAACNBAAADgAAAAAAAAABACAAAAAjAQAAZHJzL2Uyb0Rv&#10;Yy54bWxQSwUGAAAAAAYABgBZAQAAkwUAAAAA&#10;">
                <o:lock v:ext="edit" aspectratio="f"/>
                <v:rect id="Rectángulo 288" o:spid="_x0000_s1026" o:spt="1" style="position:absolute;left:0;top:0;height:50;width:15120;" fillcolor="#000000" filled="t" stroked="f" coordsize="21600,21600" o:gfxdata="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+MI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35" name="Rectángul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89" o:spid="_x0000_s1026" o:spt="1" style="position:absolute;left:0pt;margin-left:18pt;margin-top:29.95pt;height:2.5pt;width:756pt;mso-position-horizontal-relative:page;z-index:-25148211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Milp52QAAAAkBAAAPAAAAAAAAAAEAIAAAACIAAABkcnMvZG93bnJldi54bWxQSwECFAAU&#10;AAAACACHTuJAV7ysZ7cBAAByAwAADgAAAAAAAAABACAAAAAo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4940"/>
                <wp:effectExtent l="0" t="0" r="0" b="0"/>
                <wp:wrapNone/>
                <wp:docPr id="161" name="Cuadro de text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874"/>
                              <w:gridCol w:w="1694"/>
                              <w:gridCol w:w="1081"/>
                              <w:gridCol w:w="1081"/>
                              <w:gridCol w:w="1081"/>
                              <w:gridCol w:w="1081"/>
                              <w:gridCol w:w="1081"/>
                              <w:gridCol w:w="1096"/>
                              <w:gridCol w:w="1096"/>
                              <w:gridCol w:w="1066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7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MAQUINARIAS Y EQUIPOS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5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6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4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2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1" w:right="2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69" w:right="2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96" w:lineRule="exact"/>
                                    <w:ind w:left="414" w:right="4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0" o:spid="_x0000_s1026" o:spt="202" type="#_x0000_t202" style="position:absolute;left:0pt;margin-left:18pt;margin-top:31.2pt;height:12.2pt;width:756pt;mso-position-horizontal-relative:page;z-index:251763712;mso-width-relative:page;mso-height-relative:page;" filled="f" stroked="f" coordsize="21600,21600" o:gfxdata="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N&#10;X7r52AAAAAkBAAAPAAAAAAAAAAEAIAAAACIAAABkcnMvZG93bnJldi54bWxQSwECFAAUAAAACACH&#10;TuJA+bcjK7IBAAB8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874"/>
                        <w:gridCol w:w="1694"/>
                        <w:gridCol w:w="1081"/>
                        <w:gridCol w:w="1081"/>
                        <w:gridCol w:w="1081"/>
                        <w:gridCol w:w="1081"/>
                        <w:gridCol w:w="1081"/>
                        <w:gridCol w:w="1096"/>
                        <w:gridCol w:w="1096"/>
                        <w:gridCol w:w="1066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7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MAQUINARIAS Y EQUIPOS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5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6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4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2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1" w:right="2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69" w:right="2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96" w:lineRule="exact"/>
                              <w:ind w:left="414" w:right="4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2850" cy="93345"/>
                <wp:effectExtent l="0" t="0" r="0" b="0"/>
                <wp:wrapNone/>
                <wp:docPr id="168" name="Cuadro de text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2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423" w:right="40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1" o:spid="_x0000_s1026" o:spt="202" type="#_x0000_t202" style="position:absolute;left:0pt;margin-left:279.05pt;margin-top:3.7pt;height:7.35pt;width:495.5pt;mso-position-horizontal-relative:page;z-index:251766784;mso-width-relative:page;mso-height-relative:page;" filled="f" stroked="f" coordsize="21600,21600" o:gfxdata="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3nvXvZAAAACQEAAA8AAAAAAAAAAQAgAAAAIgAAAGRycy9kb3ducmV2LnhtbFBLAQIUABQAAAAI&#10;AIdO4kCvQoMX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72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423" w:right="40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429"/>
        <w:gridCol w:w="1973"/>
        <w:gridCol w:w="1243"/>
        <w:gridCol w:w="1081"/>
        <w:gridCol w:w="1080"/>
        <w:gridCol w:w="1080"/>
        <w:gridCol w:w="1080"/>
        <w:gridCol w:w="1095"/>
        <w:gridCol w:w="1095"/>
        <w:gridCol w:w="106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429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973" w:type="dxa"/>
          </w:tcPr>
          <w:p>
            <w:pPr>
              <w:pStyle w:val="10"/>
              <w:spacing w:before="0"/>
              <w:ind w:left="121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500,000.00</w:t>
            </w:r>
          </w:p>
        </w:tc>
        <w:tc>
          <w:tcPr>
            <w:tcW w:w="1243" w:type="dxa"/>
          </w:tcPr>
          <w:p>
            <w:pPr>
              <w:pStyle w:val="10"/>
              <w:spacing w:before="0"/>
              <w:ind w:left="28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-500,000.00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3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3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3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7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2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>
            <w:pPr>
              <w:pStyle w:val="10"/>
              <w:spacing w:before="30" w:line="96" w:lineRule="exact"/>
              <w:ind w:left="423" w:right="4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93345"/>
                <wp:effectExtent l="0" t="0" r="0" b="0"/>
                <wp:wrapNone/>
                <wp:docPr id="167" name="Cuadro de text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8"/>
                              <w:gridCol w:w="1243"/>
                              <w:gridCol w:w="1081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2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423" w:right="40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2" o:spid="_x0000_s1026" o:spt="202" type="#_x0000_t202" style="position:absolute;left:0pt;margin-left:264.5pt;margin-top:-1pt;height:7.35pt;width:510.05pt;mso-position-horizontal-relative:page;z-index:251766784;mso-width-relative:page;mso-height-relative:page;" filled="f" stroked="f" coordsize="21600,21600" o:gfxdata="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BCSag2QAAAAoBAAAPAAAAAAAAAAEAIAAAACIAAABkcnMvZG93bnJldi54bWxQSwECFAAUAAAA&#10;CACHTuJA55dF2L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8"/>
                        <w:gridCol w:w="1243"/>
                        <w:gridCol w:w="1081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88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>
                            <w:pPr>
                              <w:pStyle w:val="10"/>
                              <w:spacing w:before="0"/>
                              <w:ind w:left="2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72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423" w:right="40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74"/>
        <w:gridCol w:w="1601"/>
        <w:gridCol w:w="1080"/>
        <w:gridCol w:w="1173"/>
        <w:gridCol w:w="1081"/>
        <w:gridCol w:w="1080"/>
        <w:gridCol w:w="1080"/>
        <w:gridCol w:w="1095"/>
        <w:gridCol w:w="1095"/>
        <w:gridCol w:w="106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4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601" w:type="dxa"/>
          </w:tcPr>
          <w:p>
            <w:pPr>
              <w:pStyle w:val="10"/>
              <w:spacing w:before="0"/>
              <w:ind w:left="10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1,922.00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1,922.00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39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39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64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0.21</w:t>
            </w:r>
          </w:p>
        </w:tc>
        <w:tc>
          <w:tcPr>
            <w:tcW w:w="1065" w:type="dxa"/>
          </w:tcPr>
          <w:p>
            <w:pPr>
              <w:pStyle w:val="10"/>
              <w:spacing w:before="30" w:line="96" w:lineRule="exact"/>
              <w:ind w:left="417" w:right="4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0.21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227330"/>
                <wp:effectExtent l="0" t="0" r="0" b="0"/>
                <wp:wrapNone/>
                <wp:docPr id="162" name="Cuadro de text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9"/>
                              <w:gridCol w:w="1150"/>
                              <w:gridCol w:w="1172"/>
                              <w:gridCol w:w="1080"/>
                              <w:gridCol w:w="1079"/>
                              <w:gridCol w:w="1079"/>
                              <w:gridCol w:w="1094"/>
                              <w:gridCol w:w="1094"/>
                              <w:gridCol w:w="1064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1,922.00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1,922.00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2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-498,078.00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1,922.00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3" o:spid="_x0000_s1026" o:spt="202" type="#_x0000_t202" style="position:absolute;left:0pt;margin-left:264.5pt;margin-top:-1pt;height:17.9pt;width:510.05pt;mso-position-horizontal-relative:page;z-index:251763712;mso-width-relative:page;mso-height-relative:page;" filled="f" stroked="f" coordsize="21600,21600" o:gfxdata="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SlGmLaAAAACgEAAA8AAAAAAAAAAQAgAAAAIgAAAGRycy9kb3ducmV2LnhtbFBLAQIUABQA&#10;AAAIAIdO4kA2PYsCtQEAAHw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9"/>
                        <w:gridCol w:w="1150"/>
                        <w:gridCol w:w="1172"/>
                        <w:gridCol w:w="1080"/>
                        <w:gridCol w:w="1079"/>
                        <w:gridCol w:w="1079"/>
                        <w:gridCol w:w="1094"/>
                        <w:gridCol w:w="1094"/>
                        <w:gridCol w:w="1064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9" w:type="dxa"/>
                          </w:tcPr>
                          <w:p>
                            <w:pPr>
                              <w:pStyle w:val="10"/>
                              <w:spacing w:before="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0" w:type="dxa"/>
                          </w:tcPr>
                          <w:p>
                            <w:pPr>
                              <w:pStyle w:val="10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1,922.00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10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1,922.00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4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2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>
                            <w:pPr>
                              <w:pStyle w:val="10"/>
                              <w:spacing w:before="30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9" w:type="dxa"/>
                          </w:tcPr>
                          <w:p>
                            <w:pPr>
                              <w:pStyle w:val="10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150" w:type="dxa"/>
                          </w:tcPr>
                          <w:p>
                            <w:pPr>
                              <w:pStyle w:val="10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-498,078.00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10"/>
                              <w:spacing w:before="32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1,922.00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4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74"/>
        <w:gridCol w:w="1694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74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694" w:type="dxa"/>
          </w:tcPr>
          <w:p>
            <w:pPr>
              <w:pStyle w:val="10"/>
              <w:spacing w:before="0"/>
              <w:ind w:left="10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6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4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2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41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69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30" w:line="96" w:lineRule="exact"/>
              <w:ind w:left="414" w:right="4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7"/>
        </w:rPr>
      </w:pPr>
    </w:p>
    <w:p>
      <w:pPr>
        <w:spacing w:after="0" w:line="240" w:lineRule="auto"/>
        <w:rPr>
          <w:sz w:val="7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0" w:line="240" w:lineRule="auto"/>
        <w:rPr>
          <w:b/>
          <w:sz w:val="12"/>
        </w:rPr>
      </w:pPr>
    </w:p>
    <w:p>
      <w:pPr>
        <w:spacing w:before="0" w:line="240" w:lineRule="auto"/>
        <w:rPr>
          <w:b/>
          <w:sz w:val="12"/>
        </w:rPr>
      </w:pPr>
    </w:p>
    <w:p>
      <w:pPr>
        <w:spacing w:before="0" w:line="240" w:lineRule="auto"/>
        <w:rPr>
          <w:b/>
          <w:sz w:val="12"/>
        </w:rPr>
      </w:pPr>
    </w:p>
    <w:p>
      <w:pPr>
        <w:tabs>
          <w:tab w:val="left" w:pos="773"/>
          <w:tab w:val="left" w:pos="1187"/>
          <w:tab w:val="left" w:pos="1539"/>
        </w:tabs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328</w:t>
      </w:r>
      <w:r>
        <w:rPr>
          <w:w w:val="105"/>
          <w:sz w:val="10"/>
        </w:rPr>
        <w:tab/>
      </w:r>
      <w:r>
        <w:rPr>
          <w:w w:val="105"/>
          <w:sz w:val="10"/>
        </w:rPr>
        <w:t>1801</w:t>
      </w:r>
      <w:r>
        <w:rPr>
          <w:w w:val="105"/>
          <w:sz w:val="10"/>
        </w:rPr>
        <w:tab/>
      </w:r>
      <w:r>
        <w:rPr>
          <w:w w:val="105"/>
          <w:sz w:val="10"/>
        </w:rPr>
        <w:t>29</w:t>
      </w:r>
      <w:r>
        <w:rPr>
          <w:w w:val="105"/>
          <w:sz w:val="10"/>
        </w:rPr>
        <w:tab/>
      </w:r>
      <w:r>
        <w:rPr>
          <w:w w:val="105"/>
          <w:sz w:val="10"/>
        </w:rPr>
        <w:t>EQUIPO DE</w:t>
      </w:r>
      <w:r>
        <w:rPr>
          <w:spacing w:val="1"/>
          <w:w w:val="105"/>
          <w:sz w:val="10"/>
        </w:rPr>
        <w:t xml:space="preserve"> </w:t>
      </w:r>
      <w:r>
        <w:rPr>
          <w:spacing w:val="-3"/>
          <w:w w:val="105"/>
          <w:sz w:val="10"/>
        </w:rPr>
        <w:t>CÓMPUTO</w:t>
      </w:r>
    </w:p>
    <w:p>
      <w:pPr>
        <w:pStyle w:val="2"/>
        <w:spacing w:before="95" w:line="314" w:lineRule="auto"/>
        <w:ind w:left="76" w:firstLine="254"/>
      </w:pPr>
      <w:r>
        <w:rPr>
          <w:b w:val="0"/>
        </w:rPr>
        <w:br w:type="column"/>
      </w:r>
      <w:r>
        <w:t xml:space="preserve">Total </w:t>
      </w:r>
      <w:r>
        <w:rPr>
          <w:spacing w:val="-3"/>
        </w:rPr>
        <w:t xml:space="preserve">Fuente: </w:t>
      </w:r>
      <w:r>
        <w:t>Total</w:t>
      </w:r>
      <w:r>
        <w:rPr>
          <w:spacing w:val="-7"/>
        </w:rPr>
        <w:t xml:space="preserve"> </w:t>
      </w:r>
      <w:r>
        <w:t>Geografico:</w:t>
      </w:r>
    </w:p>
    <w:p>
      <w:pPr>
        <w:spacing w:before="0" w:line="240" w:lineRule="auto"/>
        <w:rPr>
          <w:b/>
          <w:sz w:val="16"/>
        </w:rPr>
      </w:pPr>
    </w:p>
    <w:p>
      <w:pPr>
        <w:spacing w:before="127"/>
        <w:ind w:left="330" w:right="0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>
      <w:pPr>
        <w:spacing w:before="0" w:line="240" w:lineRule="auto"/>
        <w:rPr>
          <w:b/>
          <w:sz w:val="12"/>
        </w:rPr>
      </w:pPr>
      <w:r>
        <w:br w:type="column"/>
      </w:r>
    </w:p>
    <w:p>
      <w:pPr>
        <w:spacing w:before="0" w:line="240" w:lineRule="auto"/>
        <w:rPr>
          <w:b/>
          <w:sz w:val="12"/>
        </w:rPr>
      </w:pPr>
    </w:p>
    <w:p>
      <w:pPr>
        <w:spacing w:before="0" w:line="240" w:lineRule="auto"/>
        <w:rPr>
          <w:b/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-215900</wp:posOffset>
                </wp:positionV>
                <wp:extent cx="6292850" cy="227330"/>
                <wp:effectExtent l="0" t="0" r="0" b="0"/>
                <wp:wrapNone/>
                <wp:docPr id="163" name="Cuadro de tex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2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4" o:spid="_x0000_s1026" o:spt="202" type="#_x0000_t202" style="position:absolute;left:0pt;margin-left:279.05pt;margin-top:-17pt;height:17.9pt;width:495.5pt;mso-position-horizontal-relative:page;z-index:251764736;mso-width-relative:page;mso-height-relative:page;" filled="f" stroked="f" coordsize="21600,21600" o:gfxdata="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SwpkxNkAAAAKAQAADwAAAAAAAAABACAAAAAiAAAAZHJzL2Rvd25yZXYueG1sUEsBAhQAFAAA&#10;AAgAh07iQAsUYD+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2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248920</wp:posOffset>
                </wp:positionV>
                <wp:extent cx="6292850" cy="93345"/>
                <wp:effectExtent l="0" t="0" r="0" b="0"/>
                <wp:wrapNone/>
                <wp:docPr id="169" name="Cuadro de text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2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423" w:right="40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5" o:spid="_x0000_s1026" o:spt="202" type="#_x0000_t202" style="position:absolute;left:0pt;margin-left:279.05pt;margin-top:19.6pt;height:7.35pt;width:495.5pt;mso-position-horizontal-relative:page;z-index:251767808;mso-width-relative:page;mso-height-relative:page;" filled="f" stroked="f" coordsize="21600,21600" o:gfxdata="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OuwtizZAAAACgEAAA8AAAAAAAAAAQAgAAAAIgAAAGRycy9kb3ducmV2LnhtbFBLAQIUABQAAAAI&#10;AIdO4kC1DEFD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72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423" w:right="40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spacing w:before="0" w:line="240" w:lineRule="auto"/>
        <w:rPr>
          <w:sz w:val="14"/>
        </w:rPr>
      </w:pPr>
    </w:p>
    <w:p>
      <w:pPr>
        <w:spacing w:before="10" w:line="240" w:lineRule="auto"/>
        <w:rPr>
          <w:sz w:val="15"/>
        </w:rPr>
      </w:pPr>
    </w:p>
    <w:p>
      <w:pPr>
        <w:tabs>
          <w:tab w:val="left" w:pos="1459"/>
        </w:tabs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1">
            <w:col w:w="2631" w:space="40"/>
            <w:col w:w="1189" w:space="1110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p>
      <w:pPr>
        <w:spacing w:before="6" w:line="240" w:lineRule="auto"/>
        <w:rPr>
          <w:sz w:val="2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10"/>
        <w:gridCol w:w="1564"/>
        <w:gridCol w:w="1080"/>
        <w:gridCol w:w="1173"/>
        <w:gridCol w:w="962"/>
        <w:gridCol w:w="1080"/>
        <w:gridCol w:w="1081"/>
        <w:gridCol w:w="1078"/>
        <w:gridCol w:w="1096"/>
        <w:gridCol w:w="1202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10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564" w:type="dxa"/>
          </w:tcPr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>
            <w:pPr>
              <w:pStyle w:val="10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3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11,500.00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11,500.00</w:t>
            </w:r>
          </w:p>
        </w:tc>
        <w:tc>
          <w:tcPr>
            <w:tcW w:w="1078" w:type="dxa"/>
          </w:tcPr>
          <w:p>
            <w:pPr>
              <w:pStyle w:val="10"/>
              <w:spacing w:before="0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11,500.00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-11,500.00</w:t>
            </w:r>
          </w:p>
        </w:tc>
        <w:tc>
          <w:tcPr>
            <w:tcW w:w="1202" w:type="dxa"/>
          </w:tcPr>
          <w:p>
            <w:pPr>
              <w:pStyle w:val="10"/>
              <w:spacing w:before="3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-11,500.00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10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564" w:type="dxa"/>
          </w:tcPr>
          <w:p>
            <w:pPr>
              <w:pStyle w:val="1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3,800.00</w:t>
            </w:r>
          </w:p>
        </w:tc>
        <w:tc>
          <w:tcPr>
            <w:tcW w:w="1173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3,800.00</w:t>
            </w:r>
          </w:p>
        </w:tc>
        <w:tc>
          <w:tcPr>
            <w:tcW w:w="962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37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3,800.00</w:t>
            </w:r>
          </w:p>
        </w:tc>
        <w:tc>
          <w:tcPr>
            <w:tcW w:w="1081" w:type="dxa"/>
          </w:tcPr>
          <w:p>
            <w:pPr>
              <w:pStyle w:val="10"/>
              <w:ind w:left="280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3,800.00</w:t>
            </w:r>
          </w:p>
        </w:tc>
        <w:tc>
          <w:tcPr>
            <w:tcW w:w="1078" w:type="dxa"/>
          </w:tcPr>
          <w:p>
            <w:pPr>
              <w:pStyle w:val="10"/>
              <w:ind w:left="243" w:right="19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3,800.00</w:t>
            </w:r>
          </w:p>
        </w:tc>
        <w:tc>
          <w:tcPr>
            <w:tcW w:w="1096" w:type="dxa"/>
          </w:tcPr>
          <w:p>
            <w:pPr>
              <w:pStyle w:val="1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2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 w:line="96" w:lineRule="exact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6" w:after="1" w:line="240" w:lineRule="auto"/>
        <w:rPr>
          <w:sz w:val="13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535"/>
        <w:gridCol w:w="829"/>
        <w:gridCol w:w="1098"/>
        <w:gridCol w:w="1062"/>
        <w:gridCol w:w="1098"/>
        <w:gridCol w:w="1080"/>
        <w:gridCol w:w="1080"/>
        <w:gridCol w:w="1095"/>
        <w:gridCol w:w="1094"/>
        <w:gridCol w:w="1065"/>
        <w:gridCol w:w="7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5430" w:type="dxa"/>
            <w:gridSpan w:val="5"/>
          </w:tcPr>
          <w:p>
            <w:pPr>
              <w:pStyle w:val="10"/>
              <w:tabs>
                <w:tab w:val="left" w:pos="4999"/>
              </w:tabs>
              <w:spacing w:before="21" w:line="138" w:lineRule="exact"/>
              <w:ind w:left="265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3,800.00</w:t>
            </w:r>
          </w:p>
        </w:tc>
        <w:tc>
          <w:tcPr>
            <w:tcW w:w="1062" w:type="dxa"/>
          </w:tcPr>
          <w:p>
            <w:pPr>
              <w:pStyle w:val="10"/>
              <w:spacing w:before="0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3,800.00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15,300.00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15,300.00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279"/>
              <w:rPr>
                <w:sz w:val="10"/>
              </w:rPr>
            </w:pPr>
            <w:r>
              <w:rPr>
                <w:w w:val="105"/>
                <w:sz w:val="10"/>
              </w:rPr>
              <w:t>15,300.00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-11,500.00</w:t>
            </w:r>
          </w:p>
        </w:tc>
        <w:tc>
          <w:tcPr>
            <w:tcW w:w="1065" w:type="dxa"/>
          </w:tcPr>
          <w:p>
            <w:pPr>
              <w:pStyle w:val="10"/>
              <w:spacing w:before="30"/>
              <w:ind w:right="248"/>
              <w:rPr>
                <w:sz w:val="10"/>
              </w:rPr>
            </w:pPr>
            <w:r>
              <w:rPr>
                <w:w w:val="105"/>
                <w:sz w:val="10"/>
              </w:rPr>
              <w:t>-11,500.00</w:t>
            </w:r>
          </w:p>
        </w:tc>
        <w:tc>
          <w:tcPr>
            <w:tcW w:w="779" w:type="dxa"/>
          </w:tcPr>
          <w:p>
            <w:pPr>
              <w:pStyle w:val="10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430" w:type="dxa"/>
            <w:gridSpan w:val="5"/>
          </w:tcPr>
          <w:p>
            <w:pPr>
              <w:pStyle w:val="10"/>
              <w:tabs>
                <w:tab w:val="left" w:pos="4999"/>
              </w:tabs>
              <w:spacing w:before="53" w:line="142" w:lineRule="exact"/>
              <w:ind w:left="2396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32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3,800.00</w:t>
            </w:r>
          </w:p>
        </w:tc>
        <w:tc>
          <w:tcPr>
            <w:tcW w:w="1062" w:type="dxa"/>
          </w:tcPr>
          <w:p>
            <w:pPr>
              <w:pStyle w:val="10"/>
              <w:spacing w:before="32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3,800.00</w:t>
            </w:r>
          </w:p>
        </w:tc>
        <w:tc>
          <w:tcPr>
            <w:tcW w:w="1098" w:type="dxa"/>
          </w:tcPr>
          <w:p>
            <w:pPr>
              <w:pStyle w:val="10"/>
              <w:spacing w:before="32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32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15,300.00</w:t>
            </w:r>
          </w:p>
        </w:tc>
        <w:tc>
          <w:tcPr>
            <w:tcW w:w="1080" w:type="dxa"/>
          </w:tcPr>
          <w:p>
            <w:pPr>
              <w:pStyle w:val="10"/>
              <w:spacing w:before="32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15,300.00</w:t>
            </w:r>
          </w:p>
        </w:tc>
        <w:tc>
          <w:tcPr>
            <w:tcW w:w="1095" w:type="dxa"/>
          </w:tcPr>
          <w:p>
            <w:pPr>
              <w:pStyle w:val="10"/>
              <w:spacing w:before="32"/>
              <w:ind w:right="279"/>
              <w:rPr>
                <w:sz w:val="10"/>
              </w:rPr>
            </w:pPr>
            <w:r>
              <w:rPr>
                <w:w w:val="105"/>
                <w:sz w:val="10"/>
              </w:rPr>
              <w:t>15,300.00</w:t>
            </w:r>
          </w:p>
        </w:tc>
        <w:tc>
          <w:tcPr>
            <w:tcW w:w="1094" w:type="dxa"/>
          </w:tcPr>
          <w:p>
            <w:pPr>
              <w:pStyle w:val="10"/>
              <w:spacing w:before="32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-11,500.00</w:t>
            </w:r>
          </w:p>
        </w:tc>
        <w:tc>
          <w:tcPr>
            <w:tcW w:w="1065" w:type="dxa"/>
          </w:tcPr>
          <w:p>
            <w:pPr>
              <w:pStyle w:val="10"/>
              <w:spacing w:before="62"/>
              <w:ind w:right="248"/>
              <w:rPr>
                <w:sz w:val="10"/>
              </w:rPr>
            </w:pPr>
            <w:r>
              <w:rPr>
                <w:w w:val="105"/>
                <w:sz w:val="10"/>
              </w:rPr>
              <w:t>-11,500.00</w:t>
            </w:r>
          </w:p>
        </w:tc>
        <w:tc>
          <w:tcPr>
            <w:tcW w:w="779" w:type="dxa"/>
          </w:tcPr>
          <w:p>
            <w:pPr>
              <w:pStyle w:val="10"/>
              <w:spacing w:before="32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tcW w:w="5430" w:type="dxa"/>
            <w:gridSpan w:val="5"/>
          </w:tcPr>
          <w:p>
            <w:pPr>
              <w:pStyle w:val="10"/>
              <w:tabs>
                <w:tab w:val="left" w:pos="4629"/>
              </w:tabs>
              <w:spacing w:before="57" w:line="105" w:lineRule="exact"/>
              <w:ind w:left="210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4,004,000.00</w:t>
            </w:r>
          </w:p>
        </w:tc>
        <w:tc>
          <w:tcPr>
            <w:tcW w:w="1098" w:type="dxa"/>
          </w:tcPr>
          <w:p>
            <w:pPr>
              <w:pStyle w:val="10"/>
              <w:spacing w:before="37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2,137,240.00</w:t>
            </w:r>
          </w:p>
        </w:tc>
        <w:tc>
          <w:tcPr>
            <w:tcW w:w="1062" w:type="dxa"/>
          </w:tcPr>
          <w:p>
            <w:pPr>
              <w:pStyle w:val="10"/>
              <w:spacing w:before="37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6,141,240.00</w:t>
            </w:r>
          </w:p>
        </w:tc>
        <w:tc>
          <w:tcPr>
            <w:tcW w:w="1098" w:type="dxa"/>
          </w:tcPr>
          <w:p>
            <w:pPr>
              <w:pStyle w:val="10"/>
              <w:spacing w:before="37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-2,121,660.00</w:t>
            </w:r>
          </w:p>
        </w:tc>
        <w:tc>
          <w:tcPr>
            <w:tcW w:w="1080" w:type="dxa"/>
          </w:tcPr>
          <w:p>
            <w:pPr>
              <w:pStyle w:val="10"/>
              <w:spacing w:before="37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2,148,340.00</w:t>
            </w:r>
          </w:p>
        </w:tc>
        <w:tc>
          <w:tcPr>
            <w:tcW w:w="1080" w:type="dxa"/>
          </w:tcPr>
          <w:p>
            <w:pPr>
              <w:pStyle w:val="10"/>
              <w:spacing w:before="37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2,148,340.00</w:t>
            </w:r>
          </w:p>
        </w:tc>
        <w:tc>
          <w:tcPr>
            <w:tcW w:w="1095" w:type="dxa"/>
          </w:tcPr>
          <w:p>
            <w:pPr>
              <w:pStyle w:val="10"/>
              <w:spacing w:before="37"/>
              <w:ind w:right="280"/>
              <w:rPr>
                <w:sz w:val="10"/>
              </w:rPr>
            </w:pPr>
            <w:r>
              <w:rPr>
                <w:w w:val="105"/>
                <w:sz w:val="10"/>
              </w:rPr>
              <w:t>1,043,668.00</w:t>
            </w:r>
          </w:p>
        </w:tc>
        <w:tc>
          <w:tcPr>
            <w:tcW w:w="1094" w:type="dxa"/>
          </w:tcPr>
          <w:p>
            <w:pPr>
              <w:pStyle w:val="10"/>
              <w:spacing w:before="37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2,824,234.21</w:t>
            </w:r>
          </w:p>
        </w:tc>
        <w:tc>
          <w:tcPr>
            <w:tcW w:w="1065" w:type="dxa"/>
          </w:tcPr>
          <w:p>
            <w:pPr>
              <w:pStyle w:val="10"/>
              <w:spacing w:before="67" w:line="96" w:lineRule="exact"/>
              <w:ind w:right="249"/>
              <w:rPr>
                <w:sz w:val="10"/>
              </w:rPr>
            </w:pPr>
            <w:r>
              <w:rPr>
                <w:w w:val="105"/>
                <w:sz w:val="10"/>
              </w:rPr>
              <w:t>2,864,984.21</w:t>
            </w:r>
          </w:p>
        </w:tc>
        <w:tc>
          <w:tcPr>
            <w:tcW w:w="779" w:type="dxa"/>
          </w:tcPr>
          <w:p>
            <w:pPr>
              <w:pStyle w:val="10"/>
              <w:spacing w:before="37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1,186,800.0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5430" w:type="dxa"/>
            <w:gridSpan w:val="5"/>
          </w:tcPr>
          <w:p>
            <w:pPr>
              <w:pStyle w:val="10"/>
              <w:spacing w:before="71" w:line="141" w:lineRule="exact"/>
              <w:ind w:left="1082"/>
              <w:jc w:val="left"/>
              <w:rPr>
                <w:sz w:val="14"/>
              </w:rPr>
            </w:pPr>
            <w:r>
              <w:rPr>
                <w:sz w:val="14"/>
              </w:rPr>
              <w:t>400 TRANSFERENCIAS CORRIENTES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62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98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95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94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65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779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305" w:type="dxa"/>
          </w:tcPr>
          <w:p>
            <w:pPr>
              <w:pStyle w:val="10"/>
              <w:spacing w:before="23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10"/>
              <w:spacing w:before="23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spacing w:before="23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535" w:type="dxa"/>
          </w:tcPr>
          <w:p>
            <w:pPr>
              <w:pStyle w:val="10"/>
              <w:spacing w:before="2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829" w:type="dxa"/>
          </w:tcPr>
          <w:p>
            <w:pPr>
              <w:pStyle w:val="10"/>
              <w:spacing w:before="23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3,000,000.00</w:t>
            </w:r>
          </w:p>
        </w:tc>
        <w:tc>
          <w:tcPr>
            <w:tcW w:w="1098" w:type="dxa"/>
          </w:tcPr>
          <w:p>
            <w:pPr>
              <w:pStyle w:val="10"/>
              <w:spacing w:before="23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-2,097,362.00</w:t>
            </w:r>
          </w:p>
        </w:tc>
        <w:tc>
          <w:tcPr>
            <w:tcW w:w="1062" w:type="dxa"/>
          </w:tcPr>
          <w:p>
            <w:pPr>
              <w:pStyle w:val="10"/>
              <w:spacing w:before="23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902,638.00</w:t>
            </w:r>
          </w:p>
        </w:tc>
        <w:tc>
          <w:tcPr>
            <w:tcW w:w="1098" w:type="dxa"/>
          </w:tcPr>
          <w:p>
            <w:pPr>
              <w:pStyle w:val="10"/>
              <w:spacing w:before="23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23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66,119.71</w:t>
            </w:r>
          </w:p>
        </w:tc>
        <w:tc>
          <w:tcPr>
            <w:tcW w:w="1080" w:type="dxa"/>
          </w:tcPr>
          <w:p>
            <w:pPr>
              <w:pStyle w:val="10"/>
              <w:spacing w:before="23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66,119.71</w:t>
            </w:r>
          </w:p>
        </w:tc>
        <w:tc>
          <w:tcPr>
            <w:tcW w:w="1095" w:type="dxa"/>
          </w:tcPr>
          <w:p>
            <w:pPr>
              <w:pStyle w:val="10"/>
              <w:spacing w:before="23"/>
              <w:ind w:right="279"/>
              <w:rPr>
                <w:sz w:val="10"/>
              </w:rPr>
            </w:pPr>
            <w:r>
              <w:rPr>
                <w:w w:val="105"/>
                <w:sz w:val="10"/>
              </w:rPr>
              <w:t>93,492.40</w:t>
            </w:r>
          </w:p>
        </w:tc>
        <w:tc>
          <w:tcPr>
            <w:tcW w:w="1094" w:type="dxa"/>
          </w:tcPr>
          <w:p>
            <w:pPr>
              <w:pStyle w:val="10"/>
              <w:spacing w:before="23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133,082.05</w:t>
            </w:r>
          </w:p>
        </w:tc>
        <w:tc>
          <w:tcPr>
            <w:tcW w:w="1065" w:type="dxa"/>
          </w:tcPr>
          <w:p>
            <w:pPr>
              <w:pStyle w:val="10"/>
              <w:spacing w:before="53"/>
              <w:ind w:right="249"/>
              <w:rPr>
                <w:sz w:val="10"/>
              </w:rPr>
            </w:pPr>
            <w:r>
              <w:rPr>
                <w:w w:val="105"/>
                <w:sz w:val="10"/>
              </w:rPr>
              <w:t>133,082.05</w:t>
            </w:r>
          </w:p>
        </w:tc>
        <w:tc>
          <w:tcPr>
            <w:tcW w:w="779" w:type="dxa"/>
          </w:tcPr>
          <w:p>
            <w:pPr>
              <w:pStyle w:val="10"/>
              <w:spacing w:before="23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66,119.7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535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829" w:type="dxa"/>
          </w:tcPr>
          <w:p>
            <w:pPr>
              <w:pStyle w:val="1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500,000.00</w:t>
            </w:r>
          </w:p>
        </w:tc>
        <w:tc>
          <w:tcPr>
            <w:tcW w:w="1098" w:type="dxa"/>
          </w:tcPr>
          <w:p>
            <w:pPr>
              <w:pStyle w:val="1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-255,377.00</w:t>
            </w:r>
          </w:p>
        </w:tc>
        <w:tc>
          <w:tcPr>
            <w:tcW w:w="1062" w:type="dxa"/>
          </w:tcPr>
          <w:p>
            <w:pPr>
              <w:pStyle w:val="1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244,623.00</w:t>
            </w:r>
          </w:p>
        </w:tc>
        <w:tc>
          <w:tcPr>
            <w:tcW w:w="1098" w:type="dxa"/>
          </w:tcPr>
          <w:p>
            <w:pPr>
              <w:pStyle w:val="1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19,856.93</w:t>
            </w:r>
          </w:p>
        </w:tc>
        <w:tc>
          <w:tcPr>
            <w:tcW w:w="1080" w:type="dxa"/>
          </w:tcPr>
          <w:p>
            <w:pPr>
              <w:pStyle w:val="1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19,856.93</w:t>
            </w:r>
          </w:p>
        </w:tc>
        <w:tc>
          <w:tcPr>
            <w:tcW w:w="1095" w:type="dxa"/>
          </w:tcPr>
          <w:p>
            <w:pPr>
              <w:pStyle w:val="10"/>
              <w:ind w:right="279"/>
              <w:rPr>
                <w:sz w:val="10"/>
              </w:rPr>
            </w:pPr>
            <w:r>
              <w:rPr>
                <w:w w:val="105"/>
                <w:sz w:val="10"/>
              </w:rPr>
              <w:t>22,942.36</w:t>
            </w:r>
          </w:p>
        </w:tc>
        <w:tc>
          <w:tcPr>
            <w:tcW w:w="1094" w:type="dxa"/>
          </w:tcPr>
          <w:p>
            <w:pPr>
              <w:pStyle w:val="1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122,098.38</w:t>
            </w:r>
          </w:p>
        </w:tc>
        <w:tc>
          <w:tcPr>
            <w:tcW w:w="1065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249"/>
              <w:rPr>
                <w:sz w:val="10"/>
              </w:rPr>
            </w:pPr>
            <w:r>
              <w:rPr>
                <w:w w:val="105"/>
                <w:sz w:val="10"/>
              </w:rPr>
              <w:t>122,098.38</w:t>
            </w:r>
          </w:p>
        </w:tc>
        <w:tc>
          <w:tcPr>
            <w:tcW w:w="779" w:type="dxa"/>
          </w:tcPr>
          <w:p>
            <w:pPr>
              <w:pStyle w:val="1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19,856.9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472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535" w:type="dxa"/>
          </w:tcPr>
          <w:p>
            <w:pPr>
              <w:pStyle w:val="10"/>
              <w:spacing w:before="56" w:line="150" w:lineRule="atLeast"/>
              <w:ind w:left="123" w:right="15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TRANSFERENCIAS A ORGANISMOS E INSTITUCIONES INTERNACIONALES</w:t>
            </w:r>
          </w:p>
        </w:tc>
        <w:tc>
          <w:tcPr>
            <w:tcW w:w="829" w:type="dxa"/>
          </w:tcPr>
          <w:p>
            <w:pPr>
              <w:pStyle w:val="10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>
            <w:pPr>
              <w:pStyle w:val="1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>
            <w:pPr>
              <w:pStyle w:val="10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>
            <w:pPr>
              <w:pStyle w:val="1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27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65" w:type="dxa"/>
          </w:tcPr>
          <w:p>
            <w:pPr>
              <w:pStyle w:val="10"/>
              <w:spacing w:before="4"/>
              <w:jc w:val="left"/>
              <w:rPr>
                <w:sz w:val="9"/>
              </w:rPr>
            </w:pPr>
          </w:p>
          <w:p>
            <w:pPr>
              <w:pStyle w:val="10"/>
              <w:spacing w:before="0"/>
              <w:ind w:right="24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779" w:type="dxa"/>
          </w:tcPr>
          <w:p>
            <w:pPr>
              <w:pStyle w:val="1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pStyle w:val="2"/>
        <w:spacing w:before="43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13970</wp:posOffset>
                </wp:positionV>
                <wp:extent cx="6526530" cy="227330"/>
                <wp:effectExtent l="0" t="0" r="0" b="0"/>
                <wp:wrapNone/>
                <wp:docPr id="164" name="Cuadro de tex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27"/>
                              <w:gridCol w:w="1097"/>
                              <w:gridCol w:w="1265"/>
                              <w:gridCol w:w="962"/>
                              <w:gridCol w:w="1079"/>
                              <w:gridCol w:w="1053"/>
                              <w:gridCol w:w="1094"/>
                              <w:gridCol w:w="1094"/>
                              <w:gridCol w:w="1090"/>
                              <w:gridCol w:w="710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2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3,550,000.00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-2,352,739.00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1,197,261.00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85,976.64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7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85,976.64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116,434.76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305,180.43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19" w:right="2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305,180.43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85,976.6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2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3,550,000.00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-2,352,739.00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1,197,261.00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85,976.64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7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85,976.64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116,434.76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305,180.43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19" w:right="2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305,180.43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85,976.6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6" o:spid="_x0000_s1026" o:spt="202" type="#_x0000_t202" style="position:absolute;left:0pt;margin-left:260.55pt;margin-top:1.1pt;height:17.9pt;width:513.9pt;mso-position-horizontal-relative:page;z-index:251764736;mso-width-relative:page;mso-height-relative:page;" filled="f" stroked="f" coordsize="21600,21600" o:gfxdata="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Y&#10;rCDe2AAAAAkBAAAPAAAAAAAAAAEAIAAAACIAAABkcnMvZG93bnJldi54bWxQSwECFAAUAAAACACH&#10;TuJAR5FQYrIBAAB8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27"/>
                        <w:gridCol w:w="1097"/>
                        <w:gridCol w:w="1265"/>
                        <w:gridCol w:w="962"/>
                        <w:gridCol w:w="1079"/>
                        <w:gridCol w:w="1053"/>
                        <w:gridCol w:w="1094"/>
                        <w:gridCol w:w="1094"/>
                        <w:gridCol w:w="1090"/>
                        <w:gridCol w:w="710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27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3,550,000.00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-2,352,739.00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1,197,261.00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85,976.64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0"/>
                              <w:ind w:left="307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85,976.64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116,434.76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305,180.43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spacing w:before="30"/>
                              <w:ind w:left="219" w:right="2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305,180.43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85,976.6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27" w:type="dxa"/>
                          </w:tcPr>
                          <w:p>
                            <w:pPr>
                              <w:pStyle w:val="10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3,550,000.00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-2,352,739.00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1,197,261.00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85,976.64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10"/>
                              <w:spacing w:before="32"/>
                              <w:ind w:left="307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85,976.64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116,434.76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305,180.43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19" w:right="2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305,180.43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10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85,976.6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9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621"/>
        <w:gridCol w:w="1081"/>
        <w:gridCol w:w="1081"/>
        <w:gridCol w:w="962"/>
        <w:gridCol w:w="1081"/>
        <w:gridCol w:w="1200"/>
        <w:gridCol w:w="959"/>
        <w:gridCol w:w="1096"/>
        <w:gridCol w:w="1084"/>
        <w:gridCol w:w="71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621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40,812.81</w:t>
            </w:r>
          </w:p>
        </w:tc>
        <w:tc>
          <w:tcPr>
            <w:tcW w:w="1200" w:type="dxa"/>
          </w:tcPr>
          <w:p>
            <w:pPr>
              <w:pStyle w:val="10"/>
              <w:spacing w:before="0"/>
              <w:ind w:right="455"/>
              <w:rPr>
                <w:sz w:val="10"/>
              </w:rPr>
            </w:pPr>
            <w:r>
              <w:rPr>
                <w:w w:val="105"/>
                <w:sz w:val="10"/>
              </w:rPr>
              <w:t>40,812.81</w:t>
            </w:r>
          </w:p>
        </w:tc>
        <w:tc>
          <w:tcPr>
            <w:tcW w:w="959" w:type="dxa"/>
          </w:tcPr>
          <w:p>
            <w:pPr>
              <w:pStyle w:val="10"/>
              <w:spacing w:before="0"/>
              <w:ind w:left="411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-40,812.81</w:t>
            </w:r>
          </w:p>
        </w:tc>
        <w:tc>
          <w:tcPr>
            <w:tcW w:w="1084" w:type="dxa"/>
          </w:tcPr>
          <w:p>
            <w:pPr>
              <w:pStyle w:val="10"/>
              <w:spacing w:before="3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-40,812.81</w:t>
            </w:r>
          </w:p>
        </w:tc>
        <w:tc>
          <w:tcPr>
            <w:tcW w:w="714" w:type="dxa"/>
          </w:tcPr>
          <w:p>
            <w:pPr>
              <w:pStyle w:val="10"/>
              <w:spacing w:before="0"/>
              <w:ind w:right="41"/>
              <w:rPr>
                <w:sz w:val="10"/>
              </w:rPr>
            </w:pPr>
            <w:r>
              <w:rPr>
                <w:w w:val="105"/>
                <w:sz w:val="10"/>
              </w:rPr>
              <w:t>40,812.8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621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>
            <w:pPr>
              <w:pStyle w:val="10"/>
              <w:ind w:left="411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4" w:type="dxa"/>
          </w:tcPr>
          <w:p>
            <w:pPr>
              <w:pStyle w:val="1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1580" cy="227330"/>
                <wp:effectExtent l="0" t="0" r="0" b="0"/>
                <wp:wrapNone/>
                <wp:docPr id="165" name="Cuadro de text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61"/>
                              <w:gridCol w:w="1079"/>
                              <w:gridCol w:w="1199"/>
                              <w:gridCol w:w="959"/>
                              <w:gridCol w:w="1094"/>
                              <w:gridCol w:w="1083"/>
                              <w:gridCol w:w="71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40,812.81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40,812.81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0" w:right="2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-40,812.81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94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-40,812.81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40,812.8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40,812.81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40,812.81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20" w:right="2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-40,812.81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94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-40,812.81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40,812.8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7" o:spid="_x0000_s1026" o:spt="202" type="#_x0000_t202" style="position:absolute;left:0pt;margin-left:279.05pt;margin-top:-1pt;height:17.9pt;width:495.4pt;mso-position-horizontal-relative:page;z-index:251765760;mso-width-relative:page;mso-height-relative:page;" filled="f" stroked="f" coordsize="21600,21600" o:gfxdata="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YLbLjaAAAACgEAAA8AAAAAAAAAAQAgAAAAIgAAAGRycy9kb3ducmV2LnhtbFBLAQIUABQA&#10;AAAIAIdO4kAnKiwLtQEAAHw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961"/>
                        <w:gridCol w:w="1079"/>
                        <w:gridCol w:w="1199"/>
                        <w:gridCol w:w="959"/>
                        <w:gridCol w:w="1094"/>
                        <w:gridCol w:w="1083"/>
                        <w:gridCol w:w="71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40,812.81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40,812.81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>
                            <w:pPr>
                              <w:pStyle w:val="10"/>
                              <w:spacing w:before="0"/>
                              <w:ind w:left="420" w:right="2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-40,812.81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10"/>
                              <w:spacing w:before="30"/>
                              <w:ind w:left="294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-40,812.81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40,812.8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40,812.81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32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40,812.81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>
                            <w:pPr>
                              <w:pStyle w:val="10"/>
                              <w:spacing w:before="32"/>
                              <w:ind w:left="420" w:right="2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-40,812.81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94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-40,812.81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10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40,812.8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475"/>
        <w:gridCol w:w="1080"/>
        <w:gridCol w:w="1226"/>
        <w:gridCol w:w="1081"/>
        <w:gridCol w:w="1080"/>
        <w:gridCol w:w="1080"/>
        <w:gridCol w:w="1095"/>
        <w:gridCol w:w="1095"/>
        <w:gridCol w:w="106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475" w:type="dxa"/>
          </w:tcPr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302,627.00</w:t>
            </w:r>
          </w:p>
        </w:tc>
        <w:tc>
          <w:tcPr>
            <w:tcW w:w="1226" w:type="dxa"/>
          </w:tcPr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302,627.00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39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0.42</w:t>
            </w:r>
          </w:p>
        </w:tc>
        <w:tc>
          <w:tcPr>
            <w:tcW w:w="1065" w:type="dxa"/>
          </w:tcPr>
          <w:p>
            <w:pPr>
              <w:pStyle w:val="10"/>
              <w:spacing w:before="3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0.42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47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4,416.00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4,416.00</w:t>
            </w:r>
          </w:p>
        </w:tc>
        <w:tc>
          <w:tcPr>
            <w:tcW w:w="1081" w:type="dxa"/>
          </w:tcPr>
          <w:p>
            <w:pPr>
              <w:pStyle w:val="1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39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29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0.26</w:t>
            </w:r>
          </w:p>
        </w:tc>
        <w:tc>
          <w:tcPr>
            <w:tcW w:w="106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0.26</w:t>
            </w:r>
          </w:p>
        </w:tc>
        <w:tc>
          <w:tcPr>
            <w:tcW w:w="594" w:type="dxa"/>
          </w:tcPr>
          <w:p>
            <w:pPr>
              <w:pStyle w:val="1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166" name="Cuadro de text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6"/>
                              <w:gridCol w:w="1079"/>
                              <w:gridCol w:w="1226"/>
                              <w:gridCol w:w="1082"/>
                              <w:gridCol w:w="1081"/>
                              <w:gridCol w:w="1081"/>
                              <w:gridCol w:w="1096"/>
                              <w:gridCol w:w="1096"/>
                              <w:gridCol w:w="1066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1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307,043.00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307,043.00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2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9" w:right="2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4" w:right="2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419" w:right="4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8" o:spid="_x0000_s1026" o:spt="202" type="#_x0000_t202" style="position:absolute;left:0pt;margin-left:279.05pt;margin-top:-1pt;height:7.35pt;width:495.5pt;mso-position-horizontal-relative:page;z-index:251765760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SMZ7nZAAAACgEAAA8AAAAAAAAAAQAgAAAAIgAAAGRycy9kb3ducmV2LnhtbFBLAQIUABQAAAAI&#10;AIdO4kAmK0jQ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6"/>
                        <w:gridCol w:w="1079"/>
                        <w:gridCol w:w="1226"/>
                        <w:gridCol w:w="1082"/>
                        <w:gridCol w:w="1081"/>
                        <w:gridCol w:w="1081"/>
                        <w:gridCol w:w="1096"/>
                        <w:gridCol w:w="1096"/>
                        <w:gridCol w:w="1066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16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307,043.00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307,043.00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0"/>
                              <w:ind w:left="262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249" w:right="2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spacing w:before="0"/>
                              <w:ind w:left="274" w:right="2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419" w:right="4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63" name="Grupo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62" name="Rectángulo 300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99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JmRnXL/AQAAjQQAAA4AAAAAAAAAAQAgAAAAIwEAAGRycy9lMm9E&#10;b2MueG1sUEsFBgAAAAAGAAYAWQEAAJQFAAAAAA==&#10;">
                <o:lock v:ext="edit" aspectratio="f"/>
                <v:rect id="Rectángulo 300" o:spid="_x0000_s1026" o:spt="1" style="position:absolute;left:0;top:0;height:50;width:15120;" fillcolor="#000000" filled="t" stroked="f" coordsize="21600,21600" o:gfxdata="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l+uQ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36" name="Rectángul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301" o:spid="_x0000_s1026" o:spt="1" style="position:absolute;left:0pt;margin-left:18pt;margin-top:29.95pt;height:2.5pt;width:756pt;mso-position-horizontal-relative:page;z-index:-25148108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Aw9y02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8185" cy="486410"/>
                <wp:effectExtent l="0" t="0" r="0" b="0"/>
                <wp:wrapNone/>
                <wp:docPr id="177" name="Cuadro de texto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818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68"/>
                              <w:gridCol w:w="1254"/>
                              <w:gridCol w:w="1080"/>
                              <w:gridCol w:w="1226"/>
                              <w:gridCol w:w="1081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4485" w:type="dxa"/>
                                  <w:gridSpan w:val="4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88" w:line="141" w:lineRule="exact"/>
                                    <w:ind w:left="264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Geografico: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38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307,043.00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307,043.00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39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91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INDEMNIZACIONES AL PERSONAL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left="244" w:right="1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24,241.00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24,241.00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left="28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left="239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left="291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0.92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68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0.92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38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VACACIONES PAGADAS POR RETIRO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>
                                  <w:pPr>
                                    <w:pStyle w:val="1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44" w:right="1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1,242.00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1,242.00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8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39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left="291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02" o:spid="_x0000_s1026" o:spt="202" type="#_x0000_t202" style="position:absolute;left:0pt;margin-left:18pt;margin-top:31.2pt;height:38.3pt;width:756.55pt;mso-position-horizontal-relative:page;z-index:251772928;mso-width-relative:page;mso-height-relative:page;" filled="f" stroked="f" coordsize="21600,21600" o:gfxdata="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2m0yr9kAAAAKAQAADwAAAAAAAAABACAAAAAiAAAAZHJzL2Rvd25yZXYueG1sUEsBAhQAFAAA&#10;AAgAh07iQAKby0O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68"/>
                        <w:gridCol w:w="1254"/>
                        <w:gridCol w:w="1080"/>
                        <w:gridCol w:w="1226"/>
                        <w:gridCol w:w="1081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9" w:hRule="atLeast"/>
                        </w:trPr>
                        <w:tc>
                          <w:tcPr>
                            <w:tcW w:w="4485" w:type="dxa"/>
                            <w:gridSpan w:val="4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88" w:line="141" w:lineRule="exact"/>
                              <w:ind w:left="264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Geografico:</w:t>
                            </w:r>
                          </w:p>
                        </w:tc>
                        <w:tc>
                          <w:tcPr>
                            <w:tcW w:w="125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38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307,043.00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307,043.00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39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91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spacing w:before="3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38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spacing w:before="38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10"/>
                              <w:spacing w:before="3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INDEMNIZACIONES AL PERSONAL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>
                            <w:pPr>
                              <w:pStyle w:val="10"/>
                              <w:spacing w:before="3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8"/>
                              <w:ind w:left="244" w:right="1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24,241.00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3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24,241.00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8"/>
                              <w:ind w:left="28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8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8"/>
                              <w:ind w:left="239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8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8"/>
                              <w:ind w:left="291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0.92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68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0.92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38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VACACIONES PAGADAS POR RETIRO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>
                            <w:pPr>
                              <w:pStyle w:val="1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44" w:right="1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1,242.00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1,242.00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8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39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left="291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4" w:line="240" w:lineRule="auto"/>
        <w:rPr>
          <w:b/>
          <w:sz w:val="22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2850" cy="227330"/>
                <wp:effectExtent l="0" t="0" r="0" b="0"/>
                <wp:wrapNone/>
                <wp:docPr id="171" name="Cuadro de texto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1081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39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25,483.00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25,483.00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39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25,483.00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25,483.00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03" o:spid="_x0000_s1026" o:spt="202" type="#_x0000_t202" style="position:absolute;left:0pt;margin-left:279.05pt;margin-top:3.7pt;height:17.9pt;width:495.5pt;mso-position-horizontal-relative:page;z-index:251769856;mso-width-relative:page;mso-height-relative:page;" filled="f" stroked="f" coordsize="21600,21600" o:gfxdata="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kX7FL2QAAAAkBAAAPAAAAAAAAAAEAIAAAACIAAABkcnMvZG93bnJldi54bWxQSwECFAAUAAAA&#10;CACHTuJAfyp0Nb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79"/>
                        <w:gridCol w:w="1199"/>
                        <w:gridCol w:w="1081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39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25,483.00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25,483.00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39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25,483.00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32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25,483.00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96"/>
        <w:gridCol w:w="1286"/>
        <w:gridCol w:w="1081"/>
        <w:gridCol w:w="1265"/>
        <w:gridCol w:w="1082"/>
        <w:gridCol w:w="1081"/>
        <w:gridCol w:w="1081"/>
        <w:gridCol w:w="951"/>
        <w:gridCol w:w="1096"/>
        <w:gridCol w:w="1212"/>
        <w:gridCol w:w="5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435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96" w:type="dxa"/>
          </w:tcPr>
          <w:p>
            <w:pPr>
              <w:pStyle w:val="10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TRANSFERENCIAS A OTRAS INSTITUCIONES SIN</w:t>
            </w:r>
          </w:p>
        </w:tc>
        <w:tc>
          <w:tcPr>
            <w:tcW w:w="1286" w:type="dxa"/>
          </w:tcPr>
          <w:p>
            <w:pPr>
              <w:pStyle w:val="10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548,320.00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10"/>
              <w:spacing w:before="0"/>
              <w:ind w:left="33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548,320.00</w:t>
            </w:r>
          </w:p>
        </w:tc>
        <w:tc>
          <w:tcPr>
            <w:tcW w:w="1082" w:type="dxa"/>
          </w:tcPr>
          <w:p>
            <w:pPr>
              <w:pStyle w:val="10"/>
              <w:spacing w:before="0"/>
              <w:ind w:left="258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4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10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68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479,780.09</w:t>
            </w:r>
          </w:p>
        </w:tc>
        <w:tc>
          <w:tcPr>
            <w:tcW w:w="1212" w:type="dxa"/>
          </w:tcPr>
          <w:p>
            <w:pPr>
              <w:pStyle w:val="10"/>
              <w:spacing w:before="30" w:line="104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479,780.09</w:t>
            </w:r>
          </w:p>
        </w:tc>
        <w:tc>
          <w:tcPr>
            <w:tcW w:w="596" w:type="dxa"/>
          </w:tcPr>
          <w:p>
            <w:pPr>
              <w:pStyle w:val="10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305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096" w:type="dxa"/>
          </w:tcPr>
          <w:p>
            <w:pPr>
              <w:pStyle w:val="10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FINES DE LUCRO</w:t>
            </w:r>
          </w:p>
        </w:tc>
        <w:tc>
          <w:tcPr>
            <w:tcW w:w="128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65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95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12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59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305" w:type="dxa"/>
          </w:tcPr>
          <w:p>
            <w:pPr>
              <w:pStyle w:val="10"/>
              <w:spacing w:before="11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448</w:t>
            </w:r>
          </w:p>
        </w:tc>
        <w:tc>
          <w:tcPr>
            <w:tcW w:w="430" w:type="dxa"/>
          </w:tcPr>
          <w:p>
            <w:pPr>
              <w:pStyle w:val="10"/>
              <w:spacing w:before="11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10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96" w:type="dxa"/>
          </w:tcPr>
          <w:p>
            <w:pPr>
              <w:pStyle w:val="10"/>
              <w:spacing w:before="1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TRANSFERENCIAS A MUNICIPALIDADES</w:t>
            </w:r>
          </w:p>
        </w:tc>
        <w:tc>
          <w:tcPr>
            <w:tcW w:w="1286" w:type="dxa"/>
          </w:tcPr>
          <w:p>
            <w:pPr>
              <w:pStyle w:val="10"/>
              <w:spacing w:before="11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11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7,850,000.00</w:t>
            </w:r>
          </w:p>
        </w:tc>
        <w:tc>
          <w:tcPr>
            <w:tcW w:w="1265" w:type="dxa"/>
          </w:tcPr>
          <w:p>
            <w:pPr>
              <w:pStyle w:val="10"/>
              <w:spacing w:before="11"/>
              <w:ind w:left="2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7,850,000.00</w:t>
            </w:r>
          </w:p>
        </w:tc>
        <w:tc>
          <w:tcPr>
            <w:tcW w:w="1082" w:type="dxa"/>
          </w:tcPr>
          <w:p>
            <w:pPr>
              <w:pStyle w:val="10"/>
              <w:spacing w:before="11"/>
              <w:ind w:left="258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11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11"/>
              <w:ind w:left="274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10"/>
              <w:spacing w:before="11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11"/>
              <w:ind w:left="274" w:right="2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99,106.60</w:t>
            </w:r>
          </w:p>
        </w:tc>
        <w:tc>
          <w:tcPr>
            <w:tcW w:w="1212" w:type="dxa"/>
          </w:tcPr>
          <w:p>
            <w:pPr>
              <w:pStyle w:val="10"/>
              <w:spacing w:before="41" w:line="96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99,106.60</w:t>
            </w:r>
          </w:p>
        </w:tc>
        <w:tc>
          <w:tcPr>
            <w:tcW w:w="596" w:type="dxa"/>
          </w:tcPr>
          <w:p>
            <w:pPr>
              <w:pStyle w:val="10"/>
              <w:spacing w:before="11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227330"/>
                <wp:effectExtent l="0" t="0" r="0" b="0"/>
                <wp:wrapNone/>
                <wp:docPr id="172" name="Cuadro de text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66"/>
                              <w:gridCol w:w="1080"/>
                              <w:gridCol w:w="1265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7,850,000.00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8,398,320.00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2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578,886.69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578,886.69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7,850,000.00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8,398,320.00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578,886.69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578,886.69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04" o:spid="_x0000_s1026" o:spt="202" type="#_x0000_t202" style="position:absolute;left:0pt;margin-left:264.5pt;margin-top:-1pt;height:17.9pt;width:510.05pt;mso-position-horizontal-relative:page;z-index:251769856;mso-width-relative:page;mso-height-relative:page;" filled="f" stroked="f" coordsize="21600,21600" o:gfxdata="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SlGmLaAAAACgEAAA8AAAAAAAAAAQAgAAAAIgAAAGRycy9kb3ducmV2LnhtbFBLAQIUABQA&#10;AAAIAIdO4kDgUxJ7tQEAAHw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66"/>
                        <w:gridCol w:w="1080"/>
                        <w:gridCol w:w="1265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66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7,850,000.00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8,398,320.00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2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578,886.69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3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578,886.69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66" w:type="dxa"/>
                          </w:tcPr>
                          <w:p>
                            <w:pPr>
                              <w:pStyle w:val="10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7,850,000.00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8,398,320.00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spacing w:before="32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578,886.69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578,886.69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502"/>
        <w:gridCol w:w="1080"/>
        <w:gridCol w:w="1200"/>
        <w:gridCol w:w="1082"/>
        <w:gridCol w:w="1081"/>
        <w:gridCol w:w="962"/>
        <w:gridCol w:w="1095"/>
        <w:gridCol w:w="1096"/>
        <w:gridCol w:w="1185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502" w:type="dxa"/>
          </w:tcPr>
          <w:p>
            <w:pPr>
              <w:pStyle w:val="10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39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95,272.00</w:t>
            </w:r>
          </w:p>
        </w:tc>
        <w:tc>
          <w:tcPr>
            <w:tcW w:w="1200" w:type="dxa"/>
          </w:tcPr>
          <w:p>
            <w:pPr>
              <w:pStyle w:val="10"/>
              <w:spacing w:before="0"/>
              <w:ind w:left="3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95,272.00</w:t>
            </w:r>
          </w:p>
        </w:tc>
        <w:tc>
          <w:tcPr>
            <w:tcW w:w="1082" w:type="dxa"/>
          </w:tcPr>
          <w:p>
            <w:pPr>
              <w:pStyle w:val="10"/>
              <w:spacing w:before="0"/>
              <w:ind w:left="256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32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35,805.72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69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47,636.81</w:t>
            </w:r>
          </w:p>
        </w:tc>
        <w:tc>
          <w:tcPr>
            <w:tcW w:w="1185" w:type="dxa"/>
          </w:tcPr>
          <w:p>
            <w:pPr>
              <w:pStyle w:val="10"/>
              <w:spacing w:before="30"/>
              <w:ind w:left="300" w:right="4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47,636.81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502" w:type="dxa"/>
          </w:tcPr>
          <w:p>
            <w:pPr>
              <w:pStyle w:val="1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9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200" w:type="dxa"/>
          </w:tcPr>
          <w:p>
            <w:pPr>
              <w:pStyle w:val="10"/>
              <w:ind w:left="37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82" w:type="dxa"/>
          </w:tcPr>
          <w:p>
            <w:pPr>
              <w:pStyle w:val="10"/>
              <w:ind w:left="256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1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37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2,249.50</w:t>
            </w:r>
          </w:p>
        </w:tc>
        <w:tc>
          <w:tcPr>
            <w:tcW w:w="1096" w:type="dxa"/>
          </w:tcPr>
          <w:p>
            <w:pPr>
              <w:pStyle w:val="10"/>
              <w:ind w:left="274" w:right="2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2,250.50</w:t>
            </w:r>
          </w:p>
        </w:tc>
        <w:tc>
          <w:tcPr>
            <w:tcW w:w="118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left="301" w:right="3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2,250.50</w:t>
            </w:r>
          </w:p>
        </w:tc>
        <w:tc>
          <w:tcPr>
            <w:tcW w:w="595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73" name="Cuadro de texto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1081"/>
                              <w:gridCol w:w="1080"/>
                              <w:gridCol w:w="961"/>
                              <w:gridCol w:w="1094"/>
                              <w:gridCol w:w="1095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39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99,772.00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99,772.00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38,055.22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49,887.31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305" w:right="4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49,887.31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39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99,772.00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99,772.00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38,055.22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2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49,887.31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305" w:right="4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49,887.31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05" o:spid="_x0000_s1026" o:spt="202" type="#_x0000_t202" style="position:absolute;left:0pt;margin-left:279.05pt;margin-top:-1pt;height:17.9pt;width:495.5pt;mso-position-horizontal-relative:page;z-index:251770880;mso-width-relative:page;mso-height-relative:page;" filled="f" stroked="f" coordsize="21600,21600" o:gfxdata="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0SBbe9kAAAAKAQAADwAAAAAAAAABACAAAAAiAAAAZHJzL2Rvd25yZXYueG1sUEsBAhQAFAAA&#10;AAgAh07iQCojyQ2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79"/>
                        <w:gridCol w:w="1199"/>
                        <w:gridCol w:w="1081"/>
                        <w:gridCol w:w="1080"/>
                        <w:gridCol w:w="961"/>
                        <w:gridCol w:w="1094"/>
                        <w:gridCol w:w="1095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39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99,772.00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99,772.00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38,055.22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49,887.31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30"/>
                              <w:ind w:left="305" w:right="4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49,887.31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10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39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99,772.00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32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99,772.00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38,055.22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2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49,887.31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305" w:right="4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49,887.31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621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47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621" w:type="dxa"/>
          </w:tcPr>
          <w:p>
            <w:pPr>
              <w:pStyle w:val="10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6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2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69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47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621" w:type="dxa"/>
          </w:tcPr>
          <w:p>
            <w:pPr>
              <w:pStyle w:val="1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6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2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left="269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175" name="Cuadro de text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1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423" w:right="4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06" o:spid="_x0000_s1026" o:spt="202" type="#_x0000_t202" style="position:absolute;left:0pt;margin-left:279.05pt;margin-top:-1pt;height:7.35pt;width:495.5pt;mso-position-horizontal-relative:page;z-index:251771904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SMZ7nZAAAACgEAAA8AAAAAAAAAAQAgAAAAIgAAAGRycy9kb3ducmV2LnhtbFBLAQIUABQAAAAI&#10;AIdO4kAWYKur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71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423" w:right="4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475"/>
        <w:gridCol w:w="1080"/>
        <w:gridCol w:w="1226"/>
        <w:gridCol w:w="936"/>
        <w:gridCol w:w="1080"/>
        <w:gridCol w:w="1107"/>
        <w:gridCol w:w="1052"/>
        <w:gridCol w:w="1096"/>
        <w:gridCol w:w="1084"/>
        <w:gridCol w:w="7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475" w:type="dxa"/>
          </w:tcPr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770,379.00</w:t>
            </w:r>
          </w:p>
        </w:tc>
        <w:tc>
          <w:tcPr>
            <w:tcW w:w="1226" w:type="dxa"/>
          </w:tcPr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770,379.00</w:t>
            </w:r>
          </w:p>
        </w:tc>
        <w:tc>
          <w:tcPr>
            <w:tcW w:w="936" w:type="dxa"/>
          </w:tcPr>
          <w:p>
            <w:pPr>
              <w:pStyle w:val="10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120,990.80</w:t>
            </w:r>
          </w:p>
        </w:tc>
        <w:tc>
          <w:tcPr>
            <w:tcW w:w="1107" w:type="dxa"/>
          </w:tcPr>
          <w:p>
            <w:pPr>
              <w:pStyle w:val="10"/>
              <w:spacing w:before="0"/>
              <w:ind w:left="279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120,990.80</w:t>
            </w:r>
          </w:p>
        </w:tc>
        <w:tc>
          <w:tcPr>
            <w:tcW w:w="1052" w:type="dxa"/>
          </w:tcPr>
          <w:p>
            <w:pPr>
              <w:pStyle w:val="10"/>
              <w:spacing w:before="0"/>
              <w:ind w:left="30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18,015.68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0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-114,475.30</w:t>
            </w:r>
          </w:p>
        </w:tc>
        <w:tc>
          <w:tcPr>
            <w:tcW w:w="1084" w:type="dxa"/>
          </w:tcPr>
          <w:p>
            <w:pPr>
              <w:pStyle w:val="10"/>
              <w:spacing w:before="30"/>
              <w:ind w:left="259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-114,475.30</w:t>
            </w:r>
          </w:p>
        </w:tc>
        <w:tc>
          <w:tcPr>
            <w:tcW w:w="740" w:type="dxa"/>
          </w:tcPr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109,490.3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47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9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31,380.00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31,380.00</w:t>
            </w:r>
          </w:p>
        </w:tc>
        <w:tc>
          <w:tcPr>
            <w:tcW w:w="936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10,702.64</w:t>
            </w:r>
          </w:p>
        </w:tc>
        <w:tc>
          <w:tcPr>
            <w:tcW w:w="1107" w:type="dxa"/>
          </w:tcPr>
          <w:p>
            <w:pPr>
              <w:pStyle w:val="10"/>
              <w:ind w:left="279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10,702.64</w:t>
            </w:r>
          </w:p>
        </w:tc>
        <w:tc>
          <w:tcPr>
            <w:tcW w:w="1052" w:type="dxa"/>
          </w:tcPr>
          <w:p>
            <w:pPr>
              <w:pStyle w:val="10"/>
              <w:ind w:left="304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7,934.33</w:t>
            </w:r>
          </w:p>
        </w:tc>
        <w:tc>
          <w:tcPr>
            <w:tcW w:w="1096" w:type="dxa"/>
          </w:tcPr>
          <w:p>
            <w:pPr>
              <w:pStyle w:val="10"/>
              <w:ind w:left="274" w:right="1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4,987.50</w:t>
            </w:r>
          </w:p>
        </w:tc>
        <w:tc>
          <w:tcPr>
            <w:tcW w:w="10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left="259" w:right="1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4,987.50</w:t>
            </w:r>
          </w:p>
        </w:tc>
        <w:tc>
          <w:tcPr>
            <w:tcW w:w="740" w:type="dxa"/>
          </w:tcPr>
          <w:p>
            <w:pPr>
              <w:pStyle w:val="1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3,606.8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1580" cy="227330"/>
                <wp:effectExtent l="0" t="0" r="0" b="0"/>
                <wp:wrapNone/>
                <wp:docPr id="174" name="Cuadro de texto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5"/>
                              <w:gridCol w:w="1078"/>
                              <w:gridCol w:w="1225"/>
                              <w:gridCol w:w="935"/>
                              <w:gridCol w:w="1078"/>
                              <w:gridCol w:w="1106"/>
                              <w:gridCol w:w="1051"/>
                              <w:gridCol w:w="1094"/>
                              <w:gridCol w:w="1082"/>
                              <w:gridCol w:w="73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801,759.00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801,759.00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131,693.44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8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131,693.44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4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25,950.01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2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-109,487.80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70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-109,487.80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113,097.1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801,759.00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801,759.00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131,693.44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8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131,693.44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14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25,950.01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-109,487.80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70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-109,487.80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113,097.1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07" o:spid="_x0000_s1026" o:spt="202" type="#_x0000_t202" style="position:absolute;left:0pt;margin-left:279.05pt;margin-top:-1pt;height:17.9pt;width:495.4pt;mso-position-horizontal-relative:page;z-index:251770880;mso-width-relative:page;mso-height-relative:page;" filled="f" stroked="f" coordsize="21600,21600" o:gfxdata="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YLbLjaAAAACgEAAA8AAAAAAAAAAQAgAAAAIgAAAGRycy9kb3ducmV2LnhtbFBLAQIUABQA&#10;AAAIAIdO4kAe0KNHtQEAAHw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5"/>
                        <w:gridCol w:w="1078"/>
                        <w:gridCol w:w="1225"/>
                        <w:gridCol w:w="935"/>
                        <w:gridCol w:w="1078"/>
                        <w:gridCol w:w="1106"/>
                        <w:gridCol w:w="1051"/>
                        <w:gridCol w:w="1094"/>
                        <w:gridCol w:w="1082"/>
                        <w:gridCol w:w="73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801,759.00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801,759.00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131,693.44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0"/>
                              <w:ind w:left="288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131,693.44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>
                            <w:pPr>
                              <w:pStyle w:val="10"/>
                              <w:spacing w:before="0"/>
                              <w:ind w:left="314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25,950.01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2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-109,487.80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30"/>
                              <w:ind w:left="270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-109,487.80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>
                            <w:pPr>
                              <w:pStyle w:val="10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113,097.1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10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801,759.00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32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801,759.00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10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32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131,693.44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10"/>
                              <w:spacing w:before="32"/>
                              <w:ind w:left="288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131,693.44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>
                            <w:pPr>
                              <w:pStyle w:val="10"/>
                              <w:spacing w:before="32"/>
                              <w:ind w:left="314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25,950.01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-109,487.80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70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-109,487.80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>
                            <w:pPr>
                              <w:pStyle w:val="10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113,097.1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475"/>
        <w:gridCol w:w="1080"/>
        <w:gridCol w:w="1226"/>
        <w:gridCol w:w="1081"/>
        <w:gridCol w:w="1080"/>
        <w:gridCol w:w="1080"/>
        <w:gridCol w:w="976"/>
        <w:gridCol w:w="1094"/>
        <w:gridCol w:w="1184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475" w:type="dxa"/>
          </w:tcPr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139,184.00</w:t>
            </w:r>
          </w:p>
        </w:tc>
        <w:tc>
          <w:tcPr>
            <w:tcW w:w="1226" w:type="dxa"/>
          </w:tcPr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139,184.00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39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spacing w:before="0"/>
              <w:ind w:left="416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spacing w:before="0"/>
              <w:ind w:left="24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69,592.82</w:t>
            </w:r>
          </w:p>
        </w:tc>
        <w:tc>
          <w:tcPr>
            <w:tcW w:w="1184" w:type="dxa"/>
          </w:tcPr>
          <w:p>
            <w:pPr>
              <w:pStyle w:val="10"/>
              <w:spacing w:before="30"/>
              <w:ind w:left="297" w:right="4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69,592.82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47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4" w:right="19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26,886.00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26,886.00</w:t>
            </w:r>
          </w:p>
        </w:tc>
        <w:tc>
          <w:tcPr>
            <w:tcW w:w="1081" w:type="dxa"/>
          </w:tcPr>
          <w:p>
            <w:pPr>
              <w:pStyle w:val="1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39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10"/>
              <w:ind w:left="416" w:right="3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10"/>
              <w:ind w:left="24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13,443.12</w:t>
            </w:r>
          </w:p>
        </w:tc>
        <w:tc>
          <w:tcPr>
            <w:tcW w:w="1184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left="297" w:right="4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13,443.12</w:t>
            </w:r>
          </w:p>
        </w:tc>
        <w:tc>
          <w:tcPr>
            <w:tcW w:w="594" w:type="dxa"/>
          </w:tcPr>
          <w:p>
            <w:pPr>
              <w:pStyle w:val="1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76" name="Cuadro de text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5"/>
                              <w:gridCol w:w="1078"/>
                              <w:gridCol w:w="1225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166,070.00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166,070.00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2" w:right="3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8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83,035.94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305" w:right="4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83,035.94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166,070.00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166,070.00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0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22" w:right="3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8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83,035.94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305" w:right="4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83,035.94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08" o:spid="_x0000_s1026" o:spt="202" type="#_x0000_t202" style="position:absolute;left:0pt;margin-left:279.05pt;margin-top:-1pt;height:17.9pt;width:495.5pt;mso-position-horizontal-relative:page;z-index:251771904;mso-width-relative:page;mso-height-relative:page;" filled="f" stroked="f" coordsize="21600,21600" o:gfxdata="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RIFt72QAAAAoBAAAPAAAAAAAAAAEAIAAAACIAAABkcnMvZG93bnJldi54bWxQSwECFAAUAAAA&#10;CACHTuJAmPyVAr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5"/>
                        <w:gridCol w:w="1078"/>
                        <w:gridCol w:w="1225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166,070.00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166,070.00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10"/>
                              <w:spacing w:before="0"/>
                              <w:ind w:left="422" w:right="3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248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83,035.94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30"/>
                              <w:ind w:left="305" w:right="4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83,035.94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10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166,070.00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32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166,070.00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left="280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10"/>
                              <w:spacing w:before="32"/>
                              <w:ind w:left="422" w:right="3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left="248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83,035.94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305" w:right="4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83,035.94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475"/>
        <w:gridCol w:w="1080"/>
        <w:gridCol w:w="1226"/>
        <w:gridCol w:w="1081"/>
        <w:gridCol w:w="1080"/>
        <w:gridCol w:w="1080"/>
        <w:gridCol w:w="1095"/>
        <w:gridCol w:w="1095"/>
        <w:gridCol w:w="1065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475" w:type="dxa"/>
          </w:tcPr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189,113.00</w:t>
            </w:r>
          </w:p>
        </w:tc>
        <w:tc>
          <w:tcPr>
            <w:tcW w:w="1226" w:type="dxa"/>
          </w:tcPr>
          <w:p>
            <w:pPr>
              <w:pStyle w:val="10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189,113.00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39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29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0.92</w:t>
            </w:r>
          </w:p>
        </w:tc>
        <w:tc>
          <w:tcPr>
            <w:tcW w:w="1065" w:type="dxa"/>
          </w:tcPr>
          <w:p>
            <w:pPr>
              <w:pStyle w:val="10"/>
              <w:spacing w:before="3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0.92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1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1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475" w:type="dxa"/>
          </w:tcPr>
          <w:p>
            <w:pPr>
              <w:pStyle w:val="1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3,465.00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3,465.00</w:t>
            </w:r>
          </w:p>
        </w:tc>
        <w:tc>
          <w:tcPr>
            <w:tcW w:w="1081" w:type="dxa"/>
          </w:tcPr>
          <w:p>
            <w:pPr>
              <w:pStyle w:val="1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39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left="29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0.18</w:t>
            </w:r>
          </w:p>
        </w:tc>
        <w:tc>
          <w:tcPr>
            <w:tcW w:w="1065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0.18</w:t>
            </w:r>
          </w:p>
        </w:tc>
        <w:tc>
          <w:tcPr>
            <w:tcW w:w="593" w:type="dxa"/>
          </w:tcPr>
          <w:p>
            <w:pPr>
              <w:pStyle w:val="1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70" name="Cuadro de texto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5"/>
                              <w:gridCol w:w="1078"/>
                              <w:gridCol w:w="1225"/>
                              <w:gridCol w:w="1081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192,578.00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192,578.00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192,578.00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192,578.00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0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2" w:right="2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09" o:spid="_x0000_s1026" o:spt="202" type="#_x0000_t202" style="position:absolute;left:0pt;margin-left:279.05pt;margin-top:-1pt;height:17.9pt;width:495.5pt;mso-position-horizontal-relative:page;z-index:251768832;mso-width-relative:page;mso-height-relative:page;" filled="f" stroked="f" coordsize="21600,21600" o:gfxdata="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RIFt72QAAAAoBAAAPAAAAAAAAAAEAIAAAACIAAABkcnMvZG93bnJldi54bWxQSwECFAAUAAAA&#10;CACHTuJAN2ji0b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5"/>
                        <w:gridCol w:w="1078"/>
                        <w:gridCol w:w="1225"/>
                        <w:gridCol w:w="1081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192,578.00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192,578.00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10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10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192,578.00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32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192,578.00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left="280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2" w:right="2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32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84"/>
        <w:gridCol w:w="1538"/>
        <w:gridCol w:w="1080"/>
        <w:gridCol w:w="1227"/>
        <w:gridCol w:w="964"/>
        <w:gridCol w:w="1081"/>
        <w:gridCol w:w="1201"/>
        <w:gridCol w:w="979"/>
        <w:gridCol w:w="1096"/>
        <w:gridCol w:w="1067"/>
        <w:gridCol w:w="71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84" w:type="dxa"/>
          </w:tcPr>
          <w:p>
            <w:pPr>
              <w:pStyle w:val="10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538" w:type="dxa"/>
          </w:tcPr>
          <w:p>
            <w:pPr>
              <w:pStyle w:val="10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3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226,546.00</w:t>
            </w:r>
          </w:p>
        </w:tc>
        <w:tc>
          <w:tcPr>
            <w:tcW w:w="1227" w:type="dxa"/>
          </w:tcPr>
          <w:p>
            <w:pPr>
              <w:pStyle w:val="10"/>
              <w:spacing w:before="0"/>
              <w:ind w:left="3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226,546.00</w:t>
            </w:r>
          </w:p>
        </w:tc>
        <w:tc>
          <w:tcPr>
            <w:tcW w:w="964" w:type="dxa"/>
          </w:tcPr>
          <w:p>
            <w:pPr>
              <w:pStyle w:val="10"/>
              <w:spacing w:before="0"/>
              <w:ind w:left="424" w:right="3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3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23,035.62</w:t>
            </w:r>
          </w:p>
        </w:tc>
        <w:tc>
          <w:tcPr>
            <w:tcW w:w="1201" w:type="dxa"/>
          </w:tcPr>
          <w:p>
            <w:pPr>
              <w:pStyle w:val="10"/>
              <w:spacing w:before="0"/>
              <w:ind w:left="32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23,035.62</w:t>
            </w:r>
          </w:p>
        </w:tc>
        <w:tc>
          <w:tcPr>
            <w:tcW w:w="979" w:type="dxa"/>
          </w:tcPr>
          <w:p>
            <w:pPr>
              <w:pStyle w:val="10"/>
              <w:spacing w:before="0"/>
              <w:ind w:left="418" w:right="3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33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90,237.46</w:t>
            </w:r>
          </w:p>
        </w:tc>
        <w:tc>
          <w:tcPr>
            <w:tcW w:w="1067" w:type="dxa"/>
          </w:tcPr>
          <w:p>
            <w:pPr>
              <w:pStyle w:val="10"/>
              <w:spacing w:before="30" w:line="96" w:lineRule="exact"/>
              <w:ind w:left="31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90,237.46</w:t>
            </w:r>
          </w:p>
        </w:tc>
        <w:tc>
          <w:tcPr>
            <w:tcW w:w="714" w:type="dxa"/>
          </w:tcPr>
          <w:p>
            <w:pPr>
              <w:pStyle w:val="10"/>
              <w:spacing w:before="0"/>
              <w:ind w:left="29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23,035.6</w:t>
            </w:r>
          </w:p>
        </w:tc>
      </w:tr>
    </w:tbl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41" name="Grupo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40" name="Rectángulo 311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10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JmKyDUAAAABAEAAA8AAAAAAAAAAQAgAAAAIgAAAGRycy9kb3ducmV2&#10;LnhtbFBLAQIUABQAAAAIAIdO4kA9LbylAAIAAI0EAAAOAAAAAAAAAAEAIAAAACMBAABkcnMvZTJv&#10;RG9jLnhtbFBLBQYAAAAABgAGAFkBAACVBQAAAAA=&#10;">
                <o:lock v:ext="edit" aspectratio="f"/>
                <v:rect id="Rectángulo 311" o:spid="_x0000_s1026" o:spt="1" style="position:absolute;left:0;top:0;height:50;width:15120;" fillcolor="#000000" filled="t" stroked="f" coordsize="21600,21600" o:gfxdata="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vIwc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37" name="Rectángul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312" o:spid="_x0000_s1026" o:spt="1" style="position:absolute;left:0pt;margin-left:18pt;margin-top:29.95pt;height:2.5pt;width:756pt;mso-position-horizontal-relative:page;z-index:-25148006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D7xXjg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2103755</wp:posOffset>
                </wp:positionH>
                <wp:positionV relativeFrom="paragraph">
                  <wp:posOffset>396240</wp:posOffset>
                </wp:positionV>
                <wp:extent cx="7726045" cy="3860165"/>
                <wp:effectExtent l="0" t="0" r="0" b="0"/>
                <wp:wrapNone/>
                <wp:docPr id="178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6045" cy="386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743"/>
                              <w:gridCol w:w="1027"/>
                              <w:gridCol w:w="1115"/>
                              <w:gridCol w:w="1097"/>
                              <w:gridCol w:w="1079"/>
                              <w:gridCol w:w="1079"/>
                              <w:gridCol w:w="1067"/>
                              <w:gridCol w:w="1094"/>
                              <w:gridCol w:w="1091"/>
                              <w:gridCol w:w="76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0301" w:type="dxa"/>
                                  <w:gridSpan w:val="8"/>
                                  <w:vMerge w:val="restart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15,307.31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1,437.3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301" w:type="dxa"/>
                                  <w:gridSpan w:val="8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105,544.77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ind w:right="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24,472.9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43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246"/>
                                    </w:tabs>
                                    <w:spacing w:before="53" w:line="142" w:lineRule="exact"/>
                                    <w:ind w:righ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260,034.00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260,034.00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24,472.93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24,472.93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105,544.77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105,544.77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24,472.9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10301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-175,999.53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175,999.5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0301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-5,033.74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ind w:right="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5,033.7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301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-181,033.27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ind w:right="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181,033.2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43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246"/>
                                    </w:tabs>
                                    <w:spacing w:before="53" w:line="142" w:lineRule="exact"/>
                                    <w:ind w:righ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181,033.27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181,033.27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-181,033.27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-181,033.27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181,033.2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10301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791,204.71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445,392.8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10301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tabs>
                                      <w:tab w:val="left" w:pos="3006"/>
                                      <w:tab w:val="left" w:pos="4086"/>
                                      <w:tab w:val="left" w:pos="5536"/>
                                      <w:tab w:val="left" w:pos="6325"/>
                                      <w:tab w:val="left" w:pos="7405"/>
                                      <w:tab w:val="left" w:pos="8776"/>
                                      <w:tab w:val="left" w:pos="9648"/>
                                    </w:tabs>
                                    <w:spacing w:before="79"/>
                                    <w:ind w:left="22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1,335,377.00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1,335,377.00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220,977.50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220,977.50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32,573.55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6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32,573.55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79"/>
                                    <w:ind w:right="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220,977.5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301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32,573.55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ind w:right="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220,977.5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274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-210,144.00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1,139,856.00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27,012.14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27,012.14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301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27,012.14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ind w:right="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43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1876"/>
                                    </w:tabs>
                                    <w:spacing w:before="53" w:line="170" w:lineRule="auto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position w:val="-5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w w:val="105"/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1,125,233.00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2,475,233.00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220,977.50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220,977.50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59,585.69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59,585.69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220,977.5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743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542,643.00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542,643.00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301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ind w:right="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43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246"/>
                                    </w:tabs>
                                    <w:spacing w:before="53" w:line="142" w:lineRule="exact"/>
                                    <w:ind w:righ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542,643.00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542,643.00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743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121,980.00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121,980.00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301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ind w:right="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43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246"/>
                                    </w:tabs>
                                    <w:spacing w:before="53" w:line="142" w:lineRule="exact"/>
                                    <w:ind w:righ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121,980.00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121,980.00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743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210,144.00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210,144.00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301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ind w:right="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43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246"/>
                                    </w:tabs>
                                    <w:spacing w:before="53" w:line="142" w:lineRule="exact"/>
                                    <w:ind w:righ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210,144.00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210,144.00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0301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59,587.40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220,977.5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10301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10"/>
                                    <w:spacing w:before="67" w:line="96" w:lineRule="exact"/>
                                    <w:ind w:right="2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41,014,207.02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2,664,644.9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13" o:spid="_x0000_s1026" o:spt="202" type="#_x0000_t202" style="position:absolute;left:0pt;margin-left:165.65pt;margin-top:31.2pt;height:303.95pt;width:608.35pt;mso-position-horizontal-relative:page;z-index:251773952;mso-width-relative:page;mso-height-relative:page;" filled="f" stroked="f" coordsize="21600,21600" o:gfxdata="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LscWDaAAAACwEAAA8AAAAAAAAAAQAgAAAAIgAAAGRycy9kb3ducmV2LnhtbFBLAQIUABQA&#10;AAAIAIdO4kCSHAtbtQEAAH0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743"/>
                        <w:gridCol w:w="1027"/>
                        <w:gridCol w:w="1115"/>
                        <w:gridCol w:w="1097"/>
                        <w:gridCol w:w="1079"/>
                        <w:gridCol w:w="1079"/>
                        <w:gridCol w:w="1067"/>
                        <w:gridCol w:w="1094"/>
                        <w:gridCol w:w="1091"/>
                        <w:gridCol w:w="76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1" w:hRule="atLeast"/>
                        </w:trPr>
                        <w:tc>
                          <w:tcPr>
                            <w:tcW w:w="10301" w:type="dxa"/>
                            <w:gridSpan w:val="8"/>
                            <w:vMerge w:val="restart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15,307.31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97"/>
                              <w:ind w:right="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1,437.3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301" w:type="dxa"/>
                            <w:gridSpan w:val="8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105,544.77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ind w:right="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24,472.9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43" w:type="dxa"/>
                          </w:tcPr>
                          <w:p>
                            <w:pPr>
                              <w:pStyle w:val="10"/>
                              <w:tabs>
                                <w:tab w:val="left" w:pos="2246"/>
                              </w:tabs>
                              <w:spacing w:before="53" w:line="142" w:lineRule="exact"/>
                              <w:ind w:righ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spacing w:before="32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260,034.00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2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260,034.00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24,472.93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24,472.93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105,544.77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2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105,544.77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2"/>
                              <w:ind w:right="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24,472.9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1" w:hRule="atLeast"/>
                        </w:trPr>
                        <w:tc>
                          <w:tcPr>
                            <w:tcW w:w="10301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7"/>
                              <w:ind w:right="2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-175,999.53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7"/>
                              <w:ind w:right="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175,999.5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0301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-5,033.74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ind w:right="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5,033.7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301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-181,033.27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ind w:right="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181,033.2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43" w:type="dxa"/>
                          </w:tcPr>
                          <w:p>
                            <w:pPr>
                              <w:pStyle w:val="10"/>
                              <w:tabs>
                                <w:tab w:val="left" w:pos="2246"/>
                              </w:tabs>
                              <w:spacing w:before="53" w:line="142" w:lineRule="exact"/>
                              <w:ind w:righ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spacing w:before="32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2"/>
                              <w:ind w:right="2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181,033.27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181,033.27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-181,033.27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2"/>
                              <w:ind w:right="2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-181,033.27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2"/>
                              <w:ind w:right="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181,033.2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1" w:hRule="atLeast"/>
                        </w:trPr>
                        <w:tc>
                          <w:tcPr>
                            <w:tcW w:w="10301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7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791,204.71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7"/>
                              <w:ind w:right="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445,392.8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1" w:hRule="atLeast"/>
                        </w:trPr>
                        <w:tc>
                          <w:tcPr>
                            <w:tcW w:w="10301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tabs>
                                <w:tab w:val="left" w:pos="3006"/>
                                <w:tab w:val="left" w:pos="4086"/>
                                <w:tab w:val="left" w:pos="5536"/>
                                <w:tab w:val="left" w:pos="6325"/>
                                <w:tab w:val="left" w:pos="7405"/>
                                <w:tab w:val="left" w:pos="8776"/>
                                <w:tab w:val="left" w:pos="9648"/>
                              </w:tabs>
                              <w:spacing w:before="79"/>
                              <w:ind w:left="22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1,335,377.00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1,335,377.00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220,977.50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220,977.50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32,573.55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6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32,573.55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79"/>
                              <w:ind w:right="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220,977.5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301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32,573.55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ind w:right="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220,977.5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2743" w:type="dxa"/>
                          </w:tcPr>
                          <w:p>
                            <w:pPr>
                              <w:pStyle w:val="10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spacing w:before="32"/>
                              <w:ind w:right="2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-210,144.00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1,139,856.00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27,012.14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2"/>
                              <w:ind w:right="2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27,012.14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2"/>
                              <w:ind w:right="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301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27,012.14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ind w:right="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43" w:type="dxa"/>
                          </w:tcPr>
                          <w:p>
                            <w:pPr>
                              <w:pStyle w:val="10"/>
                              <w:tabs>
                                <w:tab w:val="left" w:pos="1876"/>
                              </w:tabs>
                              <w:spacing w:before="53" w:line="170" w:lineRule="auto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5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w w:val="105"/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spacing w:before="32"/>
                              <w:ind w:right="2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1,125,233.00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2,475,233.00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220,977.50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220,977.50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59,585.69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2"/>
                              <w:ind w:right="2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59,585.69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2"/>
                              <w:ind w:right="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220,977.5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0" w:hRule="atLeast"/>
                        </w:trPr>
                        <w:tc>
                          <w:tcPr>
                            <w:tcW w:w="2743" w:type="dxa"/>
                          </w:tcPr>
                          <w:p>
                            <w:pPr>
                              <w:pStyle w:val="10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spacing w:before="3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542,643.00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542,643.00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7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7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7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37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7"/>
                              <w:ind w:right="2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7"/>
                              <w:ind w:right="2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7"/>
                              <w:ind w:right="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301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ind w:right="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43" w:type="dxa"/>
                          </w:tcPr>
                          <w:p>
                            <w:pPr>
                              <w:pStyle w:val="10"/>
                              <w:tabs>
                                <w:tab w:val="left" w:pos="2246"/>
                              </w:tabs>
                              <w:spacing w:before="53" w:line="142" w:lineRule="exact"/>
                              <w:ind w:righ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spacing w:before="32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542,643.00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2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542,643.00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2"/>
                              <w:ind w:right="2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2"/>
                              <w:ind w:right="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1" w:hRule="atLeast"/>
                        </w:trPr>
                        <w:tc>
                          <w:tcPr>
                            <w:tcW w:w="2743" w:type="dxa"/>
                          </w:tcPr>
                          <w:p>
                            <w:pPr>
                              <w:pStyle w:val="10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spacing w:before="3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121,980.00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121,980.00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7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7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7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37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7"/>
                              <w:ind w:right="2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7"/>
                              <w:ind w:right="2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7"/>
                              <w:ind w:right="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301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ind w:right="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43" w:type="dxa"/>
                          </w:tcPr>
                          <w:p>
                            <w:pPr>
                              <w:pStyle w:val="10"/>
                              <w:tabs>
                                <w:tab w:val="left" w:pos="2246"/>
                              </w:tabs>
                              <w:spacing w:before="53" w:line="142" w:lineRule="exact"/>
                              <w:ind w:righ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spacing w:before="32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121,980.00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2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121,980.00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2"/>
                              <w:ind w:right="2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2"/>
                              <w:ind w:right="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1" w:hRule="atLeast"/>
                        </w:trPr>
                        <w:tc>
                          <w:tcPr>
                            <w:tcW w:w="2743" w:type="dxa"/>
                          </w:tcPr>
                          <w:p>
                            <w:pPr>
                              <w:pStyle w:val="10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spacing w:before="3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210,144.00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210,144.00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7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7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7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37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7"/>
                              <w:ind w:right="2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7"/>
                              <w:ind w:right="2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7"/>
                              <w:ind w:right="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301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ind w:right="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43" w:type="dxa"/>
                          </w:tcPr>
                          <w:p>
                            <w:pPr>
                              <w:pStyle w:val="10"/>
                              <w:tabs>
                                <w:tab w:val="left" w:pos="2246"/>
                              </w:tabs>
                              <w:spacing w:before="53" w:line="142" w:lineRule="exact"/>
                              <w:ind w:righ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10"/>
                              <w:spacing w:before="32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210,144.00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2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210,144.00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2"/>
                              <w:ind w:right="2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2"/>
                              <w:ind w:right="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0" w:hRule="atLeast"/>
                        </w:trPr>
                        <w:tc>
                          <w:tcPr>
                            <w:tcW w:w="10301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7"/>
                              <w:ind w:right="2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59,587.40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7"/>
                              <w:ind w:right="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220,977.5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10301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10"/>
                              <w:spacing w:before="67" w:line="96" w:lineRule="exact"/>
                              <w:ind w:right="2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41,014,207.02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10"/>
                              <w:spacing w:before="37"/>
                              <w:ind w:right="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2,664,644.9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tabs>
          <w:tab w:val="left" w:pos="773"/>
          <w:tab w:val="left" w:pos="1187"/>
          <w:tab w:val="left" w:pos="1539"/>
        </w:tabs>
        <w:spacing w:before="0" w:line="82" w:lineRule="exact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415</w:t>
      </w:r>
      <w:r>
        <w:rPr>
          <w:w w:val="105"/>
          <w:sz w:val="10"/>
        </w:rPr>
        <w:tab/>
      </w:r>
      <w:r>
        <w:rPr>
          <w:w w:val="105"/>
          <w:sz w:val="10"/>
        </w:rPr>
        <w:t>1901</w:t>
      </w:r>
      <w:r>
        <w:rPr>
          <w:w w:val="105"/>
          <w:sz w:val="10"/>
        </w:rPr>
        <w:tab/>
      </w:r>
      <w:r>
        <w:rPr>
          <w:w w:val="105"/>
          <w:sz w:val="10"/>
        </w:rPr>
        <w:t>29</w:t>
      </w:r>
      <w:r>
        <w:rPr>
          <w:w w:val="105"/>
          <w:sz w:val="10"/>
        </w:rPr>
        <w:tab/>
      </w:r>
      <w:r>
        <w:rPr>
          <w:w w:val="105"/>
          <w:sz w:val="10"/>
        </w:rPr>
        <w:t>VACACIONES PAGADAS POR</w:t>
      </w:r>
      <w:r>
        <w:rPr>
          <w:spacing w:val="-11"/>
          <w:w w:val="105"/>
          <w:sz w:val="10"/>
        </w:rPr>
        <w:t xml:space="preserve"> </w:t>
      </w:r>
      <w:r>
        <w:rPr>
          <w:w w:val="105"/>
          <w:sz w:val="10"/>
        </w:rPr>
        <w:t>RETIRO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33,488.00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33,488.00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1,437.31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1,437.31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15,307.31</w:t>
      </w:r>
    </w:p>
    <w:p>
      <w:pPr>
        <w:spacing w:after="0" w:line="82" w:lineRule="exact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415" w:space="1556"/>
            <w:col w:w="604" w:space="237"/>
            <w:col w:w="841" w:space="240"/>
            <w:col w:w="841" w:space="477"/>
            <w:col w:w="604" w:space="290"/>
            <w:col w:w="788" w:space="292"/>
            <w:col w:w="788" w:space="477"/>
            <w:col w:w="604" w:space="268"/>
            <w:col w:w="3018"/>
          </w:cols>
        </w:sectPr>
      </w:pPr>
    </w:p>
    <w:p>
      <w:pPr>
        <w:spacing w:before="3" w:line="240" w:lineRule="auto"/>
        <w:rPr>
          <w:sz w:val="16"/>
        </w:rPr>
      </w:pPr>
    </w:p>
    <w:p>
      <w:pPr>
        <w:tabs>
          <w:tab w:val="left" w:pos="5350"/>
          <w:tab w:val="left" w:pos="6139"/>
          <w:tab w:val="left" w:pos="7219"/>
          <w:tab w:val="left" w:pos="8590"/>
          <w:tab w:val="left" w:pos="9432"/>
          <w:tab w:val="left" w:pos="10512"/>
          <w:tab w:val="left" w:pos="11830"/>
        </w:tabs>
        <w:spacing w:before="0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260,034.00</w:t>
      </w:r>
      <w:r>
        <w:rPr>
          <w:w w:val="105"/>
          <w:sz w:val="10"/>
        </w:rPr>
        <w:tab/>
      </w:r>
      <w:r>
        <w:rPr>
          <w:w w:val="105"/>
          <w:sz w:val="10"/>
        </w:rPr>
        <w:t>260,034.00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24,472.93</w:t>
      </w:r>
      <w:r>
        <w:rPr>
          <w:w w:val="105"/>
          <w:sz w:val="10"/>
        </w:rPr>
        <w:tab/>
      </w:r>
      <w:r>
        <w:rPr>
          <w:w w:val="105"/>
          <w:sz w:val="10"/>
        </w:rPr>
        <w:t>24,472.93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pStyle w:val="2"/>
        <w:spacing w:before="48"/>
      </w:pPr>
      <w:r>
        <w:t>Total</w:t>
      </w:r>
    </w:p>
    <w:p>
      <w:pPr>
        <w:spacing w:before="3" w:line="240" w:lineRule="auto"/>
        <w:rPr>
          <w:b/>
          <w:sz w:val="16"/>
        </w:rPr>
      </w:pPr>
      <w:r>
        <w:br w:type="column"/>
      </w:r>
    </w:p>
    <w:p>
      <w:pPr>
        <w:spacing w:before="0"/>
        <w:ind w:left="595" w:right="0" w:firstLine="0"/>
        <w:jc w:val="left"/>
        <w:rPr>
          <w:sz w:val="10"/>
        </w:rPr>
      </w:pPr>
      <w:r>
        <w:rPr>
          <w:w w:val="105"/>
          <w:sz w:val="10"/>
        </w:rPr>
        <w:t>105,544.77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2">
            <w:col w:w="12015" w:space="40"/>
            <w:col w:w="3285"/>
          </w:cols>
        </w:sectPr>
      </w:pPr>
    </w:p>
    <w:p>
      <w:pPr>
        <w:tabs>
          <w:tab w:val="left" w:pos="773"/>
          <w:tab w:val="left" w:pos="1187"/>
          <w:tab w:val="left" w:pos="1539"/>
        </w:tabs>
        <w:spacing w:before="38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413</w:t>
      </w:r>
      <w:r>
        <w:rPr>
          <w:w w:val="105"/>
          <w:sz w:val="10"/>
        </w:rPr>
        <w:tab/>
      </w:r>
      <w:r>
        <w:rPr>
          <w:w w:val="105"/>
          <w:sz w:val="10"/>
        </w:rPr>
        <w:t>2201</w:t>
      </w:r>
      <w:r>
        <w:rPr>
          <w:w w:val="105"/>
          <w:sz w:val="10"/>
        </w:rPr>
        <w:tab/>
      </w:r>
      <w:r>
        <w:rPr>
          <w:w w:val="105"/>
          <w:sz w:val="10"/>
        </w:rPr>
        <w:t>29</w:t>
      </w:r>
      <w:r>
        <w:rPr>
          <w:w w:val="105"/>
          <w:sz w:val="10"/>
        </w:rPr>
        <w:tab/>
      </w:r>
      <w:r>
        <w:rPr>
          <w:w w:val="105"/>
          <w:sz w:val="10"/>
        </w:rPr>
        <w:t>INDEMNIZACIONES AL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</w:p>
    <w:p>
      <w:pPr>
        <w:spacing w:before="38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38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38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38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38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175,999.53</w:t>
      </w:r>
    </w:p>
    <w:p>
      <w:pPr>
        <w:spacing w:before="38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175,999.53</w:t>
      </w:r>
    </w:p>
    <w:p>
      <w:pPr>
        <w:spacing w:before="38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38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-175,999.53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289" w:space="1681"/>
            <w:col w:w="604" w:space="476"/>
            <w:col w:w="604" w:space="476"/>
            <w:col w:w="604" w:space="476"/>
            <w:col w:w="604" w:space="185"/>
            <w:col w:w="893" w:space="187"/>
            <w:col w:w="893" w:space="478"/>
            <w:col w:w="604" w:space="180"/>
            <w:col w:w="3106"/>
          </w:cols>
        </w:sectPr>
      </w:pPr>
    </w:p>
    <w:p>
      <w:pPr>
        <w:spacing w:before="3" w:line="240" w:lineRule="auto"/>
        <w:rPr>
          <w:sz w:val="16"/>
        </w:rPr>
      </w:pPr>
    </w:p>
    <w:p>
      <w:pPr>
        <w:tabs>
          <w:tab w:val="left" w:pos="773"/>
          <w:tab w:val="left" w:pos="1187"/>
          <w:tab w:val="left" w:pos="1539"/>
        </w:tabs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415</w:t>
      </w:r>
      <w:r>
        <w:rPr>
          <w:w w:val="105"/>
          <w:sz w:val="10"/>
        </w:rPr>
        <w:tab/>
      </w:r>
      <w:r>
        <w:rPr>
          <w:w w:val="105"/>
          <w:sz w:val="10"/>
        </w:rPr>
        <w:t>2201</w:t>
      </w:r>
      <w:r>
        <w:rPr>
          <w:w w:val="105"/>
          <w:sz w:val="10"/>
        </w:rPr>
        <w:tab/>
      </w:r>
      <w:r>
        <w:rPr>
          <w:w w:val="105"/>
          <w:sz w:val="10"/>
        </w:rPr>
        <w:t>29</w:t>
      </w:r>
      <w:r>
        <w:rPr>
          <w:w w:val="105"/>
          <w:sz w:val="10"/>
        </w:rPr>
        <w:tab/>
      </w:r>
      <w:r>
        <w:rPr>
          <w:w w:val="105"/>
          <w:sz w:val="10"/>
        </w:rPr>
        <w:t>VACACIONES PAGADAS POR</w:t>
      </w:r>
      <w:r>
        <w:rPr>
          <w:spacing w:val="-11"/>
          <w:w w:val="105"/>
          <w:sz w:val="10"/>
        </w:rPr>
        <w:t xml:space="preserve"> </w:t>
      </w:r>
      <w:r>
        <w:rPr>
          <w:w w:val="105"/>
          <w:sz w:val="10"/>
        </w:rPr>
        <w:t>RETIRO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5,033.74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5,033.74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-5,033.74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415" w:space="1556"/>
            <w:col w:w="604" w:space="475"/>
            <w:col w:w="604" w:space="476"/>
            <w:col w:w="604" w:space="476"/>
            <w:col w:w="604" w:space="291"/>
            <w:col w:w="788" w:space="292"/>
            <w:col w:w="788" w:space="477"/>
            <w:col w:w="604" w:space="286"/>
            <w:col w:w="3000"/>
          </w:cols>
        </w:sectPr>
      </w:pPr>
    </w:p>
    <w:p>
      <w:pPr>
        <w:spacing w:before="3" w:line="240" w:lineRule="auto"/>
        <w:rPr>
          <w:sz w:val="16"/>
        </w:r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379"/>
          <w:tab w:val="left" w:pos="10459"/>
          <w:tab w:val="left" w:pos="11830"/>
        </w:tabs>
        <w:spacing w:before="0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181,033.27</w:t>
      </w:r>
      <w:r>
        <w:rPr>
          <w:w w:val="105"/>
          <w:sz w:val="10"/>
        </w:rPr>
        <w:tab/>
      </w:r>
      <w:r>
        <w:rPr>
          <w:w w:val="105"/>
          <w:sz w:val="10"/>
        </w:rPr>
        <w:t>181,033.27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pStyle w:val="2"/>
        <w:spacing w:before="48"/>
      </w:pPr>
      <w:r>
        <w:t>Total</w:t>
      </w:r>
    </w:p>
    <w:p>
      <w:pPr>
        <w:tabs>
          <w:tab w:val="left" w:pos="4980"/>
          <w:tab w:val="left" w:pos="6060"/>
          <w:tab w:val="left" w:pos="7087"/>
          <w:tab w:val="left" w:pos="8590"/>
          <w:tab w:val="left" w:pos="9379"/>
          <w:tab w:val="left" w:pos="10459"/>
          <w:tab w:val="left" w:pos="11539"/>
        </w:tabs>
        <w:spacing w:before="39"/>
        <w:ind w:left="245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 Grupo</w:t>
      </w:r>
      <w:r>
        <w:rPr>
          <w:b/>
          <w:spacing w:val="-23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de</w:t>
      </w:r>
      <w:r>
        <w:rPr>
          <w:b/>
          <w:spacing w:val="-12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Gasto: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4,098,320.00</w:t>
      </w:r>
      <w:r>
        <w:rPr>
          <w:w w:val="105"/>
          <w:sz w:val="10"/>
        </w:rPr>
        <w:tab/>
      </w:r>
      <w:r>
        <w:rPr>
          <w:w w:val="105"/>
          <w:sz w:val="10"/>
        </w:rPr>
        <w:t>7,350,000.00</w:t>
      </w:r>
      <w:r>
        <w:rPr>
          <w:w w:val="105"/>
          <w:sz w:val="10"/>
        </w:rPr>
        <w:tab/>
      </w:r>
      <w:r>
        <w:rPr>
          <w:w w:val="105"/>
          <w:sz w:val="10"/>
        </w:rPr>
        <w:t>11,448,320.00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463,989.09</w:t>
      </w:r>
      <w:r>
        <w:rPr>
          <w:w w:val="105"/>
          <w:sz w:val="10"/>
        </w:rPr>
        <w:tab/>
      </w:r>
      <w:r>
        <w:rPr>
          <w:w w:val="105"/>
          <w:sz w:val="10"/>
        </w:rPr>
        <w:t>463,989.09</w:t>
      </w:r>
      <w:r>
        <w:rPr>
          <w:w w:val="105"/>
          <w:sz w:val="10"/>
        </w:rPr>
        <w:tab/>
      </w:r>
      <w:r>
        <w:rPr>
          <w:spacing w:val="-1"/>
          <w:w w:val="105"/>
          <w:sz w:val="10"/>
        </w:rPr>
        <w:t>180,439.99</w:t>
      </w:r>
    </w:p>
    <w:p>
      <w:pPr>
        <w:pStyle w:val="3"/>
        <w:spacing w:before="34"/>
      </w:pPr>
      <w:r>
        <w:t>900 ASIGNACIONES GLOBALES</w:t>
      </w:r>
    </w:p>
    <w:p>
      <w:pPr>
        <w:spacing w:before="23"/>
        <w:ind w:left="154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13970</wp:posOffset>
                </wp:positionV>
                <wp:extent cx="617220" cy="400050"/>
                <wp:effectExtent l="0" t="0" r="0" b="0"/>
                <wp:wrapNone/>
                <wp:docPr id="179" name="Cuadro de text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305"/>
                              <w:gridCol w:w="430"/>
                              <w:gridCol w:w="23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4" w:hRule="atLeast"/>
                              </w:trPr>
                              <w:tc>
                                <w:tcPr>
                                  <w:tcW w:w="30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81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4" w:hRule="atLeast"/>
                              </w:trPr>
                              <w:tc>
                                <w:tcPr>
                                  <w:tcW w:w="305" w:type="dxa"/>
                                </w:tcPr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left="81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14" o:spid="_x0000_s1026" o:spt="202" type="#_x0000_t202" style="position:absolute;left:0pt;margin-left:30.5pt;margin-top:1.1pt;height:31.5pt;width:48.6pt;mso-position-horizontal-relative:page;z-index:251774976;mso-width-relative:page;mso-height-relative:page;" filled="f" stroked="f" coordsize="21600,21600" o:gfxdata="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dp&#10;acDWAAAABwEAAA8AAAAAAAAAAQAgAAAAIgAAAGRycy9kb3ducmV2LnhtbFBLAQIUABQAAAAIAIdO&#10;4kAsAJqUswEAAHsDAAAOAAAAAAAAAAEAIAAAACU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305"/>
                        <w:gridCol w:w="430"/>
                        <w:gridCol w:w="23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4" w:hRule="atLeast"/>
                        </w:trPr>
                        <w:tc>
                          <w:tcPr>
                            <w:tcW w:w="305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0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>
                            <w:pPr>
                              <w:pStyle w:val="10"/>
                              <w:spacing w:before="0"/>
                              <w:ind w:left="81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4" w:hRule="atLeast"/>
                        </w:trPr>
                        <w:tc>
                          <w:tcPr>
                            <w:tcW w:w="305" w:type="dxa"/>
                          </w:tcPr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left="81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SENTENCIAS JUDICIALES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559" w:right="0" w:firstLine="0"/>
        <w:jc w:val="left"/>
        <w:rPr>
          <w:sz w:val="10"/>
        </w:rPr>
      </w:pPr>
      <w:r>
        <w:rPr>
          <w:w w:val="105"/>
          <w:sz w:val="10"/>
        </w:rPr>
        <w:t>-181,033.27</w:t>
      </w:r>
    </w:p>
    <w:p>
      <w:pPr>
        <w:spacing w:before="0" w:line="240" w:lineRule="auto"/>
        <w:rPr>
          <w:sz w:val="12"/>
        </w:rPr>
      </w:pPr>
    </w:p>
    <w:p>
      <w:pPr>
        <w:spacing w:before="5" w:line="240" w:lineRule="auto"/>
        <w:rPr>
          <w:sz w:val="15"/>
        </w:rPr>
      </w:pPr>
    </w:p>
    <w:p>
      <w:pPr>
        <w:spacing w:before="1"/>
        <w:ind w:left="595" w:right="0" w:firstLine="0"/>
        <w:jc w:val="left"/>
        <w:rPr>
          <w:sz w:val="10"/>
        </w:rPr>
      </w:pPr>
      <w:r>
        <w:rPr>
          <w:w w:val="105"/>
          <w:sz w:val="10"/>
        </w:rPr>
        <w:t>791,204.71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2">
            <w:col w:w="12015" w:space="40"/>
            <w:col w:w="3285"/>
          </w:cols>
        </w:sect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" w:line="240" w:lineRule="auto"/>
        <w:rPr>
          <w:sz w:val="10"/>
        </w:rPr>
      </w:pPr>
    </w:p>
    <w:p>
      <w:pPr>
        <w:spacing w:before="0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SENTENCIAS JUDICIALES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tabs>
          <w:tab w:val="left" w:pos="2507"/>
          <w:tab w:val="left" w:pos="3217"/>
          <w:tab w:val="left" w:pos="4297"/>
          <w:tab w:val="left" w:pos="5747"/>
          <w:tab w:val="left" w:pos="6536"/>
          <w:tab w:val="left" w:pos="7616"/>
          <w:tab w:val="left" w:pos="8987"/>
        </w:tabs>
        <w:spacing w:before="0"/>
        <w:ind w:left="158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1,335,377.00</w:t>
      </w:r>
      <w:r>
        <w:rPr>
          <w:w w:val="105"/>
          <w:sz w:val="10"/>
        </w:rPr>
        <w:tab/>
      </w:r>
      <w:r>
        <w:rPr>
          <w:w w:val="105"/>
          <w:sz w:val="10"/>
        </w:rPr>
        <w:t>1,335,377.00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220,977.50</w:t>
      </w:r>
      <w:r>
        <w:rPr>
          <w:w w:val="105"/>
          <w:sz w:val="10"/>
        </w:rPr>
        <w:tab/>
      </w:r>
      <w:r>
        <w:rPr>
          <w:w w:val="105"/>
          <w:sz w:val="10"/>
        </w:rPr>
        <w:t>220,977.50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0" w:line="240" w:lineRule="auto"/>
        <w:rPr>
          <w:sz w:val="18"/>
        </w:rPr>
      </w:pPr>
    </w:p>
    <w:p>
      <w:pPr>
        <w:tabs>
          <w:tab w:val="left" w:pos="2137"/>
          <w:tab w:val="left" w:pos="3261"/>
          <w:tab w:val="left" w:pos="4297"/>
          <w:tab w:val="left" w:pos="5747"/>
          <w:tab w:val="left" w:pos="6827"/>
          <w:tab w:val="left" w:pos="7907"/>
          <w:tab w:val="left" w:pos="8987"/>
        </w:tabs>
        <w:spacing w:before="122"/>
        <w:ind w:left="158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1,350,000.00</w:t>
      </w:r>
      <w:r>
        <w:rPr>
          <w:w w:val="105"/>
          <w:sz w:val="10"/>
        </w:rPr>
        <w:tab/>
      </w:r>
      <w:r>
        <w:rPr>
          <w:w w:val="105"/>
          <w:sz w:val="10"/>
        </w:rPr>
        <w:t>-210,144.00</w:t>
      </w:r>
      <w:r>
        <w:rPr>
          <w:w w:val="105"/>
          <w:sz w:val="10"/>
        </w:rPr>
        <w:tab/>
      </w:r>
      <w:r>
        <w:rPr>
          <w:w w:val="105"/>
          <w:sz w:val="10"/>
        </w:rPr>
        <w:t>1,139,856.00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648" w:right="0" w:firstLine="0"/>
        <w:jc w:val="left"/>
        <w:rPr>
          <w:sz w:val="10"/>
        </w:rPr>
      </w:pPr>
      <w:r>
        <w:rPr>
          <w:w w:val="105"/>
          <w:sz w:val="10"/>
        </w:rPr>
        <w:t>32,573.55</w:t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" w:line="240" w:lineRule="auto"/>
        <w:rPr>
          <w:sz w:val="10"/>
        </w:rPr>
      </w:pPr>
    </w:p>
    <w:p>
      <w:pPr>
        <w:spacing w:before="0"/>
        <w:ind w:left="648" w:right="0" w:firstLine="0"/>
        <w:jc w:val="left"/>
        <w:rPr>
          <w:sz w:val="10"/>
        </w:rPr>
      </w:pPr>
      <w:r>
        <w:rPr>
          <w:w w:val="105"/>
          <w:sz w:val="10"/>
        </w:rPr>
        <w:t>27,012.14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3">
            <w:col w:w="2803" w:space="40"/>
            <w:col w:w="9172" w:space="39"/>
            <w:col w:w="3286"/>
          </w:cols>
        </w:sectPr>
      </w:pPr>
    </w:p>
    <w:p>
      <w:pPr>
        <w:pStyle w:val="2"/>
        <w:spacing w:before="48"/>
      </w:pPr>
      <w:r>
        <w:t>Total</w:t>
      </w:r>
    </w:p>
    <w:p>
      <w:pPr>
        <w:tabs>
          <w:tab w:val="left" w:pos="773"/>
          <w:tab w:val="left" w:pos="1187"/>
          <w:tab w:val="left" w:pos="1539"/>
        </w:tabs>
        <w:spacing w:before="39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913</w:t>
      </w:r>
      <w:r>
        <w:rPr>
          <w:w w:val="105"/>
          <w:sz w:val="10"/>
        </w:rPr>
        <w:tab/>
      </w:r>
      <w:r>
        <w:rPr>
          <w:w w:val="105"/>
          <w:sz w:val="10"/>
        </w:rPr>
        <w:t>0108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SENTENCIAS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JUDICIALES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2" w:line="240" w:lineRule="auto"/>
        <w:rPr>
          <w:sz w:val="16"/>
        </w:rPr>
      </w:pPr>
    </w:p>
    <w:p>
      <w:pPr>
        <w:tabs>
          <w:tab w:val="left" w:pos="5350"/>
          <w:tab w:val="left" w:pos="6139"/>
          <w:tab w:val="left" w:pos="7219"/>
          <w:tab w:val="left" w:pos="8590"/>
          <w:tab w:val="left" w:pos="9670"/>
          <w:tab w:val="left" w:pos="10750"/>
          <w:tab w:val="left" w:pos="11830"/>
        </w:tabs>
        <w:spacing w:before="1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542,643.00</w:t>
      </w:r>
      <w:r>
        <w:rPr>
          <w:w w:val="105"/>
          <w:sz w:val="10"/>
        </w:rPr>
        <w:tab/>
      </w:r>
      <w:r>
        <w:rPr>
          <w:w w:val="105"/>
          <w:sz w:val="10"/>
        </w:rPr>
        <w:t>542,643.00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</w:p>
    <w:p>
      <w:pPr>
        <w:pStyle w:val="2"/>
        <w:spacing w:before="48"/>
      </w:pPr>
      <w:r>
        <w:t>Total</w:t>
      </w:r>
    </w:p>
    <w:p>
      <w:pPr>
        <w:tabs>
          <w:tab w:val="left" w:pos="773"/>
          <w:tab w:val="left" w:pos="1187"/>
          <w:tab w:val="left" w:pos="1539"/>
        </w:tabs>
        <w:spacing w:before="38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913</w:t>
      </w:r>
      <w:r>
        <w:rPr>
          <w:w w:val="105"/>
          <w:sz w:val="10"/>
        </w:rPr>
        <w:tab/>
      </w:r>
      <w:r>
        <w:rPr>
          <w:w w:val="105"/>
          <w:sz w:val="10"/>
        </w:rPr>
        <w:t>1601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SENTENCIAS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JUDICIALES</w:t>
      </w:r>
    </w:p>
    <w:p>
      <w:pPr>
        <w:spacing w:before="2" w:line="240" w:lineRule="auto"/>
        <w:rPr>
          <w:sz w:val="16"/>
        </w:rPr>
      </w:pPr>
      <w:r>
        <w:br w:type="column"/>
      </w: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0.49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2">
            <w:col w:w="12055" w:space="506"/>
            <w:col w:w="2779"/>
          </w:cols>
        </w:sectPr>
      </w:pPr>
    </w:p>
    <w:p>
      <w:pPr>
        <w:spacing w:before="3" w:line="240" w:lineRule="auto"/>
        <w:rPr>
          <w:sz w:val="16"/>
        </w:rPr>
      </w:pPr>
    </w:p>
    <w:p>
      <w:pPr>
        <w:tabs>
          <w:tab w:val="left" w:pos="5350"/>
          <w:tab w:val="left" w:pos="6139"/>
          <w:tab w:val="left" w:pos="7219"/>
          <w:tab w:val="left" w:pos="8590"/>
          <w:tab w:val="left" w:pos="9670"/>
          <w:tab w:val="left" w:pos="10750"/>
          <w:tab w:val="left" w:pos="11830"/>
        </w:tabs>
        <w:spacing w:before="0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121,980.00</w:t>
      </w:r>
      <w:r>
        <w:rPr>
          <w:w w:val="105"/>
          <w:sz w:val="10"/>
        </w:rPr>
        <w:tab/>
      </w:r>
      <w:r>
        <w:rPr>
          <w:w w:val="105"/>
          <w:sz w:val="10"/>
        </w:rPr>
        <w:t>121,980.00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</w:p>
    <w:p>
      <w:pPr>
        <w:pStyle w:val="2"/>
        <w:spacing w:before="48"/>
      </w:pPr>
      <w:r>
        <w:t>Total</w:t>
      </w:r>
    </w:p>
    <w:p>
      <w:pPr>
        <w:tabs>
          <w:tab w:val="left" w:pos="773"/>
          <w:tab w:val="left" w:pos="1187"/>
          <w:tab w:val="left" w:pos="1539"/>
        </w:tabs>
        <w:spacing w:before="38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913</w:t>
      </w:r>
      <w:r>
        <w:rPr>
          <w:w w:val="105"/>
          <w:sz w:val="10"/>
        </w:rPr>
        <w:tab/>
      </w:r>
      <w:r>
        <w:rPr>
          <w:w w:val="105"/>
          <w:sz w:val="10"/>
        </w:rPr>
        <w:t>1703</w:t>
      </w:r>
      <w:r>
        <w:rPr>
          <w:w w:val="105"/>
          <w:sz w:val="10"/>
        </w:rPr>
        <w:tab/>
      </w:r>
      <w:r>
        <w:rPr>
          <w:w w:val="105"/>
          <w:sz w:val="10"/>
        </w:rPr>
        <w:t>29</w:t>
      </w:r>
      <w:r>
        <w:rPr>
          <w:w w:val="105"/>
          <w:sz w:val="10"/>
        </w:rPr>
        <w:tab/>
      </w:r>
      <w:r>
        <w:rPr>
          <w:w w:val="105"/>
          <w:sz w:val="10"/>
        </w:rPr>
        <w:t>SENTENCIAS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JUDICIALES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1.00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2">
            <w:col w:w="12055" w:space="506"/>
            <w:col w:w="2779"/>
          </w:cols>
        </w:sectPr>
      </w:pPr>
    </w:p>
    <w:p>
      <w:pPr>
        <w:spacing w:before="3" w:line="240" w:lineRule="auto"/>
        <w:rPr>
          <w:sz w:val="16"/>
        </w:rPr>
      </w:pPr>
    </w:p>
    <w:p>
      <w:pPr>
        <w:tabs>
          <w:tab w:val="left" w:pos="5350"/>
          <w:tab w:val="left" w:pos="6139"/>
          <w:tab w:val="left" w:pos="7219"/>
          <w:tab w:val="left" w:pos="8590"/>
          <w:tab w:val="left" w:pos="9670"/>
          <w:tab w:val="left" w:pos="10750"/>
          <w:tab w:val="left" w:pos="11830"/>
        </w:tabs>
        <w:spacing w:before="0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210,144.00</w:t>
      </w:r>
      <w:r>
        <w:rPr>
          <w:w w:val="105"/>
          <w:sz w:val="10"/>
        </w:rPr>
        <w:tab/>
      </w:r>
      <w:r>
        <w:rPr>
          <w:w w:val="105"/>
          <w:sz w:val="10"/>
        </w:rPr>
        <w:t>210,144.00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pStyle w:val="2"/>
        <w:spacing w:before="48"/>
      </w:pPr>
      <w:r>
        <w:t>Total</w:t>
      </w:r>
    </w:p>
    <w:p>
      <w:pPr>
        <w:tabs>
          <w:tab w:val="left" w:pos="4980"/>
          <w:tab w:val="left" w:pos="6060"/>
          <w:tab w:val="left" w:pos="7140"/>
          <w:tab w:val="left" w:pos="8590"/>
          <w:tab w:val="left" w:pos="9379"/>
          <w:tab w:val="left" w:pos="10459"/>
          <w:tab w:val="left" w:pos="11830"/>
        </w:tabs>
        <w:spacing w:before="39"/>
        <w:ind w:left="245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 Grupo</w:t>
      </w:r>
      <w:r>
        <w:rPr>
          <w:b/>
          <w:spacing w:val="-23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de</w:t>
      </w:r>
      <w:r>
        <w:rPr>
          <w:b/>
          <w:spacing w:val="-12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Gasto: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1,350,000.00</w:t>
      </w:r>
      <w:r>
        <w:rPr>
          <w:w w:val="105"/>
          <w:sz w:val="10"/>
        </w:rPr>
        <w:tab/>
      </w:r>
      <w:r>
        <w:rPr>
          <w:w w:val="105"/>
          <w:sz w:val="10"/>
        </w:rPr>
        <w:t>2,000,000.00</w:t>
      </w:r>
      <w:r>
        <w:rPr>
          <w:w w:val="105"/>
          <w:sz w:val="10"/>
        </w:rPr>
        <w:tab/>
      </w:r>
      <w:r>
        <w:rPr>
          <w:w w:val="105"/>
          <w:sz w:val="10"/>
        </w:rPr>
        <w:t>3,350,000.00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220,977.50</w:t>
      </w:r>
      <w:r>
        <w:rPr>
          <w:w w:val="105"/>
          <w:sz w:val="10"/>
        </w:rPr>
        <w:tab/>
      </w:r>
      <w:r>
        <w:rPr>
          <w:w w:val="105"/>
          <w:sz w:val="10"/>
        </w:rPr>
        <w:t>220,977.50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0" w:right="2215" w:firstLine="0"/>
        <w:jc w:val="right"/>
        <w:rPr>
          <w:sz w:val="10"/>
        </w:rPr>
      </w:pPr>
      <w:r>
        <w:rPr>
          <w:w w:val="105"/>
          <w:sz w:val="10"/>
        </w:rPr>
        <w:t>0.22</w:t>
      </w:r>
    </w:p>
    <w:p>
      <w:pPr>
        <w:spacing w:before="0" w:line="240" w:lineRule="auto"/>
        <w:rPr>
          <w:sz w:val="12"/>
        </w:rPr>
      </w:pPr>
    </w:p>
    <w:p>
      <w:pPr>
        <w:spacing w:before="6" w:line="240" w:lineRule="auto"/>
        <w:rPr>
          <w:sz w:val="15"/>
        </w:rPr>
      </w:pPr>
    </w:p>
    <w:p>
      <w:pPr>
        <w:spacing w:before="0"/>
        <w:ind w:left="0" w:right="2215" w:firstLine="0"/>
        <w:jc w:val="right"/>
        <w:rPr>
          <w:sz w:val="10"/>
        </w:rPr>
      </w:pPr>
      <w:r>
        <w:rPr>
          <w:w w:val="105"/>
          <w:sz w:val="10"/>
        </w:rPr>
        <w:t>59,587.40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2">
            <w:col w:w="12015" w:space="40"/>
            <w:col w:w="3285"/>
          </w:cols>
        </w:sectPr>
      </w:pPr>
    </w:p>
    <w:p>
      <w:pPr>
        <w:pStyle w:val="2"/>
        <w:spacing w:before="57"/>
        <w:ind w:left="2397"/>
      </w:pPr>
      <w:r>
        <w:t>Total Actividad / Obra:</w:t>
      </w:r>
    </w:p>
    <w:p>
      <w:pPr>
        <w:spacing w:before="36"/>
        <w:ind w:left="1015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107,558,299.00</w:t>
      </w:r>
    </w:p>
    <w:p>
      <w:pPr>
        <w:spacing w:before="36"/>
        <w:ind w:left="489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2,917,923.00</w:t>
      </w:r>
    </w:p>
    <w:p>
      <w:pPr>
        <w:spacing w:before="36"/>
        <w:ind w:left="382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110,476,222.00</w:t>
      </w:r>
    </w:p>
    <w:p>
      <w:pPr>
        <w:spacing w:before="36"/>
        <w:ind w:left="454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-3,182,454.63</w:t>
      </w:r>
    </w:p>
    <w:p>
      <w:pPr>
        <w:spacing w:before="36"/>
        <w:ind w:left="489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5,989,914.22</w:t>
      </w:r>
    </w:p>
    <w:p>
      <w:pPr>
        <w:spacing w:before="36"/>
        <w:ind w:left="488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7,936,134.55</w:t>
      </w:r>
    </w:p>
    <w:p>
      <w:pPr>
        <w:spacing w:before="36"/>
        <w:ind w:left="488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6,201,423.58</w:t>
      </w:r>
    </w:p>
    <w:p>
      <w:pPr>
        <w:spacing w:before="36"/>
        <w:ind w:left="465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35,210,676.15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819" w:space="40"/>
            <w:col w:w="1672" w:space="39"/>
            <w:col w:w="1041" w:space="40"/>
            <w:col w:w="1040" w:space="40"/>
            <w:col w:w="1041" w:space="39"/>
            <w:col w:w="1041" w:space="40"/>
            <w:col w:w="1040" w:space="39"/>
            <w:col w:w="1040" w:space="40"/>
            <w:col w:w="3289"/>
          </w:cols>
        </w:sectPr>
      </w:pPr>
    </w:p>
    <w:p>
      <w:pPr>
        <w:pStyle w:val="3"/>
        <w:tabs>
          <w:tab w:val="left" w:pos="1659"/>
        </w:tabs>
        <w:spacing w:before="26"/>
        <w:ind w:left="886"/>
      </w:pPr>
      <w:r>
        <w:t xml:space="preserve">016   </w:t>
      </w:r>
      <w:r>
        <w:rPr>
          <w:spacing w:val="10"/>
        </w:rPr>
        <w:t xml:space="preserve"> </w:t>
      </w:r>
      <w:r>
        <w:t>000</w:t>
      </w:r>
      <w:r>
        <w:tab/>
      </w:r>
      <w:r>
        <w:t>EDUCACIÓN AMBIENTAL Y FOMENTO PARA EL RECONOCIMIENTO, CONSERVACIÓN</w:t>
      </w:r>
      <w:r>
        <w:rPr>
          <w:spacing w:val="1"/>
        </w:rPr>
        <w:t xml:space="preserve"> </w:t>
      </w:r>
      <w:r>
        <w:t>Y</w:t>
      </w:r>
    </w:p>
    <w:p>
      <w:pPr>
        <w:spacing w:before="59"/>
        <w:ind w:left="1433" w:right="0" w:firstLine="0"/>
        <w:jc w:val="left"/>
        <w:rPr>
          <w:sz w:val="14"/>
        </w:rPr>
      </w:pPr>
      <w:r>
        <w:rPr>
          <w:sz w:val="14"/>
        </w:rPr>
        <w:t>000 SERVICIOS PERSONALES</w:t>
      </w:r>
    </w:p>
    <w:p>
      <w:pPr>
        <w:tabs>
          <w:tab w:val="left" w:pos="773"/>
          <w:tab w:val="left" w:pos="1187"/>
          <w:tab w:val="left" w:pos="1539"/>
        </w:tabs>
        <w:spacing w:before="26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3543300</wp:posOffset>
                </wp:positionH>
                <wp:positionV relativeFrom="paragraph">
                  <wp:posOffset>13970</wp:posOffset>
                </wp:positionV>
                <wp:extent cx="6293485" cy="558800"/>
                <wp:effectExtent l="0" t="0" r="0" b="0"/>
                <wp:wrapNone/>
                <wp:docPr id="180" name="Cuadro de texto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48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6"/>
                              <w:gridCol w:w="1079"/>
                              <w:gridCol w:w="1226"/>
                              <w:gridCol w:w="1082"/>
                              <w:gridCol w:w="962"/>
                              <w:gridCol w:w="1080"/>
                              <w:gridCol w:w="1069"/>
                              <w:gridCol w:w="1095"/>
                              <w:gridCol w:w="1211"/>
                              <w:gridCol w:w="59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1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38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2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1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38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5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571,612.92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9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671,612.92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516" w:type="dxa"/>
                                </w:tcPr>
                                <w:p>
                                  <w:pPr>
                                    <w:pStyle w:val="1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ind w:left="238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ind w:left="262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ind w:left="421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38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ind w:left="285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left="29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571,612.92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9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671,612.92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1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51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38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2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21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38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5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571,612.92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left="29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671,612.92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51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38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62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421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38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85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90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571,612.92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67" w:line="96" w:lineRule="exact"/>
                                    <w:ind w:left="29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671,612.92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15" o:spid="_x0000_s1026" o:spt="202" type="#_x0000_t202" style="position:absolute;left:0pt;margin-left:279pt;margin-top:1.1pt;height:44pt;width:495.55pt;mso-position-horizontal-relative:page;z-index:251774976;mso-width-relative:page;mso-height-relative:page;" filled="f" stroked="f" coordsize="21600,21600" o:gfxdata="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baGwTYAAAACQEAAA8AAAAAAAAAAQAgAAAAIgAAAGRycy9kb3ducmV2LnhtbFBLAQIUABQAAAAI&#10;AIdO4kAYxCxhtAEAAHw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6"/>
                        <w:gridCol w:w="1079"/>
                        <w:gridCol w:w="1226"/>
                        <w:gridCol w:w="1082"/>
                        <w:gridCol w:w="962"/>
                        <w:gridCol w:w="1080"/>
                        <w:gridCol w:w="1069"/>
                        <w:gridCol w:w="1095"/>
                        <w:gridCol w:w="1211"/>
                        <w:gridCol w:w="59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16" w:type="dxa"/>
                          </w:tcPr>
                          <w:p>
                            <w:pPr>
                              <w:pStyle w:val="10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38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0"/>
                              <w:ind w:left="262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left="421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38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0"/>
                              <w:ind w:left="285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571,612.92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30"/>
                              <w:ind w:left="29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671,612.92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10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516" w:type="dxa"/>
                          </w:tcPr>
                          <w:p>
                            <w:pPr>
                              <w:pStyle w:val="1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ind w:left="238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ind w:left="262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ind w:left="421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38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ind w:left="285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left="29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571,612.92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9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671,612.92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1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516" w:type="dxa"/>
                          </w:tcPr>
                          <w:p>
                            <w:pPr>
                              <w:pStyle w:val="10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38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32"/>
                              <w:ind w:left="262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32"/>
                              <w:ind w:left="421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38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32"/>
                              <w:ind w:left="285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571,612.92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62"/>
                              <w:ind w:left="29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671,612.92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10"/>
                              <w:spacing w:before="32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516" w:type="dxa"/>
                          </w:tcPr>
                          <w:p>
                            <w:pPr>
                              <w:pStyle w:val="10"/>
                              <w:spacing w:before="37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7"/>
                              <w:ind w:left="238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37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37"/>
                              <w:ind w:left="262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37"/>
                              <w:ind w:left="421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left="238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37"/>
                              <w:ind w:left="285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7"/>
                              <w:ind w:left="290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571,612.92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67" w:line="96" w:lineRule="exact"/>
                              <w:ind w:left="29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671,612.92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10"/>
                              <w:spacing w:before="37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position w:val="1"/>
          <w:sz w:val="10"/>
        </w:rPr>
        <w:t>081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1302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PERSONAL ADMINISTRATIVO,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TÉCNICO,</w:t>
      </w:r>
    </w:p>
    <w:p>
      <w:pPr>
        <w:spacing w:before="35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PROFESIONAL Y OPERATIVO</w:t>
      </w:r>
    </w:p>
    <w:p>
      <w:pPr>
        <w:pStyle w:val="2"/>
        <w:spacing w:before="45" w:line="321" w:lineRule="auto"/>
        <w:ind w:left="2451" w:right="11518" w:firstLine="550"/>
        <w:jc w:val="right"/>
      </w:pPr>
      <w:r>
        <w:t>Total Fuente:</w:t>
      </w:r>
      <w:r>
        <w:rPr>
          <w:b w:val="0"/>
          <w:w w:val="100"/>
        </w:rPr>
        <w:t xml:space="preserve"> </w:t>
      </w:r>
      <w:r>
        <w:t>Total Geografico:</w:t>
      </w:r>
      <w:r>
        <w:rPr>
          <w:b w:val="0"/>
          <w:w w:val="100"/>
        </w:rPr>
        <w:t xml:space="preserve"> </w:t>
      </w:r>
      <w:r>
        <w:t>Total Grupo de Gasto:</w:t>
      </w:r>
    </w:p>
    <w:p>
      <w:pPr>
        <w:pStyle w:val="3"/>
        <w:spacing w:line="142" w:lineRule="exact"/>
        <w:ind w:left="1432"/>
      </w:pPr>
      <w:r>
        <w:t>100 SERVICIOS NO PERSONALES</w:t>
      </w:r>
    </w:p>
    <w:p>
      <w:pPr>
        <w:spacing w:after="0" w:line="142" w:lineRule="exact"/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29" name="Grupo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28" name="Rectángulo 317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1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D/9LuP/AQAAjQQAAA4AAAAAAAAAAQAgAAAAIwEAAGRycy9lMm9E&#10;b2MueG1sUEsFBgAAAAAGAAYAWQEAAJQFAAAAAA==&#10;">
                <o:lock v:ext="edit" aspectratio="f"/>
                <v:rect id="Rectángulo 317" o:spid="_x0000_s1026" o:spt="1" style="position:absolute;left:0;top:0;height:50;width:15120;" fillcolor="#000000" filled="t" stroked="f" coordsize="21600,21600" o:gfxdata="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VZbq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38" name="Rectángulo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318" o:spid="_x0000_s1026" o:spt="1" style="position:absolute;left:0pt;margin-left:18pt;margin-top:29.95pt;height:2.5pt;width:756pt;mso-position-horizontal-relative:page;z-index:-25147904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A+j6Mj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4940"/>
                <wp:effectExtent l="0" t="0" r="0" b="0"/>
                <wp:wrapNone/>
                <wp:docPr id="181" name="Cuadro de texto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856"/>
                              <w:gridCol w:w="1565"/>
                              <w:gridCol w:w="1079"/>
                              <w:gridCol w:w="1226"/>
                              <w:gridCol w:w="1082"/>
                              <w:gridCol w:w="962"/>
                              <w:gridCol w:w="1080"/>
                              <w:gridCol w:w="1215"/>
                              <w:gridCol w:w="978"/>
                              <w:gridCol w:w="1184"/>
                              <w:gridCol w:w="5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ESTUDIOS Y/O SERVICIOS</w:t>
                                  </w:r>
                                </w:p>
                              </w:tc>
                              <w:tc>
                                <w:tcPr>
                                  <w:tcW w:w="156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62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19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97,600.00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97,600.00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38" w:right="3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 w:line="96" w:lineRule="exact"/>
                                    <w:ind w:left="3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55,200.00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19" o:spid="_x0000_s1026" o:spt="202" type="#_x0000_t202" style="position:absolute;left:0pt;margin-left:18pt;margin-top:31.2pt;height:12.2pt;width:756pt;mso-position-horizontal-relative:page;z-index:251776000;mso-width-relative:page;mso-height-relative:page;" filled="f" stroked="f" coordsize="21600,21600" o:gfxdata="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1fuvnYAAAACQEAAA8AAAAAAAAAAQAgAAAAIgAAAGRycy9kb3ducmV2LnhtbFBLAQIUABQAAAAI&#10;AIdO4kAk8FjztAEAAHw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856"/>
                        <w:gridCol w:w="1565"/>
                        <w:gridCol w:w="1079"/>
                        <w:gridCol w:w="1226"/>
                        <w:gridCol w:w="1082"/>
                        <w:gridCol w:w="962"/>
                        <w:gridCol w:w="1080"/>
                        <w:gridCol w:w="1215"/>
                        <w:gridCol w:w="978"/>
                        <w:gridCol w:w="1184"/>
                        <w:gridCol w:w="5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ESTUDIOS Y/O SERVICIOS</w:t>
                            </w:r>
                          </w:p>
                        </w:tc>
                        <w:tc>
                          <w:tcPr>
                            <w:tcW w:w="156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62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19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97,600.00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97,600.00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38" w:right="3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 w:line="96" w:lineRule="exact"/>
                              <w:ind w:left="3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55,200.00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pStyle w:val="2"/>
        <w:spacing w:before="95" w:line="314" w:lineRule="auto"/>
        <w:ind w:right="38" w:firstLine="254"/>
        <w:jc w:val="right"/>
      </w:pPr>
      <w:r>
        <w:t>Total Fuente:</w:t>
      </w:r>
      <w:r>
        <w:rPr>
          <w:b w:val="0"/>
          <w:w w:val="100"/>
        </w:rPr>
        <w:t xml:space="preserve"> </w:t>
      </w:r>
      <w:r>
        <w:t>Total Geografico:</w:t>
      </w:r>
    </w:p>
    <w:p>
      <w:pPr>
        <w:tabs>
          <w:tab w:val="left" w:pos="773"/>
          <w:tab w:val="left" w:pos="1187"/>
          <w:tab w:val="left" w:pos="1539"/>
        </w:tabs>
        <w:spacing w:before="0" w:line="117" w:lineRule="exact"/>
        <w:ind w:left="379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176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1611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12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MANTENIMIENTO Y REPARACIÓN DE</w:t>
      </w:r>
      <w:r>
        <w:rPr>
          <w:spacing w:val="-10"/>
          <w:w w:val="105"/>
          <w:sz w:val="10"/>
        </w:rPr>
        <w:t xml:space="preserve"> </w:t>
      </w:r>
      <w:r>
        <w:rPr>
          <w:w w:val="105"/>
          <w:sz w:val="10"/>
        </w:rPr>
        <w:t>OTRAS</w:t>
      </w:r>
    </w:p>
    <w:p>
      <w:pPr>
        <w:spacing w:before="35"/>
        <w:ind w:left="1539" w:right="0" w:firstLine="0"/>
        <w:jc w:val="left"/>
        <w:rPr>
          <w:sz w:val="10"/>
        </w:rPr>
      </w:pPr>
      <w:r>
        <w:rPr>
          <w:w w:val="105"/>
          <w:sz w:val="10"/>
        </w:rPr>
        <w:t>OBRAS E INSTALACIONES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-215900</wp:posOffset>
                </wp:positionV>
                <wp:extent cx="6292850" cy="227330"/>
                <wp:effectExtent l="0" t="0" r="0" b="0"/>
                <wp:wrapNone/>
                <wp:docPr id="183" name="Cuadro de texto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5"/>
                              <w:gridCol w:w="1079"/>
                              <w:gridCol w:w="1226"/>
                              <w:gridCol w:w="1082"/>
                              <w:gridCol w:w="962"/>
                              <w:gridCol w:w="1080"/>
                              <w:gridCol w:w="1215"/>
                              <w:gridCol w:w="978"/>
                              <w:gridCol w:w="1184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39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1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0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97,600.00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97,600.00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left="292" w:right="4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55,200.00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39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63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21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0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97,600.00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97,600.00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left="292" w:right="4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55,200.00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20" o:spid="_x0000_s1026" o:spt="202" type="#_x0000_t202" style="position:absolute;left:0pt;margin-left:279.05pt;margin-top:-17pt;height:17.9pt;width:495.5pt;mso-position-horizontal-relative:page;z-index:251777024;mso-width-relative:page;mso-height-relative:page;" filled="f" stroked="f" coordsize="21600,21600" o:gfxdata="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SwpkxNkAAAAKAQAADwAAAAAAAAABACAAAAAiAAAAZHJzL2Rvd25yZXYueG1sUEsBAhQAFAAAAAgA&#10;h07iQIKuUieyAQAAfA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5"/>
                        <w:gridCol w:w="1079"/>
                        <w:gridCol w:w="1226"/>
                        <w:gridCol w:w="1082"/>
                        <w:gridCol w:w="962"/>
                        <w:gridCol w:w="1080"/>
                        <w:gridCol w:w="1215"/>
                        <w:gridCol w:w="978"/>
                        <w:gridCol w:w="1184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39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0"/>
                              <w:ind w:left="263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0"/>
                              <w:ind w:left="421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0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97,600.00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10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97,600.00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>
                            <w:pPr>
                              <w:pStyle w:val="10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30"/>
                              <w:ind w:left="292" w:right="4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55,200.00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10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left="239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10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10"/>
                              <w:spacing w:before="32"/>
                              <w:ind w:left="263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10"/>
                              <w:spacing w:before="32"/>
                              <w:ind w:left="421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0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97,600.00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10"/>
                              <w:spacing w:before="32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97,600.00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>
                            <w:pPr>
                              <w:pStyle w:val="10"/>
                              <w:spacing w:before="32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left="292" w:right="4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55,200.00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32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2,073,755.00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2,073,755.00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spacing w:before="0" w:line="240" w:lineRule="auto"/>
        <w:rPr>
          <w:sz w:val="14"/>
        </w:rPr>
      </w:pPr>
    </w:p>
    <w:p>
      <w:pPr>
        <w:spacing w:before="10" w:line="240" w:lineRule="auto"/>
        <w:rPr>
          <w:sz w:val="15"/>
        </w:rPr>
      </w:pPr>
    </w:p>
    <w:p>
      <w:pPr>
        <w:tabs>
          <w:tab w:val="left" w:pos="1459"/>
        </w:tabs>
        <w:spacing w:before="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3,755.00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3,755.00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3860" w:space="1110"/>
            <w:col w:w="604" w:space="106"/>
            <w:col w:w="972" w:space="108"/>
            <w:col w:w="972" w:space="478"/>
            <w:col w:w="604" w:space="476"/>
            <w:col w:w="604" w:space="476"/>
            <w:col w:w="604" w:space="476"/>
            <w:col w:w="604" w:space="321"/>
            <w:col w:w="1868" w:space="447"/>
            <w:col w:w="650"/>
          </w:cols>
        </w:sectPr>
      </w:pPr>
    </w:p>
    <w:p>
      <w:pPr>
        <w:pStyle w:val="2"/>
        <w:spacing w:before="44" w:after="30"/>
        <w:ind w:left="3001"/>
      </w:pP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14605</wp:posOffset>
                </wp:positionV>
                <wp:extent cx="6292850" cy="93345"/>
                <wp:effectExtent l="0" t="0" r="0" b="0"/>
                <wp:wrapNone/>
                <wp:docPr id="185" name="Cuadro de texto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476"/>
                              <w:gridCol w:w="1079"/>
                              <w:gridCol w:w="1265"/>
                              <w:gridCol w:w="1081"/>
                              <w:gridCol w:w="1080"/>
                              <w:gridCol w:w="1080"/>
                              <w:gridCol w:w="1003"/>
                              <w:gridCol w:w="1095"/>
                              <w:gridCol w:w="1158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47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2,073,755.00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2,073,755.00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4" w:right="3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3,755.00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3,755.00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21" o:spid="_x0000_s1026" o:spt="202" type="#_x0000_t202" style="position:absolute;left:0pt;margin-left:279.05pt;margin-top:1.15pt;height:7.35pt;width:495.5pt;mso-position-horizontal-relative:page;z-index:251778048;mso-width-relative:page;mso-height-relative:page;" filled="f" stroked="f" coordsize="21600,21600" o:gfxdata="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H1zBHtgAAAAJAQAADwAAAAAAAAABACAAAAAiAAAAZHJzL2Rvd25yZXYueG1sUEsBAhQAFAAAAAgA&#10;h07iQDExWfqzAQAAew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476"/>
                        <w:gridCol w:w="1079"/>
                        <w:gridCol w:w="1265"/>
                        <w:gridCol w:w="1081"/>
                        <w:gridCol w:w="1080"/>
                        <w:gridCol w:w="1080"/>
                        <w:gridCol w:w="1003"/>
                        <w:gridCol w:w="1095"/>
                        <w:gridCol w:w="1158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476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2,073,755.00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2,073,755.00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>
                            <w:pPr>
                              <w:pStyle w:val="10"/>
                              <w:spacing w:before="0"/>
                              <w:ind w:left="424" w:right="3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3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3,755.00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3,755.00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58"/>
        <w:gridCol w:w="1405"/>
        <w:gridCol w:w="1165"/>
        <w:gridCol w:w="1200"/>
        <w:gridCol w:w="1081"/>
        <w:gridCol w:w="1081"/>
        <w:gridCol w:w="1081"/>
        <w:gridCol w:w="977"/>
        <w:gridCol w:w="1096"/>
        <w:gridCol w:w="118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174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8" w:type="dxa"/>
          </w:tcPr>
          <w:p>
            <w:pPr>
              <w:pStyle w:val="10"/>
              <w:spacing w:before="13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</w:t>
            </w:r>
          </w:p>
        </w:tc>
        <w:tc>
          <w:tcPr>
            <w:tcW w:w="1405" w:type="dxa"/>
          </w:tcPr>
          <w:p>
            <w:pPr>
              <w:pStyle w:val="10"/>
              <w:spacing w:before="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165" w:type="dxa"/>
          </w:tcPr>
          <w:p>
            <w:pPr>
              <w:pStyle w:val="10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-59,000.00</w:t>
            </w:r>
          </w:p>
        </w:tc>
        <w:tc>
          <w:tcPr>
            <w:tcW w:w="1200" w:type="dxa"/>
          </w:tcPr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1,000.00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6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>
            <w:pPr>
              <w:pStyle w:val="10"/>
              <w:spacing w:before="0"/>
              <w:ind w:left="401" w:right="3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1,000.00</w:t>
            </w:r>
          </w:p>
        </w:tc>
        <w:tc>
          <w:tcPr>
            <w:tcW w:w="1185" w:type="dxa"/>
          </w:tcPr>
          <w:p>
            <w:pPr>
              <w:pStyle w:val="10"/>
              <w:spacing w:before="30" w:line="104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1,000.00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305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2958" w:type="dxa"/>
          </w:tcPr>
          <w:p>
            <w:pPr>
              <w:pStyle w:val="10"/>
              <w:spacing w:before="8" w:line="107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INSTALACIONES</w:t>
            </w:r>
          </w:p>
        </w:tc>
        <w:tc>
          <w:tcPr>
            <w:tcW w:w="1405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165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0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977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185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</w:trPr>
        <w:tc>
          <w:tcPr>
            <w:tcW w:w="305" w:type="dxa"/>
          </w:tcPr>
          <w:p>
            <w:pPr>
              <w:pStyle w:val="10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176</w:t>
            </w:r>
          </w:p>
        </w:tc>
        <w:tc>
          <w:tcPr>
            <w:tcW w:w="430" w:type="dxa"/>
          </w:tcPr>
          <w:p>
            <w:pPr>
              <w:pStyle w:val="10"/>
              <w:spacing w:before="11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8" w:type="dxa"/>
          </w:tcPr>
          <w:p>
            <w:pPr>
              <w:pStyle w:val="10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OTRAS</w:t>
            </w:r>
          </w:p>
        </w:tc>
        <w:tc>
          <w:tcPr>
            <w:tcW w:w="1405" w:type="dxa"/>
          </w:tcPr>
          <w:p>
            <w:pPr>
              <w:pStyle w:val="10"/>
              <w:spacing w:before="11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1,936,000.00</w:t>
            </w:r>
          </w:p>
        </w:tc>
        <w:tc>
          <w:tcPr>
            <w:tcW w:w="1165" w:type="dxa"/>
          </w:tcPr>
          <w:p>
            <w:pPr>
              <w:pStyle w:val="10"/>
              <w:spacing w:before="11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-1,936,000.00</w:t>
            </w:r>
          </w:p>
        </w:tc>
        <w:tc>
          <w:tcPr>
            <w:tcW w:w="1200" w:type="dxa"/>
          </w:tcPr>
          <w:p>
            <w:pPr>
              <w:pStyle w:val="10"/>
              <w:spacing w:before="11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11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11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11"/>
              <w:ind w:left="276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>
            <w:pPr>
              <w:pStyle w:val="10"/>
              <w:spacing w:before="11"/>
              <w:ind w:left="401" w:right="3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11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10"/>
              <w:spacing w:before="41" w:line="104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11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305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2958" w:type="dxa"/>
          </w:tcPr>
          <w:p>
            <w:pPr>
              <w:pStyle w:val="10"/>
              <w:spacing w:before="8" w:line="107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OBRAS E INSTALACIONES</w:t>
            </w:r>
          </w:p>
        </w:tc>
        <w:tc>
          <w:tcPr>
            <w:tcW w:w="1405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165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0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977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185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305" w:type="dxa"/>
          </w:tcPr>
          <w:p>
            <w:pPr>
              <w:pStyle w:val="10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185</w:t>
            </w:r>
          </w:p>
        </w:tc>
        <w:tc>
          <w:tcPr>
            <w:tcW w:w="430" w:type="dxa"/>
          </w:tcPr>
          <w:p>
            <w:pPr>
              <w:pStyle w:val="10"/>
              <w:spacing w:before="11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8" w:type="dxa"/>
          </w:tcPr>
          <w:p>
            <w:pPr>
              <w:pStyle w:val="10"/>
              <w:spacing w:before="1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 CAPACITACIÓN</w:t>
            </w:r>
          </w:p>
        </w:tc>
        <w:tc>
          <w:tcPr>
            <w:tcW w:w="1405" w:type="dxa"/>
          </w:tcPr>
          <w:p>
            <w:pPr>
              <w:pStyle w:val="10"/>
              <w:spacing w:before="11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65" w:type="dxa"/>
          </w:tcPr>
          <w:p>
            <w:pPr>
              <w:pStyle w:val="10"/>
              <w:spacing w:before="11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10"/>
              <w:spacing w:before="11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>
            <w:pPr>
              <w:pStyle w:val="10"/>
              <w:spacing w:before="11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11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11"/>
              <w:ind w:left="276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>
            <w:pPr>
              <w:pStyle w:val="10"/>
              <w:spacing w:before="11"/>
              <w:ind w:left="401" w:right="3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11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85" w:type="dxa"/>
          </w:tcPr>
          <w:p>
            <w:pPr>
              <w:pStyle w:val="10"/>
              <w:spacing w:before="41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>
            <w:pPr>
              <w:pStyle w:val="10"/>
              <w:spacing w:before="11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800" cy="93345"/>
                <wp:effectExtent l="0" t="0" r="0" b="0"/>
                <wp:wrapNone/>
                <wp:docPr id="186" name="Cuadro de texto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27"/>
                              <w:gridCol w:w="1164"/>
                              <w:gridCol w:w="1200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2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2,046,000.00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-1,995,000.00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1" w:right="3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22" o:spid="_x0000_s1026" o:spt="202" type="#_x0000_t202" style="position:absolute;left:0pt;margin-left:260.55pt;margin-top:-1pt;height:7.35pt;width:514pt;mso-position-horizontal-relative:page;z-index:251778048;mso-width-relative:page;mso-height-relative:page;" filled="f" stroked="f" coordsize="21600,21600" o:gfxdata="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fxHkvZAAAACgEAAA8AAAAAAAAAAQAgAAAAIgAAAGRycy9kb3ducmV2LnhtbFBLAQIUABQAAAAI&#10;AIdO4kBXabSN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27"/>
                        <w:gridCol w:w="1164"/>
                        <w:gridCol w:w="1200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27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2,046,000.00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>
                            <w:pPr>
                              <w:pStyle w:val="10"/>
                              <w:spacing w:before="0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-1,995,000.00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10"/>
                              <w:spacing w:before="0"/>
                              <w:ind w:left="421" w:right="3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80"/>
        <w:gridCol w:w="1324"/>
        <w:gridCol w:w="1100"/>
        <w:gridCol w:w="1226"/>
        <w:gridCol w:w="1082"/>
        <w:gridCol w:w="1081"/>
        <w:gridCol w:w="1081"/>
        <w:gridCol w:w="951"/>
        <w:gridCol w:w="1096"/>
        <w:gridCol w:w="1212"/>
        <w:gridCol w:w="5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80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EDIFICIOS</w:t>
            </w:r>
          </w:p>
        </w:tc>
        <w:tc>
          <w:tcPr>
            <w:tcW w:w="1324" w:type="dxa"/>
          </w:tcPr>
          <w:p>
            <w:pPr>
              <w:pStyle w:val="10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100" w:type="dxa"/>
          </w:tcPr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2" w:type="dxa"/>
          </w:tcPr>
          <w:p>
            <w:pPr>
              <w:pStyle w:val="10"/>
              <w:spacing w:before="0"/>
              <w:ind w:left="254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10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7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212" w:type="dxa"/>
          </w:tcPr>
          <w:p>
            <w:pPr>
              <w:pStyle w:val="10"/>
              <w:spacing w:before="3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596" w:type="dxa"/>
          </w:tcPr>
          <w:p>
            <w:pPr>
              <w:pStyle w:val="10"/>
              <w:spacing w:before="0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176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80" w:type="dxa"/>
          </w:tcPr>
          <w:p>
            <w:pPr>
              <w:pStyle w:val="10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OTRAS</w:t>
            </w:r>
          </w:p>
        </w:tc>
        <w:tc>
          <w:tcPr>
            <w:tcW w:w="1324" w:type="dxa"/>
          </w:tcPr>
          <w:p>
            <w:pPr>
              <w:pStyle w:val="1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424,000.00</w:t>
            </w:r>
          </w:p>
        </w:tc>
        <w:tc>
          <w:tcPr>
            <w:tcW w:w="1100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-311,220.00</w:t>
            </w:r>
          </w:p>
        </w:tc>
        <w:tc>
          <w:tcPr>
            <w:tcW w:w="1226" w:type="dxa"/>
          </w:tcPr>
          <w:p>
            <w:pPr>
              <w:pStyle w:val="10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112,780.00</w:t>
            </w:r>
          </w:p>
        </w:tc>
        <w:tc>
          <w:tcPr>
            <w:tcW w:w="1082" w:type="dxa"/>
          </w:tcPr>
          <w:p>
            <w:pPr>
              <w:pStyle w:val="10"/>
              <w:ind w:left="254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1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left="263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112,780.00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112,780.00</w:t>
            </w:r>
          </w:p>
        </w:tc>
        <w:tc>
          <w:tcPr>
            <w:tcW w:w="596" w:type="dxa"/>
          </w:tcPr>
          <w:p>
            <w:pPr>
              <w:pStyle w:val="10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305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080" w:type="dxa"/>
          </w:tcPr>
          <w:p>
            <w:pPr>
              <w:pStyle w:val="10"/>
              <w:spacing w:before="8" w:line="107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OBRAS E INSTALACIONES</w:t>
            </w:r>
          </w:p>
        </w:tc>
        <w:tc>
          <w:tcPr>
            <w:tcW w:w="132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10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2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95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12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59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</w:trPr>
        <w:tc>
          <w:tcPr>
            <w:tcW w:w="305" w:type="dxa"/>
          </w:tcPr>
          <w:p>
            <w:pPr>
              <w:pStyle w:val="10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188</w:t>
            </w:r>
          </w:p>
        </w:tc>
        <w:tc>
          <w:tcPr>
            <w:tcW w:w="430" w:type="dxa"/>
          </w:tcPr>
          <w:p>
            <w:pPr>
              <w:pStyle w:val="10"/>
              <w:spacing w:before="11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80" w:type="dxa"/>
          </w:tcPr>
          <w:p>
            <w:pPr>
              <w:pStyle w:val="10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 INGENIERÍA, ARQUITECTURA Y</w:t>
            </w:r>
          </w:p>
        </w:tc>
        <w:tc>
          <w:tcPr>
            <w:tcW w:w="1324" w:type="dxa"/>
          </w:tcPr>
          <w:p>
            <w:pPr>
              <w:pStyle w:val="10"/>
              <w:spacing w:before="11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34,650.00</w:t>
            </w:r>
          </w:p>
        </w:tc>
        <w:tc>
          <w:tcPr>
            <w:tcW w:w="1100" w:type="dxa"/>
          </w:tcPr>
          <w:p>
            <w:pPr>
              <w:pStyle w:val="10"/>
              <w:spacing w:before="11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spacing w:before="11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34,650.00</w:t>
            </w:r>
          </w:p>
        </w:tc>
        <w:tc>
          <w:tcPr>
            <w:tcW w:w="1082" w:type="dxa"/>
          </w:tcPr>
          <w:p>
            <w:pPr>
              <w:pStyle w:val="10"/>
              <w:spacing w:before="11"/>
              <w:ind w:left="254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11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11"/>
              <w:ind w:left="27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10"/>
              <w:spacing w:before="11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11"/>
              <w:ind w:left="274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34,650.00</w:t>
            </w:r>
          </w:p>
        </w:tc>
        <w:tc>
          <w:tcPr>
            <w:tcW w:w="1212" w:type="dxa"/>
          </w:tcPr>
          <w:p>
            <w:pPr>
              <w:pStyle w:val="10"/>
              <w:spacing w:before="41" w:line="104" w:lineRule="exact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34,650.00</w:t>
            </w:r>
          </w:p>
        </w:tc>
        <w:tc>
          <w:tcPr>
            <w:tcW w:w="596" w:type="dxa"/>
          </w:tcPr>
          <w:p>
            <w:pPr>
              <w:pStyle w:val="10"/>
              <w:spacing w:before="11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305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3080" w:type="dxa"/>
          </w:tcPr>
          <w:p>
            <w:pPr>
              <w:pStyle w:val="10"/>
              <w:spacing w:before="8" w:line="107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SUPERVISIÓN DE OBRAS</w:t>
            </w:r>
          </w:p>
        </w:tc>
        <w:tc>
          <w:tcPr>
            <w:tcW w:w="1324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100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2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951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1212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  <w:tc>
          <w:tcPr>
            <w:tcW w:w="596" w:type="dxa"/>
          </w:tcPr>
          <w:p>
            <w:pPr>
              <w:pStyle w:val="10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305" w:type="dxa"/>
          </w:tcPr>
          <w:p>
            <w:pPr>
              <w:pStyle w:val="10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189</w:t>
            </w:r>
          </w:p>
        </w:tc>
        <w:tc>
          <w:tcPr>
            <w:tcW w:w="430" w:type="dxa"/>
          </w:tcPr>
          <w:p>
            <w:pPr>
              <w:pStyle w:val="10"/>
              <w:spacing w:before="11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80" w:type="dxa"/>
          </w:tcPr>
          <w:p>
            <w:pPr>
              <w:pStyle w:val="10"/>
              <w:spacing w:before="1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ESTUDIOS Y/O SERVICIOS</w:t>
            </w:r>
          </w:p>
        </w:tc>
        <w:tc>
          <w:tcPr>
            <w:tcW w:w="1324" w:type="dxa"/>
          </w:tcPr>
          <w:p>
            <w:pPr>
              <w:pStyle w:val="10"/>
              <w:spacing w:before="11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315,000.00</w:t>
            </w:r>
          </w:p>
        </w:tc>
        <w:tc>
          <w:tcPr>
            <w:tcW w:w="1100" w:type="dxa"/>
          </w:tcPr>
          <w:p>
            <w:pPr>
              <w:pStyle w:val="10"/>
              <w:spacing w:before="11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-180,000.00</w:t>
            </w:r>
          </w:p>
        </w:tc>
        <w:tc>
          <w:tcPr>
            <w:tcW w:w="1226" w:type="dxa"/>
          </w:tcPr>
          <w:p>
            <w:pPr>
              <w:pStyle w:val="10"/>
              <w:spacing w:before="11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82" w:type="dxa"/>
          </w:tcPr>
          <w:p>
            <w:pPr>
              <w:pStyle w:val="10"/>
              <w:spacing w:before="11"/>
              <w:ind w:left="254" w:right="2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11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11"/>
              <w:ind w:left="27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10"/>
              <w:spacing w:before="11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11"/>
              <w:ind w:left="263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212" w:type="dxa"/>
          </w:tcPr>
          <w:p>
            <w:pPr>
              <w:pStyle w:val="10"/>
              <w:spacing w:before="41" w:line="96" w:lineRule="exact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596" w:type="dxa"/>
          </w:tcPr>
          <w:p>
            <w:pPr>
              <w:pStyle w:val="10"/>
              <w:spacing w:before="11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line="321" w:lineRule="auto"/>
        <w:ind w:left="2451" w:right="11518" w:firstLine="550"/>
        <w:jc w:val="righ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800" cy="948055"/>
                <wp:effectExtent l="0" t="0" r="0" b="0"/>
                <wp:wrapNone/>
                <wp:docPr id="182" name="Cuadro de text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7"/>
                              <w:gridCol w:w="1058"/>
                              <w:gridCol w:w="1266"/>
                              <w:gridCol w:w="1080"/>
                              <w:gridCol w:w="961"/>
                              <w:gridCol w:w="1080"/>
                              <w:gridCol w:w="1068"/>
                              <w:gridCol w:w="1095"/>
                              <w:gridCol w:w="1211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798,650.00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-491,220.00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307,430.00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3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307,430.00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307,430.00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2,844,650.00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-412,465.00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2,432,185.00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23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362,185.00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362,185.00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2,844,650.00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-232,465.00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2,612,185.00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423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97,600.00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97,600.00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362,185.00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417,385.00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-22,000.00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423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8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34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-22,000.00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10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left="423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1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-22,000.00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23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23" o:spid="_x0000_s1026" o:spt="202" type="#_x0000_t202" style="position:absolute;left:0pt;margin-left:260.55pt;margin-top:-1pt;height:74.65pt;width:514pt;mso-position-horizontal-relative:page;z-index:251776000;mso-width-relative:page;mso-height-relative:page;" filled="f" stroked="f" coordsize="21600,21600" o:gfxdata="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ayjIVdoAAAALAQAADwAAAAAAAAABACAAAAAiAAAAZHJzL2Rvd25yZXYueG1sUEsBAhQAFAAA&#10;AAgAh07iQIDHw3a0AQAAfA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7"/>
                        <w:gridCol w:w="1058"/>
                        <w:gridCol w:w="1266"/>
                        <w:gridCol w:w="1080"/>
                        <w:gridCol w:w="961"/>
                        <w:gridCol w:w="1080"/>
                        <w:gridCol w:w="1068"/>
                        <w:gridCol w:w="1095"/>
                        <w:gridCol w:w="1211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798,650.00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-491,220.00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10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307,430.00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0"/>
                              <w:ind w:left="423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307,430.00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3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307,430.00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2,844,650.00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-412,465.00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10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2,432,185.00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32"/>
                              <w:ind w:left="423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32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362,185.00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62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362,185.00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1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2,844,650.00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-232,465.00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10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2,612,185.00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37"/>
                              <w:ind w:left="423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97,600.00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37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97,600.00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362,185.00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67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417,385.00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-22,000.00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423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8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34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-22,000.00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10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left="423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1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10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-22,000.00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10"/>
                              <w:spacing w:before="32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10"/>
                              <w:spacing w:before="32"/>
                              <w:ind w:left="423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10"/>
                              <w:spacing w:before="32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7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 Grupo de</w:t>
      </w:r>
      <w:r>
        <w:rPr>
          <w:b/>
          <w:spacing w:val="11"/>
          <w:sz w:val="14"/>
        </w:rPr>
        <w:t xml:space="preserve"> </w:t>
      </w:r>
      <w:r>
        <w:rPr>
          <w:b/>
          <w:spacing w:val="-3"/>
          <w:sz w:val="14"/>
        </w:rPr>
        <w:t>Gasto:</w:t>
      </w:r>
    </w:p>
    <w:p>
      <w:pPr>
        <w:pStyle w:val="3"/>
        <w:spacing w:line="142" w:lineRule="exact"/>
        <w:ind w:left="1432"/>
      </w:pPr>
      <w:r>
        <w:t>200    MATERIALES Y</w:t>
      </w:r>
      <w:r>
        <w:rPr>
          <w:spacing w:val="-10"/>
        </w:rPr>
        <w:t xml:space="preserve"> </w:t>
      </w:r>
      <w:r>
        <w:t>SUMINISTROS</w:t>
      </w:r>
    </w:p>
    <w:p>
      <w:pPr>
        <w:tabs>
          <w:tab w:val="left" w:pos="773"/>
          <w:tab w:val="left" w:pos="1187"/>
          <w:tab w:val="left" w:pos="1539"/>
        </w:tabs>
        <w:spacing w:before="23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298</w:t>
      </w:r>
      <w:r>
        <w:rPr>
          <w:w w:val="105"/>
          <w:sz w:val="10"/>
        </w:rPr>
        <w:tab/>
      </w:r>
      <w:r>
        <w:rPr>
          <w:w w:val="105"/>
          <w:sz w:val="10"/>
        </w:rPr>
        <w:t>1601</w:t>
      </w:r>
      <w:r>
        <w:rPr>
          <w:w w:val="105"/>
          <w:sz w:val="10"/>
        </w:rPr>
        <w:tab/>
      </w:r>
      <w:r>
        <w:rPr>
          <w:w w:val="105"/>
          <w:sz w:val="10"/>
        </w:rPr>
        <w:t>29</w:t>
      </w:r>
      <w:r>
        <w:rPr>
          <w:w w:val="105"/>
          <w:sz w:val="10"/>
        </w:rPr>
        <w:tab/>
      </w:r>
      <w:r>
        <w:rPr>
          <w:w w:val="105"/>
          <w:sz w:val="10"/>
        </w:rPr>
        <w:t>ACCESORIOS Y REPUESTOS EN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GENERAL</w:t>
      </w:r>
    </w:p>
    <w:p>
      <w:pPr>
        <w:spacing w:before="0" w:line="240" w:lineRule="auto"/>
        <w:rPr>
          <w:sz w:val="12"/>
        </w:rPr>
      </w:pPr>
    </w:p>
    <w:p>
      <w:pPr>
        <w:pStyle w:val="2"/>
        <w:spacing w:before="70" w:line="314" w:lineRule="auto"/>
        <w:ind w:right="11518" w:firstLine="254"/>
        <w:jc w:val="right"/>
      </w:pP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  <w:r>
        <w:rPr>
          <w:b w:val="0"/>
          <w:w w:val="100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Geografico: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37"/>
        <w:gridCol w:w="1492"/>
        <w:gridCol w:w="1217"/>
        <w:gridCol w:w="1082"/>
        <w:gridCol w:w="1081"/>
        <w:gridCol w:w="1081"/>
        <w:gridCol w:w="1081"/>
        <w:gridCol w:w="1096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 w:line="104" w:lineRule="exact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10"/>
              <w:spacing w:before="0" w:line="104" w:lineRule="exact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37" w:type="dxa"/>
          </w:tcPr>
          <w:p>
            <w:pPr>
              <w:pStyle w:val="10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492" w:type="dxa"/>
          </w:tcPr>
          <w:p>
            <w:pPr>
              <w:pStyle w:val="10"/>
              <w:spacing w:before="0" w:line="104" w:lineRule="exact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99,400.00</w:t>
            </w:r>
          </w:p>
        </w:tc>
        <w:tc>
          <w:tcPr>
            <w:tcW w:w="1217" w:type="dxa"/>
          </w:tcPr>
          <w:p>
            <w:pPr>
              <w:pStyle w:val="10"/>
              <w:spacing w:before="0" w:line="104" w:lineRule="exact"/>
              <w:ind w:left="31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-99,400.00</w:t>
            </w:r>
          </w:p>
        </w:tc>
        <w:tc>
          <w:tcPr>
            <w:tcW w:w="1082" w:type="dxa"/>
          </w:tcPr>
          <w:p>
            <w:pPr>
              <w:pStyle w:val="10"/>
              <w:spacing w:before="0" w:line="104" w:lineRule="exact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 w:line="104" w:lineRule="exact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 w:line="104" w:lineRule="exact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 w:line="104" w:lineRule="exact"/>
              <w:ind w:left="276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 w:line="104" w:lineRule="exact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 w:line="104" w:lineRule="exact"/>
              <w:ind w:left="270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18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0" w:line="104" w:lineRule="exact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spacing w:before="66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spacing w:before="66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66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37" w:type="dxa"/>
          </w:tcPr>
          <w:p>
            <w:pPr>
              <w:pStyle w:val="10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492" w:type="dxa"/>
          </w:tcPr>
          <w:p>
            <w:pPr>
              <w:pStyle w:val="10"/>
              <w:spacing w:before="66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217" w:type="dxa"/>
          </w:tcPr>
          <w:p>
            <w:pPr>
              <w:pStyle w:val="10"/>
              <w:spacing w:before="66"/>
              <w:ind w:left="31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-80,000.00</w:t>
            </w:r>
          </w:p>
        </w:tc>
        <w:tc>
          <w:tcPr>
            <w:tcW w:w="1082" w:type="dxa"/>
          </w:tcPr>
          <w:p>
            <w:pPr>
              <w:pStyle w:val="10"/>
              <w:spacing w:before="66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66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66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66"/>
              <w:ind w:left="276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66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66"/>
              <w:ind w:left="270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96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66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66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>
            <w:pPr>
              <w:pStyle w:val="10"/>
              <w:spacing w:before="66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66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37" w:type="dxa"/>
          </w:tcPr>
          <w:p>
            <w:pPr>
              <w:pStyle w:val="10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492" w:type="dxa"/>
          </w:tcPr>
          <w:p>
            <w:pPr>
              <w:pStyle w:val="10"/>
              <w:spacing w:before="66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217" w:type="dxa"/>
          </w:tcPr>
          <w:p>
            <w:pPr>
              <w:pStyle w:val="10"/>
              <w:spacing w:before="66"/>
              <w:ind w:left="31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-24,000.00</w:t>
            </w:r>
          </w:p>
        </w:tc>
        <w:tc>
          <w:tcPr>
            <w:tcW w:w="1082" w:type="dxa"/>
          </w:tcPr>
          <w:p>
            <w:pPr>
              <w:pStyle w:val="10"/>
              <w:spacing w:before="66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66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66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66"/>
              <w:ind w:left="276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66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66"/>
              <w:ind w:left="270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96" w:line="108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66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4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93345"/>
                <wp:effectExtent l="0" t="0" r="0" b="0"/>
                <wp:wrapNone/>
                <wp:docPr id="187" name="Cuadro de text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8"/>
                              <w:gridCol w:w="1243"/>
                              <w:gridCol w:w="1081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203,400.00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-203,400.00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71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423" w:right="4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24" o:spid="_x0000_s1026" o:spt="202" type="#_x0000_t202" style="position:absolute;left:0pt;margin-left:264.5pt;margin-top:-1pt;height:7.35pt;width:510.05pt;mso-position-horizontal-relative:page;z-index:251779072;mso-width-relative:page;mso-height-relative:page;" filled="f" stroked="f" coordsize="21600,21600" o:gfxdata="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BCSag2QAAAAoBAAAPAAAAAAAAAAEAIAAAACIAAABkcnMvZG93bnJldi54bWxQSwECFAAUAAAA&#10;CACHTuJA7ATs+L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8"/>
                        <w:gridCol w:w="1243"/>
                        <w:gridCol w:w="1081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88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203,400.00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>
                            <w:pPr>
                              <w:pStyle w:val="10"/>
                              <w:spacing w:before="0"/>
                              <w:ind w:left="2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-203,400.00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71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423" w:right="4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73"/>
        <w:gridCol w:w="1531"/>
        <w:gridCol w:w="1097"/>
        <w:gridCol w:w="1226"/>
        <w:gridCol w:w="1081"/>
        <w:gridCol w:w="1080"/>
        <w:gridCol w:w="1080"/>
        <w:gridCol w:w="950"/>
        <w:gridCol w:w="1095"/>
        <w:gridCol w:w="1210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224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3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PÓMEZ, CAL Y YESO</w:t>
            </w:r>
          </w:p>
        </w:tc>
        <w:tc>
          <w:tcPr>
            <w:tcW w:w="1531" w:type="dxa"/>
          </w:tcPr>
          <w:p>
            <w:pPr>
              <w:pStyle w:val="10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110,000.00</w:t>
            </w:r>
          </w:p>
        </w:tc>
        <w:tc>
          <w:tcPr>
            <w:tcW w:w="1097" w:type="dxa"/>
          </w:tcPr>
          <w:p>
            <w:pPr>
              <w:pStyle w:val="10"/>
              <w:spacing w:before="0"/>
              <w:ind w:left="264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-75,000.00</w:t>
            </w:r>
          </w:p>
        </w:tc>
        <w:tc>
          <w:tcPr>
            <w:tcW w:w="1226" w:type="dxa"/>
          </w:tcPr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spacing w:before="0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10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210" w:type="dxa"/>
          </w:tcPr>
          <w:p>
            <w:pPr>
              <w:pStyle w:val="10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593" w:type="dxa"/>
          </w:tcPr>
          <w:p>
            <w:pPr>
              <w:pStyle w:val="10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3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ABONOS Y FERTILIZANTES</w:t>
            </w:r>
          </w:p>
        </w:tc>
        <w:tc>
          <w:tcPr>
            <w:tcW w:w="1531" w:type="dxa"/>
          </w:tcPr>
          <w:p>
            <w:pPr>
              <w:pStyle w:val="1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10"/>
              <w:ind w:left="264" w:right="2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464,640.00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464,640.00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284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3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ESTRUCTURAS METÁLICAS ACABADAS</w:t>
            </w:r>
          </w:p>
        </w:tc>
        <w:tc>
          <w:tcPr>
            <w:tcW w:w="1531" w:type="dxa"/>
          </w:tcPr>
          <w:p>
            <w:pPr>
              <w:pStyle w:val="1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925,000.00</w:t>
            </w:r>
          </w:p>
        </w:tc>
        <w:tc>
          <w:tcPr>
            <w:tcW w:w="1097" w:type="dxa"/>
          </w:tcPr>
          <w:p>
            <w:pPr>
              <w:pStyle w:val="10"/>
              <w:ind w:left="260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-648,600.00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276,400.00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276,400.00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276,400.00</w:t>
            </w:r>
          </w:p>
        </w:tc>
        <w:tc>
          <w:tcPr>
            <w:tcW w:w="59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3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531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1097" w:type="dxa"/>
          </w:tcPr>
          <w:p>
            <w:pPr>
              <w:pStyle w:val="10"/>
              <w:ind w:left="264" w:right="2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183,960.00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223,960.00</w:t>
            </w:r>
          </w:p>
        </w:tc>
        <w:tc>
          <w:tcPr>
            <w:tcW w:w="1081" w:type="dxa"/>
          </w:tcPr>
          <w:p>
            <w:pPr>
              <w:pStyle w:val="10"/>
              <w:ind w:left="280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10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1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1210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96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593" w:type="dxa"/>
          </w:tcPr>
          <w:p>
            <w:pPr>
              <w:pStyle w:val="1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800" cy="93345"/>
                <wp:effectExtent l="0" t="0" r="0" b="0"/>
                <wp:wrapNone/>
                <wp:docPr id="184" name="Cuadro de texto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3"/>
                              <w:gridCol w:w="1032"/>
                              <w:gridCol w:w="1265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1,075,000.00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-75,000.00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0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6" w:right="2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351,400.00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351,400.00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25" o:spid="_x0000_s1026" o:spt="202" type="#_x0000_t202" style="position:absolute;left:0pt;margin-left:260.55pt;margin-top:-1pt;height:7.35pt;width:514pt;mso-position-horizontal-relative:page;z-index:251777024;mso-width-relative:page;mso-height-relative:page;" filled="f" stroked="f" coordsize="21600,21600" o:gfxdata="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X8R5L2QAAAAoBAAAPAAAAAAAAAAEAIAAAACIAAABkcnMvZG93bnJldi54bWxQSwECFAAUAAAA&#10;CACHTuJAG87Vur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3"/>
                        <w:gridCol w:w="1032"/>
                        <w:gridCol w:w="1265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3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1,075,000.00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>
                            <w:pPr>
                              <w:pStyle w:val="10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-75,000.00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280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10"/>
                              <w:spacing w:before="0"/>
                              <w:ind w:left="426" w:right="2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351,400.00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351,400.00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10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07" name="Grupo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06" name="Rectángulo 327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2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Eq7YwP4BAACNBAAADgAAAAAAAAABACAAAAAjAQAAZHJzL2Uyb0Rv&#10;Yy54bWxQSwUGAAAAAAYABgBZAQAAkwUAAAAA&#10;">
                <o:lock v:ext="edit" aspectratio="f"/>
                <v:rect id="Rectángulo 327" o:spid="_x0000_s1026" o:spt="1" style="position:absolute;left:0;top:0;height:50;width:15120;" fillcolor="#000000" filled="t" stroked="f" coordsize="21600,21600" o:gfxdata="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zCDO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39" name="Rectángulo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328" o:spid="_x0000_s1026" o:spt="1" style="position:absolute;left:0pt;margin-left:18pt;margin-top:29.95pt;height:2.5pt;width:756pt;mso-position-horizontal-relative:page;z-index:-25147801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B875MY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2137410</wp:posOffset>
                </wp:positionH>
                <wp:positionV relativeFrom="paragraph">
                  <wp:posOffset>396240</wp:posOffset>
                </wp:positionV>
                <wp:extent cx="7692390" cy="3586480"/>
                <wp:effectExtent l="0" t="0" r="0" b="0"/>
                <wp:wrapNone/>
                <wp:docPr id="188" name="Cuadro de texto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239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730"/>
                              <w:gridCol w:w="1040"/>
                              <w:gridCol w:w="1265"/>
                              <w:gridCol w:w="1080"/>
                              <w:gridCol w:w="934"/>
                              <w:gridCol w:w="1079"/>
                              <w:gridCol w:w="1054"/>
                              <w:gridCol w:w="1093"/>
                              <w:gridCol w:w="1248"/>
                              <w:gridCol w:w="58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2730" w:type="dxa"/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left="-3"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2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0275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9,500.00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10275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294,980.00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275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384,480.00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30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1874"/>
                                    </w:tabs>
                                    <w:spacing w:before="53" w:line="170" w:lineRule="auto"/>
                                    <w:ind w:left="-3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position w:val="-5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w w:val="105"/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1,367,900.00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16,580.00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1,384,480.00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735,880.00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735,880.00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73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-3"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275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30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006"/>
                                    </w:tabs>
                                    <w:spacing w:before="53" w:line="142" w:lineRule="exact"/>
                                    <w:ind w:left="-3" w:right="3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4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10275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275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275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275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30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244"/>
                                    </w:tabs>
                                    <w:spacing w:before="53" w:line="142" w:lineRule="exact"/>
                                    <w:ind w:left="-3" w:right="3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730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006"/>
                                    </w:tabs>
                                    <w:spacing w:before="37"/>
                                    <w:ind w:left="-3"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275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30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006"/>
                                    </w:tabs>
                                    <w:spacing w:before="53" w:line="142" w:lineRule="exact"/>
                                    <w:ind w:left="-3" w:right="3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10275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736,380.00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12104" w:type="dxa"/>
                                  <w:gridSpan w:val="10"/>
                                </w:tcPr>
                                <w:p>
                                  <w:pPr>
                                    <w:pStyle w:val="10"/>
                                    <w:spacing w:before="1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tabs>
                                      <w:tab w:val="left" w:pos="1953"/>
                                      <w:tab w:val="left" w:pos="3086"/>
                                      <w:tab w:val="left" w:pos="4113"/>
                                      <w:tab w:val="left" w:pos="5484"/>
                                      <w:tab w:val="left" w:pos="6564"/>
                                      <w:tab w:val="left" w:pos="7644"/>
                                      <w:tab w:val="left" w:pos="8724"/>
                                      <w:tab w:val="left" w:pos="9649"/>
                                      <w:tab w:val="left" w:pos="10729"/>
                                      <w:tab w:val="left" w:pos="11964"/>
                                    </w:tabs>
                                    <w:spacing w:before="0"/>
                                    <w:ind w:left="-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UNICIPALIDADES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375,000.00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4,336.42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0"/>
                                    </w:rPr>
                                    <w:t>4,336.42</w:t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275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4,336.42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30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1953"/>
                                    </w:tabs>
                                    <w:spacing w:before="53" w:line="142" w:lineRule="exact"/>
                                    <w:ind w:left="-3" w:right="3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4,336.42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4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4,336.42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0275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4,336.42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10275" w:type="dxa"/>
                                  <w:gridSpan w:val="8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10"/>
                                    <w:spacing w:before="67" w:line="96" w:lineRule="exact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1,829,714.34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29" o:spid="_x0000_s1026" o:spt="202" type="#_x0000_t202" style="position:absolute;left:0pt;margin-left:168.3pt;margin-top:31.2pt;height:282.4pt;width:605.7pt;mso-position-horizontal-relative:page;z-index:251780096;mso-width-relative:page;mso-height-relative:page;" filled="f" stroked="f" coordsize="21600,21600" o:gfxdata="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uIh0RdkAAAALAQAADwAAAAAAAAABACAAAAAiAAAAZHJzL2Rvd25yZXYueG1sUEsBAhQAFAAA&#10;AAgAh07iQOCc2zW1AQAAfQ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730"/>
                        <w:gridCol w:w="1040"/>
                        <w:gridCol w:w="1265"/>
                        <w:gridCol w:w="1080"/>
                        <w:gridCol w:w="934"/>
                        <w:gridCol w:w="1079"/>
                        <w:gridCol w:w="1054"/>
                        <w:gridCol w:w="1093"/>
                        <w:gridCol w:w="1248"/>
                        <w:gridCol w:w="58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1" w:hRule="atLeast"/>
                        </w:trPr>
                        <w:tc>
                          <w:tcPr>
                            <w:tcW w:w="2730" w:type="dxa"/>
                          </w:tcPr>
                          <w:p>
                            <w:pPr>
                              <w:pStyle w:val="10"/>
                              <w:spacing w:before="97"/>
                              <w:ind w:left="-3"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10"/>
                              <w:spacing w:before="9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97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97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10"/>
                              <w:spacing w:before="97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97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97"/>
                              <w:ind w:right="27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97"/>
                              <w:ind w:righ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spacing w:before="97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0275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9,500.00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10275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294,980.00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275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384,480.00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30" w:type="dxa"/>
                          </w:tcPr>
                          <w:p>
                            <w:pPr>
                              <w:pStyle w:val="10"/>
                              <w:tabs>
                                <w:tab w:val="left" w:pos="1874"/>
                              </w:tabs>
                              <w:spacing w:before="53" w:line="170" w:lineRule="auto"/>
                              <w:ind w:left="-3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5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w w:val="105"/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1,367,900.00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16,580.00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1,384,480.00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10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32"/>
                              <w:ind w:right="27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32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735,880.00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62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735,880.00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spacing w:before="32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1" w:hRule="atLeast"/>
                        </w:trPr>
                        <w:tc>
                          <w:tcPr>
                            <w:tcW w:w="2730" w:type="dxa"/>
                          </w:tcPr>
                          <w:p>
                            <w:pPr>
                              <w:pStyle w:val="10"/>
                              <w:spacing w:before="37"/>
                              <w:ind w:left="-3"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10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7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10"/>
                              <w:spacing w:before="37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7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37"/>
                              <w:ind w:right="27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37"/>
                              <w:ind w:righ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67"/>
                              <w:ind w:right="4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spacing w:before="37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275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30" w:type="dxa"/>
                          </w:tcPr>
                          <w:p>
                            <w:pPr>
                              <w:pStyle w:val="10"/>
                              <w:tabs>
                                <w:tab w:val="left" w:pos="2006"/>
                              </w:tabs>
                              <w:spacing w:before="53" w:line="142" w:lineRule="exact"/>
                              <w:ind w:left="-3" w:right="301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10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32"/>
                              <w:ind w:right="27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32"/>
                              <w:ind w:righ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62"/>
                              <w:ind w:right="4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spacing w:before="32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1" w:hRule="atLeast"/>
                        </w:trPr>
                        <w:tc>
                          <w:tcPr>
                            <w:tcW w:w="10275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67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spacing w:before="37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275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275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62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spacing w:before="32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275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30" w:type="dxa"/>
                          </w:tcPr>
                          <w:p>
                            <w:pPr>
                              <w:pStyle w:val="10"/>
                              <w:tabs>
                                <w:tab w:val="left" w:pos="2244"/>
                              </w:tabs>
                              <w:spacing w:before="53" w:line="142" w:lineRule="exact"/>
                              <w:ind w:left="-3" w:right="30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10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32"/>
                              <w:ind w:right="27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32"/>
                              <w:ind w:right="2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62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spacing w:before="32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0" w:hRule="atLeast"/>
                        </w:trPr>
                        <w:tc>
                          <w:tcPr>
                            <w:tcW w:w="2730" w:type="dxa"/>
                          </w:tcPr>
                          <w:p>
                            <w:pPr>
                              <w:pStyle w:val="10"/>
                              <w:tabs>
                                <w:tab w:val="left" w:pos="2006"/>
                              </w:tabs>
                              <w:spacing w:before="37"/>
                              <w:ind w:left="-3"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GENERAL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10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7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10"/>
                              <w:spacing w:before="37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7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37"/>
                              <w:ind w:right="27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37"/>
                              <w:ind w:right="2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67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spacing w:before="37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275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30" w:type="dxa"/>
                          </w:tcPr>
                          <w:p>
                            <w:pPr>
                              <w:pStyle w:val="10"/>
                              <w:tabs>
                                <w:tab w:val="left" w:pos="2006"/>
                              </w:tabs>
                              <w:spacing w:before="53" w:line="142" w:lineRule="exact"/>
                              <w:ind w:left="-3" w:right="301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10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32"/>
                              <w:ind w:right="27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32"/>
                              <w:ind w:right="2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62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spacing w:before="32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1" w:hRule="atLeast"/>
                        </w:trPr>
                        <w:tc>
                          <w:tcPr>
                            <w:tcW w:w="10275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67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736,380.00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spacing w:before="37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1" w:hRule="atLeast"/>
                        </w:trPr>
                        <w:tc>
                          <w:tcPr>
                            <w:tcW w:w="12104" w:type="dxa"/>
                            <w:gridSpan w:val="10"/>
                          </w:tcPr>
                          <w:p>
                            <w:pPr>
                              <w:pStyle w:val="10"/>
                              <w:spacing w:before="10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10"/>
                              <w:tabs>
                                <w:tab w:val="left" w:pos="1953"/>
                                <w:tab w:val="left" w:pos="3086"/>
                                <w:tab w:val="left" w:pos="4113"/>
                                <w:tab w:val="left" w:pos="5484"/>
                                <w:tab w:val="left" w:pos="6564"/>
                                <w:tab w:val="left" w:pos="7644"/>
                                <w:tab w:val="left" w:pos="8724"/>
                                <w:tab w:val="left" w:pos="9649"/>
                                <w:tab w:val="left" w:pos="10729"/>
                                <w:tab w:val="left" w:pos="11964"/>
                              </w:tabs>
                              <w:spacing w:before="0"/>
                              <w:ind w:left="-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UNICIPALIDADES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300,000.00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375,000.00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4,336.42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0"/>
                              </w:rPr>
                              <w:t>4,336.42</w:t>
                            </w:r>
                            <w:r>
                              <w:rPr>
                                <w:w w:val="105"/>
                                <w:position w:val="-2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275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4,336.42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30" w:type="dxa"/>
                          </w:tcPr>
                          <w:p>
                            <w:pPr>
                              <w:pStyle w:val="10"/>
                              <w:tabs>
                                <w:tab w:val="left" w:pos="1953"/>
                              </w:tabs>
                              <w:spacing w:before="53" w:line="142" w:lineRule="exact"/>
                              <w:ind w:left="-3" w:right="30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10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10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10"/>
                              <w:spacing w:before="32"/>
                              <w:ind w:right="27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32"/>
                              <w:ind w:righ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4,336.42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62"/>
                              <w:ind w:right="4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4,336.42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spacing w:before="32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0" w:hRule="atLeast"/>
                        </w:trPr>
                        <w:tc>
                          <w:tcPr>
                            <w:tcW w:w="10275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67"/>
                              <w:ind w:right="4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4,336.42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spacing w:before="37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10275" w:type="dxa"/>
                            <w:gridSpan w:val="8"/>
                          </w:tcPr>
                          <w:p>
                            <w:pPr>
                              <w:pStyle w:val="10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10"/>
                              <w:spacing w:before="67" w:line="96" w:lineRule="exact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1,829,714.34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>
                            <w:pPr>
                              <w:pStyle w:val="10"/>
                              <w:spacing w:before="37"/>
                              <w:ind w:righ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tabs>
          <w:tab w:val="left" w:pos="773"/>
          <w:tab w:val="left" w:pos="1187"/>
          <w:tab w:val="left" w:pos="1539"/>
        </w:tabs>
        <w:spacing w:before="0" w:line="82" w:lineRule="exact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224</w:t>
      </w:r>
      <w:r>
        <w:rPr>
          <w:w w:val="105"/>
          <w:sz w:val="10"/>
        </w:rPr>
        <w:tab/>
      </w:r>
      <w:r>
        <w:rPr>
          <w:w w:val="105"/>
          <w:sz w:val="10"/>
        </w:rPr>
        <w:t>1611</w:t>
      </w:r>
      <w:r>
        <w:rPr>
          <w:w w:val="105"/>
          <w:sz w:val="10"/>
        </w:rPr>
        <w:tab/>
      </w:r>
      <w:r>
        <w:rPr>
          <w:w w:val="105"/>
          <w:sz w:val="10"/>
        </w:rPr>
        <w:t>32</w:t>
      </w:r>
      <w:r>
        <w:rPr>
          <w:w w:val="105"/>
          <w:sz w:val="10"/>
        </w:rPr>
        <w:tab/>
      </w:r>
      <w:r>
        <w:rPr>
          <w:w w:val="105"/>
          <w:sz w:val="10"/>
        </w:rPr>
        <w:t>PÓMEZ, CAL Y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YESO</w:t>
      </w:r>
    </w:p>
    <w:p>
      <w:pPr>
        <w:spacing w:after="0" w:line="82" w:lineRule="exact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3" w:line="240" w:lineRule="auto"/>
        <w:rPr>
          <w:sz w:val="16"/>
        </w:rPr>
      </w:pPr>
    </w:p>
    <w:p>
      <w:pPr>
        <w:pStyle w:val="9"/>
        <w:numPr>
          <w:ilvl w:val="0"/>
          <w:numId w:val="5"/>
        </w:numPr>
        <w:tabs>
          <w:tab w:val="left" w:pos="773"/>
          <w:tab w:val="left" w:pos="774"/>
          <w:tab w:val="left" w:pos="1187"/>
          <w:tab w:val="left" w:pos="1539"/>
        </w:tabs>
        <w:spacing w:before="0" w:after="0" w:line="240" w:lineRule="auto"/>
        <w:ind w:left="774" w:right="0" w:hanging="394"/>
        <w:jc w:val="left"/>
        <w:rPr>
          <w:sz w:val="10"/>
        </w:rPr>
      </w:pPr>
      <w:r>
        <w:rPr>
          <w:w w:val="105"/>
          <w:sz w:val="10"/>
        </w:rPr>
        <w:t>1611</w:t>
      </w:r>
      <w:r>
        <w:rPr>
          <w:w w:val="105"/>
          <w:sz w:val="10"/>
        </w:rPr>
        <w:tab/>
      </w:r>
      <w:r>
        <w:rPr>
          <w:w w:val="105"/>
          <w:sz w:val="10"/>
        </w:rPr>
        <w:t>32</w:t>
      </w:r>
      <w:r>
        <w:rPr>
          <w:w w:val="105"/>
          <w:sz w:val="10"/>
        </w:rPr>
        <w:tab/>
      </w:r>
      <w:r>
        <w:rPr>
          <w:w w:val="105"/>
          <w:sz w:val="10"/>
        </w:rPr>
        <w:t>PRODUCTOS DE METAL Y SUS</w:t>
      </w:r>
      <w:r>
        <w:rPr>
          <w:spacing w:val="-18"/>
          <w:w w:val="105"/>
          <w:sz w:val="10"/>
        </w:rPr>
        <w:t xml:space="preserve"> </w:t>
      </w:r>
      <w:r>
        <w:rPr>
          <w:w w:val="105"/>
          <w:sz w:val="10"/>
        </w:rPr>
        <w:t>ALEACIONES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9,500.00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9,500.00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9,500.00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764" w:space="1021"/>
            <w:col w:w="788" w:space="477"/>
            <w:col w:w="604" w:space="291"/>
            <w:col w:w="788" w:space="477"/>
            <w:col w:w="604" w:space="476"/>
            <w:col w:w="604" w:space="476"/>
            <w:col w:w="604" w:space="476"/>
            <w:col w:w="604" w:space="321"/>
            <w:col w:w="2965"/>
          </w:cols>
        </w:sectPr>
      </w:pPr>
    </w:p>
    <w:p>
      <w:pPr>
        <w:spacing w:before="3" w:line="240" w:lineRule="auto"/>
        <w:rPr>
          <w:sz w:val="16"/>
        </w:rPr>
      </w:pPr>
    </w:p>
    <w:p>
      <w:pPr>
        <w:pStyle w:val="9"/>
        <w:numPr>
          <w:ilvl w:val="0"/>
          <w:numId w:val="5"/>
        </w:numPr>
        <w:tabs>
          <w:tab w:val="left" w:pos="773"/>
          <w:tab w:val="left" w:pos="774"/>
          <w:tab w:val="left" w:pos="1187"/>
          <w:tab w:val="left" w:pos="1539"/>
        </w:tabs>
        <w:spacing w:before="0" w:after="0" w:line="240" w:lineRule="auto"/>
        <w:ind w:left="774" w:right="0" w:hanging="394"/>
        <w:jc w:val="left"/>
        <w:rPr>
          <w:sz w:val="10"/>
        </w:rPr>
      </w:pPr>
      <w:r>
        <w:rPr>
          <w:w w:val="105"/>
          <w:sz w:val="10"/>
        </w:rPr>
        <w:t>1611</w:t>
      </w:r>
      <w:r>
        <w:rPr>
          <w:w w:val="105"/>
          <w:sz w:val="10"/>
        </w:rPr>
        <w:tab/>
      </w:r>
      <w:r>
        <w:rPr>
          <w:w w:val="105"/>
          <w:sz w:val="10"/>
        </w:rPr>
        <w:t>32</w:t>
      </w:r>
      <w:r>
        <w:rPr>
          <w:w w:val="105"/>
          <w:sz w:val="10"/>
        </w:rPr>
        <w:tab/>
      </w:r>
      <w:r>
        <w:rPr>
          <w:w w:val="105"/>
          <w:sz w:val="10"/>
        </w:rPr>
        <w:t>ESTRUCTURAS METÁLICAS</w:t>
      </w:r>
      <w:r>
        <w:rPr>
          <w:spacing w:val="-9"/>
          <w:w w:val="105"/>
          <w:sz w:val="10"/>
        </w:rPr>
        <w:t xml:space="preserve"> </w:t>
      </w:r>
      <w:r>
        <w:rPr>
          <w:w w:val="105"/>
          <w:sz w:val="10"/>
        </w:rPr>
        <w:t>ACABADAS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294,980.00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294,980.00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294,980.00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558" w:space="1412"/>
            <w:col w:w="604" w:space="185"/>
            <w:col w:w="893" w:space="187"/>
            <w:col w:w="893" w:space="478"/>
            <w:col w:w="604" w:space="476"/>
            <w:col w:w="604" w:space="476"/>
            <w:col w:w="604" w:space="476"/>
            <w:col w:w="604" w:space="215"/>
            <w:col w:w="3071"/>
          </w:cols>
        </w:sectPr>
      </w:pPr>
    </w:p>
    <w:p>
      <w:pPr>
        <w:spacing w:before="3" w:line="240" w:lineRule="auto"/>
        <w:rPr>
          <w:sz w:val="16"/>
        </w:rPr>
      </w:pPr>
    </w:p>
    <w:p>
      <w:pPr>
        <w:tabs>
          <w:tab w:val="left" w:pos="5112"/>
          <w:tab w:val="left" w:pos="6139"/>
          <w:tab w:val="left" w:pos="7219"/>
          <w:tab w:val="left" w:pos="8590"/>
          <w:tab w:val="left" w:pos="9670"/>
          <w:tab w:val="left" w:pos="10750"/>
          <w:tab w:val="left" w:pos="11830"/>
        </w:tabs>
        <w:spacing w:before="0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89,500.00</w:t>
      </w:r>
      <w:r>
        <w:rPr>
          <w:w w:val="105"/>
          <w:sz w:val="10"/>
        </w:rPr>
        <w:tab/>
      </w:r>
      <w:r>
        <w:rPr>
          <w:w w:val="105"/>
          <w:sz w:val="10"/>
        </w:rPr>
        <w:t>294,980.00</w:t>
      </w:r>
      <w:r>
        <w:rPr>
          <w:w w:val="105"/>
          <w:sz w:val="10"/>
        </w:rPr>
        <w:tab/>
      </w:r>
      <w:r>
        <w:rPr>
          <w:w w:val="105"/>
          <w:sz w:val="10"/>
        </w:rPr>
        <w:t>384,480.00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</w:p>
    <w:p>
      <w:pPr>
        <w:pStyle w:val="2"/>
        <w:spacing w:before="48"/>
      </w:pPr>
      <w:r>
        <w:t>Total</w:t>
      </w:r>
    </w:p>
    <w:p>
      <w:pPr>
        <w:tabs>
          <w:tab w:val="left" w:pos="773"/>
          <w:tab w:val="left" w:pos="1187"/>
          <w:tab w:val="left" w:pos="1539"/>
        </w:tabs>
        <w:spacing w:before="38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211</w:t>
      </w:r>
      <w:r>
        <w:rPr>
          <w:w w:val="105"/>
          <w:sz w:val="10"/>
        </w:rPr>
        <w:tab/>
      </w:r>
      <w:r>
        <w:rPr>
          <w:w w:val="105"/>
          <w:sz w:val="10"/>
        </w:rPr>
        <w:t>1703</w:t>
      </w:r>
      <w:r>
        <w:rPr>
          <w:w w:val="105"/>
          <w:sz w:val="10"/>
        </w:rPr>
        <w:tab/>
      </w:r>
      <w:r>
        <w:rPr>
          <w:w w:val="105"/>
          <w:sz w:val="10"/>
        </w:rPr>
        <w:t>29</w:t>
      </w:r>
      <w:r>
        <w:rPr>
          <w:w w:val="105"/>
          <w:sz w:val="10"/>
        </w:rPr>
        <w:tab/>
      </w:r>
      <w:r>
        <w:rPr>
          <w:w w:val="105"/>
          <w:sz w:val="10"/>
        </w:rPr>
        <w:t>ALIMENTOS PARA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PERSONAS</w:t>
      </w:r>
    </w:p>
    <w:p>
      <w:pPr>
        <w:spacing w:before="3" w:line="240" w:lineRule="auto"/>
        <w:rPr>
          <w:sz w:val="16"/>
        </w:rPr>
      </w:pPr>
    </w:p>
    <w:p>
      <w:pPr>
        <w:tabs>
          <w:tab w:val="left" w:pos="5112"/>
          <w:tab w:val="left" w:pos="6430"/>
          <w:tab w:val="left" w:pos="7272"/>
          <w:tab w:val="left" w:pos="8590"/>
          <w:tab w:val="left" w:pos="9670"/>
          <w:tab w:val="left" w:pos="10750"/>
          <w:tab w:val="left" w:pos="11830"/>
        </w:tabs>
        <w:spacing w:before="0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26,000.00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26,000.00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</w:p>
    <w:p>
      <w:pPr>
        <w:pStyle w:val="2"/>
        <w:spacing w:before="48"/>
      </w:pPr>
      <w:r>
        <w:t>Total</w:t>
      </w:r>
    </w:p>
    <w:p>
      <w:pPr>
        <w:spacing w:before="3" w:line="240" w:lineRule="auto"/>
        <w:rPr>
          <w:b/>
          <w:sz w:val="16"/>
        </w:rPr>
      </w:pPr>
      <w:r>
        <w:br w:type="column"/>
      </w:r>
    </w:p>
    <w:p>
      <w:pPr>
        <w:spacing w:before="0"/>
        <w:ind w:left="0" w:right="2216" w:firstLine="0"/>
        <w:jc w:val="right"/>
        <w:rPr>
          <w:sz w:val="10"/>
        </w:rPr>
      </w:pPr>
      <w:r>
        <w:rPr>
          <w:w w:val="105"/>
          <w:sz w:val="10"/>
        </w:rPr>
        <w:t>384,480.00</w:t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8" w:line="240" w:lineRule="auto"/>
        <w:rPr>
          <w:sz w:val="17"/>
        </w:rPr>
      </w:pPr>
    </w:p>
    <w:p>
      <w:pPr>
        <w:spacing w:before="0"/>
        <w:ind w:left="0" w:right="2216" w:firstLine="0"/>
        <w:jc w:val="right"/>
        <w:rPr>
          <w:sz w:val="10"/>
        </w:rPr>
      </w:pPr>
      <w:r>
        <w:rPr>
          <w:w w:val="105"/>
          <w:sz w:val="10"/>
        </w:rPr>
        <w:t>500.00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2">
            <w:col w:w="12055" w:space="215"/>
            <w:col w:w="3070"/>
          </w:cols>
        </w:sectPr>
      </w:pPr>
    </w:p>
    <w:p>
      <w:pPr>
        <w:spacing w:before="39"/>
        <w:ind w:left="154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page">
                  <wp:posOffset>386715</wp:posOffset>
                </wp:positionH>
                <wp:positionV relativeFrom="paragraph">
                  <wp:posOffset>24130</wp:posOffset>
                </wp:positionV>
                <wp:extent cx="617855" cy="400050"/>
                <wp:effectExtent l="0" t="0" r="0" b="0"/>
                <wp:wrapNone/>
                <wp:docPr id="189" name="Cuadro de texto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306"/>
                              <w:gridCol w:w="430"/>
                              <w:gridCol w:w="23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81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left="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10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left="81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30" o:spid="_x0000_s1026" o:spt="202" type="#_x0000_t202" style="position:absolute;left:0pt;margin-left:30.45pt;margin-top:1.9pt;height:31.5pt;width:48.65pt;mso-position-horizontal-relative:page;z-index:251781120;mso-width-relative:page;mso-height-relative:page;" filled="f" stroked="f" coordsize="21600,21600" o:gfxdata="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gUUi&#10;K9UAAAAHAQAADwAAAAAAAAABACAAAAAiAAAAZHJzL2Rvd25yZXYueG1sUEsBAhQAFAAAAAgAh07i&#10;QGUs8xazAQAAewMAAA4AAAAAAAAAAQAgAAAAJA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306"/>
                        <w:gridCol w:w="430"/>
                        <w:gridCol w:w="23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10"/>
                              <w:spacing w:before="0"/>
                              <w:ind w:left="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0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>
                            <w:pPr>
                              <w:pStyle w:val="10"/>
                              <w:spacing w:before="0"/>
                              <w:ind w:left="81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left="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>
                            <w:pPr>
                              <w:pStyle w:val="10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left="81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COMBUSTIBLES Y LUBRICANTES</w:t>
      </w:r>
    </w:p>
    <w:p>
      <w:pPr>
        <w:spacing w:before="39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39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39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39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39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39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39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39"/>
        <w:ind w:left="886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232" w:space="579"/>
            <w:col w:w="1724" w:space="39"/>
            <w:col w:w="1040" w:space="40"/>
            <w:col w:w="1040" w:space="40"/>
            <w:col w:w="1040" w:space="40"/>
            <w:col w:w="1040" w:space="40"/>
            <w:col w:w="1040" w:space="40"/>
            <w:col w:w="1040" w:space="40"/>
            <w:col w:w="3286"/>
          </w:cols>
        </w:sectPr>
      </w:pPr>
    </w:p>
    <w:p>
      <w:pPr>
        <w:spacing w:before="2" w:line="240" w:lineRule="auto"/>
        <w:rPr>
          <w:sz w:val="16"/>
        </w:r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1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2" w:line="240" w:lineRule="auto"/>
        <w:rPr>
          <w:sz w:val="16"/>
        </w:rPr>
      </w:pPr>
      <w:r>
        <w:br w:type="column"/>
      </w:r>
    </w:p>
    <w:p>
      <w:pPr>
        <w:spacing w:before="1"/>
        <w:ind w:left="886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2">
            <w:col w:w="12015" w:space="40"/>
            <w:col w:w="3285"/>
          </w:cols>
        </w:sectPr>
      </w:pPr>
    </w:p>
    <w:p>
      <w:pPr>
        <w:spacing w:before="27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COMBUSTIBLES Y LUBRICANTES</w:t>
      </w:r>
    </w:p>
    <w:p>
      <w:pPr>
        <w:spacing w:before="2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886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232" w:space="579"/>
            <w:col w:w="1724" w:space="39"/>
            <w:col w:w="1040" w:space="40"/>
            <w:col w:w="1040" w:space="40"/>
            <w:col w:w="1040" w:space="40"/>
            <w:col w:w="1040" w:space="40"/>
            <w:col w:w="1040" w:space="40"/>
            <w:col w:w="1040" w:space="40"/>
            <w:col w:w="3286"/>
          </w:cols>
        </w:sectPr>
      </w:pPr>
    </w:p>
    <w:p>
      <w:pPr>
        <w:spacing w:before="3" w:line="240" w:lineRule="auto"/>
        <w:rPr>
          <w:sz w:val="16"/>
        </w:r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0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</w:p>
    <w:p>
      <w:pPr>
        <w:pStyle w:val="2"/>
        <w:spacing w:before="48"/>
      </w:pPr>
      <w:r>
        <w:t>Total</w:t>
      </w:r>
    </w:p>
    <w:p>
      <w:pPr>
        <w:tabs>
          <w:tab w:val="left" w:pos="773"/>
          <w:tab w:val="left" w:pos="1187"/>
          <w:tab w:val="left" w:pos="1539"/>
        </w:tabs>
        <w:spacing w:before="38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298</w:t>
      </w:r>
      <w:r>
        <w:rPr>
          <w:w w:val="105"/>
          <w:sz w:val="10"/>
        </w:rPr>
        <w:tab/>
      </w:r>
      <w:r>
        <w:rPr>
          <w:w w:val="105"/>
          <w:sz w:val="10"/>
        </w:rPr>
        <w:t>2201</w:t>
      </w:r>
      <w:r>
        <w:rPr>
          <w:w w:val="105"/>
          <w:sz w:val="10"/>
        </w:rPr>
        <w:tab/>
      </w:r>
      <w:r>
        <w:rPr>
          <w:w w:val="105"/>
          <w:sz w:val="10"/>
        </w:rPr>
        <w:t>29</w:t>
      </w:r>
      <w:r>
        <w:rPr>
          <w:w w:val="105"/>
          <w:sz w:val="10"/>
        </w:rPr>
        <w:tab/>
      </w:r>
      <w:r>
        <w:rPr>
          <w:w w:val="105"/>
          <w:sz w:val="10"/>
        </w:rPr>
        <w:t>ACCESORIOS Y REPUESTOS</w:t>
      </w:r>
      <w:r>
        <w:rPr>
          <w:spacing w:val="-10"/>
          <w:w w:val="105"/>
          <w:sz w:val="10"/>
        </w:rPr>
        <w:t xml:space="preserve"> </w:t>
      </w:r>
      <w:r>
        <w:rPr>
          <w:w w:val="105"/>
          <w:sz w:val="10"/>
        </w:rPr>
        <w:t>EN</w:t>
      </w:r>
    </w:p>
    <w:p>
      <w:pPr>
        <w:spacing w:before="3" w:line="240" w:lineRule="auto"/>
        <w:rPr>
          <w:sz w:val="16"/>
        </w:rPr>
      </w:pPr>
    </w:p>
    <w:p>
      <w:pPr>
        <w:tabs>
          <w:tab w:val="left" w:pos="5112"/>
          <w:tab w:val="left" w:pos="6156"/>
          <w:tab w:val="left" w:pos="7510"/>
          <w:tab w:val="left" w:pos="8590"/>
          <w:tab w:val="left" w:pos="9670"/>
          <w:tab w:val="left" w:pos="10750"/>
          <w:tab w:val="left" w:pos="11830"/>
        </w:tabs>
        <w:spacing w:before="0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12,000.00</w:t>
      </w:r>
      <w:r>
        <w:rPr>
          <w:w w:val="105"/>
          <w:sz w:val="10"/>
        </w:rPr>
        <w:tab/>
      </w:r>
      <w:r>
        <w:rPr>
          <w:w w:val="105"/>
          <w:sz w:val="10"/>
        </w:rPr>
        <w:t>-12,000.00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</w:p>
    <w:p>
      <w:pPr>
        <w:pStyle w:val="2"/>
        <w:spacing w:before="48"/>
      </w:pPr>
      <w:r>
        <w:t>Total</w:t>
      </w:r>
    </w:p>
    <w:p>
      <w:pPr>
        <w:tabs>
          <w:tab w:val="left" w:pos="4980"/>
          <w:tab w:val="left" w:pos="6156"/>
          <w:tab w:val="left" w:pos="7140"/>
          <w:tab w:val="left" w:pos="8590"/>
          <w:tab w:val="left" w:pos="9670"/>
          <w:tab w:val="left" w:pos="10750"/>
          <w:tab w:val="left" w:pos="11830"/>
        </w:tabs>
        <w:spacing w:before="39"/>
        <w:ind w:left="245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 Grupo</w:t>
      </w:r>
      <w:r>
        <w:rPr>
          <w:b/>
          <w:spacing w:val="-23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de</w:t>
      </w:r>
      <w:r>
        <w:rPr>
          <w:b/>
          <w:spacing w:val="-12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Gasto: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1,427,900.00</w:t>
      </w:r>
      <w:r>
        <w:rPr>
          <w:w w:val="105"/>
          <w:sz w:val="10"/>
        </w:rPr>
        <w:tab/>
      </w:r>
      <w:r>
        <w:rPr>
          <w:w w:val="105"/>
          <w:sz w:val="10"/>
        </w:rPr>
        <w:t>-17,420.00</w:t>
      </w:r>
      <w:r>
        <w:rPr>
          <w:w w:val="105"/>
          <w:sz w:val="10"/>
        </w:rPr>
        <w:tab/>
      </w:r>
      <w:r>
        <w:rPr>
          <w:w w:val="105"/>
          <w:sz w:val="10"/>
        </w:rPr>
        <w:t>1,410,480.00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</w:p>
    <w:p>
      <w:pPr>
        <w:pStyle w:val="3"/>
        <w:spacing w:before="34"/>
      </w:pPr>
      <w:r>
        <w:t>400 TRANSFERENCIAS CORRIENTES</w:t>
      </w:r>
    </w:p>
    <w:p>
      <w:pPr>
        <w:tabs>
          <w:tab w:val="left" w:pos="773"/>
          <w:tab w:val="left" w:pos="1187"/>
          <w:tab w:val="left" w:pos="1539"/>
        </w:tabs>
        <w:spacing w:before="23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448</w:t>
      </w:r>
      <w:r>
        <w:rPr>
          <w:w w:val="105"/>
          <w:sz w:val="10"/>
        </w:rPr>
        <w:tab/>
      </w:r>
      <w:r>
        <w:rPr>
          <w:w w:val="105"/>
          <w:sz w:val="10"/>
        </w:rPr>
        <w:t>1611</w:t>
      </w:r>
      <w:r>
        <w:rPr>
          <w:w w:val="105"/>
          <w:sz w:val="10"/>
        </w:rPr>
        <w:tab/>
      </w:r>
      <w:r>
        <w:rPr>
          <w:w w:val="105"/>
          <w:sz w:val="10"/>
        </w:rPr>
        <w:t>31</w:t>
      </w:r>
      <w:r>
        <w:rPr>
          <w:w w:val="105"/>
          <w:sz w:val="10"/>
        </w:rPr>
        <w:tab/>
      </w:r>
      <w:r>
        <w:rPr>
          <w:w w:val="105"/>
          <w:sz w:val="10"/>
        </w:rPr>
        <w:t>OTRAS TRANSFERENCIAS A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M</w:t>
      </w:r>
    </w:p>
    <w:p>
      <w:pPr>
        <w:spacing w:before="3" w:line="240" w:lineRule="auto"/>
        <w:rPr>
          <w:sz w:val="16"/>
        </w:rPr>
      </w:pPr>
    </w:p>
    <w:p>
      <w:pPr>
        <w:tabs>
          <w:tab w:val="left" w:pos="5059"/>
          <w:tab w:val="left" w:pos="6192"/>
          <w:tab w:val="left" w:pos="7219"/>
          <w:tab w:val="left" w:pos="8590"/>
          <w:tab w:val="left" w:pos="9670"/>
          <w:tab w:val="left" w:pos="10750"/>
          <w:tab w:val="left" w:pos="11830"/>
        </w:tabs>
        <w:spacing w:before="0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300,000.00</w:t>
      </w:r>
      <w:r>
        <w:rPr>
          <w:w w:val="105"/>
          <w:sz w:val="10"/>
        </w:rPr>
        <w:tab/>
      </w:r>
      <w:r>
        <w:rPr>
          <w:w w:val="105"/>
          <w:sz w:val="10"/>
        </w:rPr>
        <w:t>75,000.00</w:t>
      </w:r>
      <w:r>
        <w:rPr>
          <w:w w:val="105"/>
          <w:sz w:val="10"/>
        </w:rPr>
        <w:tab/>
      </w:r>
      <w:r>
        <w:rPr>
          <w:w w:val="105"/>
          <w:sz w:val="10"/>
        </w:rPr>
        <w:t>375,000.00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</w:p>
    <w:p>
      <w:pPr>
        <w:pStyle w:val="2"/>
        <w:spacing w:before="48"/>
      </w:pPr>
      <w:r>
        <w:t>Total</w:t>
      </w:r>
    </w:p>
    <w:p>
      <w:pPr>
        <w:tabs>
          <w:tab w:val="left" w:pos="5059"/>
          <w:tab w:val="left" w:pos="6192"/>
          <w:tab w:val="left" w:pos="7219"/>
          <w:tab w:val="left" w:pos="8590"/>
          <w:tab w:val="left" w:pos="9670"/>
          <w:tab w:val="left" w:pos="10750"/>
          <w:tab w:val="left" w:pos="11830"/>
        </w:tabs>
        <w:spacing w:before="38"/>
        <w:ind w:left="245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 Grupo</w:t>
      </w:r>
      <w:r>
        <w:rPr>
          <w:b/>
          <w:spacing w:val="-23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de</w:t>
      </w:r>
      <w:r>
        <w:rPr>
          <w:b/>
          <w:spacing w:val="-12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Gasto: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300,000.00</w:t>
      </w:r>
      <w:r>
        <w:rPr>
          <w:w w:val="105"/>
          <w:sz w:val="10"/>
        </w:rPr>
        <w:tab/>
      </w:r>
      <w:r>
        <w:rPr>
          <w:w w:val="105"/>
          <w:sz w:val="10"/>
        </w:rPr>
        <w:t>75,000.00</w:t>
      </w:r>
      <w:r>
        <w:rPr>
          <w:w w:val="105"/>
          <w:sz w:val="10"/>
        </w:rPr>
        <w:tab/>
      </w:r>
      <w:r>
        <w:rPr>
          <w:w w:val="105"/>
          <w:sz w:val="10"/>
        </w:rPr>
        <w:t>375,000.00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0" w:right="2215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8" w:line="240" w:lineRule="auto"/>
        <w:rPr>
          <w:sz w:val="17"/>
        </w:rPr>
      </w:pPr>
    </w:p>
    <w:p>
      <w:pPr>
        <w:spacing w:before="1"/>
        <w:ind w:left="0" w:right="2215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</w:p>
    <w:p>
      <w:pPr>
        <w:spacing w:before="5" w:line="240" w:lineRule="auto"/>
        <w:rPr>
          <w:sz w:val="15"/>
        </w:rPr>
      </w:pPr>
    </w:p>
    <w:p>
      <w:pPr>
        <w:spacing w:before="0"/>
        <w:ind w:left="0" w:right="2216" w:firstLine="0"/>
        <w:jc w:val="right"/>
        <w:rPr>
          <w:sz w:val="10"/>
        </w:rPr>
      </w:pPr>
      <w:r>
        <w:rPr>
          <w:w w:val="105"/>
          <w:sz w:val="10"/>
        </w:rPr>
        <w:t>736,380.00</w:t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2" w:line="240" w:lineRule="auto"/>
        <w:rPr>
          <w:sz w:val="15"/>
        </w:rPr>
      </w:pPr>
    </w:p>
    <w:p>
      <w:pPr>
        <w:spacing w:before="1"/>
        <w:ind w:left="0" w:right="2215" w:firstLine="0"/>
        <w:jc w:val="right"/>
        <w:rPr>
          <w:sz w:val="10"/>
        </w:rPr>
      </w:pPr>
      <w:r>
        <w:rPr>
          <w:w w:val="105"/>
          <w:sz w:val="10"/>
        </w:rPr>
        <w:t>4,336.42</w:t>
      </w:r>
    </w:p>
    <w:p>
      <w:pPr>
        <w:spacing w:before="0" w:line="240" w:lineRule="auto"/>
        <w:rPr>
          <w:sz w:val="12"/>
        </w:rPr>
      </w:pPr>
    </w:p>
    <w:p>
      <w:pPr>
        <w:spacing w:before="5" w:line="240" w:lineRule="auto"/>
        <w:rPr>
          <w:sz w:val="15"/>
        </w:rPr>
      </w:pPr>
    </w:p>
    <w:p>
      <w:pPr>
        <w:spacing w:before="0"/>
        <w:ind w:left="0" w:right="2215" w:firstLine="0"/>
        <w:jc w:val="right"/>
        <w:rPr>
          <w:sz w:val="10"/>
        </w:rPr>
      </w:pPr>
      <w:r>
        <w:rPr>
          <w:w w:val="105"/>
          <w:sz w:val="10"/>
        </w:rPr>
        <w:t>4,336.42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2">
            <w:col w:w="12055" w:space="215"/>
            <w:col w:w="3070"/>
          </w:cols>
        </w:sectPr>
      </w:pPr>
    </w:p>
    <w:p>
      <w:pPr>
        <w:pStyle w:val="2"/>
        <w:spacing w:before="58"/>
        <w:ind w:left="2397"/>
      </w:pPr>
      <w:r>
        <w:t>Total Actividad / Obra:</w:t>
      </w:r>
    </w:p>
    <w:p>
      <w:pPr>
        <w:spacing w:before="3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4,572,550.00</w:t>
      </w:r>
    </w:p>
    <w:p>
      <w:pPr>
        <w:spacing w:before="37"/>
        <w:ind w:left="567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795,115.00</w:t>
      </w:r>
    </w:p>
    <w:p>
      <w:pPr>
        <w:spacing w:before="37"/>
        <w:ind w:left="488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5,367,665.00</w:t>
      </w:r>
    </w:p>
    <w:p>
      <w:pPr>
        <w:spacing w:before="3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3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37"/>
        <w:ind w:left="565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147,600.00</w:t>
      </w:r>
    </w:p>
    <w:p>
      <w:pPr>
        <w:spacing w:before="37"/>
        <w:ind w:left="567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147,600.00</w:t>
      </w:r>
    </w:p>
    <w:p>
      <w:pPr>
        <w:spacing w:before="37"/>
        <w:ind w:left="518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1,674,514.34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819" w:space="40"/>
            <w:col w:w="1673" w:space="39"/>
            <w:col w:w="1041" w:space="40"/>
            <w:col w:w="1040" w:space="39"/>
            <w:col w:w="1043" w:space="40"/>
            <w:col w:w="1040" w:space="40"/>
            <w:col w:w="1038" w:space="40"/>
            <w:col w:w="1040" w:space="39"/>
            <w:col w:w="3289"/>
          </w:cols>
        </w:sectPr>
      </w:pPr>
    </w:p>
    <w:p>
      <w:pPr>
        <w:pStyle w:val="3"/>
        <w:numPr>
          <w:ilvl w:val="0"/>
          <w:numId w:val="6"/>
        </w:numPr>
        <w:tabs>
          <w:tab w:val="left" w:pos="1247"/>
          <w:tab w:val="left" w:pos="1659"/>
        </w:tabs>
        <w:spacing w:before="26" w:after="0" w:line="240" w:lineRule="auto"/>
        <w:ind w:left="1247" w:right="0" w:hanging="361"/>
        <w:jc w:val="left"/>
      </w:pPr>
      <w:r>
        <w:t>000</w:t>
      </w:r>
      <w:r>
        <w:tab/>
      </w:r>
      <w:r>
        <w:t>MEDIDAS DE ADAPTACIÓN Y MITIGACIÓN AL CAMBIO CLIMÁTICO</w:t>
      </w:r>
    </w:p>
    <w:p>
      <w:pPr>
        <w:spacing w:before="59"/>
        <w:ind w:left="1433" w:right="0" w:firstLine="0"/>
        <w:jc w:val="left"/>
        <w:rPr>
          <w:sz w:val="14"/>
        </w:rPr>
      </w:pPr>
      <w:r>
        <w:rPr>
          <w:sz w:val="14"/>
        </w:rPr>
        <w:t>100 SERVICIOS NO PERSONALES</w:t>
      </w:r>
    </w:p>
    <w:p>
      <w:pPr>
        <w:tabs>
          <w:tab w:val="left" w:pos="773"/>
          <w:tab w:val="left" w:pos="1187"/>
          <w:tab w:val="left" w:pos="1539"/>
        </w:tabs>
        <w:spacing w:before="26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page">
                  <wp:posOffset>3308350</wp:posOffset>
                </wp:positionH>
                <wp:positionV relativeFrom="paragraph">
                  <wp:posOffset>13970</wp:posOffset>
                </wp:positionV>
                <wp:extent cx="6529070" cy="698500"/>
                <wp:effectExtent l="0" t="0" r="0" b="0"/>
                <wp:wrapNone/>
                <wp:docPr id="190" name="Cuadro de texto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907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28"/>
                              <w:gridCol w:w="1282"/>
                              <w:gridCol w:w="1081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92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10"/>
                                    <w:ind w:left="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>
                                  <w:pPr>
                                    <w:pStyle w:val="10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ind w:left="292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left="292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92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92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10"/>
                                    <w:spacing w:before="67" w:line="96" w:lineRule="exact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31" o:spid="_x0000_s1026" o:spt="202" type="#_x0000_t202" style="position:absolute;left:0pt;margin-left:260.5pt;margin-top:1.1pt;height:55pt;width:514.1pt;mso-position-horizontal-relative:page;z-index:251781120;mso-width-relative:page;mso-height-relative:page;" filled="f" stroked="f" coordsize="21600,21600" o:gfxdata="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6uS3A9cAAAAKAQAADwAAAAAAAAABACAAAAAiAAAAZHJzL2Rvd25yZXYueG1sUEsBAhQAFAAAAAgA&#10;h07iQHUj9iS0AQAAfA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28"/>
                        <w:gridCol w:w="1282"/>
                        <w:gridCol w:w="1081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10"/>
                              <w:spacing w:before="0"/>
                              <w:ind w:left="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>
                            <w:pPr>
                              <w:pStyle w:val="10"/>
                              <w:spacing w:before="0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0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0"/>
                              <w:ind w:left="292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30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10"/>
                              <w:ind w:left="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>
                            <w:pPr>
                              <w:pStyle w:val="10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ind w:left="292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10"/>
                              <w:spacing w:before="32"/>
                              <w:ind w:left="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>
                            <w:pPr>
                              <w:pStyle w:val="10"/>
                              <w:spacing w:before="32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2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2"/>
                              <w:ind w:left="292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62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0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10"/>
                              <w:spacing w:before="37"/>
                              <w:ind w:left="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>
                            <w:pPr>
                              <w:pStyle w:val="10"/>
                              <w:spacing w:before="37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7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7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7"/>
                              <w:ind w:left="292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67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10"/>
                              <w:spacing w:before="37"/>
                              <w:ind w:left="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>
                            <w:pPr>
                              <w:pStyle w:val="10"/>
                              <w:spacing w:before="37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spacing w:before="37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7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10"/>
                              <w:spacing w:before="37"/>
                              <w:ind w:left="292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10"/>
                              <w:spacing w:before="67" w:line="96" w:lineRule="exact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10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position w:val="1"/>
          <w:sz w:val="10"/>
        </w:rPr>
        <w:t>181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1302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ESTUDIOS, INVESTIGACIONES Y PROYECTOS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DE</w:t>
      </w:r>
    </w:p>
    <w:p>
      <w:pPr>
        <w:spacing w:before="35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PRE-FACTIBILIDAD Y FACTIBILIDAD</w:t>
      </w:r>
    </w:p>
    <w:p>
      <w:pPr>
        <w:pStyle w:val="2"/>
        <w:spacing w:before="45" w:line="324" w:lineRule="auto"/>
        <w:ind w:left="2397" w:right="11518" w:firstLine="604"/>
        <w:jc w:val="right"/>
      </w:pP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  <w:r>
        <w:rPr>
          <w:b w:val="0"/>
          <w:w w:val="100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Geografico:</w:t>
      </w:r>
      <w:r>
        <w:rPr>
          <w:b w:val="0"/>
          <w:w w:val="100"/>
        </w:rPr>
        <w:t xml:space="preserve">  </w:t>
      </w:r>
      <w:r>
        <w:t>Total Grupo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Gasto:</w:t>
      </w:r>
      <w:r>
        <w:rPr>
          <w:b w:val="0"/>
          <w:w w:val="100"/>
        </w:rPr>
        <w:t xml:space="preserve"> </w:t>
      </w:r>
      <w:r>
        <w:t>Total Actividad /</w:t>
      </w:r>
      <w:r>
        <w:rPr>
          <w:spacing w:val="1"/>
        </w:rPr>
        <w:t xml:space="preserve"> </w:t>
      </w:r>
      <w:r>
        <w:t>Obra:</w:t>
      </w:r>
    </w:p>
    <w:p>
      <w:pPr>
        <w:pStyle w:val="3"/>
        <w:numPr>
          <w:ilvl w:val="0"/>
          <w:numId w:val="6"/>
        </w:numPr>
        <w:tabs>
          <w:tab w:val="left" w:pos="1247"/>
          <w:tab w:val="left" w:pos="1659"/>
        </w:tabs>
        <w:spacing w:before="0" w:after="0" w:line="130" w:lineRule="exact"/>
        <w:ind w:left="1247" w:right="0" w:hanging="361"/>
        <w:jc w:val="left"/>
      </w:pPr>
      <w:r>
        <w:t>000</w:t>
      </w:r>
      <w:r>
        <w:tab/>
      </w:r>
      <w:r>
        <w:t>CONOCIMIENTO, VALORACIÓN, CONSERVACIÓN Y APROVECHAMIENTO SOSTENIBLE</w:t>
      </w:r>
    </w:p>
    <w:p>
      <w:pPr>
        <w:spacing w:before="59"/>
        <w:ind w:left="1433" w:right="0" w:firstLine="0"/>
        <w:jc w:val="left"/>
        <w:rPr>
          <w:sz w:val="14"/>
        </w:rPr>
      </w:pPr>
      <w:r>
        <w:rPr>
          <w:sz w:val="14"/>
        </w:rPr>
        <w:t>100 SERVICIOS NO PERSONALES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03" name="Grupo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02" name="Rectángulo 333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32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D/s4iD/QEAAI0EAAAOAAAAAAAAAAEAIAAAACMBAABkcnMvZTJvRG9j&#10;LnhtbFBLBQYAAAAABgAGAFkBAACSBQAAAAA=&#10;">
                <o:lock v:ext="edit" aspectratio="f"/>
                <v:rect id="Rectángulo 333" o:spid="_x0000_s1026" o:spt="1" style="position:absolute;left:0;top:0;height:50;width:15120;" fillcolor="#000000" filled="t" stroked="f" coordsize="21600,21600" o:gfxdata="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IDjC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40" name="Rectángulo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334" o:spid="_x0000_s1026" o:spt="1" style="position:absolute;left:0pt;margin-left:18pt;margin-top:29.95pt;height:2.5pt;width:756pt;mso-position-horizontal-relative:page;z-index:-25147699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B6wXr+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538480"/>
                <wp:effectExtent l="0" t="0" r="0" b="0"/>
                <wp:wrapNone/>
                <wp:docPr id="191" name="Cuadro de texto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69"/>
                              <w:gridCol w:w="1461"/>
                              <w:gridCol w:w="1099"/>
                              <w:gridCol w:w="1200"/>
                              <w:gridCol w:w="1081"/>
                              <w:gridCol w:w="1081"/>
                              <w:gridCol w:w="1081"/>
                              <w:gridCol w:w="977"/>
                              <w:gridCol w:w="1096"/>
                              <w:gridCol w:w="1185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6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TELEFONÍA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87,995.00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-87,995.00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74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399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6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VIÁTICOS EN EL INTERIOR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1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7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74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10"/>
                                    <w:ind w:left="399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1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1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1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69" w:type="dxa"/>
                                </w:tcPr>
                                <w:p>
                                  <w:pPr>
                                    <w:pStyle w:val="1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1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100,545.00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1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-72,750.00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1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27,795.00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7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10"/>
                                    <w:ind w:left="274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10"/>
                                    <w:ind w:left="399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1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27,795.00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10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0"/>
                                    <w:spacing w:before="0" w:line="96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27,795.00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1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35" o:spid="_x0000_s1026" o:spt="202" type="#_x0000_t202" style="position:absolute;left:0pt;margin-left:18pt;margin-top:31.2pt;height:42.4pt;width:756pt;mso-position-horizontal-relative:page;z-index:251782144;mso-width-relative:page;mso-height-relative:page;" filled="f" stroked="f" coordsize="21600,21600" o:gfxdata="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LYIrydkAAAAKAQAADwAAAAAAAAABACAAAAAiAAAAZHJzL2Rvd25yZXYueG1sUEsBAhQAFAAA&#10;AAgAh07iQC88Gma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969"/>
                        <w:gridCol w:w="1461"/>
                        <w:gridCol w:w="1099"/>
                        <w:gridCol w:w="1200"/>
                        <w:gridCol w:w="1081"/>
                        <w:gridCol w:w="1081"/>
                        <w:gridCol w:w="1081"/>
                        <w:gridCol w:w="977"/>
                        <w:gridCol w:w="1096"/>
                        <w:gridCol w:w="1185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6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TELEFONÍA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87,995.00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-87,995.00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74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399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6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VIÁTICOS EN EL INTERIOR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1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7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74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10"/>
                              <w:ind w:left="399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1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1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1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69" w:type="dxa"/>
                          </w:tcPr>
                          <w:p>
                            <w:pPr>
                              <w:pStyle w:val="1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1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100,545.00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1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-72,750.00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1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27,795.00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7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10"/>
                              <w:ind w:left="274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10"/>
                              <w:ind w:left="399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1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27,795.00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10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10"/>
                              <w:spacing w:before="0" w:line="96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27,795.00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1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5" w:line="240" w:lineRule="auto"/>
        <w:rPr>
          <w:b/>
          <w:sz w:val="29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000" cy="93345"/>
                <wp:effectExtent l="0" t="0" r="0" b="0"/>
                <wp:wrapNone/>
                <wp:docPr id="193" name="Cuadro de texto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8"/>
                              <w:gridCol w:w="1124"/>
                              <w:gridCol w:w="1199"/>
                              <w:gridCol w:w="1080"/>
                              <w:gridCol w:w="1079"/>
                              <w:gridCol w:w="1079"/>
                              <w:gridCol w:w="975"/>
                              <w:gridCol w:w="1093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8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191,540.00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-160,745.00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30,795.00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1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3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25" w:right="3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30,795.00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30,795.00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36" o:spid="_x0000_s1026" o:spt="202" type="#_x0000_t202" style="position:absolute;left:0pt;margin-left:264.5pt;margin-top:3.7pt;height:7.35pt;width:510pt;mso-position-horizontal-relative:page;z-index:251783168;mso-width-relative:page;mso-height-relative:page;" filled="f" stroked="f" coordsize="21600,21600" o:gfxdata="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a&#10;KII41wAAAAkBAAAPAAAAAAAAAAEAIAAAACIAAABkcnMvZG93bnJldi54bWxQSwECFAAUAAAACACH&#10;TuJAwn/R1LMBAAB7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8"/>
                        <w:gridCol w:w="1124"/>
                        <w:gridCol w:w="1199"/>
                        <w:gridCol w:w="1080"/>
                        <w:gridCol w:w="1079"/>
                        <w:gridCol w:w="1079"/>
                        <w:gridCol w:w="975"/>
                        <w:gridCol w:w="1093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88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191,540.00</w:t>
                            </w:r>
                          </w:p>
                        </w:tc>
                        <w:tc>
                          <w:tcPr>
                            <w:tcW w:w="1124" w:type="dxa"/>
                          </w:tcPr>
                          <w:p>
                            <w:pPr>
                              <w:pStyle w:val="10"/>
                              <w:spacing w:before="0"/>
                              <w:ind w:left="2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-160,745.00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10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30,795.00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1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3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>
                            <w:pPr>
                              <w:pStyle w:val="10"/>
                              <w:spacing w:before="0"/>
                              <w:ind w:left="425" w:right="3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0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30,795.00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30,795.00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10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14"/>
        <w:gridCol w:w="1453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4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3" w:type="dxa"/>
          </w:tcPr>
          <w:p>
            <w:pPr>
              <w:pStyle w:val="10"/>
              <w:spacing w:before="0"/>
              <w:ind w:left="8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80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6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4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2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41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left="269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10"/>
              <w:spacing w:before="30" w:line="96" w:lineRule="exact"/>
              <w:ind w:left="414" w:right="4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10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6" w:after="0" w:line="240" w:lineRule="auto"/>
        <w:rPr>
          <w:b/>
          <w:sz w:val="13"/>
        </w:rPr>
      </w:pP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615"/>
        <w:gridCol w:w="789"/>
        <w:gridCol w:w="1098"/>
        <w:gridCol w:w="1226"/>
        <w:gridCol w:w="1081"/>
        <w:gridCol w:w="1081"/>
        <w:gridCol w:w="936"/>
        <w:gridCol w:w="1096"/>
        <w:gridCol w:w="1096"/>
        <w:gridCol w:w="1212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5470" w:type="dxa"/>
            <w:gridSpan w:val="5"/>
          </w:tcPr>
          <w:p>
            <w:pPr>
              <w:pStyle w:val="10"/>
              <w:tabs>
                <w:tab w:val="left" w:pos="4999"/>
              </w:tabs>
              <w:spacing w:before="21" w:line="138" w:lineRule="exact"/>
              <w:ind w:left="264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0.00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>
            <w:pPr>
              <w:pStyle w:val="10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470" w:type="dxa"/>
            <w:gridSpan w:val="5"/>
          </w:tcPr>
          <w:p>
            <w:pPr>
              <w:pStyle w:val="10"/>
              <w:tabs>
                <w:tab w:val="left" w:pos="4708"/>
              </w:tabs>
              <w:spacing w:before="53" w:line="142" w:lineRule="exact"/>
              <w:ind w:left="2395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191,540.00</w:t>
            </w:r>
          </w:p>
        </w:tc>
        <w:tc>
          <w:tcPr>
            <w:tcW w:w="1098" w:type="dxa"/>
          </w:tcPr>
          <w:p>
            <w:pPr>
              <w:pStyle w:val="10"/>
              <w:spacing w:before="32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-160,745.00</w:t>
            </w:r>
          </w:p>
        </w:tc>
        <w:tc>
          <w:tcPr>
            <w:tcW w:w="1226" w:type="dxa"/>
          </w:tcPr>
          <w:p>
            <w:pPr>
              <w:pStyle w:val="10"/>
              <w:spacing w:before="32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30,795.00</w:t>
            </w:r>
          </w:p>
        </w:tc>
        <w:tc>
          <w:tcPr>
            <w:tcW w:w="1081" w:type="dxa"/>
          </w:tcPr>
          <w:p>
            <w:pPr>
              <w:pStyle w:val="10"/>
              <w:spacing w:before="32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32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spacing w:before="32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32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32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30,795.00</w:t>
            </w:r>
          </w:p>
        </w:tc>
        <w:tc>
          <w:tcPr>
            <w:tcW w:w="1212" w:type="dxa"/>
          </w:tcPr>
          <w:p>
            <w:pPr>
              <w:pStyle w:val="10"/>
              <w:spacing w:before="62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30,795.00</w:t>
            </w:r>
          </w:p>
        </w:tc>
        <w:tc>
          <w:tcPr>
            <w:tcW w:w="595" w:type="dxa"/>
          </w:tcPr>
          <w:p>
            <w:pPr>
              <w:pStyle w:val="10"/>
              <w:spacing w:before="32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tcW w:w="5470" w:type="dxa"/>
            <w:gridSpan w:val="5"/>
          </w:tcPr>
          <w:p>
            <w:pPr>
              <w:pStyle w:val="10"/>
              <w:tabs>
                <w:tab w:val="left" w:pos="4708"/>
              </w:tabs>
              <w:spacing w:before="57" w:line="105" w:lineRule="exact"/>
              <w:ind w:left="209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191,540.00</w:t>
            </w:r>
          </w:p>
        </w:tc>
        <w:tc>
          <w:tcPr>
            <w:tcW w:w="1098" w:type="dxa"/>
          </w:tcPr>
          <w:p>
            <w:pPr>
              <w:pStyle w:val="10"/>
              <w:spacing w:before="37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-160,745.00</w:t>
            </w:r>
          </w:p>
        </w:tc>
        <w:tc>
          <w:tcPr>
            <w:tcW w:w="1226" w:type="dxa"/>
          </w:tcPr>
          <w:p>
            <w:pPr>
              <w:pStyle w:val="10"/>
              <w:spacing w:before="37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30,795.00</w:t>
            </w:r>
          </w:p>
        </w:tc>
        <w:tc>
          <w:tcPr>
            <w:tcW w:w="1081" w:type="dxa"/>
          </w:tcPr>
          <w:p>
            <w:pPr>
              <w:pStyle w:val="10"/>
              <w:spacing w:before="37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37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spacing w:before="37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37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37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30,795.00</w:t>
            </w:r>
          </w:p>
        </w:tc>
        <w:tc>
          <w:tcPr>
            <w:tcW w:w="1212" w:type="dxa"/>
          </w:tcPr>
          <w:p>
            <w:pPr>
              <w:pStyle w:val="10"/>
              <w:spacing w:before="67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30,795.00</w:t>
            </w:r>
          </w:p>
        </w:tc>
        <w:tc>
          <w:tcPr>
            <w:tcW w:w="595" w:type="dxa"/>
          </w:tcPr>
          <w:p>
            <w:pPr>
              <w:pStyle w:val="10"/>
              <w:spacing w:before="37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5470" w:type="dxa"/>
            <w:gridSpan w:val="5"/>
          </w:tcPr>
          <w:p>
            <w:pPr>
              <w:pStyle w:val="10"/>
              <w:spacing w:before="71" w:line="141" w:lineRule="exact"/>
              <w:ind w:left="1081"/>
              <w:jc w:val="left"/>
              <w:rPr>
                <w:sz w:val="14"/>
              </w:rPr>
            </w:pPr>
            <w:r>
              <w:rPr>
                <w:sz w:val="14"/>
              </w:rPr>
              <w:t>200 MATERIALES Y SUMINISTROS</w:t>
            </w:r>
          </w:p>
        </w:tc>
        <w:tc>
          <w:tcPr>
            <w:tcW w:w="1098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226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936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1212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  <w:tc>
          <w:tcPr>
            <w:tcW w:w="595" w:type="dxa"/>
          </w:tcPr>
          <w:p>
            <w:pPr>
              <w:pStyle w:val="10"/>
              <w:spacing w:before="0"/>
              <w:jc w:val="left"/>
              <w:rPr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305" w:type="dxa"/>
          </w:tcPr>
          <w:p>
            <w:pPr>
              <w:pStyle w:val="10"/>
              <w:spacing w:before="23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10"/>
              <w:spacing w:before="23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spacing w:before="23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10"/>
              <w:spacing w:before="23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789" w:type="dxa"/>
          </w:tcPr>
          <w:p>
            <w:pPr>
              <w:pStyle w:val="10"/>
              <w:spacing w:before="23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815,450.00</w:t>
            </w:r>
          </w:p>
        </w:tc>
        <w:tc>
          <w:tcPr>
            <w:tcW w:w="1098" w:type="dxa"/>
          </w:tcPr>
          <w:p>
            <w:pPr>
              <w:pStyle w:val="10"/>
              <w:spacing w:before="23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-395,000.00</w:t>
            </w:r>
          </w:p>
        </w:tc>
        <w:tc>
          <w:tcPr>
            <w:tcW w:w="1226" w:type="dxa"/>
          </w:tcPr>
          <w:p>
            <w:pPr>
              <w:pStyle w:val="10"/>
              <w:spacing w:before="23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420,450.00</w:t>
            </w:r>
          </w:p>
        </w:tc>
        <w:tc>
          <w:tcPr>
            <w:tcW w:w="1081" w:type="dxa"/>
          </w:tcPr>
          <w:p>
            <w:pPr>
              <w:pStyle w:val="10"/>
              <w:spacing w:before="23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23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spacing w:before="23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23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101,369.90</w:t>
            </w:r>
          </w:p>
        </w:tc>
        <w:tc>
          <w:tcPr>
            <w:tcW w:w="1096" w:type="dxa"/>
          </w:tcPr>
          <w:p>
            <w:pPr>
              <w:pStyle w:val="10"/>
              <w:spacing w:before="23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319,080.10</w:t>
            </w:r>
          </w:p>
        </w:tc>
        <w:tc>
          <w:tcPr>
            <w:tcW w:w="1212" w:type="dxa"/>
          </w:tcPr>
          <w:p>
            <w:pPr>
              <w:pStyle w:val="10"/>
              <w:spacing w:before="53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319,080.10</w:t>
            </w:r>
          </w:p>
        </w:tc>
        <w:tc>
          <w:tcPr>
            <w:tcW w:w="595" w:type="dxa"/>
          </w:tcPr>
          <w:p>
            <w:pPr>
              <w:pStyle w:val="10"/>
              <w:spacing w:before="23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789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4,020.00</w:t>
            </w:r>
          </w:p>
        </w:tc>
        <w:tc>
          <w:tcPr>
            <w:tcW w:w="1098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4,020.00</w:t>
            </w:r>
          </w:p>
        </w:tc>
        <w:tc>
          <w:tcPr>
            <w:tcW w:w="1081" w:type="dxa"/>
          </w:tcPr>
          <w:p>
            <w:pPr>
              <w:pStyle w:val="1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4,020.00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4,020.00</w:t>
            </w:r>
          </w:p>
        </w:tc>
        <w:tc>
          <w:tcPr>
            <w:tcW w:w="595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789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4,310.00</w:t>
            </w:r>
          </w:p>
        </w:tc>
        <w:tc>
          <w:tcPr>
            <w:tcW w:w="1098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4,310.00</w:t>
            </w:r>
          </w:p>
        </w:tc>
        <w:tc>
          <w:tcPr>
            <w:tcW w:w="1081" w:type="dxa"/>
          </w:tcPr>
          <w:p>
            <w:pPr>
              <w:pStyle w:val="1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4,310.00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4,310.00</w:t>
            </w:r>
          </w:p>
        </w:tc>
        <w:tc>
          <w:tcPr>
            <w:tcW w:w="595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789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1,150.00</w:t>
            </w:r>
          </w:p>
        </w:tc>
        <w:tc>
          <w:tcPr>
            <w:tcW w:w="1098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1,150.00</w:t>
            </w:r>
          </w:p>
        </w:tc>
        <w:tc>
          <w:tcPr>
            <w:tcW w:w="1081" w:type="dxa"/>
          </w:tcPr>
          <w:p>
            <w:pPr>
              <w:pStyle w:val="1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1,150.00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1,150.00</w:t>
            </w:r>
          </w:p>
        </w:tc>
        <w:tc>
          <w:tcPr>
            <w:tcW w:w="595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789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9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-15,070.00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930.00</w:t>
            </w:r>
          </w:p>
        </w:tc>
        <w:tc>
          <w:tcPr>
            <w:tcW w:w="1081" w:type="dxa"/>
          </w:tcPr>
          <w:p>
            <w:pPr>
              <w:pStyle w:val="1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930.00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930.00</w:t>
            </w:r>
          </w:p>
        </w:tc>
        <w:tc>
          <w:tcPr>
            <w:tcW w:w="595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789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98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81" w:type="dxa"/>
          </w:tcPr>
          <w:p>
            <w:pPr>
              <w:pStyle w:val="1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595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789" w:type="dxa"/>
          </w:tcPr>
          <w:p>
            <w:pPr>
              <w:pStyle w:val="1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112,771.00</w:t>
            </w:r>
          </w:p>
        </w:tc>
        <w:tc>
          <w:tcPr>
            <w:tcW w:w="109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-72,000.00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40,771.00</w:t>
            </w:r>
          </w:p>
        </w:tc>
        <w:tc>
          <w:tcPr>
            <w:tcW w:w="1081" w:type="dxa"/>
          </w:tcPr>
          <w:p>
            <w:pPr>
              <w:pStyle w:val="1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771.00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771.00</w:t>
            </w:r>
          </w:p>
        </w:tc>
        <w:tc>
          <w:tcPr>
            <w:tcW w:w="595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789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98" w:type="dxa"/>
          </w:tcPr>
          <w:p>
            <w:pPr>
              <w:pStyle w:val="1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-12,000.00</w:t>
            </w:r>
          </w:p>
        </w:tc>
        <w:tc>
          <w:tcPr>
            <w:tcW w:w="1226" w:type="dxa"/>
          </w:tcPr>
          <w:p>
            <w:pPr>
              <w:pStyle w:val="1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789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98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81" w:type="dxa"/>
          </w:tcPr>
          <w:p>
            <w:pPr>
              <w:pStyle w:val="1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483.60</w:t>
            </w:r>
          </w:p>
        </w:tc>
        <w:tc>
          <w:tcPr>
            <w:tcW w:w="1096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316.40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316.40</w:t>
            </w:r>
          </w:p>
        </w:tc>
        <w:tc>
          <w:tcPr>
            <w:tcW w:w="595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1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789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98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81" w:type="dxa"/>
          </w:tcPr>
          <w:p>
            <w:pPr>
              <w:pStyle w:val="1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595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1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>
            <w:pPr>
              <w:pStyle w:val="1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10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789" w:type="dxa"/>
          </w:tcPr>
          <w:p>
            <w:pPr>
              <w:pStyle w:val="1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5,800.00</w:t>
            </w:r>
          </w:p>
        </w:tc>
        <w:tc>
          <w:tcPr>
            <w:tcW w:w="1098" w:type="dxa"/>
          </w:tcPr>
          <w:p>
            <w:pPr>
              <w:pStyle w:val="1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1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5,800.00</w:t>
            </w:r>
          </w:p>
        </w:tc>
        <w:tc>
          <w:tcPr>
            <w:tcW w:w="1081" w:type="dxa"/>
          </w:tcPr>
          <w:p>
            <w:pPr>
              <w:pStyle w:val="1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5,800.00</w:t>
            </w:r>
          </w:p>
        </w:tc>
        <w:tc>
          <w:tcPr>
            <w:tcW w:w="1212" w:type="dxa"/>
          </w:tcPr>
          <w:p>
            <w:pPr>
              <w:pStyle w:val="10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10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5,800.00</w:t>
            </w:r>
          </w:p>
        </w:tc>
        <w:tc>
          <w:tcPr>
            <w:tcW w:w="595" w:type="dxa"/>
          </w:tcPr>
          <w:p>
            <w:pPr>
              <w:pStyle w:val="1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10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10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789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35,091.00</w:t>
            </w:r>
          </w:p>
        </w:tc>
        <w:tc>
          <w:tcPr>
            <w:tcW w:w="1098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-30,000.00</w:t>
            </w:r>
          </w:p>
        </w:tc>
        <w:tc>
          <w:tcPr>
            <w:tcW w:w="122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5,091.00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5,091.00</w:t>
            </w:r>
          </w:p>
        </w:tc>
        <w:tc>
          <w:tcPr>
            <w:tcW w:w="1212" w:type="dxa"/>
          </w:tcPr>
          <w:p>
            <w:pPr>
              <w:pStyle w:val="10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10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5,091.00</w:t>
            </w:r>
          </w:p>
        </w:tc>
        <w:tc>
          <w:tcPr>
            <w:tcW w:w="595" w:type="dxa"/>
          </w:tcPr>
          <w:p>
            <w:pPr>
              <w:pStyle w:val="10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10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93345"/>
                <wp:effectExtent l="0" t="0" r="0" b="0"/>
                <wp:wrapNone/>
                <wp:docPr id="194" name="Cuadro de texto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97"/>
                              <w:gridCol w:w="1225"/>
                              <w:gridCol w:w="1080"/>
                              <w:gridCol w:w="1079"/>
                              <w:gridCol w:w="933"/>
                              <w:gridCol w:w="1092"/>
                              <w:gridCol w:w="1093"/>
                              <w:gridCol w:w="1208"/>
                              <w:gridCol w:w="59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1,011,392.00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-524,070.00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487,322.00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244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4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101,853.50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345,468.50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>
                                  <w:pPr>
                                    <w:pStyle w:val="10"/>
                                    <w:spacing w:before="30" w:line="96" w:lineRule="exact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345,468.50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37" o:spid="_x0000_s1026" o:spt="202" type="#_x0000_t202" style="position:absolute;left:0pt;margin-left:260.55pt;margin-top:-1pt;height:7.35pt;width:513.95pt;mso-position-horizontal-relative:page;z-index:251783168;mso-width-relative:page;mso-height-relative:page;" filled="f" stroked="f" coordsize="21600,21600" o:gfxdata="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W6pIl2AAAAAoBAAAPAAAAAAAAAAEAIAAAACIAAABkcnMvZG93bnJldi54bWxQSwECFAAUAAAA&#10;CACHTuJAGc5XCrUBAAB7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97"/>
                        <w:gridCol w:w="1225"/>
                        <w:gridCol w:w="1080"/>
                        <w:gridCol w:w="1079"/>
                        <w:gridCol w:w="933"/>
                        <w:gridCol w:w="1092"/>
                        <w:gridCol w:w="1093"/>
                        <w:gridCol w:w="1208"/>
                        <w:gridCol w:w="59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10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1,011,392.00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-524,070.00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10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487,322.00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0"/>
                              <w:ind w:left="244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>
                            <w:pPr>
                              <w:pStyle w:val="10"/>
                              <w:spacing w:before="0"/>
                              <w:ind w:left="4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0"/>
                              <w:ind w:left="3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101,853.50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345,468.50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>
                            <w:pPr>
                              <w:pStyle w:val="10"/>
                              <w:spacing w:before="30" w:line="96" w:lineRule="exact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345,468.50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10"/>
                              <w:spacing w:before="0"/>
                              <w:ind w:right="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5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710"/>
        <w:gridCol w:w="1857"/>
        <w:gridCol w:w="937"/>
        <w:gridCol w:w="1089"/>
        <w:gridCol w:w="1099"/>
        <w:gridCol w:w="1081"/>
        <w:gridCol w:w="1200"/>
        <w:gridCol w:w="951"/>
        <w:gridCol w:w="1095"/>
        <w:gridCol w:w="1093"/>
        <w:gridCol w:w="7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10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10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10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2710" w:type="dxa"/>
          </w:tcPr>
          <w:p>
            <w:pPr>
              <w:pStyle w:val="10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857" w:type="dxa"/>
          </w:tcPr>
          <w:p>
            <w:pPr>
              <w:pStyle w:val="10"/>
              <w:spacing w:before="0"/>
              <w:ind w:left="93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211,229.00</w:t>
            </w:r>
          </w:p>
        </w:tc>
        <w:tc>
          <w:tcPr>
            <w:tcW w:w="937" w:type="dxa"/>
          </w:tcPr>
          <w:p>
            <w:pPr>
              <w:pStyle w:val="10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10"/>
              <w:spacing w:before="0"/>
              <w:ind w:left="29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211,229.00</w:t>
            </w:r>
          </w:p>
        </w:tc>
        <w:tc>
          <w:tcPr>
            <w:tcW w:w="1099" w:type="dxa"/>
          </w:tcPr>
          <w:p>
            <w:pPr>
              <w:pStyle w:val="10"/>
              <w:spacing w:before="0"/>
              <w:ind w:left="30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-30,000.00</w:t>
            </w:r>
          </w:p>
        </w:tc>
        <w:tc>
          <w:tcPr>
            <w:tcW w:w="1081" w:type="dxa"/>
          </w:tcPr>
          <w:p>
            <w:pPr>
              <w:pStyle w:val="10"/>
              <w:spacing w:before="0"/>
              <w:ind w:left="3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200" w:type="dxa"/>
          </w:tcPr>
          <w:p>
            <w:pPr>
              <w:pStyle w:val="10"/>
              <w:spacing w:before="0"/>
              <w:ind w:left="3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951" w:type="dxa"/>
          </w:tcPr>
          <w:p>
            <w:pPr>
              <w:pStyle w:val="10"/>
              <w:spacing w:before="0"/>
              <w:ind w:left="415" w:right="3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10"/>
              <w:spacing w:before="0"/>
              <w:ind w:left="30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181,229.00</w:t>
            </w:r>
          </w:p>
        </w:tc>
        <w:tc>
          <w:tcPr>
            <w:tcW w:w="1093" w:type="dxa"/>
          </w:tcPr>
          <w:p>
            <w:pPr>
              <w:pStyle w:val="10"/>
              <w:spacing w:before="30" w:line="96" w:lineRule="exact"/>
              <w:ind w:left="29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181,229.00</w:t>
            </w:r>
          </w:p>
        </w:tc>
        <w:tc>
          <w:tcPr>
            <w:tcW w:w="713" w:type="dxa"/>
          </w:tcPr>
          <w:p>
            <w:pPr>
              <w:pStyle w:val="10"/>
              <w:spacing w:before="0"/>
              <w:ind w:left="30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30,000.0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line="324" w:lineRule="auto"/>
        <w:ind w:left="2397" w:right="11518" w:firstLine="604"/>
        <w:jc w:val="righ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page">
                  <wp:posOffset>3241675</wp:posOffset>
                </wp:positionH>
                <wp:positionV relativeFrom="paragraph">
                  <wp:posOffset>-12700</wp:posOffset>
                </wp:positionV>
                <wp:extent cx="6593840" cy="779780"/>
                <wp:effectExtent l="0" t="0" r="0" b="0"/>
                <wp:wrapNone/>
                <wp:docPr id="192" name="Cuadro de texto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384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73"/>
                              <w:gridCol w:w="1007"/>
                              <w:gridCol w:w="1115"/>
                              <w:gridCol w:w="1098"/>
                              <w:gridCol w:w="1080"/>
                              <w:gridCol w:w="1080"/>
                              <w:gridCol w:w="1069"/>
                              <w:gridCol w:w="1094"/>
                              <w:gridCol w:w="1092"/>
                              <w:gridCol w:w="77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973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181,229.00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30"/>
                                    <w:ind w:right="2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181,229.00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>
                                  <w:pPr>
                                    <w:pStyle w:val="10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97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-524,070.00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698,551.00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101,853.50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526,697.50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526,697.50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9" w:hRule="atLeast"/>
                              </w:trPr>
                              <w:tc>
                                <w:tcPr>
                                  <w:tcW w:w="973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-524,070.00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698,551.00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101,853.50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526,697.50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526,697.50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973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1,414,161.00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-684,815.00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729,346.00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101,853.50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557,492.50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557,492.50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973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-3,312,454.63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7,119,940.32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9,746,491.98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7,983,634.51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42,680,122.60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62"/>
                                    <w:ind w:right="2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50,151,968.87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>
                                  <w:pPr>
                                    <w:pStyle w:val="10"/>
                                    <w:spacing w:before="32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2,794,644.9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973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-3,312,454.63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7,119,940.32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9,746,491.98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7,983,634.51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42,680,122.60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10"/>
                                    <w:spacing w:before="67" w:line="96" w:lineRule="exact"/>
                                    <w:ind w:right="2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50,151,968.87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2,794,644.9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38" o:spid="_x0000_s1026" o:spt="202" type="#_x0000_t202" style="position:absolute;left:0pt;margin-left:255.25pt;margin-top:-1pt;height:61.4pt;width:519.2pt;mso-position-horizontal-relative:page;z-index:251782144;mso-width-relative:page;mso-height-relative:page;" filled="f" stroked="f" coordsize="21600,21600" o:gfxdata="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NJ3Eo3aAAAACwEAAA8AAAAAAAAAAQAgAAAAIgAAAGRycy9kb3ducmV2LnhtbFBLAQIUABQA&#10;AAAIAIdO4kAzfklOtQEAAHw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73"/>
                        <w:gridCol w:w="1007"/>
                        <w:gridCol w:w="1115"/>
                        <w:gridCol w:w="1098"/>
                        <w:gridCol w:w="1080"/>
                        <w:gridCol w:w="1080"/>
                        <w:gridCol w:w="1069"/>
                        <w:gridCol w:w="1094"/>
                        <w:gridCol w:w="1092"/>
                        <w:gridCol w:w="77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973" w:type="dxa"/>
                          </w:tcPr>
                          <w:p>
                            <w:pPr>
                              <w:pStyle w:val="10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>
                            <w:pPr>
                              <w:pStyle w:val="10"/>
                              <w:spacing w:before="0"/>
                              <w:ind w:righ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0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181,229.00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30"/>
                              <w:ind w:right="2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181,229.00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>
                            <w:pPr>
                              <w:pStyle w:val="10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973" w:type="dxa"/>
                          </w:tcPr>
                          <w:p>
                            <w:pPr>
                              <w:pStyle w:val="10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>
                            <w:pPr>
                              <w:pStyle w:val="10"/>
                              <w:spacing w:before="32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-524,070.00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2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698,551.00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32"/>
                              <w:ind w:right="2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101,853.50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526,697.50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62"/>
                              <w:ind w:right="2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526,697.50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>
                            <w:pPr>
                              <w:pStyle w:val="10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9" w:hRule="atLeast"/>
                        </w:trPr>
                        <w:tc>
                          <w:tcPr>
                            <w:tcW w:w="973" w:type="dxa"/>
                          </w:tcPr>
                          <w:p>
                            <w:pPr>
                              <w:pStyle w:val="10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>
                            <w:pPr>
                              <w:pStyle w:val="10"/>
                              <w:spacing w:before="3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-524,070.00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698,551.00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37"/>
                              <w:ind w:right="2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101,853.50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7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526,697.50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67"/>
                              <w:ind w:right="2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526,697.50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>
                            <w:pPr>
                              <w:pStyle w:val="10"/>
                              <w:spacing w:before="3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973" w:type="dxa"/>
                          </w:tcPr>
                          <w:p>
                            <w:pPr>
                              <w:pStyle w:val="10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1,414,161.00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>
                            <w:pPr>
                              <w:pStyle w:val="10"/>
                              <w:spacing w:before="3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-684,815.00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729,346.00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37"/>
                              <w:ind w:right="2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101,853.50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7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557,492.50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67"/>
                              <w:ind w:right="2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557,492.50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>
                            <w:pPr>
                              <w:pStyle w:val="10"/>
                              <w:spacing w:before="3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973" w:type="dxa"/>
                          </w:tcPr>
                          <w:p>
                            <w:pPr>
                              <w:pStyle w:val="10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>
                            <w:pPr>
                              <w:pStyle w:val="10"/>
                              <w:spacing w:before="32"/>
                              <w:ind w:righ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2"/>
                              <w:ind w:right="2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-3,312,454.63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7,119,940.32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9,746,491.98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32"/>
                              <w:ind w:right="2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7,983,634.51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2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42,680,122.60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62"/>
                              <w:ind w:right="2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50,151,968.87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>
                            <w:pPr>
                              <w:pStyle w:val="10"/>
                              <w:spacing w:before="32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2,794,644.9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973" w:type="dxa"/>
                          </w:tcPr>
                          <w:p>
                            <w:pPr>
                              <w:pStyle w:val="10"/>
                              <w:spacing w:before="3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>
                            <w:pPr>
                              <w:pStyle w:val="10"/>
                              <w:spacing w:before="37"/>
                              <w:ind w:righ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10"/>
                              <w:spacing w:before="37"/>
                              <w:ind w:right="2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10"/>
                              <w:spacing w:before="3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-3,312,454.63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7,119,940.32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10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9,746,491.98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10"/>
                              <w:spacing w:before="37"/>
                              <w:ind w:right="2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7,983,634.51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10"/>
                              <w:spacing w:before="37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42,680,122.60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10"/>
                              <w:spacing w:before="67" w:line="96" w:lineRule="exact"/>
                              <w:ind w:right="2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50,151,968.87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>
                            <w:pPr>
                              <w:pStyle w:val="10"/>
                              <w:spacing w:before="37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2,794,644.9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7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w w:val="100"/>
          <w:sz w:val="14"/>
        </w:rPr>
        <w:t xml:space="preserve">  </w:t>
      </w:r>
      <w:r>
        <w:rPr>
          <w:b/>
          <w:sz w:val="14"/>
        </w:rPr>
        <w:t>Total Grupo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de</w:t>
      </w:r>
      <w:r>
        <w:rPr>
          <w:b/>
          <w:spacing w:val="2"/>
          <w:sz w:val="14"/>
        </w:rPr>
        <w:t xml:space="preserve"> </w:t>
      </w:r>
      <w:r>
        <w:rPr>
          <w:b/>
          <w:sz w:val="14"/>
        </w:rPr>
        <w:t>Gasto: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 Actividad /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Obra:</w:t>
      </w:r>
    </w:p>
    <w:p>
      <w:pPr>
        <w:spacing w:before="0" w:line="328" w:lineRule="auto"/>
        <w:ind w:left="2533" w:right="11519" w:firstLine="347"/>
        <w:jc w:val="righ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9"/>
          <w:sz w:val="14"/>
        </w:rPr>
        <w:t xml:space="preserve"> </w:t>
      </w:r>
      <w:r>
        <w:rPr>
          <w:b/>
          <w:sz w:val="14"/>
        </w:rPr>
        <w:t>Proyecto: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 Sub</w:t>
      </w:r>
      <w:r>
        <w:rPr>
          <w:b/>
          <w:spacing w:val="-8"/>
          <w:sz w:val="14"/>
        </w:rPr>
        <w:t xml:space="preserve"> </w:t>
      </w:r>
      <w:r>
        <w:rPr>
          <w:b/>
          <w:sz w:val="14"/>
        </w:rPr>
        <w:t>Programa:</w:t>
      </w:r>
    </w:p>
    <w:p>
      <w:pPr>
        <w:spacing w:after="0" w:line="328" w:lineRule="auto"/>
        <w:jc w:val="righ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89" name="Grupo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88" name="Rectángulo 340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39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mYrINQAAAAEAQAADwAAAAAAAAABACAAAAAiAAAAZHJzL2Rvd25y&#10;ZXYueG1sUEsBAhQAFAAAAAgAh07iQBv5HIMCAgAAjQQAAA4AAAAAAAAAAQAgAAAAIwEAAGRycy9l&#10;Mm9Eb2MueG1sUEsFBgAAAAAGAAYAWQEAAJcFAAAAAA==&#10;">
                <o:lock v:ext="edit" aspectratio="f"/>
                <v:rect id="Rectángulo 340" o:spid="_x0000_s1026" o:spt="1" style="position:absolute;left:0;top:0;height:50;width:15120;" fillcolor="#000000" filled="t" stroked="f" coordsize="21600,21600" o:gfxdata="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zOoC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41" name="Rectángulo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29.95pt;height:2.5pt;width:756pt;mso-position-horizontal-relative:page;z-index:-25147596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Milp52QAAAAkBAAAPAAAAAAAAAAEAIAAAACIAAABkcnMvZG93bnJldi54bWxQSwECFAAUAAAA&#10;CACHTuJAP3xd17QBAAByAwAADgAAAAAAAAABACAAAAAoAQAAZHJzL2Uyb0RvYy54bWxQSwUGAAAA&#10;AAYABgBZAQAAT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94640"/>
                <wp:effectExtent l="0" t="0" r="0" b="0"/>
                <wp:wrapNone/>
                <wp:docPr id="195" name="Cuadro de texto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880"/>
                              <w:gridCol w:w="843"/>
                              <w:gridCol w:w="1113"/>
                              <w:gridCol w:w="1097"/>
                              <w:gridCol w:w="1079"/>
                              <w:gridCol w:w="1079"/>
                              <w:gridCol w:w="1067"/>
                              <w:gridCol w:w="1093"/>
                              <w:gridCol w:w="1090"/>
                              <w:gridCol w:w="76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58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071"/>
                                    </w:tabs>
                                    <w:spacing w:before="88" w:line="170" w:lineRule="auto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Programa: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-3,312,454.63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4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7,119,940.32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4" w:right="2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9,746,491.98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48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7,983,634.51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left="239" w:right="2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42,680,122.60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97"/>
                                    <w:ind w:left="226" w:right="2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50,151,968.87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10"/>
                                    <w:spacing w:before="67"/>
                                    <w:ind w:right="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2,794,644.9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5880" w:type="dxa"/>
                                </w:tcPr>
                                <w:p>
                                  <w:pPr>
                                    <w:pStyle w:val="10"/>
                                    <w:tabs>
                                      <w:tab w:val="left" w:pos="2536"/>
                                    </w:tabs>
                                    <w:spacing w:before="57" w:line="105" w:lineRule="exact"/>
                                    <w:ind w:right="4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Unidad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Ejecutora: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-3,312,454.63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44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7,119,940.32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44" w:right="2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9,746,491.98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48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7,983,634.51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left="239" w:right="2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42,680,122.60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10"/>
                                    <w:spacing w:before="67" w:line="96" w:lineRule="exact"/>
                                    <w:ind w:left="226" w:right="2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50,151,968.87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10"/>
                                    <w:spacing w:before="37"/>
                                    <w:ind w:right="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2,794,644.9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42" o:spid="_x0000_s1026" o:spt="202" type="#_x0000_t202" style="position:absolute;left:0pt;margin-left:18pt;margin-top:31.2pt;height:23.2pt;width:756pt;mso-position-horizontal-relative:page;z-index:251784192;mso-width-relative:page;mso-height-relative:page;" filled="f" stroked="f" coordsize="21600,21600" o:gfxdata="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D7Vja2QAAAAoBAAAPAAAAAAAAAAEAIAAAACIAAABkcnMvZG93bnJldi54bWxQSwECFAAUAAAA&#10;CACHTuJA+dgQCL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880"/>
                        <w:gridCol w:w="843"/>
                        <w:gridCol w:w="1113"/>
                        <w:gridCol w:w="1097"/>
                        <w:gridCol w:w="1079"/>
                        <w:gridCol w:w="1079"/>
                        <w:gridCol w:w="1067"/>
                        <w:gridCol w:w="1093"/>
                        <w:gridCol w:w="1090"/>
                        <w:gridCol w:w="76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0" w:hRule="atLeast"/>
                        </w:trPr>
                        <w:tc>
                          <w:tcPr>
                            <w:tcW w:w="58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tabs>
                                <w:tab w:val="left" w:pos="2071"/>
                              </w:tabs>
                              <w:spacing w:before="88" w:line="170" w:lineRule="auto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Programa: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-3,312,454.63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4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7,119,940.32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4" w:right="2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9,746,491.98</w:t>
                            </w:r>
                          </w:p>
                        </w:tc>
                        <w:tc>
                          <w:tcPr>
                            <w:tcW w:w="106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48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7,983,634.51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left="239" w:right="2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42,680,122.60</w:t>
                            </w:r>
                          </w:p>
                        </w:tc>
                        <w:tc>
                          <w:tcPr>
                            <w:tcW w:w="109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97"/>
                              <w:ind w:left="226" w:right="2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50,151,968.87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10"/>
                              <w:spacing w:before="67"/>
                              <w:ind w:right="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2,794,644.9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5880" w:type="dxa"/>
                          </w:tcPr>
                          <w:p>
                            <w:pPr>
                              <w:pStyle w:val="10"/>
                              <w:tabs>
                                <w:tab w:val="left" w:pos="2536"/>
                              </w:tabs>
                              <w:spacing w:before="57" w:line="105" w:lineRule="exact"/>
                              <w:ind w:right="447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Unidad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Ejecutora: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843" w:type="dxa"/>
                          </w:tcPr>
                          <w:p>
                            <w:pPr>
                              <w:pStyle w:val="10"/>
                              <w:spacing w:before="37"/>
                              <w:ind w:right="2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>
                            <w:pPr>
                              <w:pStyle w:val="10"/>
                              <w:spacing w:before="37"/>
                              <w:ind w:left="2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10"/>
                              <w:spacing w:before="37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-3,312,454.63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7"/>
                              <w:ind w:left="244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7,119,940.32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10"/>
                              <w:spacing w:before="37"/>
                              <w:ind w:left="244" w:right="2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9,746,491.98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10"/>
                              <w:spacing w:before="37"/>
                              <w:ind w:left="248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7,983,634.51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10"/>
                              <w:spacing w:before="37"/>
                              <w:ind w:left="239" w:right="2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42,680,122.60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10"/>
                              <w:spacing w:before="67" w:line="96" w:lineRule="exact"/>
                              <w:ind w:left="226" w:right="2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50,151,968.87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10"/>
                              <w:spacing w:before="37"/>
                              <w:ind w:right="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2,794,644.9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6"/>
        <w:ind w:left="100"/>
      </w:pPr>
      <w:r>
        <w:rPr>
          <w:w w:val="105"/>
        </w:rPr>
        <w:t>PAGADO</w:t>
      </w:r>
    </w:p>
    <w:p>
      <w:pPr>
        <w:pStyle w:val="6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6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6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6"/>
        <w:spacing w:before="42"/>
        <w:ind w:right="118"/>
        <w:jc w:val="right"/>
      </w:pPr>
      <w:r>
        <w:t>PAGAR</w:t>
      </w:r>
    </w:p>
    <w:sectPr>
      <w:type w:val="continuous"/>
      <w:pgSz w:w="15840" w:h="12240" w:orient="landscape"/>
      <w:pgMar w:top="2580" w:right="240" w:bottom="280" w:left="260" w:header="720" w:footer="720" w:gutter="0"/>
      <w:cols w:equalWidth="0" w:num="10">
        <w:col w:w="1134" w:space="66"/>
        <w:col w:w="704" w:space="256"/>
        <w:col w:w="4502" w:space="330"/>
        <w:col w:w="668" w:space="39"/>
        <w:col w:w="1037" w:space="40"/>
        <w:col w:w="1884" w:space="260"/>
        <w:col w:w="674" w:space="474"/>
        <w:col w:w="1152" w:space="225"/>
        <w:col w:w="855" w:space="105"/>
        <w:col w:w="93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b w:val="0"/>
        <w:sz w:val="20"/>
      </w:rPr>
    </w:pPr>
    <w:r>
      <mc:AlternateContent>
        <mc:Choice Requires="wps">
          <w:drawing>
            <wp:anchor distT="0" distB="0" distL="114300" distR="114300" simplePos="0" relativeHeight="251785216" behindDoc="1" locked="0" layoutInCell="1" allowOverlap="1">
              <wp:simplePos x="0" y="0"/>
              <wp:positionH relativeFrom="page">
                <wp:posOffset>2734310</wp:posOffset>
              </wp:positionH>
              <wp:positionV relativeFrom="page">
                <wp:posOffset>310515</wp:posOffset>
              </wp:positionV>
              <wp:extent cx="3214370" cy="895350"/>
              <wp:effectExtent l="0" t="0" r="0" b="0"/>
              <wp:wrapNone/>
              <wp:docPr id="34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4370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3"/>
                            <w:ind w:left="20" w:right="18" w:firstLine="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Sistema de Contabilidad Integrada Gubernamental Ejecución de Gastos - Reportes - Informacion Analitica</w:t>
                          </w:r>
                        </w:p>
                        <w:p>
                          <w:pPr>
                            <w:spacing w:before="117"/>
                            <w:ind w:left="135" w:right="77" w:firstLine="0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Ejecucion Analitica del Presupuesto</w:t>
                          </w:r>
                        </w:p>
                        <w:p>
                          <w:pPr>
                            <w:spacing w:before="111"/>
                            <w:ind w:left="135" w:right="133" w:firstLine="0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Expresado en Quetzales</w:t>
                          </w:r>
                        </w:p>
                        <w:p>
                          <w:pPr>
                            <w:spacing w:before="56"/>
                            <w:ind w:left="135" w:right="138" w:firstLine="0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Unidad Ejecutora Igual a 217, Entidad Institucional Igual a 11130016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1" o:spid="_x0000_s1026" o:spt="202" type="#_x0000_t202" style="position:absolute;left:0pt;margin-left:215.3pt;margin-top:24.45pt;height:70.5pt;width:253.1pt;mso-position-horizontal-relative:page;mso-position-vertical-relative:page;z-index:-251531264;mso-width-relative:page;mso-height-relative:page;" filled="f" stroked="f" coordsize="21600,21600" o:gfxdata="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O8W8ljYAAAACgEAAA8AAAAAAAAAAQAgAAAAIgAAAGRycy9kb3ducmV2LnhtbFBLAQIUABQAAAAI&#10;AIdO4kBAe+91tAEAAHoDAAAOAAAAAAAAAAEAIAAAACc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"/>
                      <w:ind w:left="20" w:right="18" w:firstLine="3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Sistema de Contabilidad Integrada Gubernamental Ejecución de Gastos - Reportes - Informacion Analitica</w:t>
                    </w:r>
                  </w:p>
                  <w:p>
                    <w:pPr>
                      <w:spacing w:before="117"/>
                      <w:ind w:left="135" w:right="77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Ejecucion Analitica del Presupuesto</w:t>
                    </w:r>
                  </w:p>
                  <w:p>
                    <w:pPr>
                      <w:spacing w:before="111"/>
                      <w:ind w:left="135" w:right="133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Expresado en Quetzales</w:t>
                    </w:r>
                  </w:p>
                  <w:p>
                    <w:pPr>
                      <w:spacing w:before="56"/>
                      <w:ind w:left="135" w:right="13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Unidad Ejecutora Igual a 217, Entidad Institucional Igual a 11130016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5216" behindDoc="1" locked="0" layoutInCell="1" allowOverlap="1">
              <wp:simplePos x="0" y="0"/>
              <wp:positionH relativeFrom="page">
                <wp:posOffset>8877300</wp:posOffset>
              </wp:positionH>
              <wp:positionV relativeFrom="page">
                <wp:posOffset>610870</wp:posOffset>
              </wp:positionV>
              <wp:extent cx="177165" cy="137795"/>
              <wp:effectExtent l="0" t="0" r="0" b="0"/>
              <wp:wrapNone/>
              <wp:docPr id="34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2" o:spid="_x0000_s1026" o:spt="202" type="#_x0000_t202" style="position:absolute;left:0pt;margin-left:699pt;margin-top:48.1pt;height:10.85pt;width:13.95pt;mso-position-horizontal-relative:page;mso-position-vertical-relative:page;z-index:-251531264;mso-width-relative:page;mso-height-relative:page;" filled="f" stroked="f" coordsize="21600,21600" o:gfxdata="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NCRCbaAAAADAEAAA8AAAAAAAAAAQAgAAAAIgAAAGRycy9kb3ducmV2LnhtbFBLAQIUABQAAAAI&#10;AIdO4kCN97RysgEAAHk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6240" behindDoc="1" locked="0" layoutInCell="1" allowOverlap="1">
              <wp:simplePos x="0" y="0"/>
              <wp:positionH relativeFrom="page">
                <wp:posOffset>9499600</wp:posOffset>
              </wp:positionH>
              <wp:positionV relativeFrom="page">
                <wp:posOffset>610870</wp:posOffset>
              </wp:positionV>
              <wp:extent cx="126365" cy="137795"/>
              <wp:effectExtent l="0" t="0" r="0" b="0"/>
              <wp:wrapNone/>
              <wp:docPr id="344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36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52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3" o:spid="_x0000_s1026" o:spt="202" type="#_x0000_t202" style="position:absolute;left:0pt;margin-left:748pt;margin-top:48.1pt;height:10.85pt;width:9.95pt;mso-position-horizontal-relative:page;mso-position-vertical-relative:page;z-index:-251530240;mso-width-relative:page;mso-height-relative:page;" filled="f" stroked="f" coordsize="21600,21600" o:gfxdata="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QkJSfaAAAADAEAAA8AAAAAAAAAAQAgAAAAIgAAAGRycy9kb3ducmV2LnhtbFBLAQIUABQAAAAI&#10;AIdO4kB7QL4LsgEAAHk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52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6240" behindDoc="1" locked="0" layoutInCell="1" allowOverlap="1">
              <wp:simplePos x="0" y="0"/>
              <wp:positionH relativeFrom="page">
                <wp:posOffset>8293100</wp:posOffset>
              </wp:positionH>
              <wp:positionV relativeFrom="page">
                <wp:posOffset>621030</wp:posOffset>
              </wp:positionV>
              <wp:extent cx="424180" cy="442595"/>
              <wp:effectExtent l="0" t="0" r="0" b="0"/>
              <wp:wrapNone/>
              <wp:docPr id="345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180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 w:line="312" w:lineRule="auto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w w:val="95"/>
                              <w:sz w:val="16"/>
                            </w:rPr>
                            <w:t xml:space="preserve">PAGINA </w:t>
                          </w:r>
                          <w:r>
                            <w:rPr>
                              <w:b/>
                              <w:sz w:val="16"/>
                            </w:rPr>
                            <w:t>FECHA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HORA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4" o:spid="_x0000_s1026" o:spt="202" type="#_x0000_t202" style="position:absolute;left:0pt;margin-left:653pt;margin-top:48.9pt;height:34.85pt;width:33.4pt;mso-position-horizontal-relative:page;mso-position-vertical-relative:page;z-index:-251530240;mso-width-relative:page;mso-height-relative:page;" filled="f" stroked="f" coordsize="21600,21600" o:gfxdata="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R&#10;P2fa2QAAAAwBAAAPAAAAAAAAAAEAIAAAACIAAABkcnMvZG93bnJldi54bWxQSwECFAAUAAAACACH&#10;TuJAQgQ2R7EBAAB5AwAADgAAAAAAAAABACAAAAAo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 w:line="312" w:lineRule="auto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5"/>
                        <w:sz w:val="16"/>
                      </w:rPr>
                      <w:t xml:space="preserve">PAGINA </w:t>
                    </w:r>
                    <w:r>
                      <w:rPr>
                        <w:b/>
                        <w:sz w:val="16"/>
                      </w:rPr>
                      <w:t>FECHA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HORA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7264" behindDoc="1" locked="0" layoutInCell="1" allowOverlap="1">
              <wp:simplePos x="0" y="0"/>
              <wp:positionH relativeFrom="page">
                <wp:posOffset>8766810</wp:posOffset>
              </wp:positionH>
              <wp:positionV relativeFrom="page">
                <wp:posOffset>621030</wp:posOffset>
              </wp:positionV>
              <wp:extent cx="64770" cy="442595"/>
              <wp:effectExtent l="0" t="0" r="0" b="0"/>
              <wp:wrapNone/>
              <wp:docPr id="346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70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w w:val="99"/>
                              <w:sz w:val="16"/>
                            </w:rPr>
                            <w:t>:</w:t>
                          </w:r>
                        </w:p>
                        <w:p>
                          <w:pPr>
                            <w:spacing w:before="56"/>
                            <w:ind w:left="28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w w:val="99"/>
                              <w:sz w:val="16"/>
                            </w:rPr>
                            <w:t>:</w:t>
                          </w:r>
                        </w:p>
                        <w:p>
                          <w:pPr>
                            <w:spacing w:before="56"/>
                            <w:ind w:left="28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w w:val="99"/>
                              <w:sz w:val="16"/>
                            </w:rPr>
                            <w:t>: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5" o:spid="_x0000_s1026" o:spt="202" type="#_x0000_t202" style="position:absolute;left:0pt;margin-left:690.3pt;margin-top:48.9pt;height:34.85pt;width:5.1pt;mso-position-horizontal-relative:page;mso-position-vertical-relative:page;z-index:-251529216;mso-width-relative:page;mso-height-relative:page;" filled="f" stroked="f" coordsize="21600,21600" o:gfxdata="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PdsB7NkAAAAMAQAADwAAAAAAAAABACAAAAAiAAAAZHJzL2Rvd25yZXYueG1sUEsBAhQAFAAAAAgA&#10;h07iQBZjI9CyAQAAeAMAAA4AAAAAAAAAAQAgAAAAKA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9"/>
                        <w:sz w:val="16"/>
                      </w:rPr>
                      <w:t>:</w:t>
                    </w:r>
                  </w:p>
                  <w:p>
                    <w:pPr>
                      <w:spacing w:before="56"/>
                      <w:ind w:left="28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9"/>
                        <w:sz w:val="16"/>
                      </w:rPr>
                      <w:t>:</w:t>
                    </w:r>
                  </w:p>
                  <w:p>
                    <w:pPr>
                      <w:spacing w:before="56"/>
                      <w:ind w:left="28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9"/>
                        <w:sz w:val="16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7264" behindDoc="1" locked="0" layoutInCell="1" allowOverlap="1">
              <wp:simplePos x="0" y="0"/>
              <wp:positionH relativeFrom="page">
                <wp:posOffset>9207500</wp:posOffset>
              </wp:positionH>
              <wp:positionV relativeFrom="page">
                <wp:posOffset>621030</wp:posOffset>
              </wp:positionV>
              <wp:extent cx="165735" cy="137795"/>
              <wp:effectExtent l="0" t="0" r="0" b="0"/>
              <wp:wrapNone/>
              <wp:docPr id="347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DE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6" o:spid="_x0000_s1026" o:spt="202" type="#_x0000_t202" style="position:absolute;left:0pt;margin-left:725pt;margin-top:48.9pt;height:10.85pt;width:13.05pt;mso-position-horizontal-relative:page;mso-position-vertical-relative:page;z-index:-251529216;mso-width-relative:page;mso-height-relative:page;" filled="f" stroked="f" coordsize="21600,21600" o:gfxdata="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W8wKTaAAAADAEAAA8AAAAAAAAAAQAgAAAAIgAAAGRycy9kb3ducmV2LnhtbFBLAQIUABQAAAAI&#10;AIdO4kC9eze/sgEAAHk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DE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8288" behindDoc="1" locked="0" layoutInCell="1" allowOverlap="1">
              <wp:simplePos x="0" y="0"/>
              <wp:positionH relativeFrom="page">
                <wp:posOffset>8902700</wp:posOffset>
              </wp:positionH>
              <wp:positionV relativeFrom="page">
                <wp:posOffset>763270</wp:posOffset>
              </wp:positionV>
              <wp:extent cx="662305" cy="442595"/>
              <wp:effectExtent l="0" t="0" r="0" b="0"/>
              <wp:wrapNone/>
              <wp:docPr id="348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305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3/11/2023</w:t>
                          </w:r>
                        </w:p>
                        <w:p>
                          <w:pPr>
                            <w:spacing w:before="56"/>
                            <w:ind w:left="59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8:44.29</w:t>
                          </w:r>
                        </w:p>
                        <w:p>
                          <w:pPr>
                            <w:spacing w:before="56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R00804480.rpt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7" o:spid="_x0000_s1026" o:spt="202" type="#_x0000_t202" style="position:absolute;left:0pt;margin-left:701pt;margin-top:60.1pt;height:34.85pt;width:52.15pt;mso-position-horizontal-relative:page;mso-position-vertical-relative:page;z-index:-251528192;mso-width-relative:page;mso-height-relative:page;" filled="f" stroked="f" coordsize="21600,21600" o:gfxdata="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x0pwLaAAAADQEAAA8AAAAAAAAAAQAgAAAAIgAAAGRycy9kb3ducmV2LnhtbFBLAQIUABQAAAAI&#10;AIdO4kDh6tHgsgEAAHk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3/11/2023</w:t>
                    </w:r>
                  </w:p>
                  <w:p>
                    <w:pPr>
                      <w:spacing w:before="56"/>
                      <w:ind w:left="59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8:44.29</w:t>
                    </w:r>
                  </w:p>
                  <w:p>
                    <w:pPr>
                      <w:spacing w:before="56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R00804480.rpt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8288" behindDoc="1" locked="0" layoutInCell="1" allowOverlap="1">
              <wp:simplePos x="0" y="0"/>
              <wp:positionH relativeFrom="page">
                <wp:posOffset>8293100</wp:posOffset>
              </wp:positionH>
              <wp:positionV relativeFrom="page">
                <wp:posOffset>1078230</wp:posOffset>
              </wp:positionV>
              <wp:extent cx="547370" cy="137795"/>
              <wp:effectExtent l="0" t="0" r="0" b="0"/>
              <wp:wrapNone/>
              <wp:docPr id="349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737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REPORTE: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8" o:spid="_x0000_s1026" o:spt="202" type="#_x0000_t202" style="position:absolute;left:0pt;margin-left:653pt;margin-top:84.9pt;height:10.85pt;width:43.1pt;mso-position-horizontal-relative:page;mso-position-vertical-relative:page;z-index:-251528192;mso-width-relative:page;mso-height-relative:page;" filled="f" stroked="f" coordsize="21600,21600" o:gfxdata="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38uSuNkAAAANAQAADwAAAAAAAAABACAAAAAiAAAAZHJzL2Rvd25yZXYueG1sUEsBAhQAFAAAAAgA&#10;h07iQOvE0KKyAQAAeQMAAA4AAAAAAAAAAQAgAAAAKA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REPORTE: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9312" behindDoc="1" locked="0" layoutInCell="1" allowOverlap="1">
              <wp:simplePos x="0" y="0"/>
              <wp:positionH relativeFrom="page">
                <wp:posOffset>3208655</wp:posOffset>
              </wp:positionH>
              <wp:positionV relativeFrom="page">
                <wp:posOffset>1296670</wp:posOffset>
              </wp:positionV>
              <wp:extent cx="2266950" cy="137795"/>
              <wp:effectExtent l="0" t="0" r="0" b="0"/>
              <wp:wrapNone/>
              <wp:docPr id="350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695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DEL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MES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OCTUBRE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AL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MES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OCTUBRE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9" o:spid="_x0000_s1026" o:spt="202" type="#_x0000_t202" style="position:absolute;left:0pt;margin-left:252.65pt;margin-top:102.1pt;height:10.85pt;width:178.5pt;mso-position-horizontal-relative:page;mso-position-vertical-relative:page;z-index:-251527168;mso-width-relative:page;mso-height-relative:page;" filled="f" stroked="f" coordsize="21600,21600" o:gfxdata="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S&#10;7QNc2QAAAAsBAAAPAAAAAAAAAAEAIAAAACIAAABkcnMvZG93bnJldi54bWxQSwECFAAUAAAACACH&#10;TuJAPXj7+LEBAAB6AwAADgAAAAAAAAABACAAAAAo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DEL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MES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DE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OCTUBRE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AL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MES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DE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OCTUBRE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931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1524000</wp:posOffset>
              </wp:positionV>
              <wp:extent cx="204470" cy="125095"/>
              <wp:effectExtent l="0" t="0" r="0" b="0"/>
              <wp:wrapNone/>
              <wp:docPr id="351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2023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10" o:spid="_x0000_s1026" o:spt="202" type="#_x0000_t202" style="position:absolute;left:0pt;margin-left:71pt;margin-top:120pt;height:9.85pt;width:16.1pt;mso-position-horizontal-relative:page;mso-position-vertical-relative:page;z-index:-251527168;mso-width-relative:page;mso-height-relative:page;" filled="f" stroked="f" coordsize="21600,21600" o:gfxdata="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D&#10;Qsck2QAAAAsBAAAPAAAAAAAAAAEAIAAAACIAAABkcnMvZG93bnJldi54bWxQSwECFAAUAAAACACH&#10;TuJARsOxMbEBAAB6AwAADgAAAAAAAAABACAAAAAo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2023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90336" behindDoc="1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1536065</wp:posOffset>
              </wp:positionV>
              <wp:extent cx="553085" cy="125095"/>
              <wp:effectExtent l="0" t="0" r="0" b="0"/>
              <wp:wrapNone/>
              <wp:docPr id="352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0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EJERCICIO: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11" o:spid="_x0000_s1026" o:spt="202" type="#_x0000_t202" style="position:absolute;left:0pt;margin-left:17pt;margin-top:120.95pt;height:9.85pt;width:43.55pt;mso-position-horizontal-relative:page;mso-position-vertical-relative:page;z-index:-251526144;mso-width-relative:page;mso-height-relative:page;" filled="f" stroked="f" coordsize="21600,21600" o:gfxdata="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n&#10;j6Yi2AAAAAoBAAAPAAAAAAAAAAEAIAAAACIAAABkcnMvZG93bnJldi54bWxQSwECFAAUAAAACACH&#10;TuJA970i5LIBAAB6AwAADgAAAAAAAAABACAAAAAn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EJERCICIO: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283"/>
      <w:numFmt w:val="decimal"/>
      <w:lvlText w:val="%1"/>
      <w:lvlJc w:val="left"/>
      <w:pPr>
        <w:ind w:left="774" w:hanging="394"/>
        <w:jc w:val="left"/>
      </w:pPr>
      <w:rPr>
        <w:rFonts w:hint="default" w:ascii="Times New Roman" w:hAnsi="Times New Roman" w:eastAsia="Times New Roman" w:cs="Times New Roman"/>
        <w:w w:val="105"/>
        <w:sz w:val="10"/>
        <w:szCs w:val="1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1078" w:hanging="39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376" w:hanging="39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675" w:hanging="39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973" w:hanging="39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271" w:hanging="39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570" w:hanging="39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868" w:hanging="39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3167" w:hanging="394"/>
      </w:pPr>
      <w:rPr>
        <w:rFonts w:hint="default"/>
        <w:lang w:val="es-ES" w:eastAsia="en-US" w:bidi="ar-SA"/>
      </w:rPr>
    </w:lvl>
  </w:abstractNum>
  <w:abstractNum w:abstractNumId="1">
    <w:nsid w:val="BF205925"/>
    <w:multiLevelType w:val="multilevel"/>
    <w:tmpl w:val="BF205925"/>
    <w:lvl w:ilvl="0" w:tentative="0">
      <w:start w:val="71"/>
      <w:numFmt w:val="decimalZero"/>
      <w:lvlText w:val="%1"/>
      <w:lvlJc w:val="left"/>
      <w:pPr>
        <w:ind w:left="774" w:hanging="394"/>
        <w:jc w:val="left"/>
      </w:pPr>
      <w:rPr>
        <w:rFonts w:hint="default" w:ascii="Times New Roman" w:hAnsi="Times New Roman" w:eastAsia="Times New Roman" w:cs="Times New Roman"/>
        <w:w w:val="105"/>
        <w:sz w:val="10"/>
        <w:szCs w:val="1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2236" w:hanging="39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3692" w:hanging="39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5148" w:hanging="39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6604" w:hanging="39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8060" w:hanging="39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9516" w:hanging="39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10972" w:hanging="39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12428" w:hanging="394"/>
      </w:pPr>
      <w:rPr>
        <w:rFonts w:hint="default"/>
        <w:lang w:val="es-ES" w:eastAsia="en-US" w:bidi="ar-SA"/>
      </w:rPr>
    </w:lvl>
  </w:abstractNum>
  <w:abstractNum w:abstractNumId="2">
    <w:nsid w:val="CF092B84"/>
    <w:multiLevelType w:val="multilevel"/>
    <w:tmpl w:val="CF092B84"/>
    <w:lvl w:ilvl="0" w:tentative="0">
      <w:start w:val="26"/>
      <w:numFmt w:val="decimalZero"/>
      <w:lvlText w:val="%1"/>
      <w:lvlJc w:val="left"/>
      <w:pPr>
        <w:ind w:left="1540" w:hanging="394"/>
        <w:jc w:val="left"/>
      </w:pPr>
      <w:rPr>
        <w:rFonts w:hint="default" w:ascii="Times New Roman" w:hAnsi="Times New Roman" w:eastAsia="Times New Roman" w:cs="Times New Roman"/>
        <w:w w:val="105"/>
        <w:position w:val="1"/>
        <w:sz w:val="10"/>
        <w:szCs w:val="1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2920" w:hanging="39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4300" w:hanging="39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5680" w:hanging="39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7060" w:hanging="39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8440" w:hanging="39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9820" w:hanging="39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11200" w:hanging="39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12580" w:hanging="394"/>
      </w:pPr>
      <w:rPr>
        <w:rFonts w:hint="default"/>
        <w:lang w:val="es-ES" w:eastAsia="en-US" w:bidi="ar-SA"/>
      </w:rPr>
    </w:lvl>
  </w:abstractNum>
  <w:abstractNum w:abstractNumId="3">
    <w:nsid w:val="0053208E"/>
    <w:multiLevelType w:val="multilevel"/>
    <w:tmpl w:val="0053208E"/>
    <w:lvl w:ilvl="0" w:tentative="0">
      <w:start w:val="11"/>
      <w:numFmt w:val="decimalZero"/>
      <w:lvlText w:val="%1"/>
      <w:lvlJc w:val="left"/>
      <w:pPr>
        <w:ind w:left="774" w:hanging="394"/>
        <w:jc w:val="left"/>
      </w:pPr>
      <w:rPr>
        <w:rFonts w:hint="default" w:ascii="Times New Roman" w:hAnsi="Times New Roman" w:eastAsia="Times New Roman" w:cs="Times New Roman"/>
        <w:w w:val="105"/>
        <w:sz w:val="10"/>
        <w:szCs w:val="1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2236" w:hanging="39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3692" w:hanging="39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5148" w:hanging="39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6604" w:hanging="39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8060" w:hanging="39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9516" w:hanging="39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10972" w:hanging="39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12428" w:hanging="394"/>
      </w:pPr>
      <w:rPr>
        <w:rFonts w:hint="default"/>
        <w:lang w:val="es-ES" w:eastAsia="en-US" w:bidi="ar-SA"/>
      </w:rPr>
    </w:lvl>
  </w:abstractNum>
  <w:abstractNum w:abstractNumId="4">
    <w:nsid w:val="03D62ECE"/>
    <w:multiLevelType w:val="multilevel"/>
    <w:tmpl w:val="03D62ECE"/>
    <w:lvl w:ilvl="0" w:tentative="0">
      <w:start w:val="17"/>
      <w:numFmt w:val="decimalZero"/>
      <w:lvlText w:val="%1"/>
      <w:lvlJc w:val="left"/>
      <w:pPr>
        <w:ind w:left="1247" w:hanging="361"/>
        <w:jc w:val="left"/>
      </w:pPr>
      <w:rPr>
        <w:rFonts w:hint="default" w:ascii="Times New Roman" w:hAnsi="Times New Roman" w:eastAsia="Times New Roman" w:cs="Times New Roman"/>
        <w:w w:val="100"/>
        <w:sz w:val="14"/>
        <w:szCs w:val="1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2650" w:hanging="361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4060" w:hanging="361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5470" w:hanging="361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6880" w:hanging="361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8290" w:hanging="361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9700" w:hanging="361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11110" w:hanging="361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12520" w:hanging="361"/>
      </w:pPr>
      <w:rPr>
        <w:rFonts w:hint="default"/>
        <w:lang w:val="es-ES" w:eastAsia="en-US" w:bidi="ar-SA"/>
      </w:rPr>
    </w:lvl>
  </w:abstractNum>
  <w:abstractNum w:abstractNumId="5">
    <w:nsid w:val="59ADCABA"/>
    <w:multiLevelType w:val="multilevel"/>
    <w:tmpl w:val="59ADCABA"/>
    <w:lvl w:ilvl="0" w:tentative="0">
      <w:start w:val="32"/>
      <w:numFmt w:val="decimalZero"/>
      <w:lvlText w:val="%1"/>
      <w:lvlJc w:val="left"/>
      <w:pPr>
        <w:ind w:left="774" w:hanging="394"/>
        <w:jc w:val="left"/>
      </w:pPr>
      <w:rPr>
        <w:rFonts w:hint="default" w:ascii="Times New Roman" w:hAnsi="Times New Roman" w:eastAsia="Times New Roman" w:cs="Times New Roman"/>
        <w:w w:val="105"/>
        <w:position w:val="1"/>
        <w:sz w:val="10"/>
        <w:szCs w:val="1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2236" w:hanging="39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3692" w:hanging="39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5148" w:hanging="39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6604" w:hanging="39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8060" w:hanging="39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9516" w:hanging="39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10972" w:hanging="39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12428" w:hanging="394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FB37E0"/>
    <w:rsid w:val="688878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type="paragraph" w:styleId="2">
    <w:name w:val="heading 1"/>
    <w:basedOn w:val="1"/>
    <w:qFormat/>
    <w:uiPriority w:val="1"/>
    <w:pPr>
      <w:spacing w:before="34"/>
      <w:ind w:left="2747"/>
      <w:outlineLvl w:val="1"/>
    </w:pPr>
    <w:rPr>
      <w:rFonts w:ascii="Times New Roman" w:hAnsi="Times New Roman" w:eastAsia="Times New Roman" w:cs="Times New Roman"/>
      <w:b/>
      <w:bCs/>
      <w:sz w:val="14"/>
      <w:szCs w:val="14"/>
      <w:lang w:val="es-ES" w:eastAsia="en-US" w:bidi="ar-SA"/>
    </w:rPr>
  </w:style>
  <w:style w:type="paragraph" w:styleId="3">
    <w:name w:val="heading 2"/>
    <w:basedOn w:val="1"/>
    <w:qFormat/>
    <w:uiPriority w:val="1"/>
    <w:pPr>
      <w:ind w:left="1433"/>
      <w:outlineLvl w:val="2"/>
    </w:pPr>
    <w:rPr>
      <w:rFonts w:ascii="Times New Roman" w:hAnsi="Times New Roman" w:eastAsia="Times New Roman" w:cs="Times New Roman"/>
      <w:sz w:val="14"/>
      <w:szCs w:val="14"/>
      <w:lang w:val="es-ES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Times New Roman" w:hAnsi="Times New Roman" w:eastAsia="Times New Roman" w:cs="Times New Roman"/>
      <w:b/>
      <w:bCs/>
      <w:sz w:val="12"/>
      <w:szCs w:val="12"/>
      <w:lang w:val="es-ES" w:eastAsia="en-US" w:bidi="ar-SA"/>
    </w:rPr>
  </w:style>
  <w:style w:type="paragraph" w:styleId="7">
    <w:name w:val="Title"/>
    <w:basedOn w:val="1"/>
    <w:qFormat/>
    <w:uiPriority w:val="1"/>
    <w:pPr>
      <w:spacing w:before="13"/>
      <w:ind w:left="20" w:right="18"/>
      <w:jc w:val="center"/>
    </w:pPr>
    <w:rPr>
      <w:rFonts w:ascii="Times New Roman" w:hAnsi="Times New Roman" w:eastAsia="Times New Roman" w:cs="Times New Roman"/>
      <w:b/>
      <w:bCs/>
      <w:sz w:val="21"/>
      <w:szCs w:val="21"/>
      <w:lang w:val="es-ES" w:eastAsia="en-US" w:bidi="ar-SA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774" w:hanging="394"/>
    </w:pPr>
    <w:rPr>
      <w:rFonts w:ascii="Times New Roman" w:hAnsi="Times New Roman" w:eastAsia="Times New Roman" w:cs="Times New Roman"/>
      <w:lang w:val="es-ES" w:eastAsia="en-US" w:bidi="ar-SA"/>
    </w:rPr>
  </w:style>
  <w:style w:type="paragraph" w:customStyle="1" w:styleId="10">
    <w:name w:val="Table Paragraph"/>
    <w:basedOn w:val="1"/>
    <w:qFormat/>
    <w:uiPriority w:val="1"/>
    <w:pPr>
      <w:spacing w:before="78"/>
      <w:jc w:val="right"/>
    </w:pPr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2023-11-03T14:49:00Z</dcterms:created>
  <dc:creator>maria.equite</dc:creator>
  <cp:lastModifiedBy>evelyn.escobar</cp:lastModifiedBy>
  <dcterms:modified xsi:type="dcterms:W3CDTF">2023-11-24T20:12:52Z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Crystal Reports</vt:lpwstr>
  </property>
  <property fmtid="{D5CDD505-2E9C-101B-9397-08002B2CF9AE}" pid="3" name="LastSaved">
    <vt:filetime>2023-11-03T00:00:00Z</vt:filetime>
  </property>
  <property fmtid="{D5CDD505-2E9C-101B-9397-08002B2CF9AE}" pid="4" name="KSOProductBuildVer">
    <vt:lpwstr>2058-12.2.0.13306</vt:lpwstr>
  </property>
  <property fmtid="{D5CDD505-2E9C-101B-9397-08002B2CF9AE}" pid="5" name="ICV">
    <vt:lpwstr>B5DC5F3DE55E4B868E8C548E7E537F65_13</vt:lpwstr>
  </property>
</Properties>
</file>