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0" w:line="240" w:lineRule="auto"/>
        <w:rPr>
          <w:sz w:val="3"/>
        </w:rPr>
      </w:pPr>
      <w:bookmarkStart w:id="0" w:name="_GoBack"/>
      <w:bookmarkEnd w:id="0"/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07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06" name="Rectángulo 3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2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iZisg1AAAAAQBAAAPAAAAAAAAAAEAIAAAACIAAABkcnMvZG93bnJldi54bWxQ&#10;SwECFAAUAAAACACHTuJAEFIHPvsBAACJBAAADgAAAAAAAAABACAAAAAjAQAAZHJzL2Uyb0RvYy54&#10;bWxQSwUGAAAAAAYABgBZAQAAkAUAAAAA&#10;">
                <o:lock v:ext="edit" aspectratio="f"/>
                <v:rect id="Rectángulo 3" o:spid="_x0000_s1026" o:spt="1" style="position:absolute;left:0;top:0;height:50;width:15120;" fillcolor="#000000" filled="t" stroked="f" coordsize="21600,21600" o:gfxdata="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1zCDO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sz w:val="6"/>
        </w:rPr>
      </w:pPr>
    </w:p>
    <w:p>
      <w:pPr>
        <w:spacing w:after="0" w:line="240" w:lineRule="auto"/>
        <w:rPr>
          <w:sz w:val="6"/>
        </w:rPr>
        <w:sectPr>
          <w:headerReference r:id="rId5" w:type="default"/>
          <w:type w:val="continuous"/>
          <w:pgSz w:w="15840" w:h="12240" w:orient="landscape"/>
          <w:pgMar w:top="2580" w:right="240" w:bottom="280" w:left="260" w:header="509" w:footer="720" w:gutter="0"/>
          <w:pgNumType w:start="1"/>
          <w:cols w:space="720" w:num="1"/>
        </w:sectPr>
      </w:pPr>
    </w:p>
    <w:p>
      <w:pPr>
        <w:pStyle w:val="2"/>
        <w:spacing w:line="537" w:lineRule="auto"/>
        <w:ind w:left="100" w:right="27"/>
      </w:pPr>
      <w:r>
        <mc:AlternateContent>
          <mc:Choice Requires="wps">
            <w:drawing>
              <wp:anchor distT="0" distB="0" distL="114300" distR="114300" simplePos="0" relativeHeight="25178316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276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4" o:spid="_x0000_s1026" o:spt="1" style="position:absolute;left:0pt;margin-left:18pt;margin-top:29.95pt;height:2.5pt;width:756pt;mso-position-horizontal-relative:page;z-index:-251533312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zIpaedkAAAAJAQAADwAAAAAAAAABACAAAAAiAAAAZHJzL2Rvd25yZXYueG1sUEsBAhQAFAAA&#10;AAgAh07iQKrPSvy1AQAAcAMAAA4AAAAAAAAAAQAgAAAAKAEAAGRycy9lMm9Eb2MueG1sUEsFBgAA&#10;AAAGAAYAWQEAAE8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rPr>
          <w:w w:val="105"/>
        </w:rPr>
        <w:t>PAGADO</w:t>
      </w:r>
    </w:p>
    <w:p>
      <w:pPr>
        <w:pStyle w:val="5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5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5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5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tabs>
          <w:tab w:val="left" w:pos="1059"/>
          <w:tab w:val="left" w:pos="3819"/>
        </w:tabs>
        <w:spacing w:before="0" w:line="146" w:lineRule="exact"/>
        <w:ind w:left="100" w:right="0" w:firstLine="0"/>
        <w:jc w:val="left"/>
        <w:rPr>
          <w:sz w:val="14"/>
        </w:rPr>
      </w:pPr>
      <w:r>
        <w:rPr>
          <w:b/>
          <w:position w:val="-1"/>
          <w:sz w:val="14"/>
        </w:rPr>
        <w:t>ENTIDAD:</w:t>
      </w:r>
      <w:r>
        <w:rPr>
          <w:position w:val="-1"/>
          <w:sz w:val="14"/>
        </w:rPr>
        <w:tab/>
      </w:r>
      <w:r>
        <w:rPr>
          <w:b/>
          <w:sz w:val="14"/>
        </w:rPr>
        <w:t>1113-0016-217-00</w:t>
      </w:r>
      <w:r>
        <w:rPr>
          <w:sz w:val="14"/>
        </w:rPr>
        <w:tab/>
      </w:r>
      <w:r>
        <w:rPr>
          <w:sz w:val="14"/>
        </w:rPr>
        <w:t>CONSEJO NACIONAL DE ÁREAS</w:t>
      </w:r>
      <w:r>
        <w:rPr>
          <w:spacing w:val="-1"/>
          <w:sz w:val="14"/>
        </w:rPr>
        <w:t xml:space="preserve"> </w:t>
      </w:r>
      <w:r>
        <w:rPr>
          <w:sz w:val="14"/>
        </w:rPr>
        <w:t>PROTEGIDAS</w:t>
      </w:r>
    </w:p>
    <w:p>
      <w:pPr>
        <w:spacing w:before="120" w:line="427" w:lineRule="auto"/>
        <w:ind w:left="449" w:right="7884" w:hanging="240"/>
        <w:jc w:val="left"/>
        <w:rPr>
          <w:sz w:val="14"/>
        </w:rPr>
      </w:pPr>
      <w:r>
        <w:rPr>
          <w:sz w:val="14"/>
        </w:rPr>
        <w:t>31 PROTECCIÓN, CONSERVACIÓN Y RESTAURACIÓN PARA EL USO SOSTENIBLE DE LAS ÁREAS PROTEGIDA 00 SIN</w:t>
      </w:r>
      <w:r>
        <w:rPr>
          <w:spacing w:val="-2"/>
          <w:sz w:val="14"/>
        </w:rPr>
        <w:t xml:space="preserve"> </w:t>
      </w:r>
      <w:r>
        <w:rPr>
          <w:sz w:val="14"/>
        </w:rPr>
        <w:t>SUBPROGRAMA</w:t>
      </w:r>
    </w:p>
    <w:p>
      <w:pPr>
        <w:tabs>
          <w:tab w:val="left" w:pos="1059"/>
        </w:tabs>
        <w:spacing w:before="0" w:line="145" w:lineRule="exact"/>
        <w:ind w:left="646" w:right="0" w:firstLine="0"/>
        <w:jc w:val="left"/>
        <w:rPr>
          <w:sz w:val="14"/>
        </w:rPr>
      </w:pPr>
      <w:r>
        <w:rPr>
          <w:sz w:val="14"/>
        </w:rPr>
        <w:t>000</w:t>
      </w:r>
      <w:r>
        <w:rPr>
          <w:sz w:val="14"/>
        </w:rPr>
        <w:tab/>
      </w:r>
      <w:r>
        <w:rPr>
          <w:sz w:val="14"/>
        </w:rPr>
        <w:t>SIN</w:t>
      </w:r>
      <w:r>
        <w:rPr>
          <w:spacing w:val="-4"/>
          <w:sz w:val="14"/>
        </w:rPr>
        <w:t xml:space="preserve"> </w:t>
      </w:r>
      <w:r>
        <w:rPr>
          <w:sz w:val="14"/>
        </w:rPr>
        <w:t>PROYECTO</w:t>
      </w:r>
    </w:p>
    <w:p>
      <w:pPr>
        <w:tabs>
          <w:tab w:val="left" w:pos="1659"/>
        </w:tabs>
        <w:spacing w:before="141"/>
        <w:ind w:left="886" w:right="0" w:firstLine="0"/>
        <w:jc w:val="left"/>
        <w:rPr>
          <w:sz w:val="14"/>
        </w:rPr>
      </w:pPr>
      <w:r>
        <w:rPr>
          <w:sz w:val="14"/>
        </w:rPr>
        <w:t xml:space="preserve">009   </w:t>
      </w:r>
      <w:r>
        <w:rPr>
          <w:spacing w:val="10"/>
          <w:sz w:val="14"/>
        </w:rPr>
        <w:t xml:space="preserve"> </w:t>
      </w:r>
      <w:r>
        <w:rPr>
          <w:sz w:val="14"/>
        </w:rPr>
        <w:t>000</w:t>
      </w:r>
      <w:r>
        <w:rPr>
          <w:sz w:val="14"/>
        </w:rPr>
        <w:tab/>
      </w:r>
      <w:r>
        <w:rPr>
          <w:sz w:val="14"/>
        </w:rPr>
        <w:t>DIRECCIÓN Y COORDINACIÓN</w:t>
      </w:r>
    </w:p>
    <w:p>
      <w:pPr>
        <w:spacing w:before="59" w:after="23"/>
        <w:ind w:left="1433" w:right="0" w:firstLine="0"/>
        <w:jc w:val="left"/>
        <w:rPr>
          <w:sz w:val="14"/>
        </w:rPr>
      </w:pPr>
      <w:r>
        <w:rPr>
          <w:sz w:val="14"/>
        </w:rPr>
        <w:t>000 SERVICIOS PERSONALES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093"/>
        <w:gridCol w:w="1271"/>
        <w:gridCol w:w="1099"/>
        <w:gridCol w:w="1266"/>
        <w:gridCol w:w="936"/>
        <w:gridCol w:w="1081"/>
        <w:gridCol w:w="1081"/>
        <w:gridCol w:w="1056"/>
        <w:gridCol w:w="1096"/>
        <w:gridCol w:w="1159"/>
        <w:gridCol w:w="6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</w:tc>
        <w:tc>
          <w:tcPr>
            <w:tcW w:w="1271" w:type="dxa"/>
          </w:tcPr>
          <w:p>
            <w:pPr>
              <w:pStyle w:val="9"/>
              <w:spacing w:before="0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2,909,580.00</w:t>
            </w:r>
          </w:p>
        </w:tc>
        <w:tc>
          <w:tcPr>
            <w:tcW w:w="1099" w:type="dxa"/>
          </w:tcPr>
          <w:p>
            <w:pPr>
              <w:pStyle w:val="9"/>
              <w:spacing w:before="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>
            <w:pPr>
              <w:pStyle w:val="9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2,909,580.00</w:t>
            </w:r>
          </w:p>
        </w:tc>
        <w:tc>
          <w:tcPr>
            <w:tcW w:w="936" w:type="dxa"/>
          </w:tcPr>
          <w:p>
            <w:pPr>
              <w:pStyle w:val="9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211,362.00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211,362.00</w:t>
            </w:r>
          </w:p>
        </w:tc>
        <w:tc>
          <w:tcPr>
            <w:tcW w:w="1056" w:type="dxa"/>
          </w:tcPr>
          <w:p>
            <w:pPr>
              <w:pStyle w:val="9"/>
              <w:spacing w:before="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211,362.00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1,129,921.68</w:t>
            </w:r>
          </w:p>
        </w:tc>
        <w:tc>
          <w:tcPr>
            <w:tcW w:w="1159" w:type="dxa"/>
          </w:tcPr>
          <w:p>
            <w:pPr>
              <w:pStyle w:val="9"/>
              <w:spacing w:before="3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1,129,921.68</w:t>
            </w:r>
          </w:p>
        </w:tc>
        <w:tc>
          <w:tcPr>
            <w:tcW w:w="687" w:type="dxa"/>
          </w:tcPr>
          <w:p>
            <w:pPr>
              <w:pStyle w:val="9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012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spacing w:before="91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PERSONAL AL SALARIO DEL</w:t>
            </w:r>
          </w:p>
        </w:tc>
        <w:tc>
          <w:tcPr>
            <w:tcW w:w="1271" w:type="dxa"/>
          </w:tcPr>
          <w:p>
            <w:pPr>
              <w:pStyle w:val="9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161,820.00</w:t>
            </w:r>
          </w:p>
        </w:tc>
        <w:tc>
          <w:tcPr>
            <w:tcW w:w="1099" w:type="dxa"/>
          </w:tcPr>
          <w:p>
            <w:pPr>
              <w:pStyle w:val="9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>
            <w:pPr>
              <w:pStyle w:val="9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161,820.00</w:t>
            </w:r>
          </w:p>
        </w:tc>
        <w:tc>
          <w:tcPr>
            <w:tcW w:w="936" w:type="dxa"/>
          </w:tcPr>
          <w:p>
            <w:pPr>
              <w:pStyle w:val="9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13,485.00</w:t>
            </w:r>
          </w:p>
        </w:tc>
        <w:tc>
          <w:tcPr>
            <w:tcW w:w="1081" w:type="dxa"/>
          </w:tcPr>
          <w:p>
            <w:pPr>
              <w:pStyle w:val="9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13,485.00</w:t>
            </w:r>
          </w:p>
        </w:tc>
        <w:tc>
          <w:tcPr>
            <w:tcW w:w="1056" w:type="dxa"/>
          </w:tcPr>
          <w:p>
            <w:pPr>
              <w:pStyle w:val="9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13,485.00</w:t>
            </w:r>
          </w:p>
        </w:tc>
        <w:tc>
          <w:tcPr>
            <w:tcW w:w="1096" w:type="dxa"/>
          </w:tcPr>
          <w:p>
            <w:pPr>
              <w:pStyle w:val="9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53,940.00</w:t>
            </w:r>
          </w:p>
        </w:tc>
        <w:tc>
          <w:tcPr>
            <w:tcW w:w="1159" w:type="dxa"/>
          </w:tcPr>
          <w:p>
            <w:pPr>
              <w:pStyle w:val="9"/>
              <w:spacing w:before="4"/>
              <w:jc w:val="left"/>
              <w:rPr>
                <w:sz w:val="9"/>
              </w:rPr>
            </w:pPr>
          </w:p>
          <w:p>
            <w:pPr>
              <w:pStyle w:val="9"/>
              <w:spacing w:before="0" w:line="104" w:lineRule="exact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53,940.00</w:t>
            </w:r>
          </w:p>
        </w:tc>
        <w:tc>
          <w:tcPr>
            <w:tcW w:w="687" w:type="dxa"/>
          </w:tcPr>
          <w:p>
            <w:pPr>
              <w:pStyle w:val="9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013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spacing w:before="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  <w:p>
            <w:pPr>
              <w:pStyle w:val="9"/>
              <w:spacing w:before="37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ANTIGÜEDAD AL</w:t>
            </w:r>
          </w:p>
        </w:tc>
        <w:tc>
          <w:tcPr>
            <w:tcW w:w="1271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246"/>
              <w:rPr>
                <w:sz w:val="10"/>
              </w:rPr>
            </w:pPr>
            <w:r>
              <w:rPr>
                <w:w w:val="105"/>
                <w:sz w:val="10"/>
              </w:rPr>
              <w:t>3,900.00</w:t>
            </w:r>
          </w:p>
        </w:tc>
        <w:tc>
          <w:tcPr>
            <w:tcW w:w="1099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13,786.00</w:t>
            </w:r>
          </w:p>
        </w:tc>
        <w:tc>
          <w:tcPr>
            <w:tcW w:w="1266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17,686.00</w:t>
            </w:r>
          </w:p>
        </w:tc>
        <w:tc>
          <w:tcPr>
            <w:tcW w:w="936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9,473.21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9,473.21</w:t>
            </w:r>
          </w:p>
        </w:tc>
        <w:tc>
          <w:tcPr>
            <w:tcW w:w="1056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9,473.21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6,287.79</w:t>
            </w:r>
          </w:p>
        </w:tc>
        <w:tc>
          <w:tcPr>
            <w:tcW w:w="1159" w:type="dxa"/>
          </w:tcPr>
          <w:p>
            <w:pPr>
              <w:pStyle w:val="9"/>
              <w:spacing w:before="5"/>
              <w:jc w:val="left"/>
              <w:rPr>
                <w:sz w:val="15"/>
              </w:rPr>
            </w:pPr>
          </w:p>
          <w:p>
            <w:pPr>
              <w:pStyle w:val="9"/>
              <w:spacing w:before="0" w:line="104" w:lineRule="exact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6,287.79</w:t>
            </w:r>
          </w:p>
        </w:tc>
        <w:tc>
          <w:tcPr>
            <w:tcW w:w="687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014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spacing w:before="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  <w:p>
            <w:pPr>
              <w:pStyle w:val="9"/>
              <w:spacing w:before="37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CALIDAD PROFESIONAL AL</w:t>
            </w:r>
          </w:p>
        </w:tc>
        <w:tc>
          <w:tcPr>
            <w:tcW w:w="1271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112,500.00</w:t>
            </w:r>
          </w:p>
        </w:tc>
        <w:tc>
          <w:tcPr>
            <w:tcW w:w="1099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112,500.00</w:t>
            </w:r>
          </w:p>
        </w:tc>
        <w:tc>
          <w:tcPr>
            <w:tcW w:w="936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8,250.00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8,250.00</w:t>
            </w:r>
          </w:p>
        </w:tc>
        <w:tc>
          <w:tcPr>
            <w:tcW w:w="1056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8,250.00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45,237.50</w:t>
            </w:r>
          </w:p>
        </w:tc>
        <w:tc>
          <w:tcPr>
            <w:tcW w:w="1159" w:type="dxa"/>
          </w:tcPr>
          <w:p>
            <w:pPr>
              <w:pStyle w:val="9"/>
              <w:spacing w:before="5"/>
              <w:jc w:val="left"/>
              <w:rPr>
                <w:sz w:val="15"/>
              </w:rPr>
            </w:pPr>
          </w:p>
          <w:p>
            <w:pPr>
              <w:pStyle w:val="9"/>
              <w:spacing w:before="0" w:line="104" w:lineRule="exact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45,237.50</w:t>
            </w:r>
          </w:p>
        </w:tc>
        <w:tc>
          <w:tcPr>
            <w:tcW w:w="687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015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spacing w:before="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  <w:p>
            <w:pPr>
              <w:pStyle w:val="9"/>
              <w:spacing w:before="37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271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2,032,100.00</w:t>
            </w:r>
          </w:p>
        </w:tc>
        <w:tc>
          <w:tcPr>
            <w:tcW w:w="1099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2,032,100.00</w:t>
            </w:r>
          </w:p>
        </w:tc>
        <w:tc>
          <w:tcPr>
            <w:tcW w:w="936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139,600.00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139,600.00</w:t>
            </w:r>
          </w:p>
        </w:tc>
        <w:tc>
          <w:tcPr>
            <w:tcW w:w="1056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139,600.00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804,756.88</w:t>
            </w:r>
          </w:p>
        </w:tc>
        <w:tc>
          <w:tcPr>
            <w:tcW w:w="1159" w:type="dxa"/>
          </w:tcPr>
          <w:p>
            <w:pPr>
              <w:pStyle w:val="9"/>
              <w:spacing w:before="5"/>
              <w:jc w:val="left"/>
              <w:rPr>
                <w:sz w:val="15"/>
              </w:rPr>
            </w:pPr>
          </w:p>
          <w:p>
            <w:pPr>
              <w:pStyle w:val="9"/>
              <w:spacing w:before="0" w:line="104" w:lineRule="exact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804,756.88</w:t>
            </w:r>
          </w:p>
        </w:tc>
        <w:tc>
          <w:tcPr>
            <w:tcW w:w="687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5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021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spacing w:before="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PERMANENTE</w:t>
            </w:r>
          </w:p>
          <w:p>
            <w:pPr>
              <w:pStyle w:val="9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SUPERNUMERARIO</w:t>
            </w:r>
          </w:p>
        </w:tc>
        <w:tc>
          <w:tcPr>
            <w:tcW w:w="1271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928,800.00</w:t>
            </w:r>
          </w:p>
        </w:tc>
        <w:tc>
          <w:tcPr>
            <w:tcW w:w="1099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928,800.00</w:t>
            </w:r>
          </w:p>
        </w:tc>
        <w:tc>
          <w:tcPr>
            <w:tcW w:w="936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61,350.00</w:t>
            </w:r>
          </w:p>
        </w:tc>
        <w:tc>
          <w:tcPr>
            <w:tcW w:w="1056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61,350.00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120,943.55</w:t>
            </w:r>
          </w:p>
        </w:tc>
        <w:tc>
          <w:tcPr>
            <w:tcW w:w="1159" w:type="dxa"/>
          </w:tcPr>
          <w:p>
            <w:pPr>
              <w:pStyle w:val="9"/>
              <w:spacing w:before="5"/>
              <w:jc w:val="left"/>
              <w:rPr>
                <w:sz w:val="15"/>
              </w:rPr>
            </w:pPr>
          </w:p>
          <w:p>
            <w:pPr>
              <w:pStyle w:val="9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398,869.76</w:t>
            </w:r>
          </w:p>
        </w:tc>
        <w:tc>
          <w:tcPr>
            <w:tcW w:w="687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022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POR CONTRATO</w:t>
            </w:r>
          </w:p>
        </w:tc>
        <w:tc>
          <w:tcPr>
            <w:tcW w:w="1271" w:type="dxa"/>
          </w:tcPr>
          <w:p>
            <w:pPr>
              <w:pStyle w:val="9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8,121,600.00</w:t>
            </w:r>
          </w:p>
        </w:tc>
        <w:tc>
          <w:tcPr>
            <w:tcW w:w="1099" w:type="dxa"/>
          </w:tcPr>
          <w:p>
            <w:pPr>
              <w:pStyle w:val="9"/>
              <w:ind w:right="266"/>
              <w:rPr>
                <w:sz w:val="10"/>
              </w:rPr>
            </w:pPr>
            <w:r>
              <w:rPr>
                <w:w w:val="105"/>
                <w:sz w:val="10"/>
              </w:rPr>
              <w:t>-344,858.00</w:t>
            </w:r>
          </w:p>
        </w:tc>
        <w:tc>
          <w:tcPr>
            <w:tcW w:w="1266" w:type="dxa"/>
          </w:tcPr>
          <w:p>
            <w:pPr>
              <w:pStyle w:val="9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7,776,742.00</w:t>
            </w:r>
          </w:p>
        </w:tc>
        <w:tc>
          <w:tcPr>
            <w:tcW w:w="936" w:type="dxa"/>
          </w:tcPr>
          <w:p>
            <w:pPr>
              <w:pStyle w:val="9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558,793.55</w:t>
            </w:r>
          </w:p>
        </w:tc>
        <w:tc>
          <w:tcPr>
            <w:tcW w:w="1081" w:type="dxa"/>
          </w:tcPr>
          <w:p>
            <w:pPr>
              <w:pStyle w:val="9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558,793.55</w:t>
            </w:r>
          </w:p>
        </w:tc>
        <w:tc>
          <w:tcPr>
            <w:tcW w:w="1056" w:type="dxa"/>
          </w:tcPr>
          <w:p>
            <w:pPr>
              <w:pStyle w:val="9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558,793.55</w:t>
            </w:r>
          </w:p>
        </w:tc>
        <w:tc>
          <w:tcPr>
            <w:tcW w:w="1096" w:type="dxa"/>
          </w:tcPr>
          <w:p>
            <w:pPr>
              <w:pStyle w:val="9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3,623,594.68</w:t>
            </w:r>
          </w:p>
        </w:tc>
        <w:tc>
          <w:tcPr>
            <w:tcW w:w="1159" w:type="dxa"/>
          </w:tcPr>
          <w:p>
            <w:pPr>
              <w:pStyle w:val="9"/>
              <w:spacing w:before="4"/>
              <w:jc w:val="left"/>
              <w:rPr>
                <w:sz w:val="9"/>
              </w:rPr>
            </w:pPr>
          </w:p>
          <w:p>
            <w:pPr>
              <w:pStyle w:val="9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3,623,594.68</w:t>
            </w:r>
          </w:p>
        </w:tc>
        <w:tc>
          <w:tcPr>
            <w:tcW w:w="687" w:type="dxa"/>
          </w:tcPr>
          <w:p>
            <w:pPr>
              <w:pStyle w:val="9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026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spacing w:before="91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CALIDAD PROFESIONAL AL</w:t>
            </w:r>
          </w:p>
        </w:tc>
        <w:tc>
          <w:tcPr>
            <w:tcW w:w="1271" w:type="dxa"/>
          </w:tcPr>
          <w:p>
            <w:pPr>
              <w:pStyle w:val="9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180,000.00</w:t>
            </w:r>
          </w:p>
        </w:tc>
        <w:tc>
          <w:tcPr>
            <w:tcW w:w="1099" w:type="dxa"/>
          </w:tcPr>
          <w:p>
            <w:pPr>
              <w:pStyle w:val="9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>
            <w:pPr>
              <w:pStyle w:val="9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180,000.00</w:t>
            </w:r>
          </w:p>
        </w:tc>
        <w:tc>
          <w:tcPr>
            <w:tcW w:w="936" w:type="dxa"/>
          </w:tcPr>
          <w:p>
            <w:pPr>
              <w:pStyle w:val="9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12,229.84</w:t>
            </w:r>
          </w:p>
        </w:tc>
        <w:tc>
          <w:tcPr>
            <w:tcW w:w="1081" w:type="dxa"/>
          </w:tcPr>
          <w:p>
            <w:pPr>
              <w:pStyle w:val="9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13,354.84</w:t>
            </w:r>
          </w:p>
        </w:tc>
        <w:tc>
          <w:tcPr>
            <w:tcW w:w="1056" w:type="dxa"/>
          </w:tcPr>
          <w:p>
            <w:pPr>
              <w:pStyle w:val="9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13,354.84</w:t>
            </w:r>
          </w:p>
        </w:tc>
        <w:tc>
          <w:tcPr>
            <w:tcW w:w="1096" w:type="dxa"/>
          </w:tcPr>
          <w:p>
            <w:pPr>
              <w:pStyle w:val="9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75,935.48</w:t>
            </w:r>
          </w:p>
        </w:tc>
        <w:tc>
          <w:tcPr>
            <w:tcW w:w="1159" w:type="dxa"/>
          </w:tcPr>
          <w:p>
            <w:pPr>
              <w:pStyle w:val="9"/>
              <w:spacing w:before="4"/>
              <w:jc w:val="left"/>
              <w:rPr>
                <w:sz w:val="9"/>
              </w:rPr>
            </w:pPr>
          </w:p>
          <w:p>
            <w:pPr>
              <w:pStyle w:val="9"/>
              <w:spacing w:before="0" w:line="104" w:lineRule="exact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80,866.21</w:t>
            </w:r>
          </w:p>
        </w:tc>
        <w:tc>
          <w:tcPr>
            <w:tcW w:w="687" w:type="dxa"/>
          </w:tcPr>
          <w:p>
            <w:pPr>
              <w:pStyle w:val="9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027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spacing w:before="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TEMPORAL</w:t>
            </w:r>
          </w:p>
          <w:p>
            <w:pPr>
              <w:pStyle w:val="9"/>
              <w:spacing w:before="37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271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822,500.00</w:t>
            </w:r>
          </w:p>
        </w:tc>
        <w:tc>
          <w:tcPr>
            <w:tcW w:w="1099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822,500.00</w:t>
            </w:r>
          </w:p>
        </w:tc>
        <w:tc>
          <w:tcPr>
            <w:tcW w:w="936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8,653.22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40,903.22</w:t>
            </w:r>
          </w:p>
        </w:tc>
        <w:tc>
          <w:tcPr>
            <w:tcW w:w="1056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40,903.22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232,833.34</w:t>
            </w:r>
          </w:p>
        </w:tc>
        <w:tc>
          <w:tcPr>
            <w:tcW w:w="1159" w:type="dxa"/>
          </w:tcPr>
          <w:p>
            <w:pPr>
              <w:pStyle w:val="9"/>
              <w:spacing w:before="5"/>
              <w:jc w:val="left"/>
              <w:rPr>
                <w:sz w:val="15"/>
              </w:rPr>
            </w:pPr>
          </w:p>
          <w:p>
            <w:pPr>
              <w:pStyle w:val="9"/>
              <w:spacing w:before="0" w:line="104" w:lineRule="exact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407,566.35</w:t>
            </w:r>
          </w:p>
        </w:tc>
        <w:tc>
          <w:tcPr>
            <w:tcW w:w="687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029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spacing w:before="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</w:t>
            </w:r>
          </w:p>
          <w:p>
            <w:pPr>
              <w:pStyle w:val="9"/>
              <w:spacing w:before="37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REMUNERACIONES DE PERSONAL</w:t>
            </w:r>
          </w:p>
        </w:tc>
        <w:tc>
          <w:tcPr>
            <w:tcW w:w="1271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726,000.00</w:t>
            </w:r>
          </w:p>
        </w:tc>
        <w:tc>
          <w:tcPr>
            <w:tcW w:w="1099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266"/>
              <w:rPr>
                <w:sz w:val="10"/>
              </w:rPr>
            </w:pPr>
            <w:r>
              <w:rPr>
                <w:w w:val="105"/>
                <w:sz w:val="10"/>
              </w:rPr>
              <w:t>2,046,000.00</w:t>
            </w:r>
          </w:p>
        </w:tc>
        <w:tc>
          <w:tcPr>
            <w:tcW w:w="1266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2,772,000.00</w:t>
            </w:r>
          </w:p>
        </w:tc>
        <w:tc>
          <w:tcPr>
            <w:tcW w:w="936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6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28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1,494,903.25</w:t>
            </w:r>
          </w:p>
        </w:tc>
        <w:tc>
          <w:tcPr>
            <w:tcW w:w="1159" w:type="dxa"/>
          </w:tcPr>
          <w:p>
            <w:pPr>
              <w:pStyle w:val="9"/>
              <w:spacing w:before="5"/>
              <w:jc w:val="left"/>
              <w:rPr>
                <w:sz w:val="15"/>
              </w:rPr>
            </w:pPr>
          </w:p>
          <w:p>
            <w:pPr>
              <w:pStyle w:val="9"/>
              <w:spacing w:before="0" w:line="104" w:lineRule="exact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1,494,903.25</w:t>
            </w:r>
          </w:p>
        </w:tc>
        <w:tc>
          <w:tcPr>
            <w:tcW w:w="687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5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031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spacing w:before="8" w:line="290" w:lineRule="auto"/>
              <w:ind w:left="122" w:right="238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 JORNALES</w:t>
            </w:r>
          </w:p>
        </w:tc>
        <w:tc>
          <w:tcPr>
            <w:tcW w:w="1271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993,855.00</w:t>
            </w:r>
          </w:p>
        </w:tc>
        <w:tc>
          <w:tcPr>
            <w:tcW w:w="1099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993,855.00</w:t>
            </w:r>
          </w:p>
        </w:tc>
        <w:tc>
          <w:tcPr>
            <w:tcW w:w="936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34,085.37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87,436.08</w:t>
            </w:r>
          </w:p>
        </w:tc>
        <w:tc>
          <w:tcPr>
            <w:tcW w:w="1056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87,436.08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37,914.66</w:t>
            </w:r>
          </w:p>
        </w:tc>
        <w:tc>
          <w:tcPr>
            <w:tcW w:w="1159" w:type="dxa"/>
          </w:tcPr>
          <w:p>
            <w:pPr>
              <w:pStyle w:val="9"/>
              <w:spacing w:before="5"/>
              <w:jc w:val="left"/>
              <w:rPr>
                <w:sz w:val="15"/>
              </w:rPr>
            </w:pPr>
          </w:p>
          <w:p>
            <w:pPr>
              <w:pStyle w:val="9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380,740.62</w:t>
            </w:r>
          </w:p>
        </w:tc>
        <w:tc>
          <w:tcPr>
            <w:tcW w:w="687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032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spacing w:before="91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ANTIGÜEDAD AL</w:t>
            </w:r>
          </w:p>
        </w:tc>
        <w:tc>
          <w:tcPr>
            <w:tcW w:w="1271" w:type="dxa"/>
          </w:tcPr>
          <w:p>
            <w:pPr>
              <w:pStyle w:val="9"/>
              <w:ind w:right="246"/>
              <w:rPr>
                <w:sz w:val="10"/>
              </w:rPr>
            </w:pPr>
            <w:r>
              <w:rPr>
                <w:w w:val="105"/>
                <w:sz w:val="10"/>
              </w:rPr>
              <w:t>420.00</w:t>
            </w:r>
          </w:p>
        </w:tc>
        <w:tc>
          <w:tcPr>
            <w:tcW w:w="1099" w:type="dxa"/>
          </w:tcPr>
          <w:p>
            <w:pPr>
              <w:pStyle w:val="9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6,542.00</w:t>
            </w:r>
          </w:p>
        </w:tc>
        <w:tc>
          <w:tcPr>
            <w:tcW w:w="1266" w:type="dxa"/>
          </w:tcPr>
          <w:p>
            <w:pPr>
              <w:pStyle w:val="9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6,962.00</w:t>
            </w:r>
          </w:p>
        </w:tc>
        <w:tc>
          <w:tcPr>
            <w:tcW w:w="936" w:type="dxa"/>
          </w:tcPr>
          <w:p>
            <w:pPr>
              <w:pStyle w:val="9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1,400.00</w:t>
            </w:r>
          </w:p>
        </w:tc>
        <w:tc>
          <w:tcPr>
            <w:tcW w:w="1081" w:type="dxa"/>
          </w:tcPr>
          <w:p>
            <w:pPr>
              <w:pStyle w:val="9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315.00</w:t>
            </w:r>
          </w:p>
        </w:tc>
        <w:tc>
          <w:tcPr>
            <w:tcW w:w="1056" w:type="dxa"/>
          </w:tcPr>
          <w:p>
            <w:pPr>
              <w:pStyle w:val="9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315.00</w:t>
            </w:r>
          </w:p>
        </w:tc>
        <w:tc>
          <w:tcPr>
            <w:tcW w:w="1096" w:type="dxa"/>
          </w:tcPr>
          <w:p>
            <w:pPr>
              <w:pStyle w:val="9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5,144.26</w:t>
            </w:r>
          </w:p>
        </w:tc>
        <w:tc>
          <w:tcPr>
            <w:tcW w:w="1159" w:type="dxa"/>
          </w:tcPr>
          <w:p>
            <w:pPr>
              <w:pStyle w:val="9"/>
              <w:spacing w:before="4"/>
              <w:jc w:val="left"/>
              <w:rPr>
                <w:sz w:val="9"/>
              </w:rPr>
            </w:pPr>
          </w:p>
          <w:p>
            <w:pPr>
              <w:pStyle w:val="9"/>
              <w:spacing w:before="0" w:line="104" w:lineRule="exact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6,404.26</w:t>
            </w:r>
          </w:p>
        </w:tc>
        <w:tc>
          <w:tcPr>
            <w:tcW w:w="687" w:type="dxa"/>
          </w:tcPr>
          <w:p>
            <w:pPr>
              <w:pStyle w:val="9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033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spacing w:before="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POR JORNAL</w:t>
            </w:r>
          </w:p>
          <w:p>
            <w:pPr>
              <w:pStyle w:val="9"/>
              <w:spacing w:before="37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 POR</w:t>
            </w:r>
          </w:p>
        </w:tc>
        <w:tc>
          <w:tcPr>
            <w:tcW w:w="1271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644,140.00</w:t>
            </w:r>
          </w:p>
        </w:tc>
        <w:tc>
          <w:tcPr>
            <w:tcW w:w="1099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644,140.00</w:t>
            </w:r>
          </w:p>
        </w:tc>
        <w:tc>
          <w:tcPr>
            <w:tcW w:w="936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22,693.54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44,983.54</w:t>
            </w:r>
          </w:p>
        </w:tc>
        <w:tc>
          <w:tcPr>
            <w:tcW w:w="1056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44,983.54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16,443.12</w:t>
            </w:r>
          </w:p>
        </w:tc>
        <w:tc>
          <w:tcPr>
            <w:tcW w:w="1159" w:type="dxa"/>
          </w:tcPr>
          <w:p>
            <w:pPr>
              <w:pStyle w:val="9"/>
              <w:spacing w:before="5"/>
              <w:jc w:val="left"/>
              <w:rPr>
                <w:sz w:val="15"/>
              </w:rPr>
            </w:pPr>
          </w:p>
          <w:p>
            <w:pPr>
              <w:pStyle w:val="9"/>
              <w:spacing w:before="0" w:line="104" w:lineRule="exact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273,429.66</w:t>
            </w:r>
          </w:p>
        </w:tc>
        <w:tc>
          <w:tcPr>
            <w:tcW w:w="687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5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061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spacing w:before="8" w:line="290" w:lineRule="auto"/>
              <w:ind w:left="122" w:right="25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JORNAL DIETAS</w:t>
            </w:r>
          </w:p>
        </w:tc>
        <w:tc>
          <w:tcPr>
            <w:tcW w:w="1271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99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936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9,000.00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9,000.00</w:t>
            </w:r>
          </w:p>
        </w:tc>
        <w:tc>
          <w:tcPr>
            <w:tcW w:w="1056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2,400.00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55,600.00</w:t>
            </w:r>
          </w:p>
        </w:tc>
        <w:tc>
          <w:tcPr>
            <w:tcW w:w="1159" w:type="dxa"/>
          </w:tcPr>
          <w:p>
            <w:pPr>
              <w:pStyle w:val="9"/>
              <w:spacing w:before="5"/>
              <w:jc w:val="left"/>
              <w:rPr>
                <w:sz w:val="15"/>
              </w:rPr>
            </w:pPr>
          </w:p>
          <w:p>
            <w:pPr>
              <w:pStyle w:val="9"/>
              <w:spacing w:before="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55,600.00</w:t>
            </w:r>
          </w:p>
        </w:tc>
        <w:tc>
          <w:tcPr>
            <w:tcW w:w="687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6,600.0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063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GASTOS DE REPRESENTACIÓN EN EL INTERIOR</w:t>
            </w:r>
          </w:p>
        </w:tc>
        <w:tc>
          <w:tcPr>
            <w:tcW w:w="1271" w:type="dxa"/>
          </w:tcPr>
          <w:p>
            <w:pPr>
              <w:pStyle w:val="9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288,000.00</w:t>
            </w:r>
          </w:p>
        </w:tc>
        <w:tc>
          <w:tcPr>
            <w:tcW w:w="1099" w:type="dxa"/>
          </w:tcPr>
          <w:p>
            <w:pPr>
              <w:pStyle w:val="9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>
            <w:pPr>
              <w:pStyle w:val="9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288,000.00</w:t>
            </w:r>
          </w:p>
        </w:tc>
        <w:tc>
          <w:tcPr>
            <w:tcW w:w="936" w:type="dxa"/>
          </w:tcPr>
          <w:p>
            <w:pPr>
              <w:pStyle w:val="9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24,000.00</w:t>
            </w:r>
          </w:p>
        </w:tc>
        <w:tc>
          <w:tcPr>
            <w:tcW w:w="1081" w:type="dxa"/>
          </w:tcPr>
          <w:p>
            <w:pPr>
              <w:pStyle w:val="9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24,000.00</w:t>
            </w:r>
          </w:p>
        </w:tc>
        <w:tc>
          <w:tcPr>
            <w:tcW w:w="1056" w:type="dxa"/>
          </w:tcPr>
          <w:p>
            <w:pPr>
              <w:pStyle w:val="9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24,000.00</w:t>
            </w:r>
          </w:p>
        </w:tc>
        <w:tc>
          <w:tcPr>
            <w:tcW w:w="1096" w:type="dxa"/>
          </w:tcPr>
          <w:p>
            <w:pPr>
              <w:pStyle w:val="9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96,000.00</w:t>
            </w:r>
          </w:p>
        </w:tc>
        <w:tc>
          <w:tcPr>
            <w:tcW w:w="1159" w:type="dxa"/>
          </w:tcPr>
          <w:p>
            <w:pPr>
              <w:pStyle w:val="9"/>
              <w:spacing w:before="4"/>
              <w:jc w:val="left"/>
              <w:rPr>
                <w:sz w:val="9"/>
              </w:rPr>
            </w:pPr>
          </w:p>
          <w:p>
            <w:pPr>
              <w:pStyle w:val="9"/>
              <w:spacing w:before="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96,000.00</w:t>
            </w:r>
          </w:p>
        </w:tc>
        <w:tc>
          <w:tcPr>
            <w:tcW w:w="687" w:type="dxa"/>
          </w:tcPr>
          <w:p>
            <w:pPr>
              <w:pStyle w:val="9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071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AGUINALDO</w:t>
            </w:r>
          </w:p>
        </w:tc>
        <w:tc>
          <w:tcPr>
            <w:tcW w:w="1271" w:type="dxa"/>
          </w:tcPr>
          <w:p>
            <w:pPr>
              <w:pStyle w:val="9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1,332,117.00</w:t>
            </w:r>
          </w:p>
        </w:tc>
        <w:tc>
          <w:tcPr>
            <w:tcW w:w="1099" w:type="dxa"/>
          </w:tcPr>
          <w:p>
            <w:pPr>
              <w:pStyle w:val="9"/>
              <w:ind w:right="266"/>
              <w:rPr>
                <w:sz w:val="10"/>
              </w:rPr>
            </w:pPr>
            <w:r>
              <w:rPr>
                <w:w w:val="105"/>
                <w:sz w:val="10"/>
              </w:rPr>
              <w:t>-87,148.00</w:t>
            </w:r>
          </w:p>
        </w:tc>
        <w:tc>
          <w:tcPr>
            <w:tcW w:w="1266" w:type="dxa"/>
          </w:tcPr>
          <w:p>
            <w:pPr>
              <w:pStyle w:val="9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1,244,969.00</w:t>
            </w:r>
          </w:p>
        </w:tc>
        <w:tc>
          <w:tcPr>
            <w:tcW w:w="936" w:type="dxa"/>
          </w:tcPr>
          <w:p>
            <w:pPr>
              <w:pStyle w:val="9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24,675.08</w:t>
            </w:r>
          </w:p>
        </w:tc>
        <w:tc>
          <w:tcPr>
            <w:tcW w:w="1081" w:type="dxa"/>
          </w:tcPr>
          <w:p>
            <w:pPr>
              <w:pStyle w:val="9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20,335.16</w:t>
            </w:r>
          </w:p>
        </w:tc>
        <w:tc>
          <w:tcPr>
            <w:tcW w:w="1056" w:type="dxa"/>
          </w:tcPr>
          <w:p>
            <w:pPr>
              <w:pStyle w:val="9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20,335.16</w:t>
            </w:r>
          </w:p>
        </w:tc>
        <w:tc>
          <w:tcPr>
            <w:tcW w:w="1096" w:type="dxa"/>
          </w:tcPr>
          <w:p>
            <w:pPr>
              <w:pStyle w:val="9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530,293.17</w:t>
            </w:r>
          </w:p>
        </w:tc>
        <w:tc>
          <w:tcPr>
            <w:tcW w:w="1159" w:type="dxa"/>
          </w:tcPr>
          <w:p>
            <w:pPr>
              <w:pStyle w:val="9"/>
              <w:spacing w:before="4"/>
              <w:jc w:val="left"/>
              <w:rPr>
                <w:sz w:val="9"/>
              </w:rPr>
            </w:pPr>
          </w:p>
          <w:p>
            <w:pPr>
              <w:pStyle w:val="9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737,304.59</w:t>
            </w:r>
          </w:p>
        </w:tc>
        <w:tc>
          <w:tcPr>
            <w:tcW w:w="687" w:type="dxa"/>
          </w:tcPr>
          <w:p>
            <w:pPr>
              <w:pStyle w:val="9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072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BONIFICACIÓN ANUAL (BONO 14)</w:t>
            </w:r>
          </w:p>
        </w:tc>
        <w:tc>
          <w:tcPr>
            <w:tcW w:w="1271" w:type="dxa"/>
          </w:tcPr>
          <w:p>
            <w:pPr>
              <w:pStyle w:val="9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1,333,258.00</w:t>
            </w:r>
          </w:p>
        </w:tc>
        <w:tc>
          <w:tcPr>
            <w:tcW w:w="1099" w:type="dxa"/>
          </w:tcPr>
          <w:p>
            <w:pPr>
              <w:pStyle w:val="9"/>
              <w:ind w:right="266"/>
              <w:rPr>
                <w:sz w:val="10"/>
              </w:rPr>
            </w:pPr>
            <w:r>
              <w:rPr>
                <w:w w:val="105"/>
                <w:sz w:val="10"/>
              </w:rPr>
              <w:t>-76,196.00</w:t>
            </w:r>
          </w:p>
        </w:tc>
        <w:tc>
          <w:tcPr>
            <w:tcW w:w="1266" w:type="dxa"/>
          </w:tcPr>
          <w:p>
            <w:pPr>
              <w:pStyle w:val="9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1,257,062.00</w:t>
            </w:r>
          </w:p>
        </w:tc>
        <w:tc>
          <w:tcPr>
            <w:tcW w:w="936" w:type="dxa"/>
          </w:tcPr>
          <w:p>
            <w:pPr>
              <w:pStyle w:val="9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17,271.07</w:t>
            </w:r>
          </w:p>
        </w:tc>
        <w:tc>
          <w:tcPr>
            <w:tcW w:w="1081" w:type="dxa"/>
          </w:tcPr>
          <w:p>
            <w:pPr>
              <w:pStyle w:val="9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13,244.77</w:t>
            </w:r>
          </w:p>
        </w:tc>
        <w:tc>
          <w:tcPr>
            <w:tcW w:w="1056" w:type="dxa"/>
          </w:tcPr>
          <w:p>
            <w:pPr>
              <w:pStyle w:val="9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13,244.77</w:t>
            </w:r>
          </w:p>
        </w:tc>
        <w:tc>
          <w:tcPr>
            <w:tcW w:w="1096" w:type="dxa"/>
          </w:tcPr>
          <w:p>
            <w:pPr>
              <w:pStyle w:val="9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125,124.15</w:t>
            </w:r>
          </w:p>
        </w:tc>
        <w:tc>
          <w:tcPr>
            <w:tcW w:w="1159" w:type="dxa"/>
          </w:tcPr>
          <w:p>
            <w:pPr>
              <w:pStyle w:val="9"/>
              <w:spacing w:before="4"/>
              <w:jc w:val="left"/>
              <w:rPr>
                <w:sz w:val="9"/>
              </w:rPr>
            </w:pPr>
          </w:p>
          <w:p>
            <w:pPr>
              <w:pStyle w:val="9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234,677.66</w:t>
            </w:r>
          </w:p>
        </w:tc>
        <w:tc>
          <w:tcPr>
            <w:tcW w:w="687" w:type="dxa"/>
          </w:tcPr>
          <w:p>
            <w:pPr>
              <w:pStyle w:val="9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073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BONO VACACIONAL</w:t>
            </w:r>
          </w:p>
        </w:tc>
        <w:tc>
          <w:tcPr>
            <w:tcW w:w="1271" w:type="dxa"/>
          </w:tcPr>
          <w:p>
            <w:pPr>
              <w:pStyle w:val="9"/>
              <w:ind w:right="246"/>
              <w:rPr>
                <w:sz w:val="10"/>
              </w:rPr>
            </w:pPr>
            <w:r>
              <w:rPr>
                <w:w w:val="105"/>
                <w:sz w:val="10"/>
              </w:rPr>
              <w:t>28,400.00</w:t>
            </w:r>
          </w:p>
        </w:tc>
        <w:tc>
          <w:tcPr>
            <w:tcW w:w="1099" w:type="dxa"/>
          </w:tcPr>
          <w:p>
            <w:pPr>
              <w:pStyle w:val="9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>
            <w:pPr>
              <w:pStyle w:val="9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28,400.00</w:t>
            </w:r>
          </w:p>
        </w:tc>
        <w:tc>
          <w:tcPr>
            <w:tcW w:w="936" w:type="dxa"/>
          </w:tcPr>
          <w:p>
            <w:pPr>
              <w:pStyle w:val="9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491.50</w:t>
            </w:r>
          </w:p>
        </w:tc>
        <w:tc>
          <w:tcPr>
            <w:tcW w:w="1081" w:type="dxa"/>
          </w:tcPr>
          <w:p>
            <w:pPr>
              <w:pStyle w:val="9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232.32</w:t>
            </w:r>
          </w:p>
        </w:tc>
        <w:tc>
          <w:tcPr>
            <w:tcW w:w="1056" w:type="dxa"/>
          </w:tcPr>
          <w:p>
            <w:pPr>
              <w:pStyle w:val="9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232.32</w:t>
            </w:r>
          </w:p>
        </w:tc>
        <w:tc>
          <w:tcPr>
            <w:tcW w:w="1096" w:type="dxa"/>
          </w:tcPr>
          <w:p>
            <w:pPr>
              <w:pStyle w:val="9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17,863.72</w:t>
            </w:r>
          </w:p>
        </w:tc>
        <w:tc>
          <w:tcPr>
            <w:tcW w:w="1159" w:type="dxa"/>
          </w:tcPr>
          <w:p>
            <w:pPr>
              <w:pStyle w:val="9"/>
              <w:spacing w:before="4"/>
              <w:jc w:val="left"/>
              <w:rPr>
                <w:sz w:val="9"/>
              </w:rPr>
            </w:pPr>
          </w:p>
          <w:p>
            <w:pPr>
              <w:pStyle w:val="9"/>
              <w:spacing w:before="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27,468.51</w:t>
            </w:r>
          </w:p>
        </w:tc>
        <w:tc>
          <w:tcPr>
            <w:tcW w:w="687" w:type="dxa"/>
          </w:tcPr>
          <w:p>
            <w:pPr>
              <w:pStyle w:val="9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081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spacing w:before="56" w:line="150" w:lineRule="atLeast"/>
              <w:ind w:left="122" w:right="93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ADMINISTRATIVO, TÉCNICO, PROFESIONAL Y OPERATIVO</w:t>
            </w:r>
          </w:p>
        </w:tc>
        <w:tc>
          <w:tcPr>
            <w:tcW w:w="1271" w:type="dxa"/>
          </w:tcPr>
          <w:p>
            <w:pPr>
              <w:pStyle w:val="9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3,636,000.00</w:t>
            </w:r>
          </w:p>
        </w:tc>
        <w:tc>
          <w:tcPr>
            <w:tcW w:w="1099" w:type="dxa"/>
          </w:tcPr>
          <w:p>
            <w:pPr>
              <w:pStyle w:val="9"/>
              <w:ind w:right="266"/>
              <w:rPr>
                <w:sz w:val="10"/>
              </w:rPr>
            </w:pPr>
            <w:r>
              <w:rPr>
                <w:w w:val="105"/>
                <w:sz w:val="10"/>
              </w:rPr>
              <w:t>-3,636,000.00</w:t>
            </w:r>
          </w:p>
        </w:tc>
        <w:tc>
          <w:tcPr>
            <w:tcW w:w="1266" w:type="dxa"/>
          </w:tcPr>
          <w:p>
            <w:pPr>
              <w:pStyle w:val="9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36" w:type="dxa"/>
          </w:tcPr>
          <w:p>
            <w:pPr>
              <w:pStyle w:val="9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6" w:type="dxa"/>
          </w:tcPr>
          <w:p>
            <w:pPr>
              <w:pStyle w:val="9"/>
              <w:ind w:right="28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27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59" w:type="dxa"/>
          </w:tcPr>
          <w:p>
            <w:pPr>
              <w:pStyle w:val="9"/>
              <w:spacing w:before="4"/>
              <w:jc w:val="left"/>
              <w:rPr>
                <w:sz w:val="9"/>
              </w:rPr>
            </w:pPr>
          </w:p>
          <w:p>
            <w:pPr>
              <w:pStyle w:val="9"/>
              <w:spacing w:before="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87" w:type="dxa"/>
          </w:tcPr>
          <w:p>
            <w:pPr>
              <w:pStyle w:val="9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3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3275330</wp:posOffset>
                </wp:positionH>
                <wp:positionV relativeFrom="paragraph">
                  <wp:posOffset>13970</wp:posOffset>
                </wp:positionV>
                <wp:extent cx="6560185" cy="227330"/>
                <wp:effectExtent l="0" t="0" r="0" b="0"/>
                <wp:wrapNone/>
                <wp:docPr id="1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018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80"/>
                              <w:gridCol w:w="1071"/>
                              <w:gridCol w:w="1291"/>
                              <w:gridCol w:w="896"/>
                              <w:gridCol w:w="1078"/>
                              <w:gridCol w:w="1079"/>
                              <w:gridCol w:w="1094"/>
                              <w:gridCol w:w="1094"/>
                              <w:gridCol w:w="1157"/>
                              <w:gridCol w:w="68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24,354,990.00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-2,077,874.00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3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22,277,116.00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3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1,095,463.38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3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1,256,118.69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09" w:right="2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1,249,518.69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8,472,737.23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left="26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9,857,569.40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6,600.0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24,354,990.00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-2,077,874.00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3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22,277,116.00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3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1,095,463.38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3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1,256,118.69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09" w:right="2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1,249,518.69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8,472,737.23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left="26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9,857,569.40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6,600.0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5" o:spid="_x0000_s1026" o:spt="202" type="#_x0000_t202" style="position:absolute;left:0pt;margin-left:257.9pt;margin-top:1.1pt;height:17.9pt;width:516.55pt;mso-position-horizontal-relative:page;z-index:251659264;mso-width-relative:page;mso-height-relative:page;" filled="f" stroked="f" coordsize="21600,21600" o:gfxdata="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O1W&#10;qR3YAAAACQEAAA8AAAAAAAAAAQAgAAAAIgAAAGRycy9kb3ducmV2LnhtbFBLAQIUABQAAAAIAIdO&#10;4kCWJn+psQEAAHgDAAAOAAAAAAAAAAEAIAAAACc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80"/>
                        <w:gridCol w:w="1071"/>
                        <w:gridCol w:w="1291"/>
                        <w:gridCol w:w="896"/>
                        <w:gridCol w:w="1078"/>
                        <w:gridCol w:w="1079"/>
                        <w:gridCol w:w="1094"/>
                        <w:gridCol w:w="1094"/>
                        <w:gridCol w:w="1157"/>
                        <w:gridCol w:w="68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80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24,354,990.00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9"/>
                              <w:spacing w:before="0"/>
                              <w:ind w:right="2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-2,077,874.00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>
                            <w:pPr>
                              <w:pStyle w:val="9"/>
                              <w:spacing w:before="0"/>
                              <w:ind w:left="23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22,277,116.00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>
                            <w:pPr>
                              <w:pStyle w:val="9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>
                            <w:pPr>
                              <w:pStyle w:val="9"/>
                              <w:spacing w:before="0"/>
                              <w:ind w:left="243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1,095,463.38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243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1,256,118.69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209" w:right="2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1,249,518.69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28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8,472,737.23</w:t>
                            </w:r>
                          </w:p>
                        </w:tc>
                        <w:tc>
                          <w:tcPr>
                            <w:tcW w:w="1157" w:type="dxa"/>
                          </w:tcPr>
                          <w:p>
                            <w:pPr>
                              <w:pStyle w:val="9"/>
                              <w:spacing w:before="30"/>
                              <w:ind w:left="26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9,857,569.40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9"/>
                              <w:spacing w:before="0"/>
                              <w:ind w:right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6,600.0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80" w:type="dxa"/>
                          </w:tcPr>
                          <w:p>
                            <w:pPr>
                              <w:pStyle w:val="9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24,354,990.00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9"/>
                              <w:spacing w:before="32"/>
                              <w:ind w:right="2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-2,077,874.00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>
                            <w:pPr>
                              <w:pStyle w:val="9"/>
                              <w:spacing w:before="32"/>
                              <w:ind w:left="23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22,277,116.00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>
                            <w:pPr>
                              <w:pStyle w:val="9"/>
                              <w:spacing w:before="32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>
                            <w:pPr>
                              <w:pStyle w:val="9"/>
                              <w:spacing w:before="32"/>
                              <w:ind w:left="243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1,095,463.38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32"/>
                              <w:ind w:left="243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1,256,118.69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32"/>
                              <w:ind w:left="209" w:right="2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1,249,518.69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32"/>
                              <w:ind w:left="28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8,472,737.23</w:t>
                            </w:r>
                          </w:p>
                        </w:tc>
                        <w:tc>
                          <w:tcPr>
                            <w:tcW w:w="1157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left="26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9,857,569.40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9"/>
                              <w:spacing w:before="32"/>
                              <w:ind w:right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6,600.0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p>
      <w:pPr>
        <w:spacing w:after="0"/>
        <w:jc w:val="left"/>
        <w:rPr>
          <w:sz w:val="14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47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46" name="Rectángulo 7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6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YmYrINQAAAAEAQAADwAAAAAAAAABACAAAAAiAAAAZHJzL2Rvd25yZXYueG1s&#10;UEsBAhQAFAAAAAgAh07iQGWTbS/8AQAAiQQAAA4AAAAAAAAAAQAgAAAAIwEAAGRycy9lMm9Eb2Mu&#10;eG1sUEsFBgAAAAAGAAYAWQEAAJEFAAAAAA==&#10;">
                <o:lock v:ext="edit" aspectratio="f"/>
                <v:rect id="Rectángulo 7" o:spid="_x0000_s1026" o:spt="1" style="position:absolute;left:0;top:0;height:50;width:15120;" fillcolor="#000000" filled="t" stroked="f" coordsize="21600,21600" o:gfxdata="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7GbHz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277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8" o:spid="_x0000_s1026" o:spt="1" style="position:absolute;left:0pt;margin-left:18pt;margin-top:29.95pt;height:2.5pt;width:756pt;mso-position-horizontal-relative:page;z-index:-251532288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zIpaedkAAAAJAQAADwAAAAAAAAABACAAAAAiAAAAZHJzL2Rvd25yZXYueG1sUEsBAhQAFAAA&#10;AAgAh07iQJoabuy1AQAAcAMAAA4AAAAAAAAAAQAgAAAAKAEAAGRycy9lMm9Eb2MueG1sUEsFBgAA&#10;AAAGAAYAWQEAAE8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727075</wp:posOffset>
                </wp:positionH>
                <wp:positionV relativeFrom="paragraph">
                  <wp:posOffset>396240</wp:posOffset>
                </wp:positionV>
                <wp:extent cx="9102090" cy="4280535"/>
                <wp:effectExtent l="0" t="0" r="0" b="0"/>
                <wp:wrapNone/>
                <wp:docPr id="2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2090" cy="428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4894"/>
                              <w:gridCol w:w="1072"/>
                              <w:gridCol w:w="1147"/>
                              <w:gridCol w:w="1042"/>
                              <w:gridCol w:w="1081"/>
                              <w:gridCol w:w="1081"/>
                              <w:gridCol w:w="1096"/>
                              <w:gridCol w:w="1070"/>
                              <w:gridCol w:w="1185"/>
                              <w:gridCol w:w="67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</w:tblPrEx>
                              <w:trPr>
                                <w:trHeight w:val="578" w:hRule="atLeast"/>
                              </w:trPr>
                              <w:tc>
                                <w:tcPr>
                                  <w:tcW w:w="12483" w:type="dxa"/>
                                  <w:gridSpan w:val="8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6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PROFESIONAL Y OPERATIVO</w:t>
                                  </w:r>
                                </w:p>
                                <w:p>
                                  <w:pPr>
                                    <w:pStyle w:val="9"/>
                                    <w:tabs>
                                      <w:tab w:val="left" w:pos="4464"/>
                                      <w:tab w:val="left" w:pos="5544"/>
                                      <w:tab w:val="left" w:pos="6624"/>
                                      <w:tab w:val="left" w:pos="7704"/>
                                      <w:tab w:val="left" w:pos="8784"/>
                                      <w:tab w:val="left" w:pos="9864"/>
                                      <w:tab w:val="left" w:pos="10944"/>
                                      <w:tab w:val="left" w:pos="12054"/>
                                    </w:tabs>
                                    <w:spacing w:before="45" w:line="170" w:lineRule="auto"/>
                                    <w:ind w:left="211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position w:val="-5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position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position w:val="-5"/>
                                      <w:sz w:val="14"/>
                                    </w:rPr>
                                    <w:t>Fuente:</w:t>
                                  </w:r>
                                  <w:r>
                                    <w:rPr>
                                      <w:w w:val="105"/>
                                      <w:position w:val="-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9"/>
                                    <w:spacing w:before="1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65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65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>
                                  <w:pPr>
                                    <w:pStyle w:val="9"/>
                                    <w:spacing w:before="97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4894" w:type="dxa"/>
                                </w:tcPr>
                                <w:p>
                                  <w:pPr>
                                    <w:pStyle w:val="9"/>
                                    <w:tabs>
                                      <w:tab w:val="left" w:pos="2603"/>
                                    </w:tabs>
                                    <w:spacing w:before="53" w:line="142" w:lineRule="exact"/>
                                    <w:ind w:right="2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9"/>
                                    <w:spacing w:before="62"/>
                                    <w:ind w:right="3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1" w:hRule="atLeast"/>
                              </w:trPr>
                              <w:tc>
                                <w:tcPr>
                                  <w:tcW w:w="4894" w:type="dxa"/>
                                </w:tcPr>
                                <w:p>
                                  <w:pPr>
                                    <w:pStyle w:val="9"/>
                                    <w:tabs>
                                      <w:tab w:val="left" w:pos="2476"/>
                                    </w:tabs>
                                    <w:spacing w:before="57" w:line="144" w:lineRule="exact"/>
                                    <w:ind w:right="24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 Grupo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Gasto: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24,354,990.00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-2,077,874.00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22,277,116.00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1,095,463.38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1,256,118.69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1,249,518.69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8,472,737.23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9,857,569.40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6,600.0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41" w:hRule="atLeast"/>
                              </w:trPr>
                              <w:tc>
                                <w:tcPr>
                                  <w:tcW w:w="4894" w:type="dxa"/>
                                </w:tcPr>
                                <w:p>
                                  <w:pPr>
                                    <w:pStyle w:val="9"/>
                                    <w:spacing w:before="33"/>
                                    <w:ind w:left="54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100 SERVICIOS NO PERSONALES</w:t>
                                  </w:r>
                                </w:p>
                                <w:p>
                                  <w:pPr>
                                    <w:pStyle w:val="9"/>
                                    <w:tabs>
                                      <w:tab w:val="left" w:pos="4464"/>
                                    </w:tabs>
                                    <w:spacing w:before="23"/>
                                    <w:ind w:left="6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ARRENDAMIENTO DE EDIFICIOS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LOCALES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79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7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79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79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79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79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79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6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79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4894" w:type="dxa"/>
                                </w:tcPr>
                                <w:p>
                                  <w:pPr>
                                    <w:pStyle w:val="9"/>
                                    <w:tabs>
                                      <w:tab w:val="left" w:pos="2349"/>
                                    </w:tabs>
                                    <w:spacing w:before="98" w:line="138" w:lineRule="exact"/>
                                    <w:ind w:right="2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Fuente: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9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9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>
                                  <w:pPr>
                                    <w:pStyle w:val="9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4894" w:type="dxa"/>
                                </w:tcPr>
                                <w:p>
                                  <w:pPr>
                                    <w:pStyle w:val="9"/>
                                    <w:tabs>
                                      <w:tab w:val="left" w:pos="2603"/>
                                    </w:tabs>
                                    <w:spacing w:before="53" w:line="142" w:lineRule="exact"/>
                                    <w:ind w:right="2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9"/>
                                    <w:spacing w:before="62"/>
                                    <w:ind w:right="3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1" w:hRule="atLeast"/>
                              </w:trPr>
                              <w:tc>
                                <w:tcPr>
                                  <w:tcW w:w="4894" w:type="dxa"/>
                                </w:tcPr>
                                <w:p>
                                  <w:pPr>
                                    <w:pStyle w:val="9"/>
                                    <w:tabs>
                                      <w:tab w:val="left" w:pos="2899"/>
                                    </w:tabs>
                                    <w:spacing w:before="57" w:line="144" w:lineRule="exact"/>
                                    <w:ind w:right="2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 Grupo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Gasto: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41" w:hRule="atLeast"/>
                              </w:trPr>
                              <w:tc>
                                <w:tcPr>
                                  <w:tcW w:w="4894" w:type="dxa"/>
                                </w:tcPr>
                                <w:p>
                                  <w:pPr>
                                    <w:pStyle w:val="9"/>
                                    <w:spacing w:before="33"/>
                                    <w:ind w:left="54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200 MATERIALES Y SUMINISTROS</w:t>
                                  </w:r>
                                </w:p>
                                <w:p>
                                  <w:pPr>
                                    <w:pStyle w:val="9"/>
                                    <w:tabs>
                                      <w:tab w:val="left" w:pos="4464"/>
                                    </w:tabs>
                                    <w:spacing w:before="23"/>
                                    <w:ind w:left="6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 LUBRICANTES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79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7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79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79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79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79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79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6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79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4894" w:type="dxa"/>
                                </w:tcPr>
                                <w:p>
                                  <w:pPr>
                                    <w:pStyle w:val="9"/>
                                    <w:tabs>
                                      <w:tab w:val="left" w:pos="2349"/>
                                    </w:tabs>
                                    <w:spacing w:before="98" w:line="138" w:lineRule="exact"/>
                                    <w:ind w:right="2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Fuente: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9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9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>
                                  <w:pPr>
                                    <w:pStyle w:val="9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4894" w:type="dxa"/>
                                </w:tcPr>
                                <w:p>
                                  <w:pPr>
                                    <w:pStyle w:val="9"/>
                                    <w:tabs>
                                      <w:tab w:val="left" w:pos="3519"/>
                                    </w:tabs>
                                    <w:spacing w:before="32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 LUBRICANTES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416,000.00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416,000.00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416,000.00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9"/>
                                    <w:spacing w:before="62"/>
                                    <w:ind w:right="3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416,000.00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3" w:hRule="atLeast"/>
                              </w:trPr>
                              <w:tc>
                                <w:tcPr>
                                  <w:tcW w:w="4894" w:type="dxa"/>
                                </w:tcPr>
                                <w:p>
                                  <w:pPr>
                                    <w:pStyle w:val="9"/>
                                    <w:tabs>
                                      <w:tab w:val="left" w:pos="4226"/>
                                    </w:tabs>
                                    <w:spacing w:before="56" w:line="150" w:lineRule="atLeast"/>
                                    <w:ind w:left="654" w:right="2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MATERIALES, PRODUCTOS Y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ACCS.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ELÉCTRICOS,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position w:val="1"/>
                                      <w:sz w:val="10"/>
                                    </w:rPr>
                                    <w:t xml:space="preserve">12,000.00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CABLEADO ESTRUCTURADO DE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REDES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9"/>
                                    <w:ind w:right="2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-12,000.00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9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>
                                  <w:pPr>
                                    <w:pStyle w:val="9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32" w:hRule="atLeast"/>
                              </w:trPr>
                              <w:tc>
                                <w:tcPr>
                                  <w:tcW w:w="4894" w:type="dxa"/>
                                </w:tcPr>
                                <w:p>
                                  <w:pPr>
                                    <w:pStyle w:val="9"/>
                                    <w:spacing w:before="17"/>
                                    <w:ind w:left="6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INFORMÁTICAS Y TELEFÓNICAS</w:t>
                                  </w:r>
                                </w:p>
                                <w:p>
                                  <w:pPr>
                                    <w:pStyle w:val="9"/>
                                    <w:tabs>
                                      <w:tab w:val="left" w:pos="4173"/>
                                    </w:tabs>
                                    <w:spacing w:before="42" w:line="138" w:lineRule="exact"/>
                                    <w:ind w:left="211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Fuente: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z w:val="14"/>
                                      <w:vertAlign w:val="superscript"/>
                                    </w:rPr>
                                    <w:t>428,000.00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-12,000.00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416,000.00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416,000.00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416,000.00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4894" w:type="dxa"/>
                                </w:tcPr>
                                <w:p>
                                  <w:pPr>
                                    <w:pStyle w:val="9"/>
                                    <w:tabs>
                                      <w:tab w:val="left" w:pos="2312"/>
                                    </w:tabs>
                                    <w:spacing w:before="53" w:line="142" w:lineRule="exact"/>
                                    <w:ind w:right="24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428,000.00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-12,000.00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416,000.00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416,000.00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9"/>
                                    <w:spacing w:before="62"/>
                                    <w:ind w:right="3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416,000.00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12483" w:type="dxa"/>
                                  <w:gridSpan w:val="8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4894" w:type="dxa"/>
                                </w:tcPr>
                                <w:p>
                                  <w:pPr>
                                    <w:pStyle w:val="9"/>
                                    <w:tabs>
                                      <w:tab w:val="left" w:pos="2349"/>
                                    </w:tabs>
                                    <w:spacing w:before="98" w:line="138" w:lineRule="exact"/>
                                    <w:ind w:right="2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Fuente: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9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9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>
                                  <w:pPr>
                                    <w:pStyle w:val="9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4894" w:type="dxa"/>
                                </w:tcPr>
                                <w:p>
                                  <w:pPr>
                                    <w:pStyle w:val="9"/>
                                    <w:tabs>
                                      <w:tab w:val="left" w:pos="2603"/>
                                    </w:tabs>
                                    <w:spacing w:before="53" w:line="142" w:lineRule="exact"/>
                                    <w:ind w:right="2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9"/>
                                    <w:spacing w:before="62"/>
                                    <w:ind w:right="3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1" w:hRule="atLeast"/>
                              </w:trPr>
                              <w:tc>
                                <w:tcPr>
                                  <w:tcW w:w="4894" w:type="dxa"/>
                                </w:tcPr>
                                <w:p>
                                  <w:pPr>
                                    <w:pStyle w:val="9"/>
                                    <w:tabs>
                                      <w:tab w:val="left" w:pos="2608"/>
                                    </w:tabs>
                                    <w:spacing w:before="57" w:line="144" w:lineRule="exact"/>
                                    <w:ind w:right="24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 Grupo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Gasto: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428,000.00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-12,000.00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416,000.00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416,000.00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416,000.00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41" w:hRule="atLeast"/>
                              </w:trPr>
                              <w:tc>
                                <w:tcPr>
                                  <w:tcW w:w="12483" w:type="dxa"/>
                                  <w:gridSpan w:val="8"/>
                                </w:tcPr>
                                <w:p>
                                  <w:pPr>
                                    <w:pStyle w:val="9"/>
                                    <w:spacing w:before="33"/>
                                    <w:ind w:left="54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300 PROPIEDAD, PLANTA, EQUIPO E INTANGIBLES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6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79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4894" w:type="dxa"/>
                                </w:tcPr>
                                <w:p>
                                  <w:pPr>
                                    <w:pStyle w:val="9"/>
                                    <w:tabs>
                                      <w:tab w:val="left" w:pos="2349"/>
                                    </w:tabs>
                                    <w:spacing w:before="98" w:line="138" w:lineRule="exact"/>
                                    <w:ind w:right="2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Fuente: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9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9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>
                                  <w:pPr>
                                    <w:pStyle w:val="9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4894" w:type="dxa"/>
                                </w:tcPr>
                                <w:p>
                                  <w:pPr>
                                    <w:pStyle w:val="9"/>
                                    <w:tabs>
                                      <w:tab w:val="left" w:pos="2603"/>
                                    </w:tabs>
                                    <w:spacing w:before="53" w:line="142" w:lineRule="exact"/>
                                    <w:ind w:right="2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9"/>
                                    <w:spacing w:before="62"/>
                                    <w:ind w:right="3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0" w:hRule="atLeast"/>
                              </w:trPr>
                              <w:tc>
                                <w:tcPr>
                                  <w:tcW w:w="4894" w:type="dxa"/>
                                </w:tcPr>
                                <w:p>
                                  <w:pPr>
                                    <w:pStyle w:val="9"/>
                                    <w:tabs>
                                      <w:tab w:val="left" w:pos="2899"/>
                                    </w:tabs>
                                    <w:spacing w:before="57" w:line="142" w:lineRule="exact"/>
                                    <w:ind w:right="2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 Grupo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Gasto: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83" w:hRule="atLeast"/>
                              </w:trPr>
                              <w:tc>
                                <w:tcPr>
                                  <w:tcW w:w="4894" w:type="dxa"/>
                                </w:tcPr>
                                <w:p>
                                  <w:pPr>
                                    <w:pStyle w:val="9"/>
                                    <w:tabs>
                                      <w:tab w:val="left" w:pos="2530"/>
                                    </w:tabs>
                                    <w:spacing w:before="57" w:line="105" w:lineRule="exact"/>
                                    <w:ind w:right="24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 Actividad / Obra: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24,782,990.00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-2,089,874.00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22,693,116.00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1,095,463.38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1,256,118.69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1,249,518.69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8,888,737.23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9"/>
                                    <w:spacing w:before="67" w:line="96" w:lineRule="exact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10,273,569.40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6,600.0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42" w:hRule="atLeast"/>
                              </w:trPr>
                              <w:tc>
                                <w:tcPr>
                                  <w:tcW w:w="14344" w:type="dxa"/>
                                  <w:gridSpan w:val="10"/>
                                </w:tcPr>
                                <w:p>
                                  <w:pPr>
                                    <w:pStyle w:val="9"/>
                                    <w:tabs>
                                      <w:tab w:val="left" w:pos="773"/>
                                    </w:tabs>
                                    <w:spacing w:before="6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010   </w:t>
                                  </w:r>
                                  <w:r>
                                    <w:rPr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z w:val="14"/>
                                    </w:rPr>
                                    <w:t>PROTECCIÓN, CONSERVACIÓN Y RESTAURACIÓN PARA EL USO SOSTENIBLE DEL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SIST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59" w:line="141" w:lineRule="exact"/>
                                    <w:ind w:left="54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000 SERVICIOS PERSONALES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9" o:spid="_x0000_s1026" o:spt="202" type="#_x0000_t202" style="position:absolute;left:0pt;margin-left:57.25pt;margin-top:31.2pt;height:337.05pt;width:716.7pt;mso-position-horizontal-relative:page;z-index:251660288;mso-width-relative:page;mso-height-relative:page;" filled="f" stroked="f" coordsize="21600,21600" o:gfxdata="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oT11XtoAAAALAQAADwAAAAAAAAABACAAAAAiAAAAZHJzL2Rvd25yZXYueG1sUEsBAhQAFAAAAAgA&#10;h07iQGmd4aSxAQAAeQMAAA4AAAAAAAAAAQAgAAAAKQ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4894"/>
                        <w:gridCol w:w="1072"/>
                        <w:gridCol w:w="1147"/>
                        <w:gridCol w:w="1042"/>
                        <w:gridCol w:w="1081"/>
                        <w:gridCol w:w="1081"/>
                        <w:gridCol w:w="1096"/>
                        <w:gridCol w:w="1070"/>
                        <w:gridCol w:w="1185"/>
                        <w:gridCol w:w="67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78" w:hRule="atLeast"/>
                        </w:trPr>
                        <w:tc>
                          <w:tcPr>
                            <w:tcW w:w="12483" w:type="dxa"/>
                            <w:gridSpan w:val="8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7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6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PROFESIONAL Y OPERATIVO</w:t>
                            </w:r>
                          </w:p>
                          <w:p>
                            <w:pPr>
                              <w:pStyle w:val="9"/>
                              <w:tabs>
                                <w:tab w:val="left" w:pos="4464"/>
                                <w:tab w:val="left" w:pos="5544"/>
                                <w:tab w:val="left" w:pos="6624"/>
                                <w:tab w:val="left" w:pos="7704"/>
                                <w:tab w:val="left" w:pos="8784"/>
                                <w:tab w:val="left" w:pos="9864"/>
                                <w:tab w:val="left" w:pos="10944"/>
                                <w:tab w:val="left" w:pos="12054"/>
                              </w:tabs>
                              <w:spacing w:before="45" w:line="170" w:lineRule="auto"/>
                              <w:ind w:left="211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b/>
                                <w:w w:val="105"/>
                                <w:position w:val="-5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position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position w:val="-5"/>
                                <w:sz w:val="14"/>
                              </w:rPr>
                              <w:t>Fuente:</w:t>
                            </w:r>
                            <w:r>
                              <w:rPr>
                                <w:w w:val="105"/>
                                <w:position w:val="-5"/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9"/>
                              <w:spacing w:before="1"/>
                              <w:jc w:val="left"/>
                              <w:rPr>
                                <w:sz w:val="11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65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  <w:p>
                            <w:pPr>
                              <w:pStyle w:val="9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65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>
                            <w:pPr>
                              <w:pStyle w:val="9"/>
                              <w:spacing w:before="97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  <w:p>
                            <w:pPr>
                              <w:pStyle w:val="9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4894" w:type="dxa"/>
                          </w:tcPr>
                          <w:p>
                            <w:pPr>
                              <w:pStyle w:val="9"/>
                              <w:tabs>
                                <w:tab w:val="left" w:pos="2603"/>
                              </w:tabs>
                              <w:spacing w:before="53" w:line="142" w:lineRule="exact"/>
                              <w:ind w:right="245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9"/>
                              <w:spacing w:before="32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9"/>
                              <w:spacing w:before="32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32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32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9"/>
                              <w:spacing w:before="32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9"/>
                              <w:spacing w:before="62"/>
                              <w:ind w:right="3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>
                            <w:pPr>
                              <w:pStyle w:val="9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1" w:hRule="atLeast"/>
                        </w:trPr>
                        <w:tc>
                          <w:tcPr>
                            <w:tcW w:w="4894" w:type="dxa"/>
                          </w:tcPr>
                          <w:p>
                            <w:pPr>
                              <w:pStyle w:val="9"/>
                              <w:tabs>
                                <w:tab w:val="left" w:pos="2476"/>
                              </w:tabs>
                              <w:spacing w:before="57" w:line="144" w:lineRule="exact"/>
                              <w:ind w:right="248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 Grupo</w:t>
                            </w:r>
                            <w:r>
                              <w:rPr>
                                <w:b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Gasto: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24,354,990.00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9"/>
                              <w:spacing w:before="37"/>
                              <w:ind w:right="2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-2,077,874.00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9"/>
                              <w:spacing w:before="37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22,277,116.00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37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7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1,095,463.38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7"/>
                              <w:ind w:right="26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1,256,118.69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37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1,249,518.69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9"/>
                              <w:spacing w:before="37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8,472,737.23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9"/>
                              <w:spacing w:before="67"/>
                              <w:ind w:right="3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9,857,569.40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>
                            <w:pPr>
                              <w:pStyle w:val="9"/>
                              <w:spacing w:before="37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6,600.0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41" w:hRule="atLeast"/>
                        </w:trPr>
                        <w:tc>
                          <w:tcPr>
                            <w:tcW w:w="4894" w:type="dxa"/>
                          </w:tcPr>
                          <w:p>
                            <w:pPr>
                              <w:pStyle w:val="9"/>
                              <w:spacing w:before="33"/>
                              <w:ind w:left="54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100 SERVICIOS NO PERSONALES</w:t>
                            </w:r>
                          </w:p>
                          <w:p>
                            <w:pPr>
                              <w:pStyle w:val="9"/>
                              <w:tabs>
                                <w:tab w:val="left" w:pos="4464"/>
                              </w:tabs>
                              <w:spacing w:before="23"/>
                              <w:ind w:left="6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ARRENDAMIENTO DE EDIFICIOS</w:t>
                            </w:r>
                            <w:r>
                              <w:rPr>
                                <w:spacing w:val="-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LOCALES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79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7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79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79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79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79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79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6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79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4894" w:type="dxa"/>
                          </w:tcPr>
                          <w:p>
                            <w:pPr>
                              <w:pStyle w:val="9"/>
                              <w:tabs>
                                <w:tab w:val="left" w:pos="2349"/>
                              </w:tabs>
                              <w:spacing w:before="98" w:line="138" w:lineRule="exact"/>
                              <w:ind w:right="245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Fuente: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9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9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>
                            <w:pPr>
                              <w:pStyle w:val="9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4894" w:type="dxa"/>
                          </w:tcPr>
                          <w:p>
                            <w:pPr>
                              <w:pStyle w:val="9"/>
                              <w:tabs>
                                <w:tab w:val="left" w:pos="2603"/>
                              </w:tabs>
                              <w:spacing w:before="53" w:line="142" w:lineRule="exact"/>
                              <w:ind w:right="245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9"/>
                              <w:spacing w:before="32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9"/>
                              <w:spacing w:before="32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32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32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9"/>
                              <w:spacing w:before="32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9"/>
                              <w:spacing w:before="62"/>
                              <w:ind w:right="3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>
                            <w:pPr>
                              <w:pStyle w:val="9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1" w:hRule="atLeast"/>
                        </w:trPr>
                        <w:tc>
                          <w:tcPr>
                            <w:tcW w:w="4894" w:type="dxa"/>
                          </w:tcPr>
                          <w:p>
                            <w:pPr>
                              <w:pStyle w:val="9"/>
                              <w:tabs>
                                <w:tab w:val="left" w:pos="2899"/>
                              </w:tabs>
                              <w:spacing w:before="57" w:line="144" w:lineRule="exact"/>
                              <w:ind w:right="245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 Grupo</w:t>
                            </w:r>
                            <w:r>
                              <w:rPr>
                                <w:b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Gasto: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9"/>
                              <w:spacing w:before="37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9"/>
                              <w:spacing w:before="37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37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7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7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37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9"/>
                              <w:spacing w:before="37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9"/>
                              <w:spacing w:before="67"/>
                              <w:ind w:right="3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>
                            <w:pPr>
                              <w:pStyle w:val="9"/>
                              <w:spacing w:before="37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41" w:hRule="atLeast"/>
                        </w:trPr>
                        <w:tc>
                          <w:tcPr>
                            <w:tcW w:w="4894" w:type="dxa"/>
                          </w:tcPr>
                          <w:p>
                            <w:pPr>
                              <w:pStyle w:val="9"/>
                              <w:spacing w:before="33"/>
                              <w:ind w:left="54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200 MATERIALES Y SUMINISTROS</w:t>
                            </w:r>
                          </w:p>
                          <w:p>
                            <w:pPr>
                              <w:pStyle w:val="9"/>
                              <w:tabs>
                                <w:tab w:val="left" w:pos="4464"/>
                              </w:tabs>
                              <w:spacing w:before="23"/>
                              <w:ind w:left="6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 LUBRICANTES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79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7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79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79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79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79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79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6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79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4894" w:type="dxa"/>
                          </w:tcPr>
                          <w:p>
                            <w:pPr>
                              <w:pStyle w:val="9"/>
                              <w:tabs>
                                <w:tab w:val="left" w:pos="2349"/>
                              </w:tabs>
                              <w:spacing w:before="98" w:line="138" w:lineRule="exact"/>
                              <w:ind w:right="245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Fuente: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9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9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>
                            <w:pPr>
                              <w:pStyle w:val="9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4894" w:type="dxa"/>
                          </w:tcPr>
                          <w:p>
                            <w:pPr>
                              <w:pStyle w:val="9"/>
                              <w:tabs>
                                <w:tab w:val="left" w:pos="3519"/>
                              </w:tabs>
                              <w:spacing w:before="32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 LUBRICANTES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416,000.00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9"/>
                              <w:spacing w:before="32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9"/>
                              <w:spacing w:before="32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416,000.00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32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32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9"/>
                              <w:spacing w:before="32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416,000.00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9"/>
                              <w:spacing w:before="62"/>
                              <w:ind w:right="3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416,000.00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>
                            <w:pPr>
                              <w:pStyle w:val="9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3" w:hRule="atLeast"/>
                        </w:trPr>
                        <w:tc>
                          <w:tcPr>
                            <w:tcW w:w="4894" w:type="dxa"/>
                          </w:tcPr>
                          <w:p>
                            <w:pPr>
                              <w:pStyle w:val="9"/>
                              <w:tabs>
                                <w:tab w:val="left" w:pos="4226"/>
                              </w:tabs>
                              <w:spacing w:before="56" w:line="150" w:lineRule="atLeast"/>
                              <w:ind w:left="654" w:right="2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MATERIALES, PRODUCTOS Y</w:t>
                            </w:r>
                            <w:r>
                              <w:rPr>
                                <w:spacing w:val="-1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ACCS.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ELÉCTRICOS,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105"/>
                                <w:position w:val="1"/>
                                <w:sz w:val="10"/>
                              </w:rPr>
                              <w:t xml:space="preserve">12,000.00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CABLEADO ESTRUCTURADO DE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REDES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9"/>
                              <w:ind w:right="2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-12,000.00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9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>
                            <w:pPr>
                              <w:pStyle w:val="9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32" w:hRule="atLeast"/>
                        </w:trPr>
                        <w:tc>
                          <w:tcPr>
                            <w:tcW w:w="4894" w:type="dxa"/>
                          </w:tcPr>
                          <w:p>
                            <w:pPr>
                              <w:pStyle w:val="9"/>
                              <w:spacing w:before="17"/>
                              <w:ind w:left="6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INFORMÁTICAS Y TELEFÓNICAS</w:t>
                            </w:r>
                          </w:p>
                          <w:p>
                            <w:pPr>
                              <w:pStyle w:val="9"/>
                              <w:tabs>
                                <w:tab w:val="left" w:pos="4173"/>
                              </w:tabs>
                              <w:spacing w:before="42" w:line="138" w:lineRule="exact"/>
                              <w:ind w:left="211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Fuente: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  <w:vertAlign w:val="superscript"/>
                              </w:rPr>
                              <w:t>428,000.00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-12,000.00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416,000.00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416,000.00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416,000.00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4894" w:type="dxa"/>
                          </w:tcPr>
                          <w:p>
                            <w:pPr>
                              <w:pStyle w:val="9"/>
                              <w:tabs>
                                <w:tab w:val="left" w:pos="2312"/>
                              </w:tabs>
                              <w:spacing w:before="53" w:line="142" w:lineRule="exact"/>
                              <w:ind w:right="246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428,000.00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9"/>
                              <w:spacing w:before="32"/>
                              <w:ind w:right="2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-12,000.00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9"/>
                              <w:spacing w:before="32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416,000.00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32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32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9"/>
                              <w:spacing w:before="32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416,000.00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9"/>
                              <w:spacing w:before="62"/>
                              <w:ind w:right="3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416,000.00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>
                            <w:pPr>
                              <w:pStyle w:val="9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60" w:hRule="atLeast"/>
                        </w:trPr>
                        <w:tc>
                          <w:tcPr>
                            <w:tcW w:w="12483" w:type="dxa"/>
                            <w:gridSpan w:val="8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9"/>
                              <w:spacing w:before="67"/>
                              <w:ind w:right="3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>
                            <w:pPr>
                              <w:pStyle w:val="9"/>
                              <w:spacing w:before="37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4894" w:type="dxa"/>
                          </w:tcPr>
                          <w:p>
                            <w:pPr>
                              <w:pStyle w:val="9"/>
                              <w:tabs>
                                <w:tab w:val="left" w:pos="2349"/>
                              </w:tabs>
                              <w:spacing w:before="98" w:line="138" w:lineRule="exact"/>
                              <w:ind w:right="245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Fuente: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9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9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>
                            <w:pPr>
                              <w:pStyle w:val="9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4894" w:type="dxa"/>
                          </w:tcPr>
                          <w:p>
                            <w:pPr>
                              <w:pStyle w:val="9"/>
                              <w:tabs>
                                <w:tab w:val="left" w:pos="2603"/>
                              </w:tabs>
                              <w:spacing w:before="53" w:line="142" w:lineRule="exact"/>
                              <w:ind w:right="245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9"/>
                              <w:spacing w:before="32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9"/>
                              <w:spacing w:before="32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32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32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9"/>
                              <w:spacing w:before="32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9"/>
                              <w:spacing w:before="62"/>
                              <w:ind w:right="3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>
                            <w:pPr>
                              <w:pStyle w:val="9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1" w:hRule="atLeast"/>
                        </w:trPr>
                        <w:tc>
                          <w:tcPr>
                            <w:tcW w:w="4894" w:type="dxa"/>
                          </w:tcPr>
                          <w:p>
                            <w:pPr>
                              <w:pStyle w:val="9"/>
                              <w:tabs>
                                <w:tab w:val="left" w:pos="2608"/>
                              </w:tabs>
                              <w:spacing w:before="57" w:line="144" w:lineRule="exact"/>
                              <w:ind w:right="246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 Grupo</w:t>
                            </w:r>
                            <w:r>
                              <w:rPr>
                                <w:b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Gasto: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428,000.00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9"/>
                              <w:spacing w:before="37"/>
                              <w:ind w:right="2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-12,000.00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9"/>
                              <w:spacing w:before="37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416,000.00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37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7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7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37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9"/>
                              <w:spacing w:before="37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416,000.00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9"/>
                              <w:spacing w:before="67"/>
                              <w:ind w:right="3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416,000.00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>
                            <w:pPr>
                              <w:pStyle w:val="9"/>
                              <w:spacing w:before="37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41" w:hRule="atLeast"/>
                        </w:trPr>
                        <w:tc>
                          <w:tcPr>
                            <w:tcW w:w="12483" w:type="dxa"/>
                            <w:gridSpan w:val="8"/>
                          </w:tcPr>
                          <w:p>
                            <w:pPr>
                              <w:pStyle w:val="9"/>
                              <w:spacing w:before="33"/>
                              <w:ind w:left="54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300 PROPIEDAD, PLANTA, EQUIPO E INTANGIBLES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6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79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4894" w:type="dxa"/>
                          </w:tcPr>
                          <w:p>
                            <w:pPr>
                              <w:pStyle w:val="9"/>
                              <w:tabs>
                                <w:tab w:val="left" w:pos="2349"/>
                              </w:tabs>
                              <w:spacing w:before="98" w:line="138" w:lineRule="exact"/>
                              <w:ind w:right="245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Fuente: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9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9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>
                            <w:pPr>
                              <w:pStyle w:val="9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4894" w:type="dxa"/>
                          </w:tcPr>
                          <w:p>
                            <w:pPr>
                              <w:pStyle w:val="9"/>
                              <w:tabs>
                                <w:tab w:val="left" w:pos="2603"/>
                              </w:tabs>
                              <w:spacing w:before="53" w:line="142" w:lineRule="exact"/>
                              <w:ind w:right="245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9"/>
                              <w:spacing w:before="32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9"/>
                              <w:spacing w:before="32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32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32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9"/>
                              <w:spacing w:before="32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9"/>
                              <w:spacing w:before="62"/>
                              <w:ind w:right="3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>
                            <w:pPr>
                              <w:pStyle w:val="9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0" w:hRule="atLeast"/>
                        </w:trPr>
                        <w:tc>
                          <w:tcPr>
                            <w:tcW w:w="4894" w:type="dxa"/>
                          </w:tcPr>
                          <w:p>
                            <w:pPr>
                              <w:pStyle w:val="9"/>
                              <w:tabs>
                                <w:tab w:val="left" w:pos="2899"/>
                              </w:tabs>
                              <w:spacing w:before="57" w:line="142" w:lineRule="exact"/>
                              <w:ind w:right="245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 Grupo</w:t>
                            </w:r>
                            <w:r>
                              <w:rPr>
                                <w:b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Gasto: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9"/>
                              <w:spacing w:before="37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9"/>
                              <w:spacing w:before="37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37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7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7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37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9"/>
                              <w:spacing w:before="37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9"/>
                              <w:spacing w:before="67"/>
                              <w:ind w:right="3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>
                            <w:pPr>
                              <w:pStyle w:val="9"/>
                              <w:spacing w:before="37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83" w:hRule="atLeast"/>
                        </w:trPr>
                        <w:tc>
                          <w:tcPr>
                            <w:tcW w:w="4894" w:type="dxa"/>
                          </w:tcPr>
                          <w:p>
                            <w:pPr>
                              <w:pStyle w:val="9"/>
                              <w:tabs>
                                <w:tab w:val="left" w:pos="2530"/>
                              </w:tabs>
                              <w:spacing w:before="57" w:line="105" w:lineRule="exact"/>
                              <w:ind w:right="248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 Actividad / Obra: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24,782,990.00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9"/>
                              <w:spacing w:before="37"/>
                              <w:ind w:right="2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-2,089,874.00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9"/>
                              <w:spacing w:before="37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22,693,116.00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37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7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1,095,463.38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7"/>
                              <w:ind w:right="26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1,256,118.69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37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1,249,518.69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9"/>
                              <w:spacing w:before="37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8,888,737.23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9"/>
                              <w:spacing w:before="67" w:line="96" w:lineRule="exact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10,273,569.40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>
                            <w:pPr>
                              <w:pStyle w:val="9"/>
                              <w:spacing w:before="37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6,600.0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42" w:hRule="atLeast"/>
                        </w:trPr>
                        <w:tc>
                          <w:tcPr>
                            <w:tcW w:w="14344" w:type="dxa"/>
                            <w:gridSpan w:val="10"/>
                          </w:tcPr>
                          <w:p>
                            <w:pPr>
                              <w:pStyle w:val="9"/>
                              <w:tabs>
                                <w:tab w:val="left" w:pos="773"/>
                              </w:tabs>
                              <w:spacing w:before="6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010   </w:t>
                            </w:r>
                            <w:r>
                              <w:rPr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000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</w:rPr>
                              <w:t>PROTECCIÓN, CONSERVACIÓN Y RESTAURACIÓN PARA EL USO SOSTENIBLE DEL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SIST</w:t>
                            </w:r>
                          </w:p>
                          <w:p>
                            <w:pPr>
                              <w:pStyle w:val="9"/>
                              <w:spacing w:before="59" w:line="141" w:lineRule="exact"/>
                              <w:ind w:left="54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000 SERVICIOS PERSONALES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rPr>
          <w:w w:val="105"/>
        </w:rPr>
        <w:t>PAGADO</w:t>
      </w:r>
    </w:p>
    <w:p>
      <w:pPr>
        <w:pStyle w:val="5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5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5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5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tabs>
          <w:tab w:val="left" w:pos="773"/>
          <w:tab w:val="left" w:pos="1187"/>
          <w:tab w:val="left" w:pos="1539"/>
        </w:tabs>
        <w:spacing w:before="0" w:line="95" w:lineRule="exact"/>
        <w:ind w:left="380" w:right="0" w:firstLine="0"/>
        <w:jc w:val="left"/>
        <w:rPr>
          <w:sz w:val="10"/>
        </w:rPr>
      </w:pPr>
      <w:r>
        <w:rPr>
          <w:w w:val="105"/>
          <w:position w:val="1"/>
          <w:sz w:val="10"/>
        </w:rPr>
        <w:t>081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1302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61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PERSONAL ADMINISTRATIVO,</w:t>
      </w:r>
      <w:r>
        <w:rPr>
          <w:spacing w:val="-11"/>
          <w:w w:val="105"/>
          <w:sz w:val="10"/>
        </w:rPr>
        <w:t xml:space="preserve"> </w:t>
      </w:r>
      <w:r>
        <w:rPr>
          <w:w w:val="105"/>
          <w:sz w:val="10"/>
        </w:rPr>
        <w:t>TÉCNICO,</w:t>
      </w:r>
    </w:p>
    <w:p>
      <w:pPr>
        <w:spacing w:before="0" w:line="82" w:lineRule="exact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0" w:line="82" w:lineRule="exact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0" w:line="82" w:lineRule="exact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0" w:line="82" w:lineRule="exact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0" w:line="82" w:lineRule="exact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0" w:line="82" w:lineRule="exact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0" w:line="82" w:lineRule="exact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0" w:line="82" w:lineRule="exact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after="0" w:line="82" w:lineRule="exact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9">
            <w:col w:w="3592" w:space="1378"/>
            <w:col w:w="604" w:space="476"/>
            <w:col w:w="604" w:space="476"/>
            <w:col w:w="604" w:space="476"/>
            <w:col w:w="604" w:space="476"/>
            <w:col w:w="604" w:space="476"/>
            <w:col w:w="604" w:space="476"/>
            <w:col w:w="604" w:space="506"/>
            <w:col w:w="2780"/>
          </w:cols>
        </w:sect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6" w:after="0" w:line="240" w:lineRule="auto"/>
        <w:rPr>
          <w:sz w:val="27"/>
        </w:rPr>
      </w:pPr>
    </w:p>
    <w:tbl>
      <w:tblPr>
        <w:tblStyle w:val="4"/>
        <w:tblW w:w="0" w:type="auto"/>
        <w:tblInd w:w="35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6"/>
        <w:gridCol w:w="430"/>
        <w:gridCol w:w="23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306" w:type="dxa"/>
          </w:tcPr>
          <w:p>
            <w:pPr>
              <w:pStyle w:val="9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237" w:type="dxa"/>
          </w:tcPr>
          <w:p>
            <w:pPr>
              <w:pStyle w:val="9"/>
              <w:spacing w:before="0"/>
              <w:ind w:left="81" w:right="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4" w:hRule="atLeast"/>
        </w:trPr>
        <w:tc>
          <w:tcPr>
            <w:tcW w:w="306" w:type="dxa"/>
          </w:tcPr>
          <w:p>
            <w:pPr>
              <w:pStyle w:val="9"/>
              <w:spacing w:before="0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jc w:val="left"/>
              <w:rPr>
                <w:sz w:val="12"/>
              </w:rPr>
            </w:pPr>
          </w:p>
          <w:p>
            <w:pPr>
              <w:pStyle w:val="9"/>
              <w:spacing w:before="95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jc w:val="left"/>
              <w:rPr>
                <w:sz w:val="12"/>
              </w:rPr>
            </w:pPr>
          </w:p>
          <w:p>
            <w:pPr>
              <w:pStyle w:val="9"/>
              <w:spacing w:before="95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237" w:type="dxa"/>
          </w:tcPr>
          <w:p>
            <w:pPr>
              <w:pStyle w:val="9"/>
              <w:spacing w:before="0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jc w:val="left"/>
              <w:rPr>
                <w:sz w:val="12"/>
              </w:rPr>
            </w:pPr>
          </w:p>
          <w:p>
            <w:pPr>
              <w:pStyle w:val="9"/>
              <w:spacing w:before="95"/>
              <w:ind w:left="81" w:right="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306" w:type="dxa"/>
          </w:tcPr>
          <w:p>
            <w:pPr>
              <w:pStyle w:val="9"/>
              <w:spacing w:before="3"/>
              <w:jc w:val="left"/>
              <w:rPr>
                <w:sz w:val="17"/>
              </w:rPr>
            </w:pPr>
          </w:p>
          <w:p>
            <w:pPr>
              <w:pStyle w:val="9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9"/>
              <w:spacing w:before="3"/>
              <w:jc w:val="left"/>
              <w:rPr>
                <w:sz w:val="17"/>
              </w:rPr>
            </w:pPr>
          </w:p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237" w:type="dxa"/>
          </w:tcPr>
          <w:p>
            <w:pPr>
              <w:pStyle w:val="9"/>
              <w:spacing w:before="3"/>
              <w:jc w:val="left"/>
              <w:rPr>
                <w:sz w:val="17"/>
              </w:rPr>
            </w:pPr>
          </w:p>
          <w:p>
            <w:pPr>
              <w:pStyle w:val="9"/>
              <w:spacing w:before="0"/>
              <w:ind w:left="81" w:right="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" w:hRule="atLeast"/>
        </w:trPr>
        <w:tc>
          <w:tcPr>
            <w:tcW w:w="306" w:type="dxa"/>
          </w:tcPr>
          <w:p>
            <w:pPr>
              <w:pStyle w:val="9"/>
              <w:spacing w:before="93" w:line="96" w:lineRule="exact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297</w:t>
            </w:r>
          </w:p>
        </w:tc>
        <w:tc>
          <w:tcPr>
            <w:tcW w:w="430" w:type="dxa"/>
          </w:tcPr>
          <w:p>
            <w:pPr>
              <w:pStyle w:val="9"/>
              <w:spacing w:before="93" w:line="96" w:lineRule="exact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237" w:type="dxa"/>
          </w:tcPr>
          <w:p>
            <w:pPr>
              <w:pStyle w:val="9"/>
              <w:spacing w:before="93" w:line="96" w:lineRule="exact"/>
              <w:ind w:left="81" w:right="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</w:tr>
    </w:tbl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9" w:line="240" w:lineRule="auto"/>
        <w:rPr>
          <w:sz w:val="17"/>
        </w:rPr>
      </w:pPr>
    </w:p>
    <w:p>
      <w:pPr>
        <w:spacing w:after="0" w:line="240" w:lineRule="auto"/>
        <w:rPr>
          <w:sz w:val="17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tabs>
          <w:tab w:val="left" w:pos="773"/>
          <w:tab w:val="left" w:pos="1187"/>
          <w:tab w:val="left" w:pos="1539"/>
        </w:tabs>
        <w:spacing w:before="10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211</w:t>
      </w:r>
      <w:r>
        <w:rPr>
          <w:w w:val="105"/>
          <w:sz w:val="10"/>
        </w:rPr>
        <w:tab/>
      </w:r>
      <w:r>
        <w:rPr>
          <w:w w:val="105"/>
          <w:sz w:val="10"/>
        </w:rPr>
        <w:t>1703</w:t>
      </w:r>
      <w:r>
        <w:rPr>
          <w:w w:val="105"/>
          <w:sz w:val="10"/>
        </w:rPr>
        <w:tab/>
      </w:r>
      <w:r>
        <w:rPr>
          <w:w w:val="105"/>
          <w:sz w:val="10"/>
        </w:rPr>
        <w:t>11</w:t>
      </w:r>
      <w:r>
        <w:rPr>
          <w:w w:val="105"/>
          <w:sz w:val="10"/>
        </w:rPr>
        <w:tab/>
      </w:r>
      <w:r>
        <w:rPr>
          <w:w w:val="105"/>
          <w:sz w:val="10"/>
        </w:rPr>
        <w:t>ALIMENTOS PARA</w:t>
      </w:r>
      <w:r>
        <w:rPr>
          <w:spacing w:val="-10"/>
          <w:w w:val="105"/>
          <w:sz w:val="10"/>
        </w:rPr>
        <w:t xml:space="preserve"> </w:t>
      </w:r>
      <w:r>
        <w:rPr>
          <w:w w:val="105"/>
          <w:sz w:val="10"/>
        </w:rPr>
        <w:t>PERSONAS</w:t>
      </w:r>
    </w:p>
    <w:p>
      <w:pPr>
        <w:spacing w:before="100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100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100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100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100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100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100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100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9">
            <w:col w:w="3056" w:space="1914"/>
            <w:col w:w="604" w:space="476"/>
            <w:col w:w="604" w:space="476"/>
            <w:col w:w="604" w:space="476"/>
            <w:col w:w="604" w:space="476"/>
            <w:col w:w="604" w:space="476"/>
            <w:col w:w="604" w:space="476"/>
            <w:col w:w="604" w:space="506"/>
            <w:col w:w="2780"/>
          </w:cols>
        </w:sect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tabs>
          <w:tab w:val="left" w:pos="773"/>
          <w:tab w:val="left" w:pos="1187"/>
          <w:tab w:val="left" w:pos="1539"/>
        </w:tabs>
        <w:spacing w:before="10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329</w:t>
      </w:r>
      <w:r>
        <w:rPr>
          <w:w w:val="105"/>
          <w:sz w:val="10"/>
        </w:rPr>
        <w:tab/>
      </w:r>
      <w:r>
        <w:rPr>
          <w:w w:val="105"/>
          <w:sz w:val="10"/>
        </w:rPr>
        <w:t>0101</w:t>
      </w:r>
      <w:r>
        <w:rPr>
          <w:w w:val="105"/>
          <w:sz w:val="10"/>
        </w:rPr>
        <w:tab/>
      </w:r>
      <w:r>
        <w:rPr>
          <w:w w:val="105"/>
          <w:sz w:val="10"/>
        </w:rPr>
        <w:t>31</w:t>
      </w:r>
      <w:r>
        <w:rPr>
          <w:w w:val="105"/>
          <w:sz w:val="10"/>
        </w:rPr>
        <w:tab/>
      </w:r>
      <w:r>
        <w:rPr>
          <w:w w:val="105"/>
          <w:sz w:val="10"/>
        </w:rPr>
        <w:t>OTRAS MAQUINARIAS Y</w:t>
      </w:r>
      <w:r>
        <w:rPr>
          <w:spacing w:val="-9"/>
          <w:w w:val="105"/>
          <w:sz w:val="10"/>
        </w:rPr>
        <w:t xml:space="preserve"> </w:t>
      </w:r>
      <w:r>
        <w:rPr>
          <w:w w:val="105"/>
          <w:sz w:val="10"/>
        </w:rPr>
        <w:t>EQUIPOS</w:t>
      </w:r>
    </w:p>
    <w:p>
      <w:pPr>
        <w:spacing w:before="100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100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100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100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100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100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100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100"/>
        <w:ind w:left="380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9">
            <w:col w:w="3269" w:space="1701"/>
            <w:col w:w="604" w:space="476"/>
            <w:col w:w="604" w:space="476"/>
            <w:col w:w="604" w:space="476"/>
            <w:col w:w="604" w:space="476"/>
            <w:col w:w="604" w:space="476"/>
            <w:col w:w="604" w:space="476"/>
            <w:col w:w="604" w:space="506"/>
            <w:col w:w="2780"/>
          </w:cols>
        </w:sect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1" w:after="0" w:line="240" w:lineRule="auto"/>
        <w:rPr>
          <w:sz w:val="26"/>
        </w:rPr>
      </w:pPr>
    </w:p>
    <w:tbl>
      <w:tblPr>
        <w:tblStyle w:val="4"/>
        <w:tblW w:w="0" w:type="auto"/>
        <w:tblInd w:w="35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6"/>
        <w:gridCol w:w="430"/>
        <w:gridCol w:w="331"/>
        <w:gridCol w:w="2978"/>
        <w:gridCol w:w="1425"/>
        <w:gridCol w:w="1058"/>
        <w:gridCol w:w="1265"/>
        <w:gridCol w:w="936"/>
        <w:gridCol w:w="1080"/>
        <w:gridCol w:w="1081"/>
        <w:gridCol w:w="1096"/>
        <w:gridCol w:w="1096"/>
        <w:gridCol w:w="1211"/>
        <w:gridCol w:w="5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6" w:type="dxa"/>
          </w:tcPr>
          <w:p>
            <w:pPr>
              <w:pStyle w:val="9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978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</w:tc>
        <w:tc>
          <w:tcPr>
            <w:tcW w:w="1425" w:type="dxa"/>
          </w:tcPr>
          <w:p>
            <w:pPr>
              <w:pStyle w:val="9"/>
              <w:spacing w:before="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1,541,196.00</w:t>
            </w:r>
          </w:p>
        </w:tc>
        <w:tc>
          <w:tcPr>
            <w:tcW w:w="1058" w:type="dxa"/>
          </w:tcPr>
          <w:p>
            <w:pPr>
              <w:pStyle w:val="9"/>
              <w:spacing w:before="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-230,191.00</w:t>
            </w:r>
          </w:p>
        </w:tc>
        <w:tc>
          <w:tcPr>
            <w:tcW w:w="1265" w:type="dxa"/>
          </w:tcPr>
          <w:p>
            <w:pPr>
              <w:pStyle w:val="9"/>
              <w:spacing w:before="0"/>
              <w:ind w:left="26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1,311,005.00</w:t>
            </w:r>
          </w:p>
        </w:tc>
        <w:tc>
          <w:tcPr>
            <w:tcW w:w="936" w:type="dxa"/>
          </w:tcPr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111,147.10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1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111,147.10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111,147.10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left="290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396,611.48</w:t>
            </w:r>
          </w:p>
        </w:tc>
        <w:tc>
          <w:tcPr>
            <w:tcW w:w="1211" w:type="dxa"/>
          </w:tcPr>
          <w:p>
            <w:pPr>
              <w:pStyle w:val="9"/>
              <w:spacing w:before="30"/>
              <w:ind w:right="439"/>
              <w:rPr>
                <w:sz w:val="10"/>
              </w:rPr>
            </w:pPr>
            <w:r>
              <w:rPr>
                <w:w w:val="105"/>
                <w:sz w:val="10"/>
              </w:rPr>
              <w:t>396,611.48</w:t>
            </w:r>
          </w:p>
        </w:tc>
        <w:tc>
          <w:tcPr>
            <w:tcW w:w="596" w:type="dxa"/>
          </w:tcPr>
          <w:p>
            <w:pPr>
              <w:pStyle w:val="9"/>
              <w:spacing w:before="0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6" w:type="dxa"/>
          </w:tcPr>
          <w:p>
            <w:pPr>
              <w:pStyle w:val="9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013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978" w:type="dxa"/>
          </w:tcPr>
          <w:p>
            <w:pPr>
              <w:pStyle w:val="9"/>
              <w:spacing w:before="91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ANTIGÜEDAD AL</w:t>
            </w:r>
          </w:p>
        </w:tc>
        <w:tc>
          <w:tcPr>
            <w:tcW w:w="1425" w:type="dxa"/>
          </w:tcPr>
          <w:p>
            <w:pPr>
              <w:pStyle w:val="9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51,300.00</w:t>
            </w:r>
          </w:p>
        </w:tc>
        <w:tc>
          <w:tcPr>
            <w:tcW w:w="1058" w:type="dxa"/>
          </w:tcPr>
          <w:p>
            <w:pPr>
              <w:pStyle w:val="9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77,089.00</w:t>
            </w:r>
          </w:p>
        </w:tc>
        <w:tc>
          <w:tcPr>
            <w:tcW w:w="1265" w:type="dxa"/>
          </w:tcPr>
          <w:p>
            <w:pPr>
              <w:pStyle w:val="9"/>
              <w:ind w:left="3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128,389.00</w:t>
            </w:r>
          </w:p>
        </w:tc>
        <w:tc>
          <w:tcPr>
            <w:tcW w:w="936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15,435.95</w:t>
            </w:r>
          </w:p>
        </w:tc>
        <w:tc>
          <w:tcPr>
            <w:tcW w:w="1081" w:type="dxa"/>
          </w:tcPr>
          <w:p>
            <w:pPr>
              <w:pStyle w:val="9"/>
              <w:ind w:left="281" w:right="23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15,435.95</w:t>
            </w:r>
          </w:p>
        </w:tc>
        <w:tc>
          <w:tcPr>
            <w:tcW w:w="1096" w:type="dxa"/>
          </w:tcPr>
          <w:p>
            <w:pPr>
              <w:pStyle w:val="9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15,435.95</w:t>
            </w:r>
          </w:p>
        </w:tc>
        <w:tc>
          <w:tcPr>
            <w:tcW w:w="1096" w:type="dxa"/>
          </w:tcPr>
          <w:p>
            <w:pPr>
              <w:pStyle w:val="9"/>
              <w:ind w:left="290" w:right="23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86,368.61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sz w:val="9"/>
              </w:rPr>
            </w:pPr>
          </w:p>
          <w:p>
            <w:pPr>
              <w:pStyle w:val="9"/>
              <w:spacing w:before="0" w:line="104" w:lineRule="exact"/>
              <w:ind w:right="438"/>
              <w:rPr>
                <w:sz w:val="10"/>
              </w:rPr>
            </w:pPr>
            <w:r>
              <w:rPr>
                <w:w w:val="105"/>
                <w:sz w:val="10"/>
              </w:rPr>
              <w:t>86,368.61</w:t>
            </w:r>
          </w:p>
        </w:tc>
        <w:tc>
          <w:tcPr>
            <w:tcW w:w="596" w:type="dxa"/>
          </w:tcPr>
          <w:p>
            <w:pPr>
              <w:pStyle w:val="9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6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015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978" w:type="dxa"/>
          </w:tcPr>
          <w:p>
            <w:pPr>
              <w:pStyle w:val="9"/>
              <w:spacing w:before="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  <w:p>
            <w:pPr>
              <w:pStyle w:val="9"/>
              <w:spacing w:before="37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425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3,126,200.00</w:t>
            </w:r>
          </w:p>
        </w:tc>
        <w:tc>
          <w:tcPr>
            <w:tcW w:w="1058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-696,719.00</w:t>
            </w:r>
          </w:p>
        </w:tc>
        <w:tc>
          <w:tcPr>
            <w:tcW w:w="1265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left="26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2,429,481.00</w:t>
            </w:r>
          </w:p>
        </w:tc>
        <w:tc>
          <w:tcPr>
            <w:tcW w:w="936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199,624.19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left="281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199,624.19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199,624.19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left="290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651,014.90</w:t>
            </w:r>
          </w:p>
        </w:tc>
        <w:tc>
          <w:tcPr>
            <w:tcW w:w="1211" w:type="dxa"/>
          </w:tcPr>
          <w:p>
            <w:pPr>
              <w:pStyle w:val="9"/>
              <w:spacing w:before="5"/>
              <w:jc w:val="left"/>
              <w:rPr>
                <w:sz w:val="15"/>
              </w:rPr>
            </w:pPr>
          </w:p>
          <w:p>
            <w:pPr>
              <w:pStyle w:val="9"/>
              <w:spacing w:before="0" w:line="104" w:lineRule="exact"/>
              <w:ind w:right="439"/>
              <w:rPr>
                <w:sz w:val="10"/>
              </w:rPr>
            </w:pPr>
            <w:r>
              <w:rPr>
                <w:w w:val="105"/>
                <w:sz w:val="10"/>
              </w:rPr>
              <w:t>651,014.90</w:t>
            </w:r>
          </w:p>
        </w:tc>
        <w:tc>
          <w:tcPr>
            <w:tcW w:w="596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" w:hRule="atLeast"/>
        </w:trPr>
        <w:tc>
          <w:tcPr>
            <w:tcW w:w="306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430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331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2978" w:type="dxa"/>
          </w:tcPr>
          <w:p>
            <w:pPr>
              <w:pStyle w:val="9"/>
              <w:spacing w:before="8" w:line="96" w:lineRule="exact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PERMANENTE</w:t>
            </w:r>
          </w:p>
        </w:tc>
        <w:tc>
          <w:tcPr>
            <w:tcW w:w="1425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058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265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936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080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081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096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096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211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596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</w:tr>
    </w:tbl>
    <w:p>
      <w:pPr>
        <w:spacing w:after="0"/>
        <w:jc w:val="left"/>
        <w:rPr>
          <w:sz w:val="6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45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44" name="Rectángulo 11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0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iZisg1AAAAAQBAAAPAAAAAAAAAAEAIAAAACIAAABkcnMvZG93bnJldi54&#10;bWxQSwECFAAUAAAACACHTuJAUkESev4BAACLBAAADgAAAAAAAAABACAAAAAjAQAAZHJzL2Uyb0Rv&#10;Yy54bWxQSwUGAAAAAAYABgBZAQAAkwUAAAAA&#10;">
                <o:lock v:ext="edit" aspectratio="f"/>
                <v:rect id="Rectángulo 11" o:spid="_x0000_s1026" o:spt="1" style="position:absolute;left:0;top:0;height:50;width:15120;" fillcolor="#000000" filled="t" stroked="f" coordsize="21600,21600" o:gfxdata="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h4of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pStyle w:val="2"/>
        <w:spacing w:line="537" w:lineRule="auto"/>
        <w:ind w:left="100" w:right="27"/>
      </w:pPr>
      <w:r>
        <mc:AlternateContent>
          <mc:Choice Requires="wps">
            <w:drawing>
              <wp:anchor distT="0" distB="0" distL="114300" distR="114300" simplePos="0" relativeHeight="251786240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278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12" o:spid="_x0000_s1026" o:spt="1" style="position:absolute;left:0pt;margin-left:18pt;margin-top:29.95pt;height:2.5pt;width:756pt;mso-position-horizontal-relative:page;z-index:-251530240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zIpaedkAAAAJAQAADwAAAAAAAAABACAAAAAiAAAAZHJzL2Rvd25yZXYueG1sUEsBAhQAFAAA&#10;AAgAh07iQNxgrFy1AQAAcQMAAA4AAAAAAAAAAQAgAAAAKAEAAGRycy9lMm9Eb2MueG1sUEsFBgAA&#10;AAAGAAYAWQEAAE8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1305560"/>
                <wp:effectExtent l="0" t="0" r="0" b="0"/>
                <wp:wrapNone/>
                <wp:docPr id="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305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00"/>
                              <w:gridCol w:w="1282"/>
                              <w:gridCol w:w="1081"/>
                              <w:gridCol w:w="1265"/>
                              <w:gridCol w:w="962"/>
                              <w:gridCol w:w="1054"/>
                              <w:gridCol w:w="1080"/>
                              <w:gridCol w:w="1095"/>
                              <w:gridCol w:w="1095"/>
                              <w:gridCol w:w="1211"/>
                              <w:gridCol w:w="58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POR CONTRATO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240,000.00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87" w:right="23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97"/>
                                    <w:ind w:right="4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9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 POR CALIDAD PROFESIONAL AL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>
                                  <w:pPr>
                                    <w:pStyle w:val="9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9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left="287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right="4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TEMPORAL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COMPLEMENTOS ESPECÍFICOS AL PERSONAL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6,500.00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6,500.00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287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right="4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TEMPORAL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OTRAS REMUNERACIONES DE PERSONAL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1,370,000.00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1,370,000.00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342,500.00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342,500.00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287" w:right="23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29,177.39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right="4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29,177.39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9"/>
                                    <w:spacing w:before="8" w:line="290" w:lineRule="auto"/>
                                    <w:ind w:left="123" w:right="23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TEMPORAL AGUINALDO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356,183.00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13,535.00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369,718.00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4,699.64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4,699.64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4,699.64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287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197,933.84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197,933.84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BONIFICACIÓN ANUAL (BONO 14)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>
                                  <w:pPr>
                                    <w:pStyle w:val="9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356,183.00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15,907.00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372,090.00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9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752.85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752.85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752.85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left="287" w:right="23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44,329.71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44,329.71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BONO VACACIONAL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>
                                  <w:pPr>
                                    <w:pStyle w:val="9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21,400.00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1,774.00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23,174.00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9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237.26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237.26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237.26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left="287" w:right="23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22,813.45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96" w:lineRule="exact"/>
                                    <w:ind w:right="4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22,813.45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3" o:spid="_x0000_s1026" o:spt="202" type="#_x0000_t202" style="position:absolute;left:0pt;margin-left:18pt;margin-top:31.2pt;height:102.8pt;width:756pt;mso-position-horizontal-relative:page;z-index:251661312;mso-width-relative:page;mso-height-relative:page;" filled="f" stroked="f" coordsize="21600,21600" o:gfxdata="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MBYvBzZAAAACgEAAA8AAAAAAAAAAQAgAAAAIgAAAGRycy9kb3ducmV2LnhtbFBLAQIUABQAAAAI&#10;AIdO4kDdf/c9swEAAHo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100"/>
                        <w:gridCol w:w="1282"/>
                        <w:gridCol w:w="1081"/>
                        <w:gridCol w:w="1265"/>
                        <w:gridCol w:w="962"/>
                        <w:gridCol w:w="1054"/>
                        <w:gridCol w:w="1080"/>
                        <w:gridCol w:w="1095"/>
                        <w:gridCol w:w="1095"/>
                        <w:gridCol w:w="1211"/>
                        <w:gridCol w:w="58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1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022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0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POR CONTRATO</w:t>
                            </w:r>
                          </w:p>
                        </w:tc>
                        <w:tc>
                          <w:tcPr>
                            <w:tcW w:w="128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240,000.00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240,000.00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87" w:right="23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80,000.00</w:t>
                            </w:r>
                          </w:p>
                        </w:tc>
                        <w:tc>
                          <w:tcPr>
                            <w:tcW w:w="121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97"/>
                              <w:ind w:right="4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80,000.00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9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 POR CALIDAD PROFESIONAL AL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>
                            <w:pPr>
                              <w:pStyle w:val="9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9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375.00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375.00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left="287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right="4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9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TEMPORAL</w:t>
                            </w:r>
                          </w:p>
                          <w:p>
                            <w:pPr>
                              <w:pStyle w:val="9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COMPLEMENTOS ESPECÍFICOS AL PERSONAL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6,500.00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6,500.00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287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right="4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9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TEMPORAL</w:t>
                            </w:r>
                          </w:p>
                          <w:p>
                            <w:pPr>
                              <w:pStyle w:val="9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OTRAS REMUNERACIONES DE PERSONAL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1,370,000.00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1,370,000.00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342,500.00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342,500.00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287" w:right="23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29,177.39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right="4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29,177.39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9"/>
                              <w:spacing w:before="8" w:line="290" w:lineRule="auto"/>
                              <w:ind w:left="123" w:right="23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TEMPORAL AGUINALDO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356,183.00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13,535.00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369,718.00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4,699.64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4,699.64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4,699.64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287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197,933.84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197,933.84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BONIFICACIÓN ANUAL (BONO 14)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>
                            <w:pPr>
                              <w:pStyle w:val="9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356,183.00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15,907.00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372,090.00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9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752.85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752.85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752.85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left="287" w:right="23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44,329.71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44,329.71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BONO VACACIONAL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>
                            <w:pPr>
                              <w:pStyle w:val="9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21,400.00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1,774.00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23,174.00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9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237.26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237.26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237.26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left="287" w:right="23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22,813.45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96" w:lineRule="exact"/>
                              <w:ind w:right="4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22,813.45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rPr>
          <w:w w:val="105"/>
        </w:rPr>
        <w:t>PAGADO</w:t>
      </w:r>
    </w:p>
    <w:p>
      <w:pPr>
        <w:pStyle w:val="5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5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5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5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9" w:line="240" w:lineRule="auto"/>
        <w:rPr>
          <w:b/>
          <w:sz w:val="22"/>
        </w:rPr>
      </w:pPr>
    </w:p>
    <w:p>
      <w:pPr>
        <w:pStyle w:val="2"/>
        <w:spacing w:before="0"/>
        <w:ind w:right="11518" w:firstLine="254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7165" cy="227330"/>
                <wp:effectExtent l="0" t="0" r="0" b="0"/>
                <wp:wrapNone/>
                <wp:docPr id="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84"/>
                              <w:gridCol w:w="1041"/>
                              <w:gridCol w:w="1265"/>
                              <w:gridCol w:w="936"/>
                              <w:gridCol w:w="1079"/>
                              <w:gridCol w:w="1080"/>
                              <w:gridCol w:w="1055"/>
                              <w:gridCol w:w="1094"/>
                              <w:gridCol w:w="1249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8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5,703,462.00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551,395.00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6,254,857.00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352,521.99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695,021.99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695,021.99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7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1,512,749.38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1,512,749.38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8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5,703,462.00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551,395.00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6,254,857.00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352,521.99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695,021.99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695,021.99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7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1,512,749.38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1,512,749.38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4" o:spid="_x0000_s1026" o:spt="202" type="#_x0000_t202" style="position:absolute;left:0pt;margin-left:260.55pt;margin-top:-1pt;height:17.9pt;width:513.95pt;mso-position-horizontal-relative:page;z-index:251662336;mso-width-relative:page;mso-height-relative:page;" filled="f" stroked="f" coordsize="21600,21600" o:gfxdata="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GNGrufZAAAACgEAAA8AAAAAAAAAAQAgAAAAIgAAAGRycy9kb3ducmV2LnhtbFBLAQIUABQAAAAI&#10;AIdO4kDhmCq7swEAAHk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84"/>
                        <w:gridCol w:w="1041"/>
                        <w:gridCol w:w="1265"/>
                        <w:gridCol w:w="936"/>
                        <w:gridCol w:w="1079"/>
                        <w:gridCol w:w="1080"/>
                        <w:gridCol w:w="1055"/>
                        <w:gridCol w:w="1094"/>
                        <w:gridCol w:w="1249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84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5,703,462.00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9"/>
                              <w:spacing w:before="0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551,395.00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6,254,857.00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9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352,521.99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695,021.99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9"/>
                              <w:spacing w:before="0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695,021.99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27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1,512,749.38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>
                            <w:pPr>
                              <w:pStyle w:val="9"/>
                              <w:spacing w:before="3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1,512,749.38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9"/>
                              <w:spacing w:before="0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84" w:type="dxa"/>
                          </w:tcPr>
                          <w:p>
                            <w:pPr>
                              <w:pStyle w:val="9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5,703,462.00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9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551,395.00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32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6,254,857.00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9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32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352,521.99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695,021.99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9"/>
                              <w:spacing w:before="32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695,021.99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32"/>
                              <w:ind w:left="27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1,512,749.38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1,512,749.38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9"/>
                              <w:spacing w:before="32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9"/>
        </w:rPr>
        <w:t xml:space="preserve"> </w:t>
      </w:r>
      <w:r>
        <w:rPr>
          <w:spacing w:val="-3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3133"/>
        <w:gridCol w:w="1289"/>
        <w:gridCol w:w="1041"/>
        <w:gridCol w:w="1265"/>
        <w:gridCol w:w="961"/>
        <w:gridCol w:w="1053"/>
        <w:gridCol w:w="1080"/>
        <w:gridCol w:w="1095"/>
        <w:gridCol w:w="1095"/>
        <w:gridCol w:w="1211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</w:tc>
        <w:tc>
          <w:tcPr>
            <w:tcW w:w="1289" w:type="dxa"/>
          </w:tcPr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28,032.00</w:t>
            </w:r>
          </w:p>
        </w:tc>
        <w:tc>
          <w:tcPr>
            <w:tcW w:w="1041" w:type="dxa"/>
          </w:tcPr>
          <w:p>
            <w:pPr>
              <w:pStyle w:val="9"/>
              <w:spacing w:before="0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>
            <w:pPr>
              <w:pStyle w:val="9"/>
              <w:spacing w:before="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28,032.00</w:t>
            </w:r>
          </w:p>
        </w:tc>
        <w:tc>
          <w:tcPr>
            <w:tcW w:w="961" w:type="dxa"/>
          </w:tcPr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</w:tcPr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2,336.00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2,336.00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2,336.00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9,344.00</w:t>
            </w:r>
          </w:p>
        </w:tc>
        <w:tc>
          <w:tcPr>
            <w:tcW w:w="1211" w:type="dxa"/>
          </w:tcPr>
          <w:p>
            <w:pPr>
              <w:pStyle w:val="9"/>
              <w:spacing w:before="30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9,344.00</w:t>
            </w:r>
          </w:p>
        </w:tc>
        <w:tc>
          <w:tcPr>
            <w:tcW w:w="594" w:type="dxa"/>
          </w:tcPr>
          <w:p>
            <w:pPr>
              <w:pStyle w:val="9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013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ANTIGÜEDAD AL</w:t>
            </w:r>
          </w:p>
        </w:tc>
        <w:tc>
          <w:tcPr>
            <w:tcW w:w="1289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1,200.00</w:t>
            </w:r>
          </w:p>
        </w:tc>
        <w:tc>
          <w:tcPr>
            <w:tcW w:w="1041" w:type="dxa"/>
          </w:tcPr>
          <w:p>
            <w:pPr>
              <w:pStyle w:val="9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>
            <w:pPr>
              <w:pStyle w:val="9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1,200.00</w:t>
            </w:r>
          </w:p>
        </w:tc>
        <w:tc>
          <w:tcPr>
            <w:tcW w:w="961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100.00</w:t>
            </w:r>
          </w:p>
        </w:tc>
        <w:tc>
          <w:tcPr>
            <w:tcW w:w="1080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100.00</w:t>
            </w:r>
          </w:p>
        </w:tc>
        <w:tc>
          <w:tcPr>
            <w:tcW w:w="1095" w:type="dxa"/>
          </w:tcPr>
          <w:p>
            <w:pPr>
              <w:pStyle w:val="9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100.00</w:t>
            </w:r>
          </w:p>
        </w:tc>
        <w:tc>
          <w:tcPr>
            <w:tcW w:w="1095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400.00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400.00</w:t>
            </w:r>
          </w:p>
        </w:tc>
        <w:tc>
          <w:tcPr>
            <w:tcW w:w="594" w:type="dxa"/>
          </w:tcPr>
          <w:p>
            <w:pPr>
              <w:pStyle w:val="9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015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  <w:p>
            <w:pPr>
              <w:pStyle w:val="9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28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58,600.00</w:t>
            </w:r>
          </w:p>
        </w:tc>
        <w:tc>
          <w:tcPr>
            <w:tcW w:w="104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58,600.00</w:t>
            </w:r>
          </w:p>
        </w:tc>
        <w:tc>
          <w:tcPr>
            <w:tcW w:w="96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4,300.00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4,300.00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4,300.00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21,200.00</w:t>
            </w:r>
          </w:p>
        </w:tc>
        <w:tc>
          <w:tcPr>
            <w:tcW w:w="1211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104" w:lineRule="exact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21,200.00</w:t>
            </w:r>
          </w:p>
        </w:tc>
        <w:tc>
          <w:tcPr>
            <w:tcW w:w="5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021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PERMANENTE</w:t>
            </w:r>
          </w:p>
          <w:p>
            <w:pPr>
              <w:pStyle w:val="9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SUPERNUMERARIO</w:t>
            </w:r>
          </w:p>
        </w:tc>
        <w:tc>
          <w:tcPr>
            <w:tcW w:w="128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30,000.00</w:t>
            </w:r>
          </w:p>
        </w:tc>
        <w:tc>
          <w:tcPr>
            <w:tcW w:w="104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126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36,000.00</w:t>
            </w:r>
          </w:p>
        </w:tc>
        <w:tc>
          <w:tcPr>
            <w:tcW w:w="96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193.55</w:t>
            </w:r>
          </w:p>
        </w:tc>
        <w:tc>
          <w:tcPr>
            <w:tcW w:w="1211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12,193.55</w:t>
            </w:r>
          </w:p>
        </w:tc>
        <w:tc>
          <w:tcPr>
            <w:tcW w:w="5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027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289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30,500.00</w:t>
            </w:r>
          </w:p>
        </w:tc>
        <w:tc>
          <w:tcPr>
            <w:tcW w:w="1041" w:type="dxa"/>
          </w:tcPr>
          <w:p>
            <w:pPr>
              <w:pStyle w:val="9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>
            <w:pPr>
              <w:pStyle w:val="9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30,500.00</w:t>
            </w:r>
          </w:p>
        </w:tc>
        <w:tc>
          <w:tcPr>
            <w:tcW w:w="961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3,250.00</w:t>
            </w:r>
          </w:p>
        </w:tc>
        <w:tc>
          <w:tcPr>
            <w:tcW w:w="1095" w:type="dxa"/>
          </w:tcPr>
          <w:p>
            <w:pPr>
              <w:pStyle w:val="9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3,250.00</w:t>
            </w:r>
          </w:p>
        </w:tc>
        <w:tc>
          <w:tcPr>
            <w:tcW w:w="1095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-11,790.32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3,209.68</w:t>
            </w:r>
          </w:p>
        </w:tc>
        <w:tc>
          <w:tcPr>
            <w:tcW w:w="594" w:type="dxa"/>
          </w:tcPr>
          <w:p>
            <w:pPr>
              <w:pStyle w:val="9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029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</w:t>
            </w:r>
          </w:p>
          <w:p>
            <w:pPr>
              <w:pStyle w:val="9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REMUNERACIONES DE PERSONAL</w:t>
            </w:r>
          </w:p>
        </w:tc>
        <w:tc>
          <w:tcPr>
            <w:tcW w:w="128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660,000.00</w:t>
            </w:r>
          </w:p>
        </w:tc>
        <w:tc>
          <w:tcPr>
            <w:tcW w:w="104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343,000.00</w:t>
            </w:r>
          </w:p>
        </w:tc>
        <w:tc>
          <w:tcPr>
            <w:tcW w:w="126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1,003,000.00</w:t>
            </w:r>
          </w:p>
        </w:tc>
        <w:tc>
          <w:tcPr>
            <w:tcW w:w="96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42,000.00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103,000.00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103,000.00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365,969.90</w:t>
            </w:r>
          </w:p>
        </w:tc>
        <w:tc>
          <w:tcPr>
            <w:tcW w:w="1211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104" w:lineRule="exact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405,969.90</w:t>
            </w:r>
          </w:p>
        </w:tc>
        <w:tc>
          <w:tcPr>
            <w:tcW w:w="5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031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spacing w:before="8" w:line="290" w:lineRule="auto"/>
              <w:ind w:left="123" w:right="24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 JORNALES</w:t>
            </w:r>
          </w:p>
        </w:tc>
        <w:tc>
          <w:tcPr>
            <w:tcW w:w="128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321,399.00</w:t>
            </w:r>
          </w:p>
        </w:tc>
        <w:tc>
          <w:tcPr>
            <w:tcW w:w="104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321,399.00</w:t>
            </w:r>
          </w:p>
        </w:tc>
        <w:tc>
          <w:tcPr>
            <w:tcW w:w="96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27,129.03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27,129.03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6,964.77</w:t>
            </w:r>
          </w:p>
        </w:tc>
        <w:tc>
          <w:tcPr>
            <w:tcW w:w="1211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113,730.63</w:t>
            </w:r>
          </w:p>
        </w:tc>
        <w:tc>
          <w:tcPr>
            <w:tcW w:w="5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032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ANTIGÜEDAD AL</w:t>
            </w:r>
          </w:p>
        </w:tc>
        <w:tc>
          <w:tcPr>
            <w:tcW w:w="1289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>
            <w:pPr>
              <w:pStyle w:val="9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1,400.00</w:t>
            </w:r>
          </w:p>
        </w:tc>
        <w:tc>
          <w:tcPr>
            <w:tcW w:w="1080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280.00</w:t>
            </w:r>
          </w:p>
        </w:tc>
        <w:tc>
          <w:tcPr>
            <w:tcW w:w="1095" w:type="dxa"/>
          </w:tcPr>
          <w:p>
            <w:pPr>
              <w:pStyle w:val="9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280.00</w:t>
            </w:r>
          </w:p>
        </w:tc>
        <w:tc>
          <w:tcPr>
            <w:tcW w:w="1095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-1,400.00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-280.00</w:t>
            </w:r>
          </w:p>
        </w:tc>
        <w:tc>
          <w:tcPr>
            <w:tcW w:w="594" w:type="dxa"/>
          </w:tcPr>
          <w:p>
            <w:pPr>
              <w:pStyle w:val="9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033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POR JORNAL</w:t>
            </w:r>
          </w:p>
          <w:p>
            <w:pPr>
              <w:pStyle w:val="9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 POR</w:t>
            </w:r>
          </w:p>
        </w:tc>
        <w:tc>
          <w:tcPr>
            <w:tcW w:w="128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186,780.00</w:t>
            </w:r>
          </w:p>
        </w:tc>
        <w:tc>
          <w:tcPr>
            <w:tcW w:w="104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186,780.00</w:t>
            </w:r>
          </w:p>
        </w:tc>
        <w:tc>
          <w:tcPr>
            <w:tcW w:w="96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12,190.00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12,190.00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2,139.97</w:t>
            </w:r>
          </w:p>
        </w:tc>
        <w:tc>
          <w:tcPr>
            <w:tcW w:w="1211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104" w:lineRule="exact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74,899.97</w:t>
            </w:r>
          </w:p>
        </w:tc>
        <w:tc>
          <w:tcPr>
            <w:tcW w:w="5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071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spacing w:before="8" w:line="290" w:lineRule="auto"/>
              <w:ind w:left="123" w:right="236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JORNAL AGUINALDO</w:t>
            </w:r>
          </w:p>
        </w:tc>
        <w:tc>
          <w:tcPr>
            <w:tcW w:w="128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46,272.00</w:t>
            </w:r>
          </w:p>
        </w:tc>
        <w:tc>
          <w:tcPr>
            <w:tcW w:w="104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46,272.00</w:t>
            </w:r>
          </w:p>
        </w:tc>
        <w:tc>
          <w:tcPr>
            <w:tcW w:w="96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389.60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1,894.51</w:t>
            </w:r>
          </w:p>
        </w:tc>
        <w:tc>
          <w:tcPr>
            <w:tcW w:w="1211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43,154.00</w:t>
            </w:r>
          </w:p>
        </w:tc>
        <w:tc>
          <w:tcPr>
            <w:tcW w:w="5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072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BONIFICACIÓN ANUAL (BONO 14)</w:t>
            </w:r>
          </w:p>
        </w:tc>
        <w:tc>
          <w:tcPr>
            <w:tcW w:w="1289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46,641.00</w:t>
            </w:r>
          </w:p>
        </w:tc>
        <w:tc>
          <w:tcPr>
            <w:tcW w:w="1041" w:type="dxa"/>
          </w:tcPr>
          <w:p>
            <w:pPr>
              <w:pStyle w:val="9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>
            <w:pPr>
              <w:pStyle w:val="9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46,641.00</w:t>
            </w:r>
          </w:p>
        </w:tc>
        <w:tc>
          <w:tcPr>
            <w:tcW w:w="961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116.64</w:t>
            </w:r>
          </w:p>
        </w:tc>
        <w:tc>
          <w:tcPr>
            <w:tcW w:w="1080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-940.70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20,189.60</w:t>
            </w:r>
          </w:p>
        </w:tc>
        <w:tc>
          <w:tcPr>
            <w:tcW w:w="594" w:type="dxa"/>
          </w:tcPr>
          <w:p>
            <w:pPr>
              <w:pStyle w:val="9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073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BONO VACACIONAL</w:t>
            </w:r>
          </w:p>
        </w:tc>
        <w:tc>
          <w:tcPr>
            <w:tcW w:w="1289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41" w:type="dxa"/>
          </w:tcPr>
          <w:p>
            <w:pPr>
              <w:pStyle w:val="9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>
            <w:pPr>
              <w:pStyle w:val="9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961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438.41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594" w:type="dxa"/>
          </w:tcPr>
          <w:p>
            <w:pPr>
              <w:pStyle w:val="9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7165" cy="227330"/>
                <wp:effectExtent l="0" t="0" r="0" b="0"/>
                <wp:wrapNone/>
                <wp:docPr id="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84"/>
                              <w:gridCol w:w="1041"/>
                              <w:gridCol w:w="1265"/>
                              <w:gridCol w:w="962"/>
                              <w:gridCol w:w="1052"/>
                              <w:gridCol w:w="1079"/>
                              <w:gridCol w:w="1094"/>
                              <w:gridCol w:w="1094"/>
                              <w:gridCol w:w="1209"/>
                              <w:gridCol w:w="592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8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1,412,424.00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349,000.00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1,761,424.00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1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50,642.24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1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155,585.03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155,585.03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34" w:right="2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394,414.09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left="30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707,011.33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8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1,412,424.00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349,000.00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1,761,424.00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2" w:right="21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50,642.24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1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155,585.03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155,585.03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34" w:right="2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394,414.09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left="30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707,011.33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5" o:spid="_x0000_s1026" o:spt="202" type="#_x0000_t202" style="position:absolute;left:0pt;margin-left:260.55pt;margin-top:-1pt;height:17.9pt;width:513.95pt;mso-position-horizontal-relative:page;z-index:251662336;mso-width-relative:page;mso-height-relative:page;" filled="f" stroked="f" coordsize="21600,21600" o:gfxdata="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Y0au59kAAAAKAQAADwAAAAAAAAABACAAAAAiAAAAZHJzL2Rvd25yZXYueG1sUEsBAhQAFAAAAAgA&#10;h07iQEtu0TmyAQAAeQ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84"/>
                        <w:gridCol w:w="1041"/>
                        <w:gridCol w:w="1265"/>
                        <w:gridCol w:w="962"/>
                        <w:gridCol w:w="1052"/>
                        <w:gridCol w:w="1079"/>
                        <w:gridCol w:w="1094"/>
                        <w:gridCol w:w="1094"/>
                        <w:gridCol w:w="1209"/>
                        <w:gridCol w:w="592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84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1,412,424.00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9"/>
                              <w:spacing w:before="0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349,000.00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1,761,424.00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1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50,642.24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241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155,585.03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155,585.03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234" w:right="2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394,414.09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>
                            <w:pPr>
                              <w:pStyle w:val="9"/>
                              <w:spacing w:before="30"/>
                              <w:ind w:left="30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707,011.33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>
                            <w:pPr>
                              <w:pStyle w:val="9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84" w:type="dxa"/>
                          </w:tcPr>
                          <w:p>
                            <w:pPr>
                              <w:pStyle w:val="9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1,412,424.00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9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349,000.00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32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1,761,424.00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>
                            <w:pPr>
                              <w:pStyle w:val="9"/>
                              <w:spacing w:before="32"/>
                              <w:ind w:left="242" w:right="21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50,642.24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32"/>
                              <w:ind w:left="241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155,585.03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32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155,585.03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32"/>
                              <w:ind w:left="234" w:right="2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394,414.09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left="30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707,011.33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>
                            <w:pPr>
                              <w:pStyle w:val="9"/>
                              <w:spacing w:before="32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3100"/>
        <w:gridCol w:w="1466"/>
        <w:gridCol w:w="935"/>
        <w:gridCol w:w="1225"/>
        <w:gridCol w:w="962"/>
        <w:gridCol w:w="1080"/>
        <w:gridCol w:w="1080"/>
        <w:gridCol w:w="1069"/>
        <w:gridCol w:w="1095"/>
        <w:gridCol w:w="1211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</w:tc>
        <w:tc>
          <w:tcPr>
            <w:tcW w:w="1466" w:type="dxa"/>
          </w:tcPr>
          <w:p>
            <w:pPr>
              <w:pStyle w:val="9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343,608.00</w:t>
            </w:r>
          </w:p>
        </w:tc>
        <w:tc>
          <w:tcPr>
            <w:tcW w:w="935" w:type="dxa"/>
          </w:tcPr>
          <w:p>
            <w:pPr>
              <w:pStyle w:val="9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343,608.00</w:t>
            </w:r>
          </w:p>
        </w:tc>
        <w:tc>
          <w:tcPr>
            <w:tcW w:w="962" w:type="dxa"/>
          </w:tcPr>
          <w:p>
            <w:pPr>
              <w:pStyle w:val="9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20,061.00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20,061.00</w:t>
            </w:r>
          </w:p>
        </w:tc>
        <w:tc>
          <w:tcPr>
            <w:tcW w:w="1069" w:type="dxa"/>
          </w:tcPr>
          <w:p>
            <w:pPr>
              <w:pStyle w:val="9"/>
              <w:spacing w:before="0"/>
              <w:ind w:left="296" w:right="29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20,061.00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left="287" w:right="27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178,954.13</w:t>
            </w:r>
          </w:p>
        </w:tc>
        <w:tc>
          <w:tcPr>
            <w:tcW w:w="1211" w:type="dxa"/>
          </w:tcPr>
          <w:p>
            <w:pPr>
              <w:pStyle w:val="9"/>
              <w:spacing w:before="3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178,954.13</w:t>
            </w:r>
          </w:p>
        </w:tc>
        <w:tc>
          <w:tcPr>
            <w:tcW w:w="594" w:type="dxa"/>
          </w:tcPr>
          <w:p>
            <w:pPr>
              <w:pStyle w:val="9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013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>
            <w:pPr>
              <w:pStyle w:val="9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ANTIGÜEDAD AL</w:t>
            </w:r>
          </w:p>
        </w:tc>
        <w:tc>
          <w:tcPr>
            <w:tcW w:w="1466" w:type="dxa"/>
          </w:tcPr>
          <w:p>
            <w:pPr>
              <w:pStyle w:val="9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8,700.00</w:t>
            </w:r>
          </w:p>
        </w:tc>
        <w:tc>
          <w:tcPr>
            <w:tcW w:w="935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8,700.00</w:t>
            </w:r>
          </w:p>
        </w:tc>
        <w:tc>
          <w:tcPr>
            <w:tcW w:w="962" w:type="dxa"/>
          </w:tcPr>
          <w:p>
            <w:pPr>
              <w:pStyle w:val="9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1,302.74</w:t>
            </w:r>
          </w:p>
        </w:tc>
        <w:tc>
          <w:tcPr>
            <w:tcW w:w="1080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1,302.74</w:t>
            </w:r>
          </w:p>
        </w:tc>
        <w:tc>
          <w:tcPr>
            <w:tcW w:w="1069" w:type="dxa"/>
          </w:tcPr>
          <w:p>
            <w:pPr>
              <w:pStyle w:val="9"/>
              <w:ind w:left="307" w:right="24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1,302.74</w:t>
            </w:r>
          </w:p>
        </w:tc>
        <w:tc>
          <w:tcPr>
            <w:tcW w:w="1095" w:type="dxa"/>
          </w:tcPr>
          <w:p>
            <w:pPr>
              <w:pStyle w:val="9"/>
              <w:ind w:left="287" w:right="17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3,718.93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3,718.93</w:t>
            </w:r>
          </w:p>
        </w:tc>
        <w:tc>
          <w:tcPr>
            <w:tcW w:w="594" w:type="dxa"/>
          </w:tcPr>
          <w:p>
            <w:pPr>
              <w:pStyle w:val="9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014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  <w:p>
            <w:pPr>
              <w:pStyle w:val="9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CALIDAD PROFESIONAL AL</w:t>
            </w:r>
          </w:p>
        </w:tc>
        <w:tc>
          <w:tcPr>
            <w:tcW w:w="146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93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96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375.00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375.00</w:t>
            </w:r>
          </w:p>
        </w:tc>
        <w:tc>
          <w:tcPr>
            <w:tcW w:w="106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307" w:right="16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375.00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7" w:right="17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1211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104" w:lineRule="exact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5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" w:hRule="atLeast"/>
        </w:trPr>
        <w:tc>
          <w:tcPr>
            <w:tcW w:w="304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430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331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3100" w:type="dxa"/>
          </w:tcPr>
          <w:p>
            <w:pPr>
              <w:pStyle w:val="9"/>
              <w:spacing w:before="8" w:line="96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</w:tc>
        <w:tc>
          <w:tcPr>
            <w:tcW w:w="1466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935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225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962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080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080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069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095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211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594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</w:tr>
    </w:tbl>
    <w:p>
      <w:pPr>
        <w:spacing w:after="0"/>
        <w:jc w:val="left"/>
        <w:rPr>
          <w:sz w:val="6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43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42" name="Rectángulo 17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6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JmKyDUAAAABAEAAA8AAAAAAAAAAQAgAAAAIgAAAGRycy9kb3ducmV2Lnht&#10;bFBLAQIUABQAAAAIAIdO4kC/Kyo6/QEAAIsEAAAOAAAAAAAAAAEAIAAAACMBAABkcnMvZTJvRG9j&#10;LnhtbFBLBQYAAAAABgAGAFkBAACSBQAAAAA=&#10;">
                <o:lock v:ext="edit" aspectratio="f"/>
                <v:rect id="Rectángulo 17" o:spid="_x0000_s1026" o:spt="1" style="position:absolute;left:0;top:0;height:50;width:15120;" fillcolor="#000000" filled="t" stroked="f" coordsize="21600,21600" o:gfxdata="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it/C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8828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279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18" o:spid="_x0000_s1026" o:spt="1" style="position:absolute;left:0pt;margin-left:18pt;margin-top:29.95pt;height:2.5pt;width:756pt;mso-position-horizontal-relative:page;z-index:-251528192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zIpaedkAAAAJAQAADwAAAAAAAAABACAAAAAiAAAAZHJzL2Rvd25yZXYueG1sUEsBAhQAFAAA&#10;AAgAh07iQFCRqXi1AQAAcQMAAA4AAAAAAAAAAQAgAAAAKAEAAGRycy9lMm9Eb2MueG1sUEsFBgAA&#10;AAAGAAYAWQEAAE8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2348865"/>
                <wp:effectExtent l="0" t="0" r="0" b="0"/>
                <wp:wrapNone/>
                <wp:docPr id="6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234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33"/>
                              <w:gridCol w:w="1272"/>
                              <w:gridCol w:w="1099"/>
                              <w:gridCol w:w="1227"/>
                              <w:gridCol w:w="962"/>
                              <w:gridCol w:w="1081"/>
                              <w:gridCol w:w="1081"/>
                              <w:gridCol w:w="1069"/>
                              <w:gridCol w:w="1096"/>
                              <w:gridCol w:w="1211"/>
                              <w:gridCol w:w="58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8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COMPLEMENTOS ESPECÍFICOS AL PERSONAL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28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540,100.00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540,100.00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26,550.00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26,550.00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26,550.00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302,031.67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97" w:line="104" w:lineRule="exact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302,031.67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PERMANENTE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SUPERNUMERARIO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2,500.00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2,500.00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9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 POR CALIDAD PROFESIONAL AL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9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4,500.00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9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375.00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375.00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-750.00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9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TEMPORAL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COMPLEMENTOS ESPECÍFICOS AL PERSONAL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85,000.00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85,000.00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3,250.00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3,250.00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49,500.00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TEMPORAL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OTRAS REMUNERACIONES DE PERSONAL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258,100.00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258,100.00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100,841.94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100,841.94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9"/>
                                    <w:spacing w:before="8" w:line="290" w:lineRule="auto"/>
                                    <w:ind w:left="123" w:right="24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TEMPORAL JORNALES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8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374,634.00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374,634.00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27,100.51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27,100.51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41,138.40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148,159.97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9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 POR ANTIGÜEDAD AL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9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9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525.00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255.00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255.00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-515.32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504.68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9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POR JORNAL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COMPLEMENTOS ESPECÍFICOS AL PERSONAL POR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8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214,600.00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214,600.00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12,190.00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12,190.00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22,673.47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95,586.81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9"/>
                                    <w:spacing w:before="8" w:line="290" w:lineRule="auto"/>
                                    <w:ind w:left="123" w:right="236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JORNAL AGUINALDO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8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117,694.00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117,694.00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127.44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36,845.57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77,502.67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BONIFICACIÓN ANUAL (BONO 14)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9"/>
                                    <w:ind w:right="28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118,124.00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9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118,124.00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43.74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21,712.95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42,768.73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9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BONO VACACIONAL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9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6,600.00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9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6,600.00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3,137.02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5,676.70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9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57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081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9"/>
                                    <w:spacing w:before="56" w:line="150" w:lineRule="atLeast"/>
                                    <w:ind w:left="123" w:right="97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ADMINISTRATIVO, TÉCNICO, PROFESIONAL Y OPERATIVO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9"/>
                                    <w:ind w:right="28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180,000.00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9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-180,000.00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9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9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9" o:spid="_x0000_s1026" o:spt="202" type="#_x0000_t202" style="position:absolute;left:0pt;margin-left:18pt;margin-top:31.2pt;height:184.95pt;width:756pt;mso-position-horizontal-relative:page;z-index:251663360;mso-width-relative:page;mso-height-relative:page;" filled="f" stroked="f" coordsize="21600,21600" o:gfxdata="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8qMtF9kAAAAKAQAADwAAAAAAAAABACAAAAAiAAAAZHJzL2Rvd25yZXYueG1sUEsBAhQAFAAAAAgA&#10;h07iQDqVp8uyAQAAeg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133"/>
                        <w:gridCol w:w="1272"/>
                        <w:gridCol w:w="1099"/>
                        <w:gridCol w:w="1227"/>
                        <w:gridCol w:w="962"/>
                        <w:gridCol w:w="1081"/>
                        <w:gridCol w:w="1081"/>
                        <w:gridCol w:w="1069"/>
                        <w:gridCol w:w="1096"/>
                        <w:gridCol w:w="1211"/>
                        <w:gridCol w:w="58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015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8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COMPLEMENTOS ESPECÍFICOS AL PERSONAL</w:t>
                            </w: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28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540,100.00</w:t>
                            </w:r>
                          </w:p>
                        </w:tc>
                        <w:tc>
                          <w:tcPr>
                            <w:tcW w:w="109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540,100.00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26,550.00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26,550.00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26,550.00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302,031.67</w:t>
                            </w:r>
                          </w:p>
                        </w:tc>
                        <w:tc>
                          <w:tcPr>
                            <w:tcW w:w="121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97" w:line="104" w:lineRule="exact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302,031.67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9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PERMANENTE</w:t>
                            </w:r>
                          </w:p>
                          <w:p>
                            <w:pPr>
                              <w:pStyle w:val="9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SUPERNUMERARIO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2,500.00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2,500.00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9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 POR CALIDAD PROFESIONAL AL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9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4,500.00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9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375.00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375.00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-750.00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9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9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TEMPORAL</w:t>
                            </w:r>
                          </w:p>
                          <w:p>
                            <w:pPr>
                              <w:pStyle w:val="9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COMPLEMENTOS ESPECÍFICOS AL PERSONAL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85,000.00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85,000.00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3,250.00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3,250.00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49,500.00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9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TEMPORAL</w:t>
                            </w:r>
                          </w:p>
                          <w:p>
                            <w:pPr>
                              <w:pStyle w:val="9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OTRAS REMUNERACIONES DE PERSONAL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258,100.00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258,100.00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100,841.94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100,841.94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9"/>
                              <w:spacing w:before="8" w:line="290" w:lineRule="auto"/>
                              <w:ind w:left="123" w:right="24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TEMPORAL JORNALES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8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374,634.00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374,634.00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27,100.51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27,100.51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41,138.40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148,159.97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9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 POR ANTIGÜEDAD AL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9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9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525.00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255.00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255.00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-515.32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504.68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9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9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POR JORNAL</w:t>
                            </w:r>
                          </w:p>
                          <w:p>
                            <w:pPr>
                              <w:pStyle w:val="9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COMPLEMENTOS ESPECÍFICOS AL PERSONAL POR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8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214,600.00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214,600.00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12,190.00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12,190.00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22,673.47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95,586.81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9"/>
                              <w:spacing w:before="8" w:line="290" w:lineRule="auto"/>
                              <w:ind w:left="123" w:right="236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JORNAL AGUINALDO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8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117,694.00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117,694.00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127.44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36,845.57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77,502.67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BONIFICACIÓN ANUAL (BONO 14)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9"/>
                              <w:ind w:right="28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118,124.00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9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118,124.00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43.74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21,712.95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42,768.73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9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BONO VACACIONAL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9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6,600.00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9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6,600.00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3,137.02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5,676.70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9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57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081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9"/>
                              <w:spacing w:before="56" w:line="150" w:lineRule="atLeast"/>
                              <w:ind w:left="123" w:right="97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ADMINISTRATIVO, TÉCNICO, PROFESIONAL Y OPERATIVO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9"/>
                              <w:ind w:right="28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180,000.00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9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-180,000.00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9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9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rPr>
          <w:w w:val="105"/>
        </w:rPr>
        <w:t>PAGADO</w:t>
      </w:r>
    </w:p>
    <w:p>
      <w:pPr>
        <w:pStyle w:val="5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5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5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5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9" w:line="240" w:lineRule="auto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pStyle w:val="2"/>
        <w:spacing w:before="96"/>
        <w:ind w:left="0" w:right="38"/>
        <w:jc w:val="right"/>
      </w:pPr>
      <w:r>
        <w:t>Total Fuente:</w:t>
      </w:r>
    </w:p>
    <w:p>
      <w:pPr>
        <w:tabs>
          <w:tab w:val="left" w:pos="773"/>
          <w:tab w:val="left" w:pos="1187"/>
          <w:tab w:val="left" w:pos="1539"/>
        </w:tabs>
        <w:spacing w:before="32"/>
        <w:ind w:left="379" w:right="0" w:firstLine="0"/>
        <w:jc w:val="left"/>
        <w:rPr>
          <w:sz w:val="10"/>
        </w:rPr>
      </w:pPr>
      <w:r>
        <w:rPr>
          <w:w w:val="105"/>
          <w:position w:val="1"/>
          <w:sz w:val="10"/>
        </w:rPr>
        <w:t>081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0701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61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PERSONAL ADMINISTRATIVO,</w:t>
      </w:r>
      <w:r>
        <w:rPr>
          <w:spacing w:val="-4"/>
          <w:w w:val="105"/>
          <w:sz w:val="10"/>
        </w:rPr>
        <w:t xml:space="preserve"> </w:t>
      </w:r>
      <w:r>
        <w:rPr>
          <w:w w:val="105"/>
          <w:sz w:val="10"/>
        </w:rPr>
        <w:t>TÉCNICO,</w:t>
      </w:r>
    </w:p>
    <w:p>
      <w:pPr>
        <w:spacing w:before="35"/>
        <w:ind w:left="1539" w:right="0" w:firstLine="0"/>
        <w:jc w:val="left"/>
        <w:rPr>
          <w:sz w:val="10"/>
        </w:rPr>
      </w:pPr>
      <w:r>
        <w:rPr>
          <w:w w:val="105"/>
          <w:sz w:val="10"/>
        </w:rPr>
        <w:t>PROFESIONAL Y OPERATIVO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10" w:line="240" w:lineRule="auto"/>
        <w:rPr>
          <w:sz w:val="12"/>
        </w:rPr>
      </w:pPr>
    </w:p>
    <w:p>
      <w:pPr>
        <w:spacing w:before="0"/>
        <w:ind w:left="379" w:right="0" w:firstLine="0"/>
        <w:jc w:val="left"/>
        <w:rPr>
          <w:sz w:val="10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-133985</wp:posOffset>
                </wp:positionV>
                <wp:extent cx="6526530" cy="93345"/>
                <wp:effectExtent l="0" t="0" r="0" b="0"/>
                <wp:wrapNone/>
                <wp:docPr id="8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653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910"/>
                              <w:gridCol w:w="1014"/>
                              <w:gridCol w:w="1264"/>
                              <w:gridCol w:w="962"/>
                              <w:gridCol w:w="1052"/>
                              <w:gridCol w:w="1079"/>
                              <w:gridCol w:w="1094"/>
                              <w:gridCol w:w="1054"/>
                              <w:gridCol w:w="1248"/>
                              <w:gridCol w:w="592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91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2,055,360.00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82,600.00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2,137,960.00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21" w:right="29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48,984.92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118,959.25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118,959.25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772,288.76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26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1,042,496.23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0" o:spid="_x0000_s1026" o:spt="202" type="#_x0000_t202" style="position:absolute;left:0pt;margin-left:260.55pt;margin-top:-10.55pt;height:7.35pt;width:513.9pt;mso-position-horizontal-relative:page;z-index:251664384;mso-width-relative:page;mso-height-relative:page;" filled="f" stroked="f" coordsize="21600,21600" o:gfxdata="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Z7ra&#10;itkAAAALAQAADwAAAAAAAAABACAAAAAiAAAAZHJzL2Rvd25yZXYueG1sUEsBAhQAFAAAAAgAh07i&#10;QC6cciGvAQAAeAMAAA4AAAAAAAAAAQAgAAAAKAEAAGRycy9lMm9Eb2MueG1sUEsFBgAAAAAGAAYA&#10;WQEAAEk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910"/>
                        <w:gridCol w:w="1014"/>
                        <w:gridCol w:w="1264"/>
                        <w:gridCol w:w="962"/>
                        <w:gridCol w:w="1052"/>
                        <w:gridCol w:w="1079"/>
                        <w:gridCol w:w="1094"/>
                        <w:gridCol w:w="1054"/>
                        <w:gridCol w:w="1248"/>
                        <w:gridCol w:w="592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910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2,055,360.00</w:t>
                            </w:r>
                          </w:p>
                        </w:tc>
                        <w:tc>
                          <w:tcPr>
                            <w:tcW w:w="1014" w:type="dxa"/>
                          </w:tcPr>
                          <w:p>
                            <w:pPr>
                              <w:pStyle w:val="9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82,600.00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9"/>
                              <w:spacing w:before="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2,137,960.00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spacing w:before="0"/>
                              <w:ind w:left="421" w:right="29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>
                            <w:pPr>
                              <w:pStyle w:val="9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48,984.92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118,959.25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30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118,959.25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9"/>
                              <w:spacing w:before="0"/>
                              <w:ind w:left="32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772,288.76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26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1,042,496.23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>
                            <w:pPr>
                              <w:pStyle w:val="9"/>
                              <w:spacing w:before="0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w w:val="105"/>
          <w:sz w:val="10"/>
        </w:rPr>
        <w:t>1,050,000.00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10" w:line="240" w:lineRule="auto"/>
        <w:rPr>
          <w:sz w:val="12"/>
        </w:rPr>
      </w:pPr>
    </w:p>
    <w:p>
      <w:pPr>
        <w:spacing w:before="0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-500,000.00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10" w:line="240" w:lineRule="auto"/>
        <w:rPr>
          <w:sz w:val="12"/>
        </w:rPr>
      </w:pPr>
    </w:p>
    <w:p>
      <w:pPr>
        <w:spacing w:before="0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550,000.00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10" w:line="240" w:lineRule="auto"/>
        <w:rPr>
          <w:sz w:val="12"/>
        </w:rPr>
      </w:pPr>
    </w:p>
    <w:p>
      <w:pPr>
        <w:spacing w:before="0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10" w:line="240" w:lineRule="auto"/>
        <w:rPr>
          <w:sz w:val="12"/>
        </w:rPr>
      </w:pPr>
    </w:p>
    <w:p>
      <w:pPr>
        <w:spacing w:before="0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10" w:line="240" w:lineRule="auto"/>
        <w:rPr>
          <w:sz w:val="12"/>
        </w:rPr>
      </w:pPr>
    </w:p>
    <w:p>
      <w:pPr>
        <w:spacing w:before="0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10" w:line="240" w:lineRule="auto"/>
        <w:rPr>
          <w:sz w:val="12"/>
        </w:rPr>
      </w:pPr>
    </w:p>
    <w:p>
      <w:pPr>
        <w:spacing w:before="0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4"/>
        </w:rPr>
      </w:pPr>
      <w:r>
        <w:br w:type="column"/>
      </w:r>
    </w:p>
    <w:p>
      <w:pPr>
        <w:tabs>
          <w:tab w:val="left" w:pos="1459"/>
        </w:tabs>
        <w:spacing w:before="125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550,000.00</w:t>
      </w:r>
      <w:r>
        <w:rPr>
          <w:w w:val="105"/>
          <w:sz w:val="10"/>
        </w:rPr>
        <w:tab/>
      </w:r>
      <w:r>
        <w:rPr>
          <w:w w:val="105"/>
          <w:position w:val="-2"/>
          <w:sz w:val="10"/>
        </w:rPr>
        <w:t>550,000.00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10" w:line="240" w:lineRule="auto"/>
        <w:rPr>
          <w:sz w:val="12"/>
        </w:rPr>
      </w:pPr>
    </w:p>
    <w:p>
      <w:pPr>
        <w:spacing w:before="0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0.0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3860" w:space="740"/>
            <w:col w:w="972" w:space="152"/>
            <w:col w:w="928" w:space="187"/>
            <w:col w:w="893" w:space="478"/>
            <w:col w:w="604" w:space="476"/>
            <w:col w:w="604" w:space="476"/>
            <w:col w:w="604" w:space="476"/>
            <w:col w:w="604" w:space="215"/>
            <w:col w:w="1973" w:space="448"/>
            <w:col w:w="650"/>
          </w:cols>
        </w:sectPr>
      </w:pPr>
    </w:p>
    <w:p>
      <w:pPr>
        <w:pStyle w:val="2"/>
        <w:spacing w:before="45"/>
        <w:ind w:right="11518" w:firstLine="254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15240</wp:posOffset>
                </wp:positionV>
                <wp:extent cx="6526530" cy="227330"/>
                <wp:effectExtent l="0" t="0" r="0" b="0"/>
                <wp:wrapNone/>
                <wp:docPr id="7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653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66"/>
                              <w:gridCol w:w="1058"/>
                              <w:gridCol w:w="1265"/>
                              <w:gridCol w:w="962"/>
                              <w:gridCol w:w="1053"/>
                              <w:gridCol w:w="1080"/>
                              <w:gridCol w:w="1056"/>
                              <w:gridCol w:w="1094"/>
                              <w:gridCol w:w="1250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6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-500,000.00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550,000.00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550,000.00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550,000.00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6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3,105,360.00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-417,400.00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2,687,960.00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48,984.92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118,959.25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118,959.25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1,322,288.76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1,592,496.23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1" o:spid="_x0000_s1026" o:spt="202" type="#_x0000_t202" style="position:absolute;left:0pt;margin-left:260.55pt;margin-top:1.2pt;height:17.9pt;width:513.9pt;mso-position-horizontal-relative:page;z-index:251663360;mso-width-relative:page;mso-height-relative:page;" filled="f" stroked="f" coordsize="21600,21600" o:gfxdata="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KnU&#10;Vh7ZAAAACQEAAA8AAAAAAAAAAQAgAAAAIgAAAGRycy9kb3ducmV2LnhtbFBLAQIUABQAAAAIAIdO&#10;4kALCK6WsAEAAHkDAAAOAAAAAAAAAAEAIAAAACg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66"/>
                        <w:gridCol w:w="1058"/>
                        <w:gridCol w:w="1265"/>
                        <w:gridCol w:w="962"/>
                        <w:gridCol w:w="1053"/>
                        <w:gridCol w:w="1080"/>
                        <w:gridCol w:w="1056"/>
                        <w:gridCol w:w="1094"/>
                        <w:gridCol w:w="1250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66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9"/>
                              <w:spacing w:before="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-500,000.00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0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550,000.00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spacing w:before="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9"/>
                              <w:spacing w:before="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9"/>
                              <w:spacing w:before="0"/>
                              <w:ind w:righ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550,000.00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9"/>
                              <w:spacing w:before="30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550,000.00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66" w:type="dxa"/>
                          </w:tcPr>
                          <w:p>
                            <w:pPr>
                              <w:pStyle w:val="9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3,105,360.00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9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-417,400.00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32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2,687,960.00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spacing w:before="32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9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48,984.92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118,959.25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9"/>
                              <w:spacing w:before="32"/>
                              <w:ind w:right="27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118,959.25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1,322,288.76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1,592,496.23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9"/>
        </w:rPr>
        <w:t xml:space="preserve"> </w:t>
      </w:r>
      <w:r>
        <w:rPr>
          <w:spacing w:val="-3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3133"/>
        <w:gridCol w:w="1289"/>
        <w:gridCol w:w="1081"/>
        <w:gridCol w:w="1226"/>
        <w:gridCol w:w="962"/>
        <w:gridCol w:w="1081"/>
        <w:gridCol w:w="1081"/>
        <w:gridCol w:w="1070"/>
        <w:gridCol w:w="1096"/>
        <w:gridCol w:w="1211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</w:tc>
        <w:tc>
          <w:tcPr>
            <w:tcW w:w="1289" w:type="dxa"/>
          </w:tcPr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210,060.00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210,060.00</w:t>
            </w:r>
          </w:p>
        </w:tc>
        <w:tc>
          <w:tcPr>
            <w:tcW w:w="962" w:type="dxa"/>
          </w:tcPr>
          <w:p>
            <w:pPr>
              <w:pStyle w:val="9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17,505.00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17,505.00</w:t>
            </w:r>
          </w:p>
        </w:tc>
        <w:tc>
          <w:tcPr>
            <w:tcW w:w="1070" w:type="dxa"/>
          </w:tcPr>
          <w:p>
            <w:pPr>
              <w:pStyle w:val="9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17,505.00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70,020.00</w:t>
            </w:r>
          </w:p>
        </w:tc>
        <w:tc>
          <w:tcPr>
            <w:tcW w:w="1211" w:type="dxa"/>
          </w:tcPr>
          <w:p>
            <w:pPr>
              <w:pStyle w:val="9"/>
              <w:spacing w:before="3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70,020.00</w:t>
            </w:r>
          </w:p>
        </w:tc>
        <w:tc>
          <w:tcPr>
            <w:tcW w:w="594" w:type="dxa"/>
          </w:tcPr>
          <w:p>
            <w:pPr>
              <w:pStyle w:val="9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014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CALIDAD PROFESIONAL AL</w:t>
            </w:r>
          </w:p>
        </w:tc>
        <w:tc>
          <w:tcPr>
            <w:tcW w:w="1289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13,500.00</w:t>
            </w:r>
          </w:p>
        </w:tc>
        <w:tc>
          <w:tcPr>
            <w:tcW w:w="1081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13,500.00</w:t>
            </w:r>
          </w:p>
        </w:tc>
        <w:tc>
          <w:tcPr>
            <w:tcW w:w="962" w:type="dxa"/>
          </w:tcPr>
          <w:p>
            <w:pPr>
              <w:pStyle w:val="9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1,125.00</w:t>
            </w:r>
          </w:p>
        </w:tc>
        <w:tc>
          <w:tcPr>
            <w:tcW w:w="1081" w:type="dxa"/>
          </w:tcPr>
          <w:p>
            <w:pPr>
              <w:pStyle w:val="9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1,125.00</w:t>
            </w:r>
          </w:p>
        </w:tc>
        <w:tc>
          <w:tcPr>
            <w:tcW w:w="1070" w:type="dxa"/>
          </w:tcPr>
          <w:p>
            <w:pPr>
              <w:pStyle w:val="9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1,125.00</w:t>
            </w:r>
          </w:p>
        </w:tc>
        <w:tc>
          <w:tcPr>
            <w:tcW w:w="1096" w:type="dxa"/>
          </w:tcPr>
          <w:p>
            <w:pPr>
              <w:pStyle w:val="9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594" w:type="dxa"/>
          </w:tcPr>
          <w:p>
            <w:pPr>
              <w:pStyle w:val="9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015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  <w:p>
            <w:pPr>
              <w:pStyle w:val="9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28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156,300.00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156,300.00</w:t>
            </w:r>
          </w:p>
        </w:tc>
        <w:tc>
          <w:tcPr>
            <w:tcW w:w="96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12,150.00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12,150.00</w:t>
            </w:r>
          </w:p>
        </w:tc>
        <w:tc>
          <w:tcPr>
            <w:tcW w:w="107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12,150.00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54,600.00</w:t>
            </w:r>
          </w:p>
        </w:tc>
        <w:tc>
          <w:tcPr>
            <w:tcW w:w="1211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104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54,600.00</w:t>
            </w:r>
          </w:p>
        </w:tc>
        <w:tc>
          <w:tcPr>
            <w:tcW w:w="5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021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PERMANENTE</w:t>
            </w:r>
          </w:p>
          <w:p>
            <w:pPr>
              <w:pStyle w:val="9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SUPERNUMERARIO</w:t>
            </w:r>
          </w:p>
        </w:tc>
        <w:tc>
          <w:tcPr>
            <w:tcW w:w="128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30,000.00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30,000.00</w:t>
            </w:r>
          </w:p>
        </w:tc>
        <w:tc>
          <w:tcPr>
            <w:tcW w:w="96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2,500.00</w:t>
            </w:r>
          </w:p>
        </w:tc>
        <w:tc>
          <w:tcPr>
            <w:tcW w:w="107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2,500.00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5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027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289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42,500.00</w:t>
            </w:r>
          </w:p>
        </w:tc>
        <w:tc>
          <w:tcPr>
            <w:tcW w:w="1081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42,500.00</w:t>
            </w:r>
          </w:p>
        </w:tc>
        <w:tc>
          <w:tcPr>
            <w:tcW w:w="962" w:type="dxa"/>
          </w:tcPr>
          <w:p>
            <w:pPr>
              <w:pStyle w:val="9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3,250.00</w:t>
            </w:r>
          </w:p>
        </w:tc>
        <w:tc>
          <w:tcPr>
            <w:tcW w:w="1070" w:type="dxa"/>
          </w:tcPr>
          <w:p>
            <w:pPr>
              <w:pStyle w:val="9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3,250.00</w:t>
            </w:r>
          </w:p>
        </w:tc>
        <w:tc>
          <w:tcPr>
            <w:tcW w:w="1096" w:type="dxa"/>
          </w:tcPr>
          <w:p>
            <w:pPr>
              <w:pStyle w:val="9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15,000.00</w:t>
            </w:r>
          </w:p>
        </w:tc>
        <w:tc>
          <w:tcPr>
            <w:tcW w:w="594" w:type="dxa"/>
          </w:tcPr>
          <w:p>
            <w:pPr>
              <w:pStyle w:val="9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029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</w:t>
            </w:r>
          </w:p>
          <w:p>
            <w:pPr>
              <w:pStyle w:val="9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REMUNERACIONES DE PERSONAL</w:t>
            </w:r>
          </w:p>
        </w:tc>
        <w:tc>
          <w:tcPr>
            <w:tcW w:w="128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447,000.00</w:t>
            </w:r>
          </w:p>
        </w:tc>
        <w:tc>
          <w:tcPr>
            <w:tcW w:w="122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447,000.00</w:t>
            </w:r>
          </w:p>
        </w:tc>
        <w:tc>
          <w:tcPr>
            <w:tcW w:w="96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40,000.00</w:t>
            </w:r>
          </w:p>
        </w:tc>
        <w:tc>
          <w:tcPr>
            <w:tcW w:w="107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40,000.00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133,451.62</w:t>
            </w:r>
          </w:p>
        </w:tc>
        <w:tc>
          <w:tcPr>
            <w:tcW w:w="1211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104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133,451.62</w:t>
            </w:r>
          </w:p>
        </w:tc>
        <w:tc>
          <w:tcPr>
            <w:tcW w:w="5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031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spacing w:before="8" w:line="290" w:lineRule="auto"/>
              <w:ind w:left="123" w:right="24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 JORNALES</w:t>
            </w:r>
          </w:p>
        </w:tc>
        <w:tc>
          <w:tcPr>
            <w:tcW w:w="128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427,740.00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427,740.00</w:t>
            </w:r>
          </w:p>
        </w:tc>
        <w:tc>
          <w:tcPr>
            <w:tcW w:w="96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36,229.08</w:t>
            </w:r>
          </w:p>
        </w:tc>
        <w:tc>
          <w:tcPr>
            <w:tcW w:w="107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36,229.08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3,509.16</w:t>
            </w:r>
          </w:p>
        </w:tc>
        <w:tc>
          <w:tcPr>
            <w:tcW w:w="1211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146,088.12</w:t>
            </w:r>
          </w:p>
        </w:tc>
        <w:tc>
          <w:tcPr>
            <w:tcW w:w="5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032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ANTIGÜEDAD AL</w:t>
            </w:r>
          </w:p>
        </w:tc>
        <w:tc>
          <w:tcPr>
            <w:tcW w:w="1289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600.00</w:t>
            </w:r>
          </w:p>
        </w:tc>
        <w:tc>
          <w:tcPr>
            <w:tcW w:w="1081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600.00</w:t>
            </w:r>
          </w:p>
        </w:tc>
        <w:tc>
          <w:tcPr>
            <w:tcW w:w="962" w:type="dxa"/>
          </w:tcPr>
          <w:p>
            <w:pPr>
              <w:pStyle w:val="9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2,100.00</w:t>
            </w:r>
          </w:p>
        </w:tc>
        <w:tc>
          <w:tcPr>
            <w:tcW w:w="1081" w:type="dxa"/>
          </w:tcPr>
          <w:p>
            <w:pPr>
              <w:pStyle w:val="9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470.00</w:t>
            </w:r>
          </w:p>
        </w:tc>
        <w:tc>
          <w:tcPr>
            <w:tcW w:w="1070" w:type="dxa"/>
          </w:tcPr>
          <w:p>
            <w:pPr>
              <w:pStyle w:val="9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470.00</w:t>
            </w:r>
          </w:p>
        </w:tc>
        <w:tc>
          <w:tcPr>
            <w:tcW w:w="1096" w:type="dxa"/>
          </w:tcPr>
          <w:p>
            <w:pPr>
              <w:pStyle w:val="9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-2,096.77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-216.77</w:t>
            </w:r>
          </w:p>
        </w:tc>
        <w:tc>
          <w:tcPr>
            <w:tcW w:w="594" w:type="dxa"/>
          </w:tcPr>
          <w:p>
            <w:pPr>
              <w:pStyle w:val="9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033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POR JORNAL</w:t>
            </w:r>
          </w:p>
          <w:p>
            <w:pPr>
              <w:pStyle w:val="9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 POR</w:t>
            </w:r>
          </w:p>
        </w:tc>
        <w:tc>
          <w:tcPr>
            <w:tcW w:w="128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242,180.00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242,180.00</w:t>
            </w:r>
          </w:p>
        </w:tc>
        <w:tc>
          <w:tcPr>
            <w:tcW w:w="96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15,640.00</w:t>
            </w:r>
          </w:p>
        </w:tc>
        <w:tc>
          <w:tcPr>
            <w:tcW w:w="107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15,640.00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1,009.08</w:t>
            </w:r>
          </w:p>
        </w:tc>
        <w:tc>
          <w:tcPr>
            <w:tcW w:w="1211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104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95,569.08</w:t>
            </w:r>
          </w:p>
        </w:tc>
        <w:tc>
          <w:tcPr>
            <w:tcW w:w="5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071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JORNAL</w:t>
            </w:r>
          </w:p>
          <w:p>
            <w:pPr>
              <w:pStyle w:val="9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AGUINALDO</w:t>
            </w:r>
          </w:p>
        </w:tc>
        <w:tc>
          <w:tcPr>
            <w:tcW w:w="128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82,284.00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82,284.00</w:t>
            </w:r>
          </w:p>
        </w:tc>
        <w:tc>
          <w:tcPr>
            <w:tcW w:w="96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560.09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14,714.70</w:t>
            </w:r>
          </w:p>
        </w:tc>
        <w:tc>
          <w:tcPr>
            <w:tcW w:w="1211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96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67,269.00</w:t>
            </w:r>
          </w:p>
        </w:tc>
        <w:tc>
          <w:tcPr>
            <w:tcW w:w="5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37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36" name="Rectángulo 23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22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JmKyDUAAAABAEAAA8AAAAAAAAAAQAgAAAAIgAAAGRycy9kb3ducmV2Lnht&#10;bFBLAQIUABQAAAAIAIdO4kB1YJjb/QEAAIsEAAAOAAAAAAAAAAEAIAAAACMBAABkcnMvZTJvRG9j&#10;LnhtbFBLBQYAAAAABgAGAFkBAACSBQAAAAA=&#10;">
                <o:lock v:ext="edit" aspectratio="f"/>
                <v:rect id="Rectángulo 23" o:spid="_x0000_s1026" o:spt="1" style="position:absolute;left:0;top:0;height:50;width:15120;" fillcolor="#000000" filled="t" stroked="f" coordsize="21600,21600" o:gfxdata="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Mfwo6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89312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280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24" o:spid="_x0000_s1026" o:spt="1" style="position:absolute;left:0pt;margin-left:18pt;margin-top:29.95pt;height:2.5pt;width:756pt;mso-position-horizontal-relative:page;z-index:-251527168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zIpaedkAAAAJAQAADwAAAAAAAAABACAAAAAiAAAAZHJzL2Rvd25yZXYueG1sUEsBAhQAFAAA&#10;AAgAh07iQLlDJ7+1AQAAcQMAAA4AAAAAAAAAAQAgAAAAKAEAAGRycy9lMm9Eb2MueG1sUEsFBgAA&#10;AAAGAAYAWQEAAE8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622935"/>
                <wp:effectExtent l="0" t="0" r="0" b="0"/>
                <wp:wrapNone/>
                <wp:docPr id="9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2890"/>
                              <w:gridCol w:w="1513"/>
                              <w:gridCol w:w="1125"/>
                              <w:gridCol w:w="1199"/>
                              <w:gridCol w:w="1027"/>
                              <w:gridCol w:w="1133"/>
                              <w:gridCol w:w="1080"/>
                              <w:gridCol w:w="1042"/>
                              <w:gridCol w:w="1029"/>
                              <w:gridCol w:w="1184"/>
                              <w:gridCol w:w="58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9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BONIFICACIÓN ANUAL (BONO 14)</w:t>
                                  </w:r>
                                </w:p>
                              </w:tc>
                              <w:tc>
                                <w:tcPr>
                                  <w:tcW w:w="151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82,776.00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82,776.00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9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174.96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91.27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97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26,780.99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9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BONO VACACIONAL</w:t>
                                  </w:r>
                                </w:p>
                              </w:tc>
                              <w:tc>
                                <w:tcPr>
                                  <w:tcW w:w="1513" w:type="dxa"/>
                                </w:tcPr>
                                <w:p>
                                  <w:pPr>
                                    <w:pStyle w:val="9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</w:tcPr>
                                <w:p>
                                  <w:pPr>
                                    <w:pStyle w:val="9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>
                                  <w:pPr>
                                    <w:pStyle w:val="9"/>
                                    <w:ind w:right="39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>
                                  <w:pPr>
                                    <w:pStyle w:val="9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617.60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9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57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081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90" w:type="dxa"/>
                                </w:tcPr>
                                <w:p>
                                  <w:pPr>
                                    <w:pStyle w:val="9"/>
                                    <w:spacing w:before="56" w:line="150" w:lineRule="atLeast"/>
                                    <w:ind w:left="123" w:right="73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ADMINISTRATIVO, TÉCNICO, PROFESIONAL Y OPERATIVO</w:t>
                                  </w:r>
                                </w:p>
                              </w:tc>
                              <w:tc>
                                <w:tcPr>
                                  <w:tcW w:w="1513" w:type="dxa"/>
                                </w:tcPr>
                                <w:p>
                                  <w:pPr>
                                    <w:pStyle w:val="9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480,000.00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-480,000.00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>
                                  <w:pPr>
                                    <w:pStyle w:val="9"/>
                                    <w:ind w:right="39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>
                                  <w:pPr>
                                    <w:pStyle w:val="9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>
                                  <w:pPr>
                                    <w:pStyle w:val="9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9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5" o:spid="_x0000_s1026" o:spt="202" type="#_x0000_t202" style="position:absolute;left:0pt;margin-left:18pt;margin-top:31.2pt;height:49.05pt;width:756pt;mso-position-horizontal-relative:page;z-index:251665408;mso-width-relative:page;mso-height-relative:page;" filled="f" stroked="f" coordsize="21600,21600" o:gfxdata="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I&#10;rpWG2QAAAAoBAAAPAAAAAAAAAAEAIAAAACIAAABkcnMvZG93bnJldi54bWxQSwECFAAUAAAACACH&#10;TuJAZ11sHbEBAAB5AwAADgAAAAAAAAABACAAAAAo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2890"/>
                        <w:gridCol w:w="1513"/>
                        <w:gridCol w:w="1125"/>
                        <w:gridCol w:w="1199"/>
                        <w:gridCol w:w="1027"/>
                        <w:gridCol w:w="1133"/>
                        <w:gridCol w:w="1080"/>
                        <w:gridCol w:w="1042"/>
                        <w:gridCol w:w="1029"/>
                        <w:gridCol w:w="1184"/>
                        <w:gridCol w:w="58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1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072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89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BONIFICACIÓN ANUAL (BONO 14)</w:t>
                            </w:r>
                          </w:p>
                        </w:tc>
                        <w:tc>
                          <w:tcPr>
                            <w:tcW w:w="151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82,776.00</w:t>
                            </w:r>
                          </w:p>
                        </w:tc>
                        <w:tc>
                          <w:tcPr>
                            <w:tcW w:w="112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82,776.00</w:t>
                            </w:r>
                          </w:p>
                        </w:tc>
                        <w:tc>
                          <w:tcPr>
                            <w:tcW w:w="102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9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174.96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91.27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97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26,780.99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89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BONO VACACIONAL</w:t>
                            </w:r>
                          </w:p>
                        </w:tc>
                        <w:tc>
                          <w:tcPr>
                            <w:tcW w:w="1513" w:type="dxa"/>
                          </w:tcPr>
                          <w:p>
                            <w:pPr>
                              <w:pStyle w:val="9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1125" w:type="dxa"/>
                          </w:tcPr>
                          <w:p>
                            <w:pPr>
                              <w:pStyle w:val="9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>
                            <w:pPr>
                              <w:pStyle w:val="9"/>
                              <w:ind w:right="39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>
                            <w:pPr>
                              <w:pStyle w:val="9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617.60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9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57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081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890" w:type="dxa"/>
                          </w:tcPr>
                          <w:p>
                            <w:pPr>
                              <w:pStyle w:val="9"/>
                              <w:spacing w:before="56" w:line="150" w:lineRule="atLeast"/>
                              <w:ind w:left="123" w:right="73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ADMINISTRATIVO, TÉCNICO, PROFESIONAL Y OPERATIVO</w:t>
                            </w:r>
                          </w:p>
                        </w:tc>
                        <w:tc>
                          <w:tcPr>
                            <w:tcW w:w="1513" w:type="dxa"/>
                          </w:tcPr>
                          <w:p>
                            <w:pPr>
                              <w:pStyle w:val="9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480,000.00</w:t>
                            </w:r>
                          </w:p>
                        </w:tc>
                        <w:tc>
                          <w:tcPr>
                            <w:tcW w:w="1125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-480,000.00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>
                            <w:pPr>
                              <w:pStyle w:val="9"/>
                              <w:ind w:right="39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>
                            <w:pPr>
                              <w:pStyle w:val="9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>
                            <w:pPr>
                              <w:pStyle w:val="9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9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rPr>
          <w:w w:val="105"/>
        </w:rPr>
        <w:t>PAGADO</w:t>
      </w:r>
    </w:p>
    <w:p>
      <w:pPr>
        <w:pStyle w:val="5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5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5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5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5" w:line="240" w:lineRule="auto"/>
        <w:rPr>
          <w:b/>
          <w:sz w:val="29"/>
        </w:rPr>
      </w:pPr>
    </w:p>
    <w:p>
      <w:pPr>
        <w:spacing w:after="0" w:line="240" w:lineRule="auto"/>
        <w:rPr>
          <w:sz w:val="29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pStyle w:val="2"/>
        <w:spacing w:before="95"/>
        <w:ind w:left="0" w:right="38"/>
        <w:jc w:val="right"/>
      </w:pPr>
      <w:r>
        <w:t>Total Fuente:</w:t>
      </w:r>
    </w:p>
    <w:p>
      <w:pPr>
        <w:tabs>
          <w:tab w:val="left" w:pos="773"/>
          <w:tab w:val="left" w:pos="1187"/>
          <w:tab w:val="left" w:pos="1539"/>
        </w:tabs>
        <w:spacing w:before="33"/>
        <w:ind w:left="379" w:right="0" w:firstLine="0"/>
        <w:jc w:val="left"/>
        <w:rPr>
          <w:sz w:val="10"/>
        </w:rPr>
      </w:pPr>
      <w:r>
        <w:rPr>
          <w:w w:val="105"/>
          <w:position w:val="1"/>
          <w:sz w:val="10"/>
        </w:rPr>
        <w:t>081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0901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61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PERSONAL ADMINISTRATIVO,</w:t>
      </w:r>
      <w:r>
        <w:rPr>
          <w:spacing w:val="-4"/>
          <w:w w:val="105"/>
          <w:sz w:val="10"/>
        </w:rPr>
        <w:t xml:space="preserve"> </w:t>
      </w:r>
      <w:r>
        <w:rPr>
          <w:w w:val="105"/>
          <w:sz w:val="10"/>
        </w:rPr>
        <w:t>TÉCNICO,</w:t>
      </w:r>
    </w:p>
    <w:p>
      <w:pPr>
        <w:spacing w:before="35"/>
        <w:ind w:left="1539" w:right="0" w:firstLine="0"/>
        <w:jc w:val="left"/>
        <w:rPr>
          <w:sz w:val="10"/>
        </w:rPr>
      </w:pPr>
      <w:r>
        <w:rPr>
          <w:w w:val="105"/>
          <w:sz w:val="10"/>
        </w:rPr>
        <w:t>PROFESIONAL Y OPERATIVO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10" w:line="240" w:lineRule="auto"/>
        <w:rPr>
          <w:sz w:val="12"/>
        </w:rPr>
      </w:pPr>
    </w:p>
    <w:p>
      <w:pPr>
        <w:spacing w:before="0"/>
        <w:ind w:left="379" w:right="0" w:firstLine="0"/>
        <w:jc w:val="left"/>
        <w:rPr>
          <w:sz w:val="10"/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-133985</wp:posOffset>
                </wp:positionV>
                <wp:extent cx="6527165" cy="93345"/>
                <wp:effectExtent l="0" t="0" r="0" b="0"/>
                <wp:wrapNone/>
                <wp:docPr id="12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92"/>
                              <w:gridCol w:w="1031"/>
                              <w:gridCol w:w="1264"/>
                              <w:gridCol w:w="961"/>
                              <w:gridCol w:w="1051"/>
                              <w:gridCol w:w="1078"/>
                              <w:gridCol w:w="1093"/>
                              <w:gridCol w:w="1093"/>
                              <w:gridCol w:w="1208"/>
                              <w:gridCol w:w="591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9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1,771,940.00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-33,000.00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1,738,940.00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19" w:right="2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33,615.05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128,869.08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1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128,869.08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280,416.66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1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627,062.04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6" o:spid="_x0000_s1026" o:spt="202" type="#_x0000_t202" style="position:absolute;left:0pt;margin-left:260.55pt;margin-top:-10.55pt;height:7.35pt;width:513.95pt;mso-position-horizontal-relative:page;z-index:251667456;mso-width-relative:page;mso-height-relative:page;" filled="f" stroked="f" coordsize="21600,21600" o:gfxdata="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x&#10;imEn2QAAAAsBAAAPAAAAAAAAAAEAIAAAACIAAABkcnMvZG93bnJldi54bWxQSwECFAAUAAAACACH&#10;TuJAp5w+gbEBAAB5AwAADgAAAAAAAAABACAAAAAo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92"/>
                        <w:gridCol w:w="1031"/>
                        <w:gridCol w:w="1264"/>
                        <w:gridCol w:w="961"/>
                        <w:gridCol w:w="1051"/>
                        <w:gridCol w:w="1078"/>
                        <w:gridCol w:w="1093"/>
                        <w:gridCol w:w="1093"/>
                        <w:gridCol w:w="1208"/>
                        <w:gridCol w:w="591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92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1,771,940.00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>
                            <w:pPr>
                              <w:pStyle w:val="9"/>
                              <w:spacing w:before="0"/>
                              <w:ind w:left="31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-33,000.00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9"/>
                              <w:spacing w:before="0"/>
                              <w:ind w:left="26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1,738,940.00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9"/>
                              <w:spacing w:before="0"/>
                              <w:ind w:left="419" w:right="2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>
                            <w:pPr>
                              <w:pStyle w:val="9"/>
                              <w:spacing w:before="0"/>
                              <w:ind w:left="33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33,615.05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>
                            <w:pPr>
                              <w:pStyle w:val="9"/>
                              <w:spacing w:before="0"/>
                              <w:ind w:left="30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128,869.08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9"/>
                              <w:spacing w:before="0"/>
                              <w:ind w:left="31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128,869.08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9"/>
                              <w:spacing w:before="0"/>
                              <w:ind w:left="3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280,416.66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1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627,062.04</w:t>
                            </w:r>
                          </w:p>
                        </w:tc>
                        <w:tc>
                          <w:tcPr>
                            <w:tcW w:w="591" w:type="dxa"/>
                          </w:tcPr>
                          <w:p>
                            <w:pPr>
                              <w:pStyle w:val="9"/>
                              <w:spacing w:before="0"/>
                              <w:ind w:right="1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w w:val="105"/>
          <w:sz w:val="10"/>
        </w:rPr>
        <w:t>1,050,000.00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10" w:line="240" w:lineRule="auto"/>
        <w:rPr>
          <w:sz w:val="12"/>
        </w:rPr>
      </w:pPr>
    </w:p>
    <w:p>
      <w:pPr>
        <w:spacing w:before="0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10" w:line="240" w:lineRule="auto"/>
        <w:rPr>
          <w:sz w:val="12"/>
        </w:rPr>
      </w:pPr>
    </w:p>
    <w:p>
      <w:pPr>
        <w:spacing w:before="0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1,050,000.00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10" w:line="240" w:lineRule="auto"/>
        <w:rPr>
          <w:sz w:val="12"/>
        </w:rPr>
      </w:pPr>
    </w:p>
    <w:p>
      <w:pPr>
        <w:spacing w:before="0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10" w:line="240" w:lineRule="auto"/>
        <w:rPr>
          <w:sz w:val="12"/>
        </w:rPr>
      </w:pPr>
    </w:p>
    <w:p>
      <w:pPr>
        <w:spacing w:before="0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10" w:line="240" w:lineRule="auto"/>
        <w:rPr>
          <w:sz w:val="12"/>
        </w:rPr>
      </w:pPr>
    </w:p>
    <w:p>
      <w:pPr>
        <w:spacing w:before="0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10" w:line="240" w:lineRule="auto"/>
        <w:rPr>
          <w:sz w:val="12"/>
        </w:rPr>
      </w:pPr>
    </w:p>
    <w:p>
      <w:pPr>
        <w:spacing w:before="0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4"/>
        </w:rPr>
      </w:pPr>
      <w:r>
        <w:br w:type="column"/>
      </w:r>
    </w:p>
    <w:p>
      <w:pPr>
        <w:tabs>
          <w:tab w:val="left" w:pos="1459"/>
        </w:tabs>
        <w:spacing w:before="125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1,050,000.00</w:t>
      </w:r>
      <w:r>
        <w:rPr>
          <w:w w:val="105"/>
          <w:sz w:val="10"/>
        </w:rPr>
        <w:tab/>
      </w:r>
      <w:r>
        <w:rPr>
          <w:w w:val="105"/>
          <w:position w:val="-2"/>
          <w:sz w:val="10"/>
        </w:rPr>
        <w:t>1,050,000.00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10" w:line="240" w:lineRule="auto"/>
        <w:rPr>
          <w:sz w:val="12"/>
        </w:rPr>
      </w:pPr>
    </w:p>
    <w:p>
      <w:pPr>
        <w:spacing w:before="0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0.0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3860" w:space="740"/>
            <w:col w:w="972" w:space="478"/>
            <w:col w:w="604" w:space="106"/>
            <w:col w:w="972" w:space="478"/>
            <w:col w:w="604" w:space="476"/>
            <w:col w:w="604" w:space="476"/>
            <w:col w:w="604" w:space="476"/>
            <w:col w:w="604" w:space="136"/>
            <w:col w:w="2052" w:space="448"/>
            <w:col w:w="650"/>
          </w:cols>
        </w:sectPr>
      </w:pPr>
    </w:p>
    <w:p>
      <w:pPr>
        <w:pStyle w:val="2"/>
        <w:spacing w:before="44"/>
        <w:ind w:right="11518" w:firstLine="254"/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14605</wp:posOffset>
                </wp:positionV>
                <wp:extent cx="6527165" cy="227330"/>
                <wp:effectExtent l="0" t="0" r="0" b="0"/>
                <wp:wrapNone/>
                <wp:docPr id="10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92"/>
                              <w:gridCol w:w="1032"/>
                              <w:gridCol w:w="1263"/>
                              <w:gridCol w:w="961"/>
                              <w:gridCol w:w="1052"/>
                              <w:gridCol w:w="1079"/>
                              <w:gridCol w:w="1055"/>
                              <w:gridCol w:w="1093"/>
                              <w:gridCol w:w="1249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9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9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left="27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9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2,821,940.00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-33,000.00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2,788,940.00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9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33,615.05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9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128,869.08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7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128,869.08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1,330,416.66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left="27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1,677,062.04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7" o:spid="_x0000_s1026" o:spt="202" type="#_x0000_t202" style="position:absolute;left:0pt;margin-left:260.55pt;margin-top:1.15pt;height:17.9pt;width:513.95pt;mso-position-horizontal-relative:page;z-index:251666432;mso-width-relative:page;mso-height-relative:page;" filled="f" stroked="f" coordsize="21600,21600" o:gfxdata="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J&#10;C4kk2AAAAAkBAAAPAAAAAAAAAAEAIAAAACIAAABkcnMvZG93bnJldi54bWxQSwECFAAUAAAACACH&#10;TuJAPy+U+7IBAAB6AwAADgAAAAAAAAABACAAAAAn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92"/>
                        <w:gridCol w:w="1032"/>
                        <w:gridCol w:w="1263"/>
                        <w:gridCol w:w="961"/>
                        <w:gridCol w:w="1052"/>
                        <w:gridCol w:w="1079"/>
                        <w:gridCol w:w="1055"/>
                        <w:gridCol w:w="1093"/>
                        <w:gridCol w:w="1249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92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1032" w:type="dxa"/>
                          </w:tcPr>
                          <w:p>
                            <w:pPr>
                              <w:pStyle w:val="9"/>
                              <w:spacing w:before="0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>
                            <w:pPr>
                              <w:pStyle w:val="9"/>
                              <w:spacing w:before="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9"/>
                              <w:spacing w:before="0"/>
                              <w:ind w:right="3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>
                            <w:pPr>
                              <w:pStyle w:val="9"/>
                              <w:spacing w:before="0"/>
                              <w:ind w:right="2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right="29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9"/>
                              <w:spacing w:before="0"/>
                              <w:ind w:right="26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9"/>
                              <w:spacing w:before="0"/>
                              <w:ind w:left="28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>
                            <w:pPr>
                              <w:pStyle w:val="9"/>
                              <w:spacing w:before="30"/>
                              <w:ind w:left="27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9"/>
                              <w:spacing w:before="0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92" w:type="dxa"/>
                          </w:tcPr>
                          <w:p>
                            <w:pPr>
                              <w:pStyle w:val="9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2,821,940.00</w:t>
                            </w:r>
                          </w:p>
                        </w:tc>
                        <w:tc>
                          <w:tcPr>
                            <w:tcW w:w="1032" w:type="dxa"/>
                          </w:tcPr>
                          <w:p>
                            <w:pPr>
                              <w:pStyle w:val="9"/>
                              <w:spacing w:before="32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-33,000.00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>
                            <w:pPr>
                              <w:pStyle w:val="9"/>
                              <w:spacing w:before="32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2,788,940.00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9"/>
                              <w:spacing w:before="32"/>
                              <w:ind w:right="3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>
                            <w:pPr>
                              <w:pStyle w:val="9"/>
                              <w:spacing w:before="32"/>
                              <w:ind w:right="29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33,615.05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32"/>
                              <w:ind w:right="29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128,869.08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9"/>
                              <w:spacing w:before="32"/>
                              <w:ind w:right="27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128,869.08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9"/>
                              <w:spacing w:before="32"/>
                              <w:ind w:left="28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1,330,416.66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left="27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1,677,062.04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9"/>
                              <w:spacing w:before="32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9"/>
        </w:rPr>
        <w:t xml:space="preserve"> </w:t>
      </w:r>
      <w:r>
        <w:rPr>
          <w:spacing w:val="-3"/>
        </w:rPr>
        <w:t>Fuente:</w:t>
      </w:r>
    </w:p>
    <w:p>
      <w:pPr>
        <w:spacing w:before="50" w:after="39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3133"/>
        <w:gridCol w:w="1298"/>
        <w:gridCol w:w="1073"/>
        <w:gridCol w:w="1226"/>
        <w:gridCol w:w="962"/>
        <w:gridCol w:w="1081"/>
        <w:gridCol w:w="1081"/>
        <w:gridCol w:w="1096"/>
        <w:gridCol w:w="1096"/>
        <w:gridCol w:w="1185"/>
        <w:gridCol w:w="5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</w:tc>
        <w:tc>
          <w:tcPr>
            <w:tcW w:w="1298" w:type="dxa"/>
          </w:tcPr>
          <w:p>
            <w:pPr>
              <w:pStyle w:val="9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169,392.00</w:t>
            </w:r>
          </w:p>
        </w:tc>
        <w:tc>
          <w:tcPr>
            <w:tcW w:w="1073" w:type="dxa"/>
          </w:tcPr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169,392.00</w:t>
            </w:r>
          </w:p>
        </w:tc>
        <w:tc>
          <w:tcPr>
            <w:tcW w:w="962" w:type="dxa"/>
          </w:tcPr>
          <w:p>
            <w:pPr>
              <w:pStyle w:val="9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14,116.00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14,116.00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14,116.00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right="338"/>
              <w:rPr>
                <w:sz w:val="10"/>
              </w:rPr>
            </w:pPr>
            <w:r>
              <w:rPr>
                <w:w w:val="105"/>
                <w:sz w:val="10"/>
              </w:rPr>
              <w:t>56,464.00</w:t>
            </w:r>
          </w:p>
        </w:tc>
        <w:tc>
          <w:tcPr>
            <w:tcW w:w="1185" w:type="dxa"/>
          </w:tcPr>
          <w:p>
            <w:pPr>
              <w:pStyle w:val="9"/>
              <w:spacing w:before="30"/>
              <w:ind w:left="300" w:right="4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56,464.00</w:t>
            </w:r>
          </w:p>
        </w:tc>
        <w:tc>
          <w:tcPr>
            <w:tcW w:w="595" w:type="dxa"/>
          </w:tcPr>
          <w:p>
            <w:pPr>
              <w:pStyle w:val="9"/>
              <w:spacing w:before="0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013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ANTIGÜEDAD AL</w:t>
            </w:r>
          </w:p>
        </w:tc>
        <w:tc>
          <w:tcPr>
            <w:tcW w:w="1298" w:type="dxa"/>
          </w:tcPr>
          <w:p>
            <w:pPr>
              <w:pStyle w:val="9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2,700.00</w:t>
            </w:r>
          </w:p>
        </w:tc>
        <w:tc>
          <w:tcPr>
            <w:tcW w:w="1073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2,700.00</w:t>
            </w:r>
          </w:p>
        </w:tc>
        <w:tc>
          <w:tcPr>
            <w:tcW w:w="962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2,495.24</w:t>
            </w:r>
          </w:p>
        </w:tc>
        <w:tc>
          <w:tcPr>
            <w:tcW w:w="1081" w:type="dxa"/>
          </w:tcPr>
          <w:p>
            <w:pPr>
              <w:pStyle w:val="9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2,495.24</w:t>
            </w:r>
          </w:p>
        </w:tc>
        <w:tc>
          <w:tcPr>
            <w:tcW w:w="1096" w:type="dxa"/>
          </w:tcPr>
          <w:p>
            <w:pPr>
              <w:pStyle w:val="9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2,495.24</w:t>
            </w:r>
          </w:p>
        </w:tc>
        <w:tc>
          <w:tcPr>
            <w:tcW w:w="1096" w:type="dxa"/>
          </w:tcPr>
          <w:p>
            <w:pPr>
              <w:pStyle w:val="9"/>
              <w:ind w:right="338"/>
              <w:rPr>
                <w:sz w:val="10"/>
              </w:rPr>
            </w:pPr>
            <w:r>
              <w:rPr>
                <w:w w:val="105"/>
                <w:sz w:val="10"/>
              </w:rPr>
              <w:t>-1,570.24</w:t>
            </w:r>
          </w:p>
        </w:tc>
        <w:tc>
          <w:tcPr>
            <w:tcW w:w="1185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left="301" w:right="40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-1,570.24</w:t>
            </w:r>
          </w:p>
        </w:tc>
        <w:tc>
          <w:tcPr>
            <w:tcW w:w="595" w:type="dxa"/>
          </w:tcPr>
          <w:p>
            <w:pPr>
              <w:pStyle w:val="9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014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  <w:p>
            <w:pPr>
              <w:pStyle w:val="9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CALIDAD PROFESIONAL AL</w:t>
            </w:r>
          </w:p>
        </w:tc>
        <w:tc>
          <w:tcPr>
            <w:tcW w:w="1298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107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96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375.00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375.00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375.00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1185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104" w:lineRule="exact"/>
              <w:ind w:left="301" w:right="37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5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015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  <w:p>
            <w:pPr>
              <w:pStyle w:val="9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298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233,900.00</w:t>
            </w:r>
          </w:p>
        </w:tc>
        <w:tc>
          <w:tcPr>
            <w:tcW w:w="107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233,900.00</w:t>
            </w:r>
          </w:p>
        </w:tc>
        <w:tc>
          <w:tcPr>
            <w:tcW w:w="96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17,450.00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17,450.00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17,450.00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8"/>
              <w:rPr>
                <w:sz w:val="10"/>
              </w:rPr>
            </w:pPr>
            <w:r>
              <w:rPr>
                <w:w w:val="105"/>
                <w:sz w:val="10"/>
              </w:rPr>
              <w:t>83,800.00</w:t>
            </w:r>
          </w:p>
        </w:tc>
        <w:tc>
          <w:tcPr>
            <w:tcW w:w="1185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104" w:lineRule="exact"/>
              <w:ind w:left="300" w:right="4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83,800.00</w:t>
            </w:r>
          </w:p>
        </w:tc>
        <w:tc>
          <w:tcPr>
            <w:tcW w:w="5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021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PERMANENTE</w:t>
            </w:r>
          </w:p>
          <w:p>
            <w:pPr>
              <w:pStyle w:val="9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SUPERNUMERARIO</w:t>
            </w:r>
          </w:p>
        </w:tc>
        <w:tc>
          <w:tcPr>
            <w:tcW w:w="1298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186,000.00</w:t>
            </w:r>
          </w:p>
        </w:tc>
        <w:tc>
          <w:tcPr>
            <w:tcW w:w="107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186,000.00</w:t>
            </w:r>
          </w:p>
        </w:tc>
        <w:tc>
          <w:tcPr>
            <w:tcW w:w="96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15,500.00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15,500.00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5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/>
              <w:ind w:left="300" w:right="4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62,000.00</w:t>
            </w:r>
          </w:p>
        </w:tc>
        <w:tc>
          <w:tcPr>
            <w:tcW w:w="5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026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CALIDAD PROFESIONAL AL</w:t>
            </w:r>
          </w:p>
        </w:tc>
        <w:tc>
          <w:tcPr>
            <w:tcW w:w="1298" w:type="dxa"/>
          </w:tcPr>
          <w:p>
            <w:pPr>
              <w:pStyle w:val="9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1073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962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375.00</w:t>
            </w:r>
          </w:p>
        </w:tc>
        <w:tc>
          <w:tcPr>
            <w:tcW w:w="1096" w:type="dxa"/>
          </w:tcPr>
          <w:p>
            <w:pPr>
              <w:pStyle w:val="9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375.00</w:t>
            </w:r>
          </w:p>
        </w:tc>
        <w:tc>
          <w:tcPr>
            <w:tcW w:w="1096" w:type="dxa"/>
          </w:tcPr>
          <w:p>
            <w:pPr>
              <w:pStyle w:val="9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5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left="301" w:right="37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595" w:type="dxa"/>
          </w:tcPr>
          <w:p>
            <w:pPr>
              <w:pStyle w:val="9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027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TEMPORAL</w:t>
            </w:r>
          </w:p>
          <w:p>
            <w:pPr>
              <w:pStyle w:val="9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298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73,000.00</w:t>
            </w:r>
          </w:p>
        </w:tc>
        <w:tc>
          <w:tcPr>
            <w:tcW w:w="107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73,000.00</w:t>
            </w:r>
          </w:p>
        </w:tc>
        <w:tc>
          <w:tcPr>
            <w:tcW w:w="96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5,500.00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5,500.00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5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104" w:lineRule="exact"/>
              <w:ind w:left="300" w:right="4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26,000.00</w:t>
            </w:r>
          </w:p>
        </w:tc>
        <w:tc>
          <w:tcPr>
            <w:tcW w:w="5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029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</w:t>
            </w:r>
          </w:p>
          <w:p>
            <w:pPr>
              <w:pStyle w:val="9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REMUNERACIONES DE PERSONAL</w:t>
            </w:r>
          </w:p>
        </w:tc>
        <w:tc>
          <w:tcPr>
            <w:tcW w:w="1298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96,000.00</w:t>
            </w:r>
          </w:p>
        </w:tc>
        <w:tc>
          <w:tcPr>
            <w:tcW w:w="107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83,000.00</w:t>
            </w:r>
          </w:p>
        </w:tc>
        <w:tc>
          <w:tcPr>
            <w:tcW w:w="122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179,000.00</w:t>
            </w:r>
          </w:p>
        </w:tc>
        <w:tc>
          <w:tcPr>
            <w:tcW w:w="96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15,000.00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15,000.00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8"/>
              <w:rPr>
                <w:sz w:val="10"/>
              </w:rPr>
            </w:pPr>
            <w:r>
              <w:rPr>
                <w:w w:val="105"/>
                <w:sz w:val="10"/>
              </w:rPr>
              <w:t>61,419.36</w:t>
            </w:r>
          </w:p>
        </w:tc>
        <w:tc>
          <w:tcPr>
            <w:tcW w:w="1185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104" w:lineRule="exact"/>
              <w:ind w:left="300" w:right="4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61,419.36</w:t>
            </w:r>
          </w:p>
        </w:tc>
        <w:tc>
          <w:tcPr>
            <w:tcW w:w="5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031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spacing w:before="8" w:line="290" w:lineRule="auto"/>
              <w:ind w:left="123" w:right="24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 JORNALES</w:t>
            </w:r>
          </w:p>
        </w:tc>
        <w:tc>
          <w:tcPr>
            <w:tcW w:w="1298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134,620.00</w:t>
            </w:r>
          </w:p>
        </w:tc>
        <w:tc>
          <w:tcPr>
            <w:tcW w:w="107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-25,000.00</w:t>
            </w:r>
          </w:p>
        </w:tc>
        <w:tc>
          <w:tcPr>
            <w:tcW w:w="122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109,620.00</w:t>
            </w:r>
          </w:p>
        </w:tc>
        <w:tc>
          <w:tcPr>
            <w:tcW w:w="96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11,402.11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11,402.11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8"/>
              <w:rPr>
                <w:sz w:val="10"/>
              </w:rPr>
            </w:pPr>
            <w:r>
              <w:rPr>
                <w:w w:val="105"/>
                <w:sz w:val="10"/>
              </w:rPr>
              <w:t>-9,788.52</w:t>
            </w:r>
          </w:p>
        </w:tc>
        <w:tc>
          <w:tcPr>
            <w:tcW w:w="1185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/>
              <w:ind w:left="300" w:right="4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35,084.30</w:t>
            </w:r>
          </w:p>
        </w:tc>
        <w:tc>
          <w:tcPr>
            <w:tcW w:w="5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032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ANTIGÜEDAD AL</w:t>
            </w:r>
          </w:p>
        </w:tc>
        <w:tc>
          <w:tcPr>
            <w:tcW w:w="1298" w:type="dxa"/>
          </w:tcPr>
          <w:p>
            <w:pPr>
              <w:pStyle w:val="9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600.00</w:t>
            </w:r>
          </w:p>
        </w:tc>
        <w:tc>
          <w:tcPr>
            <w:tcW w:w="1073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600.00</w:t>
            </w:r>
          </w:p>
        </w:tc>
        <w:tc>
          <w:tcPr>
            <w:tcW w:w="962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350.00</w:t>
            </w:r>
          </w:p>
        </w:tc>
        <w:tc>
          <w:tcPr>
            <w:tcW w:w="1081" w:type="dxa"/>
          </w:tcPr>
          <w:p>
            <w:pPr>
              <w:pStyle w:val="9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120.00</w:t>
            </w:r>
          </w:p>
        </w:tc>
        <w:tc>
          <w:tcPr>
            <w:tcW w:w="1096" w:type="dxa"/>
          </w:tcPr>
          <w:p>
            <w:pPr>
              <w:pStyle w:val="9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120.00</w:t>
            </w:r>
          </w:p>
        </w:tc>
        <w:tc>
          <w:tcPr>
            <w:tcW w:w="1096" w:type="dxa"/>
          </w:tcPr>
          <w:p>
            <w:pPr>
              <w:pStyle w:val="9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-346.77</w:t>
            </w:r>
          </w:p>
        </w:tc>
        <w:tc>
          <w:tcPr>
            <w:tcW w:w="1185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left="301" w:right="29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133.23</w:t>
            </w:r>
          </w:p>
        </w:tc>
        <w:tc>
          <w:tcPr>
            <w:tcW w:w="595" w:type="dxa"/>
          </w:tcPr>
          <w:p>
            <w:pPr>
              <w:pStyle w:val="9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033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POR JORNAL</w:t>
            </w:r>
          </w:p>
          <w:p>
            <w:pPr>
              <w:pStyle w:val="9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 POR</w:t>
            </w:r>
          </w:p>
        </w:tc>
        <w:tc>
          <w:tcPr>
            <w:tcW w:w="1298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75,460.00</w:t>
            </w:r>
          </w:p>
        </w:tc>
        <w:tc>
          <w:tcPr>
            <w:tcW w:w="107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75,460.00</w:t>
            </w:r>
          </w:p>
        </w:tc>
        <w:tc>
          <w:tcPr>
            <w:tcW w:w="96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4,830.00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4,830.00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9,544.15</w:t>
            </w:r>
          </w:p>
        </w:tc>
        <w:tc>
          <w:tcPr>
            <w:tcW w:w="1185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104" w:lineRule="exact"/>
              <w:ind w:left="300" w:right="4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38,864.15</w:t>
            </w:r>
          </w:p>
        </w:tc>
        <w:tc>
          <w:tcPr>
            <w:tcW w:w="5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071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spacing w:before="8" w:line="290" w:lineRule="auto"/>
              <w:ind w:left="123" w:right="236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JORNAL AGUINALDO</w:t>
            </w:r>
          </w:p>
        </w:tc>
        <w:tc>
          <w:tcPr>
            <w:tcW w:w="1298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65,957.00</w:t>
            </w:r>
          </w:p>
        </w:tc>
        <w:tc>
          <w:tcPr>
            <w:tcW w:w="107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65,957.00</w:t>
            </w:r>
          </w:p>
        </w:tc>
        <w:tc>
          <w:tcPr>
            <w:tcW w:w="96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83.04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8"/>
              <w:rPr>
                <w:sz w:val="10"/>
              </w:rPr>
            </w:pPr>
            <w:r>
              <w:rPr>
                <w:w w:val="105"/>
                <w:sz w:val="10"/>
              </w:rPr>
              <w:t>16,748.46</w:t>
            </w:r>
          </w:p>
        </w:tc>
        <w:tc>
          <w:tcPr>
            <w:tcW w:w="1185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/>
              <w:ind w:left="300" w:right="4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50,749.00</w:t>
            </w:r>
          </w:p>
        </w:tc>
        <w:tc>
          <w:tcPr>
            <w:tcW w:w="5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072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BONIFICACIÓN ANUAL (BONO 14)</w:t>
            </w:r>
          </w:p>
        </w:tc>
        <w:tc>
          <w:tcPr>
            <w:tcW w:w="1298" w:type="dxa"/>
          </w:tcPr>
          <w:p>
            <w:pPr>
              <w:pStyle w:val="9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66,111.00</w:t>
            </w:r>
          </w:p>
        </w:tc>
        <w:tc>
          <w:tcPr>
            <w:tcW w:w="1073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66,111.00</w:t>
            </w:r>
          </w:p>
        </w:tc>
        <w:tc>
          <w:tcPr>
            <w:tcW w:w="962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29.16</w:t>
            </w:r>
          </w:p>
        </w:tc>
        <w:tc>
          <w:tcPr>
            <w:tcW w:w="1081" w:type="dxa"/>
          </w:tcPr>
          <w:p>
            <w:pPr>
              <w:pStyle w:val="9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1,565.54</w:t>
            </w:r>
          </w:p>
        </w:tc>
        <w:tc>
          <w:tcPr>
            <w:tcW w:w="1185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left="300" w:right="4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19,486.95</w:t>
            </w:r>
          </w:p>
        </w:tc>
        <w:tc>
          <w:tcPr>
            <w:tcW w:w="595" w:type="dxa"/>
          </w:tcPr>
          <w:p>
            <w:pPr>
              <w:pStyle w:val="9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073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BONO VACACIONAL</w:t>
            </w:r>
          </w:p>
        </w:tc>
        <w:tc>
          <w:tcPr>
            <w:tcW w:w="1298" w:type="dxa"/>
          </w:tcPr>
          <w:p>
            <w:pPr>
              <w:pStyle w:val="9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2,800.00</w:t>
            </w:r>
          </w:p>
        </w:tc>
        <w:tc>
          <w:tcPr>
            <w:tcW w:w="1073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2,800.00</w:t>
            </w:r>
          </w:p>
        </w:tc>
        <w:tc>
          <w:tcPr>
            <w:tcW w:w="962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1,511.25</w:t>
            </w:r>
          </w:p>
        </w:tc>
        <w:tc>
          <w:tcPr>
            <w:tcW w:w="1185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left="301" w:right="37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2,800.00</w:t>
            </w:r>
          </w:p>
        </w:tc>
        <w:tc>
          <w:tcPr>
            <w:tcW w:w="595" w:type="dxa"/>
          </w:tcPr>
          <w:p>
            <w:pPr>
              <w:pStyle w:val="9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7165" cy="227330"/>
                <wp:effectExtent l="0" t="0" r="0" b="0"/>
                <wp:wrapNone/>
                <wp:docPr id="11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910"/>
                              <w:gridCol w:w="1014"/>
                              <w:gridCol w:w="1264"/>
                              <w:gridCol w:w="962"/>
                              <w:gridCol w:w="1079"/>
                              <w:gridCol w:w="1080"/>
                              <w:gridCol w:w="1068"/>
                              <w:gridCol w:w="1094"/>
                              <w:gridCol w:w="1210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91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1,115,540.00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58,000.00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1,173,540.00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34,898.44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4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87,163.35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4" w:right="23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87,163.35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34" w:right="2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220,847.23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left="30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438,230.75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91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1,115,540.00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58,000.00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1,173,540.00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34,898.44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4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87,163.35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4" w:right="23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87,163.35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34" w:right="2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220,847.23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left="30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438,230.75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8" o:spid="_x0000_s1026" o:spt="202" type="#_x0000_t202" style="position:absolute;left:0pt;margin-left:260.55pt;margin-top:-1pt;height:17.9pt;width:513.95pt;mso-position-horizontal-relative:page;z-index:251666432;mso-width-relative:page;mso-height-relative:page;" filled="f" stroked="f" coordsize="21600,21600" o:gfxdata="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GNGrufZAAAACgEAAA8AAAAAAAAAAQAgAAAAIgAAAGRycy9kb3ducmV2LnhtbFBLAQIUABQAAAAI&#10;AIdO4kDpoM9gswEAAHo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910"/>
                        <w:gridCol w:w="1014"/>
                        <w:gridCol w:w="1264"/>
                        <w:gridCol w:w="962"/>
                        <w:gridCol w:w="1079"/>
                        <w:gridCol w:w="1080"/>
                        <w:gridCol w:w="1068"/>
                        <w:gridCol w:w="1094"/>
                        <w:gridCol w:w="1210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910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1,115,540.00</w:t>
                            </w:r>
                          </w:p>
                        </w:tc>
                        <w:tc>
                          <w:tcPr>
                            <w:tcW w:w="1014" w:type="dxa"/>
                          </w:tcPr>
                          <w:p>
                            <w:pPr>
                              <w:pStyle w:val="9"/>
                              <w:spacing w:before="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58,000.00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9"/>
                              <w:spacing w:before="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1,173,540.00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spacing w:before="0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34,898.44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4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87,163.35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9"/>
                              <w:spacing w:before="0"/>
                              <w:ind w:left="244" w:right="23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87,163.35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234" w:right="2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220,847.23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>
                            <w:pPr>
                              <w:pStyle w:val="9"/>
                              <w:spacing w:before="30"/>
                              <w:ind w:left="30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438,230.75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9"/>
                              <w:spacing w:before="0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910" w:type="dxa"/>
                          </w:tcPr>
                          <w:p>
                            <w:pPr>
                              <w:pStyle w:val="9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1,115,540.00</w:t>
                            </w:r>
                          </w:p>
                        </w:tc>
                        <w:tc>
                          <w:tcPr>
                            <w:tcW w:w="1014" w:type="dxa"/>
                          </w:tcPr>
                          <w:p>
                            <w:pPr>
                              <w:pStyle w:val="9"/>
                              <w:spacing w:before="32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58,000.00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9"/>
                              <w:spacing w:before="32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1,173,540.00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spacing w:before="32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32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34,898.44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244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87,163.35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9"/>
                              <w:spacing w:before="32"/>
                              <w:ind w:left="244" w:right="23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87,163.35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32"/>
                              <w:ind w:left="234" w:right="2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220,847.23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left="30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438,230.75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9"/>
                              <w:spacing w:before="32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3100"/>
        <w:gridCol w:w="1466"/>
        <w:gridCol w:w="935"/>
        <w:gridCol w:w="1225"/>
        <w:gridCol w:w="961"/>
        <w:gridCol w:w="1079"/>
        <w:gridCol w:w="1079"/>
        <w:gridCol w:w="1094"/>
        <w:gridCol w:w="1094"/>
        <w:gridCol w:w="1183"/>
        <w:gridCol w:w="59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</w:tc>
        <w:tc>
          <w:tcPr>
            <w:tcW w:w="1466" w:type="dxa"/>
          </w:tcPr>
          <w:p>
            <w:pPr>
              <w:pStyle w:val="9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200,868.00</w:t>
            </w:r>
          </w:p>
        </w:tc>
        <w:tc>
          <w:tcPr>
            <w:tcW w:w="935" w:type="dxa"/>
          </w:tcPr>
          <w:p>
            <w:pPr>
              <w:pStyle w:val="9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200,868.00</w:t>
            </w:r>
          </w:p>
        </w:tc>
        <w:tc>
          <w:tcPr>
            <w:tcW w:w="961" w:type="dxa"/>
          </w:tcPr>
          <w:p>
            <w:pPr>
              <w:pStyle w:val="9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16,739.00</w:t>
            </w:r>
          </w:p>
        </w:tc>
        <w:tc>
          <w:tcPr>
            <w:tcW w:w="1079" w:type="dxa"/>
          </w:tcPr>
          <w:p>
            <w:pPr>
              <w:pStyle w:val="9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16,739.00</w:t>
            </w:r>
          </w:p>
        </w:tc>
        <w:tc>
          <w:tcPr>
            <w:tcW w:w="1094" w:type="dxa"/>
          </w:tcPr>
          <w:p>
            <w:pPr>
              <w:pStyle w:val="9"/>
              <w:spacing w:before="0"/>
              <w:ind w:right="341"/>
              <w:rPr>
                <w:sz w:val="10"/>
              </w:rPr>
            </w:pPr>
            <w:r>
              <w:rPr>
                <w:w w:val="105"/>
                <w:sz w:val="10"/>
              </w:rPr>
              <w:t>16,739.00</w:t>
            </w:r>
          </w:p>
        </w:tc>
        <w:tc>
          <w:tcPr>
            <w:tcW w:w="1094" w:type="dxa"/>
          </w:tcPr>
          <w:p>
            <w:pPr>
              <w:pStyle w:val="9"/>
              <w:spacing w:before="0"/>
              <w:ind w:left="234" w:right="21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66,956.00</w:t>
            </w:r>
          </w:p>
        </w:tc>
        <w:tc>
          <w:tcPr>
            <w:tcW w:w="1183" w:type="dxa"/>
          </w:tcPr>
          <w:p>
            <w:pPr>
              <w:pStyle w:val="9"/>
              <w:spacing w:before="30"/>
              <w:ind w:left="313" w:right="40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66,956.00</w:t>
            </w:r>
          </w:p>
        </w:tc>
        <w:tc>
          <w:tcPr>
            <w:tcW w:w="592" w:type="dxa"/>
          </w:tcPr>
          <w:p>
            <w:pPr>
              <w:pStyle w:val="9"/>
              <w:spacing w:before="0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012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>
            <w:pPr>
              <w:pStyle w:val="9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PERSONAL AL SALARIO DEL</w:t>
            </w:r>
          </w:p>
        </w:tc>
        <w:tc>
          <w:tcPr>
            <w:tcW w:w="1466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14,400.00</w:t>
            </w:r>
          </w:p>
        </w:tc>
        <w:tc>
          <w:tcPr>
            <w:tcW w:w="935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14,400.00</w:t>
            </w:r>
          </w:p>
        </w:tc>
        <w:tc>
          <w:tcPr>
            <w:tcW w:w="961" w:type="dxa"/>
          </w:tcPr>
          <w:p>
            <w:pPr>
              <w:pStyle w:val="9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1,200.00</w:t>
            </w:r>
          </w:p>
        </w:tc>
        <w:tc>
          <w:tcPr>
            <w:tcW w:w="1079" w:type="dxa"/>
          </w:tcPr>
          <w:p>
            <w:pPr>
              <w:pStyle w:val="9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1,200.00</w:t>
            </w:r>
          </w:p>
        </w:tc>
        <w:tc>
          <w:tcPr>
            <w:tcW w:w="1094" w:type="dxa"/>
          </w:tcPr>
          <w:p>
            <w:pPr>
              <w:pStyle w:val="9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1,200.00</w:t>
            </w:r>
          </w:p>
        </w:tc>
        <w:tc>
          <w:tcPr>
            <w:tcW w:w="1094" w:type="dxa"/>
          </w:tcPr>
          <w:p>
            <w:pPr>
              <w:pStyle w:val="9"/>
              <w:ind w:left="235" w:right="16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4,800.00</w:t>
            </w:r>
          </w:p>
        </w:tc>
        <w:tc>
          <w:tcPr>
            <w:tcW w:w="118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left="314" w:right="35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4,800.00</w:t>
            </w:r>
          </w:p>
        </w:tc>
        <w:tc>
          <w:tcPr>
            <w:tcW w:w="592" w:type="dxa"/>
          </w:tcPr>
          <w:p>
            <w:pPr>
              <w:pStyle w:val="9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" w:hRule="atLeast"/>
        </w:trPr>
        <w:tc>
          <w:tcPr>
            <w:tcW w:w="304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3100" w:type="dxa"/>
          </w:tcPr>
          <w:p>
            <w:pPr>
              <w:pStyle w:val="9"/>
              <w:spacing w:before="8" w:line="107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</w:tc>
        <w:tc>
          <w:tcPr>
            <w:tcW w:w="1466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935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225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961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79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79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94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94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183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592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" w:hRule="atLeast"/>
        </w:trPr>
        <w:tc>
          <w:tcPr>
            <w:tcW w:w="304" w:type="dxa"/>
          </w:tcPr>
          <w:p>
            <w:pPr>
              <w:pStyle w:val="9"/>
              <w:spacing w:before="11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013</w:t>
            </w:r>
          </w:p>
        </w:tc>
        <w:tc>
          <w:tcPr>
            <w:tcW w:w="430" w:type="dxa"/>
          </w:tcPr>
          <w:p>
            <w:pPr>
              <w:pStyle w:val="9"/>
              <w:spacing w:before="11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9"/>
              <w:spacing w:before="11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>
            <w:pPr>
              <w:pStyle w:val="9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ANTIGÜEDAD AL</w:t>
            </w:r>
          </w:p>
        </w:tc>
        <w:tc>
          <w:tcPr>
            <w:tcW w:w="1466" w:type="dxa"/>
          </w:tcPr>
          <w:p>
            <w:pPr>
              <w:pStyle w:val="9"/>
              <w:spacing w:before="11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420.00</w:t>
            </w:r>
          </w:p>
        </w:tc>
        <w:tc>
          <w:tcPr>
            <w:tcW w:w="935" w:type="dxa"/>
          </w:tcPr>
          <w:p>
            <w:pPr>
              <w:pStyle w:val="9"/>
              <w:spacing w:before="11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spacing w:before="11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420.00</w:t>
            </w:r>
          </w:p>
        </w:tc>
        <w:tc>
          <w:tcPr>
            <w:tcW w:w="961" w:type="dxa"/>
          </w:tcPr>
          <w:p>
            <w:pPr>
              <w:pStyle w:val="9"/>
              <w:spacing w:before="11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11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1,642.67</w:t>
            </w:r>
          </w:p>
        </w:tc>
        <w:tc>
          <w:tcPr>
            <w:tcW w:w="1079" w:type="dxa"/>
          </w:tcPr>
          <w:p>
            <w:pPr>
              <w:pStyle w:val="9"/>
              <w:spacing w:before="11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1,642.67</w:t>
            </w:r>
          </w:p>
        </w:tc>
        <w:tc>
          <w:tcPr>
            <w:tcW w:w="1094" w:type="dxa"/>
          </w:tcPr>
          <w:p>
            <w:pPr>
              <w:pStyle w:val="9"/>
              <w:spacing w:before="11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1,642.67</w:t>
            </w:r>
          </w:p>
        </w:tc>
        <w:tc>
          <w:tcPr>
            <w:tcW w:w="1094" w:type="dxa"/>
          </w:tcPr>
          <w:p>
            <w:pPr>
              <w:pStyle w:val="9"/>
              <w:spacing w:before="11"/>
              <w:ind w:left="235" w:right="19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-1,467.67</w:t>
            </w:r>
          </w:p>
        </w:tc>
        <w:tc>
          <w:tcPr>
            <w:tcW w:w="1183" w:type="dxa"/>
          </w:tcPr>
          <w:p>
            <w:pPr>
              <w:pStyle w:val="9"/>
              <w:spacing w:before="41" w:line="104" w:lineRule="exact"/>
              <w:ind w:left="314" w:right="39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-1,467.67</w:t>
            </w:r>
          </w:p>
        </w:tc>
        <w:tc>
          <w:tcPr>
            <w:tcW w:w="592" w:type="dxa"/>
          </w:tcPr>
          <w:p>
            <w:pPr>
              <w:pStyle w:val="9"/>
              <w:spacing w:before="11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" w:hRule="atLeast"/>
        </w:trPr>
        <w:tc>
          <w:tcPr>
            <w:tcW w:w="304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3100" w:type="dxa"/>
          </w:tcPr>
          <w:p>
            <w:pPr>
              <w:pStyle w:val="9"/>
              <w:spacing w:before="8" w:line="107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</w:tc>
        <w:tc>
          <w:tcPr>
            <w:tcW w:w="1466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935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225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961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79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79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94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94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183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592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" w:hRule="atLeast"/>
        </w:trPr>
        <w:tc>
          <w:tcPr>
            <w:tcW w:w="304" w:type="dxa"/>
          </w:tcPr>
          <w:p>
            <w:pPr>
              <w:pStyle w:val="9"/>
              <w:spacing w:before="11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014</w:t>
            </w:r>
          </w:p>
        </w:tc>
        <w:tc>
          <w:tcPr>
            <w:tcW w:w="430" w:type="dxa"/>
          </w:tcPr>
          <w:p>
            <w:pPr>
              <w:pStyle w:val="9"/>
              <w:spacing w:before="11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9"/>
              <w:spacing w:before="11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>
            <w:pPr>
              <w:pStyle w:val="9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CALIDAD PROFESIONAL AL</w:t>
            </w:r>
          </w:p>
        </w:tc>
        <w:tc>
          <w:tcPr>
            <w:tcW w:w="1466" w:type="dxa"/>
          </w:tcPr>
          <w:p>
            <w:pPr>
              <w:pStyle w:val="9"/>
              <w:spacing w:before="11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9,000.00</w:t>
            </w:r>
          </w:p>
        </w:tc>
        <w:tc>
          <w:tcPr>
            <w:tcW w:w="935" w:type="dxa"/>
          </w:tcPr>
          <w:p>
            <w:pPr>
              <w:pStyle w:val="9"/>
              <w:spacing w:before="11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spacing w:before="11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9,000.00</w:t>
            </w:r>
          </w:p>
        </w:tc>
        <w:tc>
          <w:tcPr>
            <w:tcW w:w="961" w:type="dxa"/>
          </w:tcPr>
          <w:p>
            <w:pPr>
              <w:pStyle w:val="9"/>
              <w:spacing w:before="11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11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750.00</w:t>
            </w:r>
          </w:p>
        </w:tc>
        <w:tc>
          <w:tcPr>
            <w:tcW w:w="1079" w:type="dxa"/>
          </w:tcPr>
          <w:p>
            <w:pPr>
              <w:pStyle w:val="9"/>
              <w:spacing w:before="11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750.00</w:t>
            </w:r>
          </w:p>
        </w:tc>
        <w:tc>
          <w:tcPr>
            <w:tcW w:w="1094" w:type="dxa"/>
          </w:tcPr>
          <w:p>
            <w:pPr>
              <w:pStyle w:val="9"/>
              <w:spacing w:before="11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750.00</w:t>
            </w:r>
          </w:p>
        </w:tc>
        <w:tc>
          <w:tcPr>
            <w:tcW w:w="1094" w:type="dxa"/>
          </w:tcPr>
          <w:p>
            <w:pPr>
              <w:pStyle w:val="9"/>
              <w:spacing w:before="11"/>
              <w:ind w:left="235" w:right="16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183" w:type="dxa"/>
          </w:tcPr>
          <w:p>
            <w:pPr>
              <w:pStyle w:val="9"/>
              <w:spacing w:before="41" w:line="104" w:lineRule="exact"/>
              <w:ind w:left="314" w:right="35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592" w:type="dxa"/>
          </w:tcPr>
          <w:p>
            <w:pPr>
              <w:pStyle w:val="9"/>
              <w:spacing w:before="11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" w:hRule="atLeast"/>
        </w:trPr>
        <w:tc>
          <w:tcPr>
            <w:tcW w:w="304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430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331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3100" w:type="dxa"/>
          </w:tcPr>
          <w:p>
            <w:pPr>
              <w:pStyle w:val="9"/>
              <w:spacing w:before="8" w:line="96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</w:tc>
        <w:tc>
          <w:tcPr>
            <w:tcW w:w="1466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935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225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961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079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079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094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094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183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592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</w:tr>
    </w:tbl>
    <w:p>
      <w:pPr>
        <w:spacing w:after="0"/>
        <w:jc w:val="left"/>
        <w:rPr>
          <w:sz w:val="6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35" name="Grupo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34" name="Rectángulo 30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29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YmYrINQAAAAEAQAADwAAAAAAAAABACAAAAAiAAAAZHJzL2Rvd25yZXYu&#10;eG1sUEsBAhQAFAAAAAgAh07iQKbC3qr/AQAAiwQAAA4AAAAAAAAAAQAgAAAAIwEAAGRycy9lMm9E&#10;b2MueG1sUEsFBgAAAAAGAAYAWQEAAJQFAAAAAA==&#10;">
                <o:lock v:ext="edit" aspectratio="f"/>
                <v:rect id="Rectángulo 30" o:spid="_x0000_s1026" o:spt="1" style="position:absolute;left:0;top:0;height:50;width:15120;" fillcolor="#000000" filled="t" stroked="f" coordsize="21600,21600" o:gfxdata="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8gfli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90336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28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31" o:spid="_x0000_s1026" o:spt="1" style="position:absolute;left:0pt;margin-left:18pt;margin-top:29.95pt;height:2.5pt;width:756pt;mso-position-horizontal-relative:page;z-index:-251526144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zIpaedkAAAAJAQAADwAAAAAAAAABACAAAAAiAAAAZHJzL2Rvd25yZXYueG1sUEsBAhQAFAAA&#10;AAgAh07iQH8g41S1AQAAcQMAAA4AAAAAAAAAAQAgAAAAKAEAAGRycy9lMm9Eb2MueG1sUEsFBgAA&#10;AAAGAAYAWQEAAE8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1773555"/>
                <wp:effectExtent l="0" t="0" r="0" b="0"/>
                <wp:wrapNone/>
                <wp:docPr id="13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77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33"/>
                              <w:gridCol w:w="1272"/>
                              <w:gridCol w:w="1099"/>
                              <w:gridCol w:w="1227"/>
                              <w:gridCol w:w="962"/>
                              <w:gridCol w:w="1081"/>
                              <w:gridCol w:w="1081"/>
                              <w:gridCol w:w="1070"/>
                              <w:gridCol w:w="1096"/>
                              <w:gridCol w:w="1211"/>
                              <w:gridCol w:w="58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8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COMPLEMENTOS ESPECÍFICOS AL PERSONAL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28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193,300.00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193,300.00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14,650.00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14,650.00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14,650.00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68,600.00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97" w:line="104" w:lineRule="exact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68,600.00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PERMANENTE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OTRAS REMUNERACIONES DE PERSONAL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434,000.00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434,000.00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36,500.00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36,500.00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155,895.72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155,895.72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9"/>
                                    <w:spacing w:before="8" w:line="290" w:lineRule="auto"/>
                                    <w:ind w:left="123" w:right="24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TEMPORAL JORNALES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8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294,672.00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294,672.00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24,958.41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24,958.41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2,417.07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100,640.49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9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 POR ANTIGÜEDAD AL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9"/>
                                    <w:ind w:right="28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9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1,575.00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365.00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9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365.00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-1,647.74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-187.74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9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POR JORNAL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COMPLEMENTOS ESPECÍFICOS AL PERSONAL POR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8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165,460.00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165,460.00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10,580.00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10,580.00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682.62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65,002.62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9"/>
                                    <w:spacing w:before="8" w:line="290" w:lineRule="auto"/>
                                    <w:ind w:left="123" w:right="236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JORNAL AGUINALDO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64,145.00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64,145.00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379.92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15,845.32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48,083.00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BONIFICACIÓN ANUAL (BONO 14)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9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64,484.00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9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64,484.00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131.22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9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45.20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16,460.19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9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BONO VACACIONAL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9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9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9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1,012.10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9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57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081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>
                                  <w:pPr>
                                    <w:pStyle w:val="9"/>
                                    <w:spacing w:before="56" w:line="150" w:lineRule="atLeast"/>
                                    <w:ind w:left="123" w:right="97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ADMINISTRATIVO, TÉCNICO, PROFESIONAL Y OPERATIVO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>
                                  <w:pPr>
                                    <w:pStyle w:val="9"/>
                                    <w:ind w:right="28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438,000.00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9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-438,000.00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9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9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9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2" o:spid="_x0000_s1026" o:spt="202" type="#_x0000_t202" style="position:absolute;left:0pt;margin-left:18pt;margin-top:31.2pt;height:139.65pt;width:756pt;mso-position-horizontal-relative:page;z-index:251668480;mso-width-relative:page;mso-height-relative:page;" filled="f" stroked="f" coordsize="21600,21600" o:gfxdata="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C&#10;W9Jd2AAAAAoBAAAPAAAAAAAAAAEAIAAAACIAAABkcnMvZG93bnJldi54bWxQSwECFAAUAAAACACH&#10;TuJA28gZrbIBAAB7AwAADgAAAAAAAAABACAAAAAn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133"/>
                        <w:gridCol w:w="1272"/>
                        <w:gridCol w:w="1099"/>
                        <w:gridCol w:w="1227"/>
                        <w:gridCol w:w="962"/>
                        <w:gridCol w:w="1081"/>
                        <w:gridCol w:w="1081"/>
                        <w:gridCol w:w="1070"/>
                        <w:gridCol w:w="1096"/>
                        <w:gridCol w:w="1211"/>
                        <w:gridCol w:w="58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015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8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COMPLEMENTOS ESPECÍFICOS AL PERSONAL</w:t>
                            </w: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28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193,300.00</w:t>
                            </w:r>
                          </w:p>
                        </w:tc>
                        <w:tc>
                          <w:tcPr>
                            <w:tcW w:w="109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193,300.00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14,650.00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14,650.00</w:t>
                            </w:r>
                          </w:p>
                        </w:tc>
                        <w:tc>
                          <w:tcPr>
                            <w:tcW w:w="107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14,650.00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68,600.00</w:t>
                            </w:r>
                          </w:p>
                        </w:tc>
                        <w:tc>
                          <w:tcPr>
                            <w:tcW w:w="121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97" w:line="104" w:lineRule="exact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68,600.00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9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PERMANENTE</w:t>
                            </w:r>
                          </w:p>
                          <w:p>
                            <w:pPr>
                              <w:pStyle w:val="9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OTRAS REMUNERACIONES DE PERSONAL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434,000.00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434,000.00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36,500.00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36,500.00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155,895.72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155,895.72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9"/>
                              <w:spacing w:before="8" w:line="290" w:lineRule="auto"/>
                              <w:ind w:left="123" w:right="24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TEMPORAL JORNALES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8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294,672.00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294,672.00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24,958.41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24,958.41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2,417.07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100,640.49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9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 POR ANTIGÜEDAD AL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9"/>
                              <w:ind w:right="28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9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1,575.00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365.00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9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365.00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-1,647.74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-187.74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9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9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POR JORNAL</w:t>
                            </w:r>
                          </w:p>
                          <w:p>
                            <w:pPr>
                              <w:pStyle w:val="9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COMPLEMENTOS ESPECÍFICOS AL PERSONAL POR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8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165,460.00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165,460.00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10,580.00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10,580.00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682.62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65,002.62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9"/>
                              <w:spacing w:before="8" w:line="290" w:lineRule="auto"/>
                              <w:ind w:left="123" w:right="236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JORNAL AGUINALDO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64,145.00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64,145.00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379.92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15,845.32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48,083.00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BONIFICACIÓN ANUAL (BONO 14)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9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64,484.00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9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64,484.00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131.22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9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45.20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16,460.19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9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BONO VACACIONAL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9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9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9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1,012.10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9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57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081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>
                            <w:pPr>
                              <w:pStyle w:val="9"/>
                              <w:spacing w:before="56" w:line="150" w:lineRule="atLeast"/>
                              <w:ind w:left="123" w:right="97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ADMINISTRATIVO, TÉCNICO, PROFESIONAL Y OPERATIVO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9"/>
                              <w:ind w:right="28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438,000.00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9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-438,000.00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9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9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9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rPr>
          <w:w w:val="105"/>
        </w:rPr>
        <w:t>PAGADO</w:t>
      </w:r>
    </w:p>
    <w:p>
      <w:pPr>
        <w:pStyle w:val="5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5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5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5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7"/>
        </w:rPr>
      </w:pPr>
    </w:p>
    <w:p>
      <w:pPr>
        <w:spacing w:after="0" w:line="240" w:lineRule="auto"/>
        <w:rPr>
          <w:sz w:val="27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pStyle w:val="2"/>
        <w:spacing w:before="96"/>
        <w:ind w:left="0" w:right="38"/>
        <w:jc w:val="right"/>
      </w:pPr>
      <w:r>
        <w:t>Total Fuente:</w:t>
      </w:r>
    </w:p>
    <w:p>
      <w:pPr>
        <w:tabs>
          <w:tab w:val="left" w:pos="773"/>
          <w:tab w:val="left" w:pos="1187"/>
          <w:tab w:val="left" w:pos="1539"/>
        </w:tabs>
        <w:spacing w:before="32"/>
        <w:ind w:left="379" w:right="0" w:firstLine="0"/>
        <w:jc w:val="left"/>
        <w:rPr>
          <w:sz w:val="10"/>
        </w:rPr>
      </w:pPr>
      <w:r>
        <w:rPr>
          <w:w w:val="105"/>
          <w:position w:val="1"/>
          <w:sz w:val="10"/>
        </w:rPr>
        <w:t>081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1302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61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PERSONAL ADMINISTRATIVO,</w:t>
      </w:r>
      <w:r>
        <w:rPr>
          <w:spacing w:val="-4"/>
          <w:w w:val="105"/>
          <w:sz w:val="10"/>
        </w:rPr>
        <w:t xml:space="preserve"> </w:t>
      </w:r>
      <w:r>
        <w:rPr>
          <w:w w:val="105"/>
          <w:sz w:val="10"/>
        </w:rPr>
        <w:t>TÉCNICO,</w:t>
      </w:r>
    </w:p>
    <w:p>
      <w:pPr>
        <w:spacing w:before="35"/>
        <w:ind w:left="1539" w:right="0" w:firstLine="0"/>
        <w:jc w:val="left"/>
        <w:rPr>
          <w:sz w:val="10"/>
        </w:rPr>
      </w:pPr>
      <w:r>
        <w:rPr>
          <w:w w:val="105"/>
          <w:sz w:val="10"/>
        </w:rPr>
        <w:t>PROFESIONAL Y OPERATIVO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10" w:line="240" w:lineRule="auto"/>
        <w:rPr>
          <w:sz w:val="12"/>
        </w:rPr>
      </w:pPr>
    </w:p>
    <w:p>
      <w:pPr>
        <w:spacing w:before="0"/>
        <w:ind w:left="379" w:right="0" w:firstLine="0"/>
        <w:jc w:val="left"/>
        <w:rPr>
          <w:sz w:val="10"/>
        </w:rPr>
      </w:pP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-133985</wp:posOffset>
                </wp:positionV>
                <wp:extent cx="6527165" cy="93345"/>
                <wp:effectExtent l="0" t="0" r="0" b="0"/>
                <wp:wrapNone/>
                <wp:docPr id="16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919"/>
                              <w:gridCol w:w="1006"/>
                              <w:gridCol w:w="1265"/>
                              <w:gridCol w:w="963"/>
                              <w:gridCol w:w="1053"/>
                              <w:gridCol w:w="1080"/>
                              <w:gridCol w:w="1095"/>
                              <w:gridCol w:w="1095"/>
                              <w:gridCol w:w="1210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91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1,448,369.00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1,444,369.00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25" w:right="30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37,067.81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107,385.08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107,385.08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1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316,138.62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530,982.61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3" o:spid="_x0000_s1026" o:spt="202" type="#_x0000_t202" style="position:absolute;left:0pt;margin-left:260.55pt;margin-top:-10.55pt;height:7.35pt;width:513.95pt;mso-position-horizontal-relative:page;z-index:251670528;mso-width-relative:page;mso-height-relative:page;" filled="f" stroked="f" coordsize="21600,21600" o:gfxdata="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sYphJ9kAAAALAQAADwAAAAAAAAABACAAAAAiAAAAZHJzL2Rvd25yZXYueG1sUEsBAhQAFAAAAAgA&#10;h07iQNpun+6yAQAAeQ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919"/>
                        <w:gridCol w:w="1006"/>
                        <w:gridCol w:w="1265"/>
                        <w:gridCol w:w="963"/>
                        <w:gridCol w:w="1053"/>
                        <w:gridCol w:w="1080"/>
                        <w:gridCol w:w="1095"/>
                        <w:gridCol w:w="1095"/>
                        <w:gridCol w:w="1210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919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1,448,369.00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>
                            <w:pPr>
                              <w:pStyle w:val="9"/>
                              <w:spacing w:before="0"/>
                              <w:ind w:left="33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1,444,369.00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>
                            <w:pPr>
                              <w:pStyle w:val="9"/>
                              <w:spacing w:before="0"/>
                              <w:ind w:left="425" w:right="30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9"/>
                              <w:spacing w:before="0"/>
                              <w:ind w:left="3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37,067.81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107,385.08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107,385.08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31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316,138.62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530,982.61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9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w w:val="105"/>
          <w:sz w:val="10"/>
        </w:rPr>
        <w:t>3,100,000.00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10" w:line="240" w:lineRule="auto"/>
        <w:rPr>
          <w:sz w:val="12"/>
        </w:rPr>
      </w:pPr>
    </w:p>
    <w:p>
      <w:pPr>
        <w:spacing w:before="0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-970,000.00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10" w:line="240" w:lineRule="auto"/>
        <w:rPr>
          <w:sz w:val="12"/>
        </w:rPr>
      </w:pPr>
    </w:p>
    <w:p>
      <w:pPr>
        <w:spacing w:before="0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2,130,000.00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10" w:line="240" w:lineRule="auto"/>
        <w:rPr>
          <w:sz w:val="12"/>
        </w:rPr>
      </w:pPr>
    </w:p>
    <w:p>
      <w:pPr>
        <w:spacing w:before="0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10" w:line="240" w:lineRule="auto"/>
        <w:rPr>
          <w:sz w:val="12"/>
        </w:rPr>
      </w:pPr>
    </w:p>
    <w:p>
      <w:pPr>
        <w:spacing w:before="0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10" w:line="240" w:lineRule="auto"/>
        <w:rPr>
          <w:sz w:val="12"/>
        </w:rPr>
      </w:pPr>
    </w:p>
    <w:p>
      <w:pPr>
        <w:spacing w:before="0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143,800.00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10" w:line="240" w:lineRule="auto"/>
        <w:rPr>
          <w:sz w:val="12"/>
        </w:rPr>
      </w:pPr>
    </w:p>
    <w:p>
      <w:pPr>
        <w:spacing w:before="0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143,800.00</w:t>
      </w:r>
    </w:p>
    <w:p>
      <w:pPr>
        <w:spacing w:before="0" w:line="240" w:lineRule="auto"/>
        <w:rPr>
          <w:sz w:val="14"/>
        </w:rPr>
      </w:pPr>
      <w:r>
        <w:br w:type="column"/>
      </w:r>
    </w:p>
    <w:p>
      <w:pPr>
        <w:tabs>
          <w:tab w:val="left" w:pos="1406"/>
        </w:tabs>
        <w:spacing w:before="125"/>
        <w:ind w:left="379" w:right="0" w:firstLine="0"/>
        <w:jc w:val="left"/>
        <w:rPr>
          <w:sz w:val="10"/>
        </w:rPr>
      </w:pPr>
      <w:r>
        <w:rPr>
          <w:w w:val="105"/>
          <w:position w:val="3"/>
          <w:sz w:val="10"/>
        </w:rPr>
        <w:t>47,851.63</w:t>
      </w:r>
      <w:r>
        <w:rPr>
          <w:w w:val="105"/>
          <w:position w:val="3"/>
          <w:sz w:val="10"/>
        </w:rPr>
        <w:tab/>
      </w:r>
      <w:r>
        <w:rPr>
          <w:w w:val="105"/>
          <w:sz w:val="10"/>
        </w:rPr>
        <w:t>636,351.63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10" w:line="240" w:lineRule="auto"/>
        <w:rPr>
          <w:sz w:val="12"/>
        </w:rPr>
      </w:pPr>
    </w:p>
    <w:p>
      <w:pPr>
        <w:spacing w:before="0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0.0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3860" w:space="740"/>
            <w:col w:w="972" w:space="152"/>
            <w:col w:w="928" w:space="108"/>
            <w:col w:w="972" w:space="478"/>
            <w:col w:w="604" w:space="476"/>
            <w:col w:w="604" w:space="185"/>
            <w:col w:w="893" w:space="187"/>
            <w:col w:w="893" w:space="270"/>
            <w:col w:w="1920" w:space="448"/>
            <w:col w:w="650"/>
          </w:cols>
        </w:sectPr>
      </w:pPr>
    </w:p>
    <w:p>
      <w:pPr>
        <w:pStyle w:val="2"/>
        <w:spacing w:before="45"/>
        <w:ind w:right="11518" w:firstLine="254"/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15240</wp:posOffset>
                </wp:positionV>
                <wp:extent cx="6527165" cy="227330"/>
                <wp:effectExtent l="0" t="0" r="0" b="0"/>
                <wp:wrapNone/>
                <wp:docPr id="15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66"/>
                              <w:gridCol w:w="1058"/>
                              <w:gridCol w:w="1265"/>
                              <w:gridCol w:w="962"/>
                              <w:gridCol w:w="1053"/>
                              <w:gridCol w:w="1078"/>
                              <w:gridCol w:w="1094"/>
                              <w:gridCol w:w="1055"/>
                              <w:gridCol w:w="1249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6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3,100,000.00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-970,000.00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2,130,000.00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3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143,800.00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143,800.00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98" w:right="18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47,851.63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right="4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636,351.63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6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4,548,369.00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-974,000.00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3,574,369.00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37,067.81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3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251,185.08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251,185.08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98" w:right="2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363,990.25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right="4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1,167,334.24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4" o:spid="_x0000_s1026" o:spt="202" type="#_x0000_t202" style="position:absolute;left:0pt;margin-left:260.55pt;margin-top:1.2pt;height:17.9pt;width:513.95pt;mso-position-horizontal-relative:page;z-index:251669504;mso-width-relative:page;mso-height-relative:page;" filled="f" stroked="f" coordsize="21600,21600" o:gfxdata="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f+Tts9gAAAAJAQAADwAAAAAAAAABACAAAAAiAAAAZHJzL2Rvd25yZXYueG1sUEsBAhQAFAAAAAgA&#10;h07iQFhJZFuzAQAAegMAAA4AAAAAAAAAAQAgAAAAJw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66"/>
                        <w:gridCol w:w="1058"/>
                        <w:gridCol w:w="1265"/>
                        <w:gridCol w:w="962"/>
                        <w:gridCol w:w="1053"/>
                        <w:gridCol w:w="1078"/>
                        <w:gridCol w:w="1094"/>
                        <w:gridCol w:w="1055"/>
                        <w:gridCol w:w="1249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66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3,100,000.00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9"/>
                              <w:spacing w:before="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-970,000.00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2,130,000.00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spacing w:before="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9"/>
                              <w:spacing w:before="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>
                            <w:pPr>
                              <w:pStyle w:val="9"/>
                              <w:spacing w:before="0"/>
                              <w:ind w:left="243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143,800.00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143,800.00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9"/>
                              <w:spacing w:before="0"/>
                              <w:ind w:left="298" w:right="18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47,851.63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>
                            <w:pPr>
                              <w:pStyle w:val="9"/>
                              <w:spacing w:before="30"/>
                              <w:ind w:right="4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636,351.63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9"/>
                              <w:spacing w:before="0"/>
                              <w:ind w:right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66" w:type="dxa"/>
                          </w:tcPr>
                          <w:p>
                            <w:pPr>
                              <w:pStyle w:val="9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4,548,369.00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9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-974,000.00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32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3,574,369.00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spacing w:before="32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9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37,067.81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>
                            <w:pPr>
                              <w:pStyle w:val="9"/>
                              <w:spacing w:before="32"/>
                              <w:ind w:left="243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251,185.08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32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251,185.08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9"/>
                              <w:spacing w:before="32"/>
                              <w:ind w:left="298" w:right="2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363,990.25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right="4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1,167,334.24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9"/>
                              <w:spacing w:before="32"/>
                              <w:ind w:right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9"/>
        </w:rPr>
        <w:t xml:space="preserve"> </w:t>
      </w:r>
      <w:r>
        <w:rPr>
          <w:spacing w:val="-3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3100"/>
        <w:gridCol w:w="1330"/>
        <w:gridCol w:w="1072"/>
        <w:gridCol w:w="1225"/>
        <w:gridCol w:w="1080"/>
        <w:gridCol w:w="961"/>
        <w:gridCol w:w="1080"/>
        <w:gridCol w:w="1095"/>
        <w:gridCol w:w="1095"/>
        <w:gridCol w:w="1184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SUPERNUMERARIO</w:t>
            </w:r>
          </w:p>
        </w:tc>
        <w:tc>
          <w:tcPr>
            <w:tcW w:w="1330" w:type="dxa"/>
          </w:tcPr>
          <w:p>
            <w:pPr>
              <w:pStyle w:val="9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96,000.00</w:t>
            </w:r>
          </w:p>
        </w:tc>
        <w:tc>
          <w:tcPr>
            <w:tcW w:w="1072" w:type="dxa"/>
          </w:tcPr>
          <w:p>
            <w:pPr>
              <w:pStyle w:val="9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96,000.00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>
            <w:pPr>
              <w:pStyle w:val="9"/>
              <w:spacing w:before="0"/>
              <w:ind w:left="419" w:right="30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8,000.00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right="344"/>
              <w:rPr>
                <w:sz w:val="10"/>
              </w:rPr>
            </w:pPr>
            <w:r>
              <w:rPr>
                <w:w w:val="105"/>
                <w:sz w:val="10"/>
              </w:rPr>
              <w:t>8,000.00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4" w:type="dxa"/>
          </w:tcPr>
          <w:p>
            <w:pPr>
              <w:pStyle w:val="9"/>
              <w:spacing w:before="30"/>
              <w:ind w:left="305" w:right="4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32,000.00</w:t>
            </w:r>
          </w:p>
        </w:tc>
        <w:tc>
          <w:tcPr>
            <w:tcW w:w="594" w:type="dxa"/>
          </w:tcPr>
          <w:p>
            <w:pPr>
              <w:pStyle w:val="9"/>
              <w:spacing w:before="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026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>
            <w:pPr>
              <w:pStyle w:val="9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CALIDAD PROFESIONAL AL</w:t>
            </w:r>
          </w:p>
        </w:tc>
        <w:tc>
          <w:tcPr>
            <w:tcW w:w="1330" w:type="dxa"/>
          </w:tcPr>
          <w:p>
            <w:pPr>
              <w:pStyle w:val="9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1072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1080" w:type="dxa"/>
          </w:tcPr>
          <w:p>
            <w:pPr>
              <w:pStyle w:val="9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>
            <w:pPr>
              <w:pStyle w:val="9"/>
              <w:ind w:left="419" w:right="30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375.00</w:t>
            </w:r>
          </w:p>
        </w:tc>
        <w:tc>
          <w:tcPr>
            <w:tcW w:w="1095" w:type="dxa"/>
          </w:tcPr>
          <w:p>
            <w:pPr>
              <w:pStyle w:val="9"/>
              <w:ind w:right="344"/>
              <w:rPr>
                <w:sz w:val="10"/>
              </w:rPr>
            </w:pPr>
            <w:r>
              <w:rPr>
                <w:w w:val="105"/>
                <w:sz w:val="10"/>
              </w:rPr>
              <w:t>375.00</w:t>
            </w:r>
          </w:p>
        </w:tc>
        <w:tc>
          <w:tcPr>
            <w:tcW w:w="1095" w:type="dxa"/>
          </w:tcPr>
          <w:p>
            <w:pPr>
              <w:pStyle w:val="9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4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left="305" w:right="35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594" w:type="dxa"/>
          </w:tcPr>
          <w:p>
            <w:pPr>
              <w:pStyle w:val="9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027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TEMPORAL</w:t>
            </w:r>
          </w:p>
          <w:p>
            <w:pPr>
              <w:pStyle w:val="9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3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48,500.00</w:t>
            </w:r>
          </w:p>
        </w:tc>
        <w:tc>
          <w:tcPr>
            <w:tcW w:w="107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48,500.00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419" w:right="30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3,750.00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44"/>
              <w:rPr>
                <w:sz w:val="10"/>
              </w:rPr>
            </w:pPr>
            <w:r>
              <w:rPr>
                <w:w w:val="105"/>
                <w:sz w:val="10"/>
              </w:rPr>
              <w:t>3,750.00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4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104" w:lineRule="exact"/>
              <w:ind w:left="305" w:right="4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17,000.00</w:t>
            </w:r>
          </w:p>
        </w:tc>
        <w:tc>
          <w:tcPr>
            <w:tcW w:w="5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029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</w:t>
            </w:r>
          </w:p>
          <w:p>
            <w:pPr>
              <w:pStyle w:val="9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REMUNERACIONES DE PERSONAL</w:t>
            </w:r>
          </w:p>
        </w:tc>
        <w:tc>
          <w:tcPr>
            <w:tcW w:w="13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162,000.00</w:t>
            </w:r>
          </w:p>
        </w:tc>
        <w:tc>
          <w:tcPr>
            <w:tcW w:w="107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-23,000.00</w:t>
            </w:r>
          </w:p>
        </w:tc>
        <w:tc>
          <w:tcPr>
            <w:tcW w:w="122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139,000.00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419" w:right="30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15,000.00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15,000.00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75,073.13</w:t>
            </w:r>
          </w:p>
        </w:tc>
        <w:tc>
          <w:tcPr>
            <w:tcW w:w="1184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104" w:lineRule="exact"/>
              <w:ind w:left="305" w:right="4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75,073.13</w:t>
            </w:r>
          </w:p>
        </w:tc>
        <w:tc>
          <w:tcPr>
            <w:tcW w:w="5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071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>
            <w:pPr>
              <w:pStyle w:val="9"/>
              <w:spacing w:before="8" w:line="290" w:lineRule="auto"/>
              <w:ind w:left="123" w:right="2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 AGUINALDO</w:t>
            </w:r>
          </w:p>
        </w:tc>
        <w:tc>
          <w:tcPr>
            <w:tcW w:w="13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11,875.00</w:t>
            </w:r>
          </w:p>
        </w:tc>
        <w:tc>
          <w:tcPr>
            <w:tcW w:w="107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11,875.00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419" w:right="30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4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/>
              <w:ind w:left="305" w:right="4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11,875.00</w:t>
            </w:r>
          </w:p>
        </w:tc>
        <w:tc>
          <w:tcPr>
            <w:tcW w:w="5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072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BONIFICACIÓN ANUAL (BONO 14)</w:t>
            </w:r>
          </w:p>
        </w:tc>
        <w:tc>
          <w:tcPr>
            <w:tcW w:w="1330" w:type="dxa"/>
          </w:tcPr>
          <w:p>
            <w:pPr>
              <w:pStyle w:val="9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11,875.00</w:t>
            </w:r>
          </w:p>
        </w:tc>
        <w:tc>
          <w:tcPr>
            <w:tcW w:w="1072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11,875.00</w:t>
            </w:r>
          </w:p>
        </w:tc>
        <w:tc>
          <w:tcPr>
            <w:tcW w:w="1080" w:type="dxa"/>
          </w:tcPr>
          <w:p>
            <w:pPr>
              <w:pStyle w:val="9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>
            <w:pPr>
              <w:pStyle w:val="9"/>
              <w:ind w:left="419" w:right="30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4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left="305" w:right="35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5,937.50</w:t>
            </w:r>
          </w:p>
        </w:tc>
        <w:tc>
          <w:tcPr>
            <w:tcW w:w="594" w:type="dxa"/>
          </w:tcPr>
          <w:p>
            <w:pPr>
              <w:pStyle w:val="9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073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BONO VACACIONAL</w:t>
            </w:r>
          </w:p>
        </w:tc>
        <w:tc>
          <w:tcPr>
            <w:tcW w:w="1330" w:type="dxa"/>
          </w:tcPr>
          <w:p>
            <w:pPr>
              <w:pStyle w:val="9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200.00</w:t>
            </w:r>
          </w:p>
        </w:tc>
        <w:tc>
          <w:tcPr>
            <w:tcW w:w="1072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200.00</w:t>
            </w:r>
          </w:p>
        </w:tc>
        <w:tc>
          <w:tcPr>
            <w:tcW w:w="1080" w:type="dxa"/>
          </w:tcPr>
          <w:p>
            <w:pPr>
              <w:pStyle w:val="9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>
            <w:pPr>
              <w:pStyle w:val="9"/>
              <w:ind w:left="419" w:right="30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4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left="305" w:right="28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200.00</w:t>
            </w:r>
          </w:p>
        </w:tc>
        <w:tc>
          <w:tcPr>
            <w:tcW w:w="594" w:type="dxa"/>
          </w:tcPr>
          <w:p>
            <w:pPr>
              <w:pStyle w:val="9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000" cy="227330"/>
                <wp:effectExtent l="0" t="0" r="0" b="0"/>
                <wp:wrapNone/>
                <wp:docPr id="14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14"/>
                              <w:gridCol w:w="1072"/>
                              <w:gridCol w:w="1226"/>
                              <w:gridCol w:w="1082"/>
                              <w:gridCol w:w="962"/>
                              <w:gridCol w:w="1080"/>
                              <w:gridCol w:w="1096"/>
                              <w:gridCol w:w="1069"/>
                              <w:gridCol w:w="1211"/>
                              <w:gridCol w:w="59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1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334,950.00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8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-23,000.00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311,950.00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3" w:right="26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20" w:right="30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35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27,125.00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27,125.00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7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75,073.13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left="29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143,585.63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1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334,950.00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8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-23,000.00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311,950.00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63" w:right="26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420" w:right="30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35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27,125.00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27,125.00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07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75,073.13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left="29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143,585.63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5" o:spid="_x0000_s1026" o:spt="202" type="#_x0000_t202" style="position:absolute;left:0pt;margin-left:264.5pt;margin-top:-1pt;height:17.9pt;width:510pt;mso-position-horizontal-relative:page;z-index:251669504;mso-width-relative:page;mso-height-relative:page;" filled="f" stroked="f" coordsize="21600,21600" o:gfxdata="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DW+lgzZAAAACgEAAA8AAAAAAAAAAQAgAAAAIgAAAGRycy9kb3ducmV2LnhtbFBLAQIUABQAAAAI&#10;AIdO4kDhDvEiswEAAHo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14"/>
                        <w:gridCol w:w="1072"/>
                        <w:gridCol w:w="1226"/>
                        <w:gridCol w:w="1082"/>
                        <w:gridCol w:w="962"/>
                        <w:gridCol w:w="1080"/>
                        <w:gridCol w:w="1096"/>
                        <w:gridCol w:w="1069"/>
                        <w:gridCol w:w="1211"/>
                        <w:gridCol w:w="59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14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334,950.00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9"/>
                              <w:spacing w:before="0"/>
                              <w:ind w:left="288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-23,000.00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9"/>
                              <w:spacing w:before="0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311,950.00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9"/>
                              <w:spacing w:before="0"/>
                              <w:ind w:left="263" w:right="26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spacing w:before="0"/>
                              <w:ind w:left="420" w:right="30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35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27,125.00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0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27,125.00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spacing w:before="0"/>
                              <w:ind w:left="307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75,073.13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30"/>
                              <w:ind w:left="29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143,585.63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9"/>
                              <w:spacing w:before="0"/>
                              <w:ind w:right="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14" w:type="dxa"/>
                          </w:tcPr>
                          <w:p>
                            <w:pPr>
                              <w:pStyle w:val="9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334,950.00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9"/>
                              <w:spacing w:before="32"/>
                              <w:ind w:left="288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-23,000.00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9"/>
                              <w:spacing w:before="32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311,950.00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9"/>
                              <w:spacing w:before="32"/>
                              <w:ind w:left="263" w:right="26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spacing w:before="32"/>
                              <w:ind w:left="420" w:right="30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235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27,125.00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32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27,125.00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spacing w:before="32"/>
                              <w:ind w:left="307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75,073.13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left="29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143,585.63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9"/>
                              <w:spacing w:before="32"/>
                              <w:ind w:right="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3100"/>
        <w:gridCol w:w="1466"/>
        <w:gridCol w:w="935"/>
        <w:gridCol w:w="1225"/>
        <w:gridCol w:w="962"/>
        <w:gridCol w:w="1080"/>
        <w:gridCol w:w="1080"/>
        <w:gridCol w:w="1069"/>
        <w:gridCol w:w="1096"/>
        <w:gridCol w:w="1210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</w:tc>
        <w:tc>
          <w:tcPr>
            <w:tcW w:w="1466" w:type="dxa"/>
          </w:tcPr>
          <w:p>
            <w:pPr>
              <w:pStyle w:val="9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439,200.00</w:t>
            </w:r>
          </w:p>
        </w:tc>
        <w:tc>
          <w:tcPr>
            <w:tcW w:w="935" w:type="dxa"/>
          </w:tcPr>
          <w:p>
            <w:pPr>
              <w:pStyle w:val="9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439,200.00</w:t>
            </w:r>
          </w:p>
        </w:tc>
        <w:tc>
          <w:tcPr>
            <w:tcW w:w="962" w:type="dxa"/>
          </w:tcPr>
          <w:p>
            <w:pPr>
              <w:pStyle w:val="9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36,600.00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36,600.00</w:t>
            </w:r>
          </w:p>
        </w:tc>
        <w:tc>
          <w:tcPr>
            <w:tcW w:w="1069" w:type="dxa"/>
          </w:tcPr>
          <w:p>
            <w:pPr>
              <w:pStyle w:val="9"/>
              <w:spacing w:before="0"/>
              <w:ind w:left="296" w:right="29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36,600.00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146,400.00</w:t>
            </w:r>
          </w:p>
        </w:tc>
        <w:tc>
          <w:tcPr>
            <w:tcW w:w="1210" w:type="dxa"/>
          </w:tcPr>
          <w:p>
            <w:pPr>
              <w:pStyle w:val="9"/>
              <w:spacing w:before="3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146,400.00</w:t>
            </w:r>
          </w:p>
        </w:tc>
        <w:tc>
          <w:tcPr>
            <w:tcW w:w="594" w:type="dxa"/>
          </w:tcPr>
          <w:p>
            <w:pPr>
              <w:pStyle w:val="9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013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>
            <w:pPr>
              <w:pStyle w:val="9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ANTIGÜEDAD AL</w:t>
            </w:r>
          </w:p>
        </w:tc>
        <w:tc>
          <w:tcPr>
            <w:tcW w:w="1466" w:type="dxa"/>
          </w:tcPr>
          <w:p>
            <w:pPr>
              <w:pStyle w:val="9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9,240.00</w:t>
            </w:r>
          </w:p>
        </w:tc>
        <w:tc>
          <w:tcPr>
            <w:tcW w:w="935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9,240.00</w:t>
            </w:r>
          </w:p>
        </w:tc>
        <w:tc>
          <w:tcPr>
            <w:tcW w:w="962" w:type="dxa"/>
          </w:tcPr>
          <w:p>
            <w:pPr>
              <w:pStyle w:val="9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8,155.31</w:t>
            </w:r>
          </w:p>
        </w:tc>
        <w:tc>
          <w:tcPr>
            <w:tcW w:w="1080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8,155.31</w:t>
            </w:r>
          </w:p>
        </w:tc>
        <w:tc>
          <w:tcPr>
            <w:tcW w:w="1069" w:type="dxa"/>
          </w:tcPr>
          <w:p>
            <w:pPr>
              <w:pStyle w:val="9"/>
              <w:ind w:left="307" w:right="24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8,155.31</w:t>
            </w:r>
          </w:p>
        </w:tc>
        <w:tc>
          <w:tcPr>
            <w:tcW w:w="1096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-4,305.31</w:t>
            </w:r>
          </w:p>
        </w:tc>
        <w:tc>
          <w:tcPr>
            <w:tcW w:w="121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-4,305.31</w:t>
            </w:r>
          </w:p>
        </w:tc>
        <w:tc>
          <w:tcPr>
            <w:tcW w:w="594" w:type="dxa"/>
          </w:tcPr>
          <w:p>
            <w:pPr>
              <w:pStyle w:val="9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" w:hRule="atLeast"/>
        </w:trPr>
        <w:tc>
          <w:tcPr>
            <w:tcW w:w="304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3100" w:type="dxa"/>
          </w:tcPr>
          <w:p>
            <w:pPr>
              <w:pStyle w:val="9"/>
              <w:spacing w:before="8" w:line="107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</w:tc>
        <w:tc>
          <w:tcPr>
            <w:tcW w:w="1466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935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225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962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69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96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210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594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" w:hRule="atLeast"/>
        </w:trPr>
        <w:tc>
          <w:tcPr>
            <w:tcW w:w="304" w:type="dxa"/>
          </w:tcPr>
          <w:p>
            <w:pPr>
              <w:pStyle w:val="9"/>
              <w:spacing w:before="11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014</w:t>
            </w:r>
          </w:p>
        </w:tc>
        <w:tc>
          <w:tcPr>
            <w:tcW w:w="430" w:type="dxa"/>
          </w:tcPr>
          <w:p>
            <w:pPr>
              <w:pStyle w:val="9"/>
              <w:spacing w:before="11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>
            <w:pPr>
              <w:pStyle w:val="9"/>
              <w:spacing w:before="11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>
            <w:pPr>
              <w:pStyle w:val="9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CALIDAD PROFESIONAL AL</w:t>
            </w:r>
          </w:p>
        </w:tc>
        <w:tc>
          <w:tcPr>
            <w:tcW w:w="1466" w:type="dxa"/>
          </w:tcPr>
          <w:p>
            <w:pPr>
              <w:pStyle w:val="9"/>
              <w:spacing w:before="11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935" w:type="dxa"/>
          </w:tcPr>
          <w:p>
            <w:pPr>
              <w:pStyle w:val="9"/>
              <w:spacing w:before="11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spacing w:before="11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962" w:type="dxa"/>
          </w:tcPr>
          <w:p>
            <w:pPr>
              <w:pStyle w:val="9"/>
              <w:spacing w:before="11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11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375.00</w:t>
            </w:r>
          </w:p>
        </w:tc>
        <w:tc>
          <w:tcPr>
            <w:tcW w:w="1080" w:type="dxa"/>
          </w:tcPr>
          <w:p>
            <w:pPr>
              <w:pStyle w:val="9"/>
              <w:spacing w:before="11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375.00</w:t>
            </w:r>
          </w:p>
        </w:tc>
        <w:tc>
          <w:tcPr>
            <w:tcW w:w="1069" w:type="dxa"/>
          </w:tcPr>
          <w:p>
            <w:pPr>
              <w:pStyle w:val="9"/>
              <w:spacing w:before="11"/>
              <w:ind w:left="307" w:right="16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375.00</w:t>
            </w:r>
          </w:p>
        </w:tc>
        <w:tc>
          <w:tcPr>
            <w:tcW w:w="1096" w:type="dxa"/>
          </w:tcPr>
          <w:p>
            <w:pPr>
              <w:pStyle w:val="9"/>
              <w:spacing w:before="11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1210" w:type="dxa"/>
          </w:tcPr>
          <w:p>
            <w:pPr>
              <w:pStyle w:val="9"/>
              <w:spacing w:before="41" w:line="104" w:lineRule="exact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594" w:type="dxa"/>
          </w:tcPr>
          <w:p>
            <w:pPr>
              <w:pStyle w:val="9"/>
              <w:spacing w:before="11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" w:hRule="atLeast"/>
        </w:trPr>
        <w:tc>
          <w:tcPr>
            <w:tcW w:w="304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3100" w:type="dxa"/>
          </w:tcPr>
          <w:p>
            <w:pPr>
              <w:pStyle w:val="9"/>
              <w:spacing w:before="8" w:line="107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</w:tc>
        <w:tc>
          <w:tcPr>
            <w:tcW w:w="1466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935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225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962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69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96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210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594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" w:hRule="atLeast"/>
        </w:trPr>
        <w:tc>
          <w:tcPr>
            <w:tcW w:w="304" w:type="dxa"/>
          </w:tcPr>
          <w:p>
            <w:pPr>
              <w:pStyle w:val="9"/>
              <w:spacing w:before="11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015</w:t>
            </w:r>
          </w:p>
        </w:tc>
        <w:tc>
          <w:tcPr>
            <w:tcW w:w="430" w:type="dxa"/>
          </w:tcPr>
          <w:p>
            <w:pPr>
              <w:pStyle w:val="9"/>
              <w:spacing w:before="11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>
            <w:pPr>
              <w:pStyle w:val="9"/>
              <w:spacing w:before="11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>
            <w:pPr>
              <w:pStyle w:val="9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466" w:type="dxa"/>
          </w:tcPr>
          <w:p>
            <w:pPr>
              <w:pStyle w:val="9"/>
              <w:spacing w:before="11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791,800.00</w:t>
            </w:r>
          </w:p>
        </w:tc>
        <w:tc>
          <w:tcPr>
            <w:tcW w:w="935" w:type="dxa"/>
          </w:tcPr>
          <w:p>
            <w:pPr>
              <w:pStyle w:val="9"/>
              <w:spacing w:before="11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spacing w:before="11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791,800.00</w:t>
            </w:r>
          </w:p>
        </w:tc>
        <w:tc>
          <w:tcPr>
            <w:tcW w:w="962" w:type="dxa"/>
          </w:tcPr>
          <w:p>
            <w:pPr>
              <w:pStyle w:val="9"/>
              <w:spacing w:before="11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11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58,400.00</w:t>
            </w:r>
          </w:p>
        </w:tc>
        <w:tc>
          <w:tcPr>
            <w:tcW w:w="1080" w:type="dxa"/>
          </w:tcPr>
          <w:p>
            <w:pPr>
              <w:pStyle w:val="9"/>
              <w:spacing w:before="11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58,400.00</w:t>
            </w:r>
          </w:p>
        </w:tc>
        <w:tc>
          <w:tcPr>
            <w:tcW w:w="1069" w:type="dxa"/>
          </w:tcPr>
          <w:p>
            <w:pPr>
              <w:pStyle w:val="9"/>
              <w:spacing w:before="11"/>
              <w:ind w:left="296" w:right="29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58,400.00</w:t>
            </w:r>
          </w:p>
        </w:tc>
        <w:tc>
          <w:tcPr>
            <w:tcW w:w="1096" w:type="dxa"/>
          </w:tcPr>
          <w:p>
            <w:pPr>
              <w:pStyle w:val="9"/>
              <w:spacing w:before="11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285,600.00</w:t>
            </w:r>
          </w:p>
        </w:tc>
        <w:tc>
          <w:tcPr>
            <w:tcW w:w="1210" w:type="dxa"/>
          </w:tcPr>
          <w:p>
            <w:pPr>
              <w:pStyle w:val="9"/>
              <w:spacing w:before="41" w:line="104" w:lineRule="exact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285,600.00</w:t>
            </w:r>
          </w:p>
        </w:tc>
        <w:tc>
          <w:tcPr>
            <w:tcW w:w="594" w:type="dxa"/>
          </w:tcPr>
          <w:p>
            <w:pPr>
              <w:pStyle w:val="9"/>
              <w:spacing w:before="11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" w:hRule="atLeast"/>
        </w:trPr>
        <w:tc>
          <w:tcPr>
            <w:tcW w:w="304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3100" w:type="dxa"/>
          </w:tcPr>
          <w:p>
            <w:pPr>
              <w:pStyle w:val="9"/>
              <w:spacing w:before="8" w:line="107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PERMANENTE</w:t>
            </w:r>
          </w:p>
        </w:tc>
        <w:tc>
          <w:tcPr>
            <w:tcW w:w="1466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935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225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962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69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96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210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594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304" w:type="dxa"/>
          </w:tcPr>
          <w:p>
            <w:pPr>
              <w:pStyle w:val="9"/>
              <w:spacing w:before="11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021</w:t>
            </w:r>
          </w:p>
        </w:tc>
        <w:tc>
          <w:tcPr>
            <w:tcW w:w="430" w:type="dxa"/>
          </w:tcPr>
          <w:p>
            <w:pPr>
              <w:pStyle w:val="9"/>
              <w:spacing w:before="11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>
            <w:pPr>
              <w:pStyle w:val="9"/>
              <w:spacing w:before="11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>
            <w:pPr>
              <w:pStyle w:val="9"/>
              <w:spacing w:before="1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SUPERNUMERARIO</w:t>
            </w:r>
          </w:p>
        </w:tc>
        <w:tc>
          <w:tcPr>
            <w:tcW w:w="1466" w:type="dxa"/>
          </w:tcPr>
          <w:p>
            <w:pPr>
              <w:pStyle w:val="9"/>
              <w:spacing w:before="11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36,000.00</w:t>
            </w:r>
          </w:p>
        </w:tc>
        <w:tc>
          <w:tcPr>
            <w:tcW w:w="935" w:type="dxa"/>
          </w:tcPr>
          <w:p>
            <w:pPr>
              <w:pStyle w:val="9"/>
              <w:spacing w:before="11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spacing w:before="11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36,000.00</w:t>
            </w:r>
          </w:p>
        </w:tc>
        <w:tc>
          <w:tcPr>
            <w:tcW w:w="962" w:type="dxa"/>
          </w:tcPr>
          <w:p>
            <w:pPr>
              <w:pStyle w:val="9"/>
              <w:spacing w:before="11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11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11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69" w:type="dxa"/>
          </w:tcPr>
          <w:p>
            <w:pPr>
              <w:pStyle w:val="9"/>
              <w:spacing w:before="11"/>
              <w:ind w:left="307" w:right="24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96" w:type="dxa"/>
          </w:tcPr>
          <w:p>
            <w:pPr>
              <w:pStyle w:val="9"/>
              <w:spacing w:before="11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>
            <w:pPr>
              <w:pStyle w:val="9"/>
              <w:spacing w:before="41" w:line="96" w:lineRule="exact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594" w:type="dxa"/>
          </w:tcPr>
          <w:p>
            <w:pPr>
              <w:pStyle w:val="9"/>
              <w:spacing w:before="11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31" name="Grupo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30" name="Rectángulo 37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36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JmKyDUAAAABAEAAA8AAAAAAAAAAQAgAAAAIgAAAGRycy9kb3ducmV2Lnht&#10;bFBLAQIUABQAAAAIAIdO4kAUvGXO/QEAAIsEAAAOAAAAAAAAAAEAIAAAACMBAABkcnMvZTJvRG9j&#10;LnhtbFBLBQYAAAAABgAGAFkBAACSBQAAAAA=&#10;">
                <o:lock v:ext="edit" aspectratio="f"/>
                <v:rect id="Rectángulo 37" o:spid="_x0000_s1026" o:spt="1" style="position:absolute;left:0;top:0;height:50;width:15120;" fillcolor="#000000" filled="t" stroked="f" coordsize="21600,21600" o:gfxdata="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O6/2G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91360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282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38" o:spid="_x0000_s1026" o:spt="1" style="position:absolute;left:0pt;margin-left:18pt;margin-top:29.95pt;height:2.5pt;width:756pt;mso-position-horizontal-relative:page;z-index:-251525120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zIpaedkAAAAJAQAADwAAAAAAAAABACAAAAAiAAAAZHJzL2Rvd25yZXYueG1sUEsBAhQAFAAA&#10;AAgAh07iQE9Hk/i1AQAAcQMAAA4AAAAAAAAAAQAgAAAAKAEAAGRycy9lMm9Eb2MueG1sUEsFBgAA&#10;AAAGAAYAWQEAAE8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2138045</wp:posOffset>
                </wp:positionH>
                <wp:positionV relativeFrom="paragraph">
                  <wp:posOffset>396240</wp:posOffset>
                </wp:positionV>
                <wp:extent cx="7691755" cy="4863465"/>
                <wp:effectExtent l="0" t="0" r="0" b="0"/>
                <wp:wrapNone/>
                <wp:docPr id="17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1755" cy="486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2728"/>
                              <w:gridCol w:w="1041"/>
                              <w:gridCol w:w="1265"/>
                              <w:gridCol w:w="935"/>
                              <w:gridCol w:w="1080"/>
                              <w:gridCol w:w="1080"/>
                              <w:gridCol w:w="1056"/>
                              <w:gridCol w:w="1095"/>
                              <w:gridCol w:w="1250"/>
                              <w:gridCol w:w="58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54" w:hRule="atLeast"/>
                              </w:trPr>
                              <w:tc>
                                <w:tcPr>
                                  <w:tcW w:w="2728" w:type="dxa"/>
                                </w:tcPr>
                                <w:p>
                                  <w:pPr>
                                    <w:pStyle w:val="9"/>
                                    <w:tabs>
                                      <w:tab w:val="left" w:pos="2057"/>
                                    </w:tabs>
                                    <w:spacing w:before="100"/>
                                    <w:ind w:left="-1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PROFESIONAL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4,500.00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tabs>
                                      <w:tab w:val="left" w:pos="2004"/>
                                    </w:tabs>
                                    <w:spacing w:before="0"/>
                                    <w:ind w:left="-1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42,500.00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9"/>
                                    <w:spacing w:before="97"/>
                                    <w:ind w:left="59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59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97"/>
                                    <w:ind w:left="376" w:right="3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4,500.00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376" w:right="42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42,500.00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9"/>
                                    <w:spacing w:before="97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7"/>
                                    <w:ind w:left="59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59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7"/>
                                    <w:ind w:left="48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375.00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40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3,250.00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9"/>
                                    <w:spacing w:before="97"/>
                                    <w:ind w:left="48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375.00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40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3,250.00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97"/>
                                    <w:ind w:left="6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6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9"/>
                                    <w:spacing w:before="1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375" w:right="3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1,500.00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left="375" w:right="41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spacing w:before="97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10280" w:type="dxa"/>
                                  <w:gridSpan w:val="8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215,500.01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2728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-5"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347,739.00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52,000.00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399,739.00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31,802.28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31,802.28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16,306.06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141,537.01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34" w:hRule="atLeast"/>
                              </w:trPr>
                              <w:tc>
                                <w:tcPr>
                                  <w:tcW w:w="10280" w:type="dxa"/>
                                  <w:gridSpan w:val="8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tabs>
                                      <w:tab w:val="left" w:pos="1951"/>
                                      <w:tab w:val="left" w:pos="3084"/>
                                      <w:tab w:val="left" w:pos="4111"/>
                                      <w:tab w:val="left" w:pos="5482"/>
                                      <w:tab w:val="left" w:pos="6562"/>
                                      <w:tab w:val="left" w:pos="7404"/>
                                      <w:tab w:val="left" w:pos="8484"/>
                                      <w:tab w:val="left" w:pos="9594"/>
                                    </w:tabs>
                                    <w:spacing w:before="107"/>
                                    <w:ind w:left="-1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POR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197,300.00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96,320.00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293,620.00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13,340.00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13,340.00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79,329.40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375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151.78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left="34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160,720.06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2728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-5"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134,031.00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134,031.00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415.24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7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42,634.07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90,155.18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10280" w:type="dxa"/>
                                  <w:gridSpan w:val="8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20,418.44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2728" w:type="dxa"/>
                                </w:tcPr>
                                <w:p>
                                  <w:pPr>
                                    <w:pStyle w:val="9"/>
                                    <w:ind w:left="-5"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8,000.00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9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9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9"/>
                                    <w:ind w:right="27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4,933.21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7,933.70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10280" w:type="dxa"/>
                                  <w:gridSpan w:val="8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1,094,110.87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2728" w:type="dxa"/>
                                </w:tcPr>
                                <w:p>
                                  <w:pPr>
                                    <w:pStyle w:val="9"/>
                                    <w:tabs>
                                      <w:tab w:val="left" w:pos="1872"/>
                                    </w:tabs>
                                    <w:spacing w:before="53" w:line="170" w:lineRule="auto"/>
                                    <w:ind w:left="-5"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position w:val="-5"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w w:val="105"/>
                                      <w:position w:val="-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2,648,501.00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230,320.00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2,878,821.00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104,785.12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202,052.59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7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202,052.59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783,243.75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9"/>
                                    <w:spacing w:before="62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1,094,110.87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728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left="-5"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28,032.00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28,032.00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2,336.00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2,336.00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2,336.00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12,094.45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12,094.45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34" w:hRule="atLeast"/>
                              </w:trPr>
                              <w:tc>
                                <w:tcPr>
                                  <w:tcW w:w="10280" w:type="dxa"/>
                                  <w:gridSpan w:val="8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tabs>
                                      <w:tab w:val="left" w:pos="2004"/>
                                      <w:tab w:val="left" w:pos="3322"/>
                                      <w:tab w:val="left" w:pos="4164"/>
                                      <w:tab w:val="left" w:pos="5482"/>
                                      <w:tab w:val="left" w:pos="6377"/>
                                      <w:tab w:val="left" w:pos="7457"/>
                                      <w:tab w:val="left" w:pos="8537"/>
                                      <w:tab w:val="left" w:pos="9594"/>
                                    </w:tabs>
                                    <w:spacing w:before="107"/>
                                    <w:ind w:left="-1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58,600.00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58,600.00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4,300.00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4,300.00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4,300.00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26,262.90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375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362.42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left="39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26,262.90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2728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-5"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538,680.00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538,680.00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45,625.80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45,625.80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139,822.20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183,976.20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604" w:hRule="atLeast"/>
                              </w:trPr>
                              <w:tc>
                                <w:tcPr>
                                  <w:tcW w:w="2728" w:type="dxa"/>
                                </w:tcPr>
                                <w:p>
                                  <w:pPr>
                                    <w:pStyle w:val="9"/>
                                    <w:tabs>
                                      <w:tab w:val="left" w:pos="1951"/>
                                    </w:tabs>
                                    <w:spacing w:before="81"/>
                                    <w:ind w:left="-1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POR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220,800.00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1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-5"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63,766.00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9"/>
                                    <w:ind w:left="59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59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ind w:left="34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220,800.00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39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63,766.00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9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59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59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18,400.00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9"/>
                                    <w:ind w:right="2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18,400.00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7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left="40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16,387.20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40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17,931.20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39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74,787.20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39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31,720.55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10280" w:type="dxa"/>
                                  <w:gridSpan w:val="8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28,872.04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2728" w:type="dxa"/>
                                </w:tcPr>
                                <w:p>
                                  <w:pPr>
                                    <w:pStyle w:val="9"/>
                                    <w:ind w:left="-5"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4,400.00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9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4,400.00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9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9"/>
                                    <w:ind w:right="27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1,430.20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2,388.54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10280" w:type="dxa"/>
                                  <w:gridSpan w:val="8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360,464.30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12" w:hRule="atLeast"/>
                              </w:trPr>
                              <w:tc>
                                <w:tcPr>
                                  <w:tcW w:w="12114" w:type="dxa"/>
                                  <w:gridSpan w:val="10"/>
                                </w:tcPr>
                                <w:p>
                                  <w:pPr>
                                    <w:pStyle w:val="9"/>
                                    <w:tabs>
                                      <w:tab w:val="left" w:pos="1287"/>
                                    </w:tabs>
                                    <w:spacing w:before="32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78,000.00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3"/>
                                      <w:sz w:val="10"/>
                                    </w:rPr>
                                    <w:t>0.0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tabs>
                                      <w:tab w:val="left" w:pos="2004"/>
                                      <w:tab w:val="left" w:pos="3322"/>
                                      <w:tab w:val="left" w:pos="4164"/>
                                      <w:tab w:val="left" w:pos="5482"/>
                                      <w:tab w:val="left" w:pos="6562"/>
                                      <w:tab w:val="left" w:pos="7642"/>
                                      <w:tab w:val="left" w:pos="8722"/>
                                      <w:tab w:val="left" w:pos="9594"/>
                                      <w:tab w:val="left" w:pos="10674"/>
                                      <w:tab w:val="left" w:pos="11962"/>
                                    </w:tabs>
                                    <w:spacing w:before="0" w:line="170" w:lineRule="auto"/>
                                    <w:ind w:left="-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position w:val="-5"/>
                                      <w:sz w:val="14"/>
                                    </w:rPr>
                                    <w:t>otal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position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position w:val="-5"/>
                                      <w:sz w:val="14"/>
                                    </w:rPr>
                                    <w:t>Fuente:</w:t>
                                  </w:r>
                                  <w:r>
                                    <w:rPr>
                                      <w:w w:val="105"/>
                                      <w:position w:val="-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78,000.00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78,000.00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78,000.00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2"/>
                                      <w:sz w:val="10"/>
                                    </w:rPr>
                                    <w:t>78,000.00</w:t>
                                  </w:r>
                                  <w:r>
                                    <w:rPr>
                                      <w:w w:val="105"/>
                                      <w:position w:val="-2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2728" w:type="dxa"/>
                                </w:tcPr>
                                <w:p>
                                  <w:pPr>
                                    <w:pStyle w:val="9"/>
                                    <w:tabs>
                                      <w:tab w:val="left" w:pos="1872"/>
                                    </w:tabs>
                                    <w:spacing w:before="53" w:line="170" w:lineRule="auto"/>
                                    <w:ind w:left="-5"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position w:val="-5"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w w:val="105"/>
                                      <w:position w:val="-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1,057,504.00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1,057,504.00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6,706.00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70,731.80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70,731.80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307,254.37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9"/>
                                    <w:spacing w:before="62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438,464.30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728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left="-5"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2,062,284.00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2,062,284.00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158,553.03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158,553.03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7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158,553.03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771,760.58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771,760.58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34" w:hRule="atLeast"/>
                              </w:trPr>
                              <w:tc>
                                <w:tcPr>
                                  <w:tcW w:w="10280" w:type="dxa"/>
                                  <w:gridSpan w:val="8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tabs>
                                      <w:tab w:val="left" w:pos="2004"/>
                                      <w:tab w:val="left" w:pos="3137"/>
                                      <w:tab w:val="left" w:pos="4164"/>
                                      <w:tab w:val="left" w:pos="5482"/>
                                      <w:tab w:val="left" w:pos="6377"/>
                                      <w:tab w:val="left" w:pos="7457"/>
                                      <w:tab w:val="left" w:pos="8537"/>
                                      <w:tab w:val="left" w:pos="9594"/>
                                    </w:tabs>
                                    <w:spacing w:before="107"/>
                                    <w:ind w:left="-1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PROFESIONAL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22,500.00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3,375.00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25,875.00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2,056.45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2,056.45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2,056.45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10,318.55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4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-2,078.32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left="39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10,318.55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3" w:hRule="atLeast"/>
                              </w:trPr>
                              <w:tc>
                                <w:tcPr>
                                  <w:tcW w:w="2728" w:type="dxa"/>
                                </w:tcPr>
                                <w:p>
                                  <w:pPr>
                                    <w:pStyle w:val="9"/>
                                    <w:spacing w:before="1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tabs>
                                      <w:tab w:val="left" w:pos="1872"/>
                                    </w:tabs>
                                    <w:spacing w:before="0" w:line="123" w:lineRule="exact"/>
                                    <w:ind w:left="-10"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3,643,200.00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3,643,200.00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243,683.87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243,683.87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7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243,683.87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1,476,819.36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96" w:lineRule="exact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1,476,819.36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9" o:spid="_x0000_s1026" o:spt="202" type="#_x0000_t202" style="position:absolute;left:0pt;margin-left:168.35pt;margin-top:31.2pt;height:382.95pt;width:605.65pt;mso-position-horizontal-relative:page;z-index:251671552;mso-width-relative:page;mso-height-relative:page;" filled="f" stroked="f" coordsize="21600,21600" o:gfxdata="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0p9yWtoAAAALAQAADwAAAAAAAAABACAAAAAiAAAAZHJzL2Rvd25yZXYueG1sUEsBAhQAFAAA&#10;AAgAh07iQM/DG5C0AQAAewMAAA4AAAAAAAAAAQAgAAAAKQ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2728"/>
                        <w:gridCol w:w="1041"/>
                        <w:gridCol w:w="1265"/>
                        <w:gridCol w:w="935"/>
                        <w:gridCol w:w="1080"/>
                        <w:gridCol w:w="1080"/>
                        <w:gridCol w:w="1056"/>
                        <w:gridCol w:w="1095"/>
                        <w:gridCol w:w="1250"/>
                        <w:gridCol w:w="58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54" w:hRule="atLeast"/>
                        </w:trPr>
                        <w:tc>
                          <w:tcPr>
                            <w:tcW w:w="2728" w:type="dxa"/>
                          </w:tcPr>
                          <w:p>
                            <w:pPr>
                              <w:pStyle w:val="9"/>
                              <w:tabs>
                                <w:tab w:val="left" w:pos="2057"/>
                              </w:tabs>
                              <w:spacing w:before="100"/>
                              <w:ind w:left="-1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PROFESIONAL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4,500.00</w:t>
                            </w:r>
                          </w:p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tabs>
                                <w:tab w:val="left" w:pos="2004"/>
                              </w:tabs>
                              <w:spacing w:before="0"/>
                              <w:ind w:left="-1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42,500.00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9"/>
                              <w:spacing w:before="97"/>
                              <w:ind w:left="59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  <w:p>
                            <w:pPr>
                              <w:pStyle w:val="9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59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97"/>
                              <w:ind w:left="376" w:right="3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4,500.00</w:t>
                            </w:r>
                          </w:p>
                          <w:p>
                            <w:pPr>
                              <w:pStyle w:val="9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376" w:right="42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42,500.00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9"/>
                              <w:spacing w:before="97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  <w:p>
                            <w:pPr>
                              <w:pStyle w:val="9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7"/>
                              <w:ind w:left="59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  <w:p>
                            <w:pPr>
                              <w:pStyle w:val="9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59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7"/>
                              <w:ind w:left="48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375.00</w:t>
                            </w:r>
                          </w:p>
                          <w:p>
                            <w:pPr>
                              <w:pStyle w:val="9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40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3,250.00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9"/>
                              <w:spacing w:before="97"/>
                              <w:ind w:left="48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375.00</w:t>
                            </w:r>
                          </w:p>
                          <w:p>
                            <w:pPr>
                              <w:pStyle w:val="9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40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3,250.00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97"/>
                              <w:ind w:left="6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  <w:p>
                            <w:pPr>
                              <w:pStyle w:val="9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6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9"/>
                              <w:spacing w:before="1"/>
                              <w:jc w:val="left"/>
                              <w:rPr>
                                <w:sz w:val="11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375" w:right="3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1,500.00</w:t>
                            </w:r>
                          </w:p>
                          <w:p>
                            <w:pPr>
                              <w:pStyle w:val="9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left="375" w:right="41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spacing w:before="97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  <w:p>
                            <w:pPr>
                              <w:pStyle w:val="9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10280" w:type="dxa"/>
                            <w:gridSpan w:val="8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215,500.01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2728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-5"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347,739.00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52,000.00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399,739.00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31,802.28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7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31,802.28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16,306.06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141,537.01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34" w:hRule="atLeast"/>
                        </w:trPr>
                        <w:tc>
                          <w:tcPr>
                            <w:tcW w:w="10280" w:type="dxa"/>
                            <w:gridSpan w:val="8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tabs>
                                <w:tab w:val="left" w:pos="1951"/>
                                <w:tab w:val="left" w:pos="3084"/>
                                <w:tab w:val="left" w:pos="4111"/>
                                <w:tab w:val="left" w:pos="5482"/>
                                <w:tab w:val="left" w:pos="6562"/>
                                <w:tab w:val="left" w:pos="7404"/>
                                <w:tab w:val="left" w:pos="8484"/>
                                <w:tab w:val="left" w:pos="9594"/>
                              </w:tabs>
                              <w:spacing w:before="107"/>
                              <w:ind w:left="-1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POR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197,300.00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96,320.00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293,620.00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13,340.00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13,340.00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79,329.40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375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151.78</w:t>
                            </w:r>
                          </w:p>
                          <w:p>
                            <w:pPr>
                              <w:pStyle w:val="9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left="34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160,720.06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  <w:p>
                            <w:pPr>
                              <w:pStyle w:val="9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2728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-5"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134,031.00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134,031.00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415.24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7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42,634.07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90,155.18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10280" w:type="dxa"/>
                            <w:gridSpan w:val="8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20,418.44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2728" w:type="dxa"/>
                          </w:tcPr>
                          <w:p>
                            <w:pPr>
                              <w:pStyle w:val="9"/>
                              <w:ind w:left="-5"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8,000.00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9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9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9"/>
                              <w:ind w:right="27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4,933.21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7,933.70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10280" w:type="dxa"/>
                            <w:gridSpan w:val="8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1,094,110.87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2728" w:type="dxa"/>
                          </w:tcPr>
                          <w:p>
                            <w:pPr>
                              <w:pStyle w:val="9"/>
                              <w:tabs>
                                <w:tab w:val="left" w:pos="1872"/>
                              </w:tabs>
                              <w:spacing w:before="53" w:line="170" w:lineRule="auto"/>
                              <w:ind w:left="-5"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b/>
                                <w:w w:val="105"/>
                                <w:position w:val="-5"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w w:val="105"/>
                                <w:position w:val="-5"/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2,648,501.00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9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230,320.00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2,878,821.00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9"/>
                              <w:spacing w:before="32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104,785.12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202,052.59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9"/>
                              <w:spacing w:before="32"/>
                              <w:ind w:right="27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202,052.59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2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783,243.75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9"/>
                              <w:spacing w:before="62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1,094,110.87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spacing w:before="32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61" w:hRule="atLeast"/>
                        </w:trPr>
                        <w:tc>
                          <w:tcPr>
                            <w:tcW w:w="2728" w:type="dxa"/>
                          </w:tcPr>
                          <w:p>
                            <w:pPr>
                              <w:pStyle w:val="9"/>
                              <w:spacing w:before="37"/>
                              <w:ind w:left="-5"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28,032.00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9"/>
                              <w:spacing w:before="37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37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28,032.00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9"/>
                              <w:spacing w:before="37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7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2,336.00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7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2,336.00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9"/>
                              <w:spacing w:before="37"/>
                              <w:ind w:right="27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2,336.00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7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12,094.45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9"/>
                              <w:spacing w:before="67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12,094.45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spacing w:before="37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34" w:hRule="atLeast"/>
                        </w:trPr>
                        <w:tc>
                          <w:tcPr>
                            <w:tcW w:w="10280" w:type="dxa"/>
                            <w:gridSpan w:val="8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tabs>
                                <w:tab w:val="left" w:pos="2004"/>
                                <w:tab w:val="left" w:pos="3322"/>
                                <w:tab w:val="left" w:pos="4164"/>
                                <w:tab w:val="left" w:pos="5482"/>
                                <w:tab w:val="left" w:pos="6377"/>
                                <w:tab w:val="left" w:pos="7457"/>
                                <w:tab w:val="left" w:pos="8537"/>
                                <w:tab w:val="left" w:pos="9594"/>
                              </w:tabs>
                              <w:spacing w:before="107"/>
                              <w:ind w:left="-1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58,600.00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58,600.00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4,300.00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4,300.00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4,300.00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26,262.90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375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362.42</w:t>
                            </w:r>
                          </w:p>
                          <w:p>
                            <w:pPr>
                              <w:pStyle w:val="9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left="39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26,262.90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  <w:p>
                            <w:pPr>
                              <w:pStyle w:val="9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2728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-5"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538,680.00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538,680.00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45,625.80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7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45,625.80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139,822.20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183,976.20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604" w:hRule="atLeast"/>
                        </w:trPr>
                        <w:tc>
                          <w:tcPr>
                            <w:tcW w:w="2728" w:type="dxa"/>
                          </w:tcPr>
                          <w:p>
                            <w:pPr>
                              <w:pStyle w:val="9"/>
                              <w:tabs>
                                <w:tab w:val="left" w:pos="1951"/>
                              </w:tabs>
                              <w:spacing w:before="81"/>
                              <w:ind w:left="-1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POR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220,800.00</w:t>
                            </w:r>
                          </w:p>
                          <w:p>
                            <w:pPr>
                              <w:pStyle w:val="9"/>
                              <w:spacing w:before="1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-5"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63,766.00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9"/>
                              <w:ind w:left="59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  <w:p>
                            <w:pPr>
                              <w:pStyle w:val="9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59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ind w:left="34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220,800.00</w:t>
                            </w:r>
                          </w:p>
                          <w:p>
                            <w:pPr>
                              <w:pStyle w:val="9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39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63,766.00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9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  <w:p>
                            <w:pPr>
                              <w:pStyle w:val="9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59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  <w:p>
                            <w:pPr>
                              <w:pStyle w:val="9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59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18,400.00</w:t>
                            </w:r>
                          </w:p>
                          <w:p>
                            <w:pPr>
                              <w:pStyle w:val="9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9"/>
                              <w:ind w:right="27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18,400.00</w:t>
                            </w:r>
                          </w:p>
                          <w:p>
                            <w:pPr>
                              <w:pStyle w:val="9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7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left="40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16,387.20</w:t>
                            </w:r>
                          </w:p>
                          <w:p>
                            <w:pPr>
                              <w:pStyle w:val="9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40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17,931.20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39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74,787.20</w:t>
                            </w:r>
                          </w:p>
                          <w:p>
                            <w:pPr>
                              <w:pStyle w:val="9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39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31,720.55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  <w:p>
                            <w:pPr>
                              <w:pStyle w:val="9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10280" w:type="dxa"/>
                            <w:gridSpan w:val="8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28,872.04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2728" w:type="dxa"/>
                          </w:tcPr>
                          <w:p>
                            <w:pPr>
                              <w:pStyle w:val="9"/>
                              <w:ind w:left="-5"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4,400.00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9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4,400.00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9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9"/>
                              <w:ind w:right="27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1,430.20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2,388.54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10280" w:type="dxa"/>
                            <w:gridSpan w:val="8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360,464.30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12" w:hRule="atLeast"/>
                        </w:trPr>
                        <w:tc>
                          <w:tcPr>
                            <w:tcW w:w="12114" w:type="dxa"/>
                            <w:gridSpan w:val="10"/>
                          </w:tcPr>
                          <w:p>
                            <w:pPr>
                              <w:pStyle w:val="9"/>
                              <w:tabs>
                                <w:tab w:val="left" w:pos="1287"/>
                              </w:tabs>
                              <w:spacing w:before="32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78,000.00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3"/>
                                <w:sz w:val="10"/>
                              </w:rPr>
                              <w:t>0.0</w:t>
                            </w:r>
                          </w:p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tabs>
                                <w:tab w:val="left" w:pos="2004"/>
                                <w:tab w:val="left" w:pos="3322"/>
                                <w:tab w:val="left" w:pos="4164"/>
                                <w:tab w:val="left" w:pos="5482"/>
                                <w:tab w:val="left" w:pos="6562"/>
                                <w:tab w:val="left" w:pos="7642"/>
                                <w:tab w:val="left" w:pos="8722"/>
                                <w:tab w:val="left" w:pos="9594"/>
                                <w:tab w:val="left" w:pos="10674"/>
                                <w:tab w:val="left" w:pos="11962"/>
                              </w:tabs>
                              <w:spacing w:before="0" w:line="170" w:lineRule="auto"/>
                              <w:ind w:left="-1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b/>
                                <w:w w:val="105"/>
                                <w:position w:val="-5"/>
                                <w:sz w:val="14"/>
                              </w:rPr>
                              <w:t>otal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position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position w:val="-5"/>
                                <w:sz w:val="14"/>
                              </w:rPr>
                              <w:t>Fuente:</w:t>
                            </w:r>
                            <w:r>
                              <w:rPr>
                                <w:w w:val="105"/>
                                <w:position w:val="-5"/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78,000.00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78,000.00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78,000.00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0"/>
                              </w:rPr>
                              <w:t>78,000.00</w:t>
                            </w:r>
                            <w:r>
                              <w:rPr>
                                <w:w w:val="105"/>
                                <w:position w:val="-2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2728" w:type="dxa"/>
                          </w:tcPr>
                          <w:p>
                            <w:pPr>
                              <w:pStyle w:val="9"/>
                              <w:tabs>
                                <w:tab w:val="left" w:pos="1872"/>
                              </w:tabs>
                              <w:spacing w:before="53" w:line="170" w:lineRule="auto"/>
                              <w:ind w:left="-5"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b/>
                                <w:w w:val="105"/>
                                <w:position w:val="-5"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w w:val="105"/>
                                <w:position w:val="-5"/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1,057,504.00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9"/>
                              <w:spacing w:before="32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1,057,504.00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9"/>
                              <w:spacing w:before="32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6,706.00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70,731.80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9"/>
                              <w:spacing w:before="32"/>
                              <w:ind w:right="27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70,731.80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2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307,254.37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9"/>
                              <w:spacing w:before="62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438,464.30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spacing w:before="32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61" w:hRule="atLeast"/>
                        </w:trPr>
                        <w:tc>
                          <w:tcPr>
                            <w:tcW w:w="2728" w:type="dxa"/>
                          </w:tcPr>
                          <w:p>
                            <w:pPr>
                              <w:pStyle w:val="9"/>
                              <w:spacing w:before="37"/>
                              <w:ind w:left="-5"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2,062,284.00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9"/>
                              <w:spacing w:before="37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3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2,062,284.00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9"/>
                              <w:spacing w:before="37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7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158,553.03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7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158,553.03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9"/>
                              <w:spacing w:before="37"/>
                              <w:ind w:right="27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158,553.03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7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771,760.58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9"/>
                              <w:spacing w:before="67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771,760.58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spacing w:before="37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34" w:hRule="atLeast"/>
                        </w:trPr>
                        <w:tc>
                          <w:tcPr>
                            <w:tcW w:w="10280" w:type="dxa"/>
                            <w:gridSpan w:val="8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tabs>
                                <w:tab w:val="left" w:pos="2004"/>
                                <w:tab w:val="left" w:pos="3137"/>
                                <w:tab w:val="left" w:pos="4164"/>
                                <w:tab w:val="left" w:pos="5482"/>
                                <w:tab w:val="left" w:pos="6377"/>
                                <w:tab w:val="left" w:pos="7457"/>
                                <w:tab w:val="left" w:pos="8537"/>
                                <w:tab w:val="left" w:pos="9594"/>
                              </w:tabs>
                              <w:spacing w:before="107"/>
                              <w:ind w:left="-1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PROFESIONAL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22,500.00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3,375.00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25,875.00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2,056.45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2,056.45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2,056.45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10,318.55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41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-2,078.32</w:t>
                            </w:r>
                          </w:p>
                          <w:p>
                            <w:pPr>
                              <w:pStyle w:val="9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left="39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10,318.55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  <w:p>
                            <w:pPr>
                              <w:pStyle w:val="9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3" w:hRule="atLeast"/>
                        </w:trPr>
                        <w:tc>
                          <w:tcPr>
                            <w:tcW w:w="2728" w:type="dxa"/>
                          </w:tcPr>
                          <w:p>
                            <w:pPr>
                              <w:pStyle w:val="9"/>
                              <w:spacing w:before="1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tabs>
                                <w:tab w:val="left" w:pos="1872"/>
                              </w:tabs>
                              <w:spacing w:before="0" w:line="123" w:lineRule="exact"/>
                              <w:ind w:left="-10"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3,643,200.00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3,643,200.00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243,683.87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243,683.87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7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243,683.87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1,476,819.36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96" w:lineRule="exact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1,476,819.36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rPr>
          <w:w w:val="105"/>
        </w:rPr>
        <w:t>PAGADO</w:t>
      </w:r>
    </w:p>
    <w:p>
      <w:pPr>
        <w:pStyle w:val="5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5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5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5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pStyle w:val="8"/>
        <w:numPr>
          <w:ilvl w:val="0"/>
          <w:numId w:val="1"/>
        </w:numPr>
        <w:tabs>
          <w:tab w:val="left" w:pos="773"/>
          <w:tab w:val="left" w:pos="774"/>
          <w:tab w:val="left" w:pos="1187"/>
          <w:tab w:val="left" w:pos="1539"/>
        </w:tabs>
        <w:spacing w:before="0" w:after="0" w:line="95" w:lineRule="exact"/>
        <w:ind w:left="774" w:right="0" w:hanging="394"/>
        <w:jc w:val="left"/>
        <w:rPr>
          <w:sz w:val="10"/>
        </w:rPr>
      </w:pPr>
      <w:r>
        <w:rPr>
          <w:w w:val="105"/>
          <w:position w:val="1"/>
          <w:sz w:val="10"/>
        </w:rPr>
        <w:t>1601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11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COMPLEMENTO POR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CALIDAD</w:t>
      </w:r>
    </w:p>
    <w:p>
      <w:pPr>
        <w:spacing w:before="35"/>
        <w:ind w:left="1540" w:right="0" w:firstLine="0"/>
        <w:jc w:val="left"/>
        <w:rPr>
          <w:sz w:val="10"/>
        </w:rPr>
      </w:pPr>
      <w:r>
        <w:rPr>
          <w:w w:val="105"/>
          <w:sz w:val="10"/>
        </w:rPr>
        <w:t>PERSONAL TEMPORAL</w:t>
      </w:r>
    </w:p>
    <w:p>
      <w:pPr>
        <w:pStyle w:val="8"/>
        <w:numPr>
          <w:ilvl w:val="0"/>
          <w:numId w:val="1"/>
        </w:numPr>
        <w:tabs>
          <w:tab w:val="left" w:pos="773"/>
          <w:tab w:val="left" w:pos="774"/>
          <w:tab w:val="left" w:pos="1187"/>
          <w:tab w:val="left" w:pos="1539"/>
        </w:tabs>
        <w:spacing w:before="27" w:after="0" w:line="312" w:lineRule="auto"/>
        <w:ind w:left="1540" w:right="579" w:hanging="1160"/>
        <w:jc w:val="left"/>
        <w:rPr>
          <w:sz w:val="10"/>
        </w:rPr>
      </w:pPr>
      <w:r>
        <w:rPr>
          <w:w w:val="105"/>
          <w:position w:val="1"/>
          <w:sz w:val="10"/>
        </w:rPr>
        <w:t>1601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11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COMPLEMENTOS ESPECÍFICOS TEMPORAL</w:t>
      </w:r>
    </w:p>
    <w:p>
      <w:pPr>
        <w:tabs>
          <w:tab w:val="left" w:pos="773"/>
          <w:tab w:val="left" w:pos="1187"/>
          <w:tab w:val="left" w:pos="1539"/>
        </w:tabs>
        <w:spacing w:before="0" w:line="118" w:lineRule="exact"/>
        <w:ind w:left="380" w:right="0" w:firstLine="0"/>
        <w:jc w:val="left"/>
        <w:rPr>
          <w:sz w:val="10"/>
        </w:rPr>
      </w:pPr>
      <w:r>
        <w:rPr>
          <w:w w:val="105"/>
          <w:position w:val="1"/>
          <w:sz w:val="10"/>
        </w:rPr>
        <w:t>029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1601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11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OTRAS REMUNERACIONES DE</w:t>
      </w:r>
      <w:r>
        <w:rPr>
          <w:spacing w:val="-9"/>
          <w:w w:val="105"/>
          <w:sz w:val="10"/>
        </w:rPr>
        <w:t xml:space="preserve"> </w:t>
      </w:r>
      <w:r>
        <w:rPr>
          <w:w w:val="105"/>
          <w:sz w:val="10"/>
        </w:rPr>
        <w:t>PERSONAL</w:t>
      </w:r>
    </w:p>
    <w:p>
      <w:pPr>
        <w:tabs>
          <w:tab w:val="left" w:pos="773"/>
          <w:tab w:val="left" w:pos="1187"/>
          <w:tab w:val="left" w:pos="1539"/>
        </w:tabs>
        <w:spacing w:before="35" w:line="290" w:lineRule="auto"/>
        <w:ind w:left="380" w:right="1545" w:firstLine="1160"/>
        <w:jc w:val="left"/>
        <w:rPr>
          <w:sz w:val="10"/>
        </w:rPr>
      </w:pPr>
      <w:r>
        <w:rPr>
          <w:w w:val="105"/>
          <w:sz w:val="10"/>
        </w:rPr>
        <w:t>TEMPORAL 031</w:t>
      </w:r>
      <w:r>
        <w:rPr>
          <w:w w:val="105"/>
          <w:sz w:val="10"/>
        </w:rPr>
        <w:tab/>
      </w:r>
      <w:r>
        <w:rPr>
          <w:w w:val="105"/>
          <w:sz w:val="10"/>
        </w:rPr>
        <w:t>1601</w:t>
      </w:r>
      <w:r>
        <w:rPr>
          <w:w w:val="105"/>
          <w:sz w:val="10"/>
        </w:rPr>
        <w:tab/>
      </w:r>
      <w:r>
        <w:rPr>
          <w:w w:val="105"/>
          <w:sz w:val="10"/>
        </w:rPr>
        <w:t>11</w:t>
      </w:r>
      <w:r>
        <w:rPr>
          <w:w w:val="105"/>
          <w:sz w:val="10"/>
        </w:rPr>
        <w:tab/>
      </w:r>
      <w:r>
        <w:rPr>
          <w:w w:val="105"/>
          <w:sz w:val="10"/>
        </w:rPr>
        <w:t>JORNALES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7" w:line="240" w:lineRule="auto"/>
        <w:rPr>
          <w:sz w:val="13"/>
        </w:rPr>
      </w:pPr>
    </w:p>
    <w:p>
      <w:pPr>
        <w:spacing w:before="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498,000.00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7" w:line="240" w:lineRule="auto"/>
        <w:rPr>
          <w:sz w:val="13"/>
        </w:rPr>
      </w:pPr>
    </w:p>
    <w:p>
      <w:pPr>
        <w:spacing w:before="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82,000.00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7" w:line="240" w:lineRule="auto"/>
        <w:rPr>
          <w:sz w:val="13"/>
        </w:rPr>
      </w:pPr>
    </w:p>
    <w:p>
      <w:pPr>
        <w:spacing w:before="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580,000.00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7" w:line="240" w:lineRule="auto"/>
        <w:rPr>
          <w:sz w:val="13"/>
        </w:rPr>
      </w:pPr>
    </w:p>
    <w:p>
      <w:pPr>
        <w:spacing w:before="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7" w:line="240" w:lineRule="auto"/>
        <w:rPr>
          <w:sz w:val="13"/>
        </w:rPr>
      </w:pPr>
    </w:p>
    <w:p>
      <w:pPr>
        <w:spacing w:before="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7" w:line="240" w:lineRule="auto"/>
        <w:rPr>
          <w:sz w:val="13"/>
        </w:rPr>
      </w:pPr>
    </w:p>
    <w:p>
      <w:pPr>
        <w:spacing w:before="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46,500.00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7" w:line="240" w:lineRule="auto"/>
        <w:rPr>
          <w:sz w:val="13"/>
        </w:rPr>
      </w:pPr>
    </w:p>
    <w:p>
      <w:pPr>
        <w:spacing w:before="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46,500.00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7" w:line="240" w:lineRule="auto"/>
        <w:rPr>
          <w:sz w:val="13"/>
        </w:rPr>
      </w:pPr>
    </w:p>
    <w:p>
      <w:pPr>
        <w:spacing w:before="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215,500.01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9">
            <w:col w:w="3654" w:space="1025"/>
            <w:col w:w="893" w:space="240"/>
            <w:col w:w="841" w:space="187"/>
            <w:col w:w="893" w:space="477"/>
            <w:col w:w="604" w:space="476"/>
            <w:col w:w="604" w:space="238"/>
            <w:col w:w="841" w:space="240"/>
            <w:col w:w="841" w:space="216"/>
            <w:col w:w="3070"/>
          </w:cols>
        </w:sectPr>
      </w:pPr>
    </w:p>
    <w:p>
      <w:pPr>
        <w:spacing w:before="4" w:line="240" w:lineRule="auto"/>
        <w:rPr>
          <w:sz w:val="14"/>
        </w:rPr>
      </w:pPr>
    </w:p>
    <w:p>
      <w:pPr>
        <w:pStyle w:val="8"/>
        <w:numPr>
          <w:ilvl w:val="0"/>
          <w:numId w:val="2"/>
        </w:numPr>
        <w:tabs>
          <w:tab w:val="left" w:pos="773"/>
          <w:tab w:val="left" w:pos="774"/>
          <w:tab w:val="left" w:pos="1187"/>
          <w:tab w:val="left" w:pos="1539"/>
        </w:tabs>
        <w:spacing w:before="0" w:after="0" w:line="240" w:lineRule="auto"/>
        <w:ind w:left="774" w:right="0" w:hanging="394"/>
        <w:jc w:val="left"/>
        <w:rPr>
          <w:sz w:val="10"/>
        </w:rPr>
      </w:pPr>
      <w:r>
        <w:rPr>
          <w:w w:val="105"/>
          <w:position w:val="1"/>
          <w:sz w:val="10"/>
        </w:rPr>
        <w:t>1601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11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COMPLEMENTO POR ANTIGÜEDAD</w:t>
      </w:r>
      <w:r>
        <w:rPr>
          <w:spacing w:val="-9"/>
          <w:w w:val="105"/>
          <w:sz w:val="10"/>
        </w:rPr>
        <w:t xml:space="preserve"> </w:t>
      </w:r>
      <w:r>
        <w:rPr>
          <w:w w:val="105"/>
          <w:sz w:val="10"/>
        </w:rPr>
        <w:t>AL</w:t>
      </w:r>
    </w:p>
    <w:p>
      <w:pPr>
        <w:spacing w:before="35"/>
        <w:ind w:left="1540" w:right="0" w:firstLine="0"/>
        <w:jc w:val="left"/>
        <w:rPr>
          <w:sz w:val="10"/>
        </w:rPr>
      </w:pPr>
      <w:r>
        <w:rPr>
          <w:w w:val="105"/>
          <w:sz w:val="10"/>
        </w:rPr>
        <w:t>PERSONAL POR JORNAL</w:t>
      </w:r>
    </w:p>
    <w:p>
      <w:pPr>
        <w:pStyle w:val="8"/>
        <w:numPr>
          <w:ilvl w:val="0"/>
          <w:numId w:val="2"/>
        </w:numPr>
        <w:tabs>
          <w:tab w:val="left" w:pos="773"/>
          <w:tab w:val="left" w:pos="774"/>
          <w:tab w:val="left" w:pos="1187"/>
          <w:tab w:val="left" w:pos="1539"/>
        </w:tabs>
        <w:spacing w:before="27" w:after="0" w:line="312" w:lineRule="auto"/>
        <w:ind w:left="1540" w:right="421" w:hanging="1160"/>
        <w:jc w:val="left"/>
        <w:rPr>
          <w:sz w:val="10"/>
        </w:rPr>
      </w:pPr>
      <w:r>
        <w:rPr>
          <w:w w:val="105"/>
          <w:position w:val="1"/>
          <w:sz w:val="10"/>
        </w:rPr>
        <w:t>1601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11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COMPLEMENTOS ESPECÍFICOS JORNAL</w:t>
      </w:r>
    </w:p>
    <w:p>
      <w:pPr>
        <w:pStyle w:val="8"/>
        <w:numPr>
          <w:ilvl w:val="0"/>
          <w:numId w:val="3"/>
        </w:numPr>
        <w:tabs>
          <w:tab w:val="left" w:pos="773"/>
          <w:tab w:val="left" w:pos="774"/>
          <w:tab w:val="left" w:pos="1187"/>
          <w:tab w:val="left" w:pos="1539"/>
        </w:tabs>
        <w:spacing w:before="0" w:after="0" w:line="105" w:lineRule="exact"/>
        <w:ind w:left="774" w:right="0" w:hanging="394"/>
        <w:jc w:val="left"/>
        <w:rPr>
          <w:sz w:val="10"/>
        </w:rPr>
      </w:pPr>
      <w:r>
        <w:rPr>
          <w:w w:val="105"/>
          <w:sz w:val="10"/>
        </w:rPr>
        <w:t>1601</w:t>
      </w:r>
      <w:r>
        <w:rPr>
          <w:w w:val="105"/>
          <w:sz w:val="10"/>
        </w:rPr>
        <w:tab/>
      </w:r>
      <w:r>
        <w:rPr>
          <w:w w:val="105"/>
          <w:sz w:val="10"/>
        </w:rPr>
        <w:t>11</w:t>
      </w:r>
      <w:r>
        <w:rPr>
          <w:w w:val="105"/>
          <w:sz w:val="10"/>
        </w:rPr>
        <w:tab/>
      </w:r>
      <w:r>
        <w:rPr>
          <w:w w:val="105"/>
          <w:sz w:val="10"/>
        </w:rPr>
        <w:t>AGUINALDO</w:t>
      </w:r>
    </w:p>
    <w:p>
      <w:pPr>
        <w:spacing w:before="1" w:line="240" w:lineRule="auto"/>
        <w:rPr>
          <w:sz w:val="14"/>
        </w:rPr>
      </w:pPr>
      <w:r>
        <w:br w:type="column"/>
      </w: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1,260.00</w:t>
      </w:r>
    </w:p>
    <w:p>
      <w:pPr>
        <w:spacing w:before="1" w:line="240" w:lineRule="auto"/>
        <w:rPr>
          <w:sz w:val="14"/>
        </w:rPr>
      </w:pPr>
      <w:r>
        <w:br w:type="column"/>
      </w: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1" w:line="240" w:lineRule="auto"/>
        <w:rPr>
          <w:sz w:val="14"/>
        </w:rPr>
      </w:pPr>
      <w:r>
        <w:br w:type="column"/>
      </w: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1,260.00</w:t>
      </w:r>
    </w:p>
    <w:p>
      <w:pPr>
        <w:spacing w:before="1" w:line="240" w:lineRule="auto"/>
        <w:rPr>
          <w:sz w:val="14"/>
        </w:rPr>
      </w:pPr>
      <w:r>
        <w:br w:type="column"/>
      </w: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1" w:line="240" w:lineRule="auto"/>
        <w:rPr>
          <w:sz w:val="14"/>
        </w:rPr>
      </w:pPr>
      <w:r>
        <w:br w:type="column"/>
      </w: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775.00</w:t>
      </w:r>
    </w:p>
    <w:p>
      <w:pPr>
        <w:spacing w:before="1" w:line="240" w:lineRule="auto"/>
        <w:rPr>
          <w:sz w:val="14"/>
        </w:rPr>
      </w:pPr>
      <w:r>
        <w:br w:type="column"/>
      </w: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255.00</w:t>
      </w:r>
    </w:p>
    <w:p>
      <w:pPr>
        <w:spacing w:before="1" w:line="240" w:lineRule="auto"/>
        <w:rPr>
          <w:sz w:val="14"/>
        </w:rPr>
      </w:pPr>
      <w:r>
        <w:br w:type="column"/>
      </w: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255.00</w:t>
      </w:r>
    </w:p>
    <w:p>
      <w:pPr>
        <w:spacing w:before="1" w:line="240" w:lineRule="auto"/>
        <w:rPr>
          <w:sz w:val="14"/>
        </w:rPr>
      </w:pPr>
      <w:r>
        <w:br w:type="column"/>
      </w: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-869.89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9">
            <w:col w:w="3496" w:space="1289"/>
            <w:col w:w="788" w:space="477"/>
            <w:col w:w="604" w:space="291"/>
            <w:col w:w="788" w:space="477"/>
            <w:col w:w="604" w:space="370"/>
            <w:col w:w="709" w:space="371"/>
            <w:col w:w="709" w:space="371"/>
            <w:col w:w="709" w:space="366"/>
            <w:col w:w="2921"/>
          </w:cols>
        </w:sectPr>
      </w:pPr>
    </w:p>
    <w:p>
      <w:pPr>
        <w:spacing w:before="3" w:line="240" w:lineRule="auto"/>
        <w:rPr>
          <w:sz w:val="16"/>
        </w:rPr>
      </w:pPr>
    </w:p>
    <w:p>
      <w:pPr>
        <w:pStyle w:val="8"/>
        <w:numPr>
          <w:ilvl w:val="0"/>
          <w:numId w:val="3"/>
        </w:numPr>
        <w:tabs>
          <w:tab w:val="left" w:pos="773"/>
          <w:tab w:val="left" w:pos="774"/>
          <w:tab w:val="left" w:pos="1187"/>
          <w:tab w:val="left" w:pos="1539"/>
        </w:tabs>
        <w:spacing w:before="1" w:after="0" w:line="240" w:lineRule="auto"/>
        <w:ind w:left="774" w:right="0" w:hanging="394"/>
        <w:jc w:val="left"/>
        <w:rPr>
          <w:sz w:val="10"/>
        </w:rPr>
      </w:pPr>
      <w:r>
        <w:rPr>
          <w:w w:val="105"/>
          <w:sz w:val="10"/>
        </w:rPr>
        <w:t>1601</w:t>
      </w:r>
      <w:r>
        <w:rPr>
          <w:w w:val="105"/>
          <w:sz w:val="10"/>
        </w:rPr>
        <w:tab/>
      </w:r>
      <w:r>
        <w:rPr>
          <w:w w:val="105"/>
          <w:sz w:val="10"/>
        </w:rPr>
        <w:t>11</w:t>
      </w:r>
      <w:r>
        <w:rPr>
          <w:w w:val="105"/>
          <w:sz w:val="10"/>
        </w:rPr>
        <w:tab/>
      </w:r>
      <w:r>
        <w:rPr>
          <w:w w:val="105"/>
          <w:sz w:val="10"/>
        </w:rPr>
        <w:t>BONIFICACIÓN ANUAL (BONO</w:t>
      </w:r>
      <w:r>
        <w:rPr>
          <w:spacing w:val="-4"/>
          <w:w w:val="105"/>
          <w:sz w:val="10"/>
        </w:rPr>
        <w:t xml:space="preserve"> </w:t>
      </w:r>
      <w:r>
        <w:rPr>
          <w:w w:val="105"/>
          <w:sz w:val="10"/>
        </w:rPr>
        <w:t>14)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134,431.00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134,431.00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64.57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-3,783.80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9">
            <w:col w:w="3252" w:space="1428"/>
            <w:col w:w="893" w:space="477"/>
            <w:col w:w="604" w:space="185"/>
            <w:col w:w="893" w:space="478"/>
            <w:col w:w="604" w:space="423"/>
            <w:col w:w="657" w:space="476"/>
            <w:col w:w="604" w:space="476"/>
            <w:col w:w="604" w:space="286"/>
            <w:col w:w="3000"/>
          </w:cols>
        </w:sectPr>
      </w:pPr>
    </w:p>
    <w:p>
      <w:pPr>
        <w:spacing w:before="2" w:line="240" w:lineRule="auto"/>
        <w:rPr>
          <w:sz w:val="16"/>
        </w:rPr>
      </w:pPr>
    </w:p>
    <w:p>
      <w:pPr>
        <w:pStyle w:val="8"/>
        <w:numPr>
          <w:ilvl w:val="0"/>
          <w:numId w:val="3"/>
        </w:numPr>
        <w:tabs>
          <w:tab w:val="left" w:pos="773"/>
          <w:tab w:val="left" w:pos="774"/>
          <w:tab w:val="left" w:pos="1187"/>
          <w:tab w:val="left" w:pos="1539"/>
        </w:tabs>
        <w:spacing w:before="1" w:after="0" w:line="240" w:lineRule="auto"/>
        <w:ind w:left="774" w:right="0" w:hanging="394"/>
        <w:jc w:val="left"/>
        <w:rPr>
          <w:sz w:val="10"/>
        </w:rPr>
      </w:pPr>
      <w:r>
        <w:rPr>
          <w:w w:val="105"/>
          <w:sz w:val="10"/>
        </w:rPr>
        <w:t>1601</w:t>
      </w:r>
      <w:r>
        <w:rPr>
          <w:w w:val="105"/>
          <w:sz w:val="10"/>
        </w:rPr>
        <w:tab/>
      </w:r>
      <w:r>
        <w:rPr>
          <w:w w:val="105"/>
          <w:sz w:val="10"/>
        </w:rPr>
        <w:t>11</w:t>
      </w:r>
      <w:r>
        <w:rPr>
          <w:w w:val="105"/>
          <w:sz w:val="10"/>
        </w:rPr>
        <w:tab/>
      </w:r>
      <w:r>
        <w:rPr>
          <w:w w:val="105"/>
          <w:sz w:val="10"/>
        </w:rPr>
        <w:t>BONO</w:t>
      </w:r>
      <w:r>
        <w:rPr>
          <w:spacing w:val="-8"/>
          <w:w w:val="105"/>
          <w:sz w:val="10"/>
        </w:rPr>
        <w:t xml:space="preserve"> </w:t>
      </w:r>
      <w:r>
        <w:rPr>
          <w:w w:val="105"/>
          <w:sz w:val="10"/>
        </w:rPr>
        <w:t>VACACIONAL</w:t>
      </w:r>
    </w:p>
    <w:p>
      <w:pPr>
        <w:spacing w:before="0" w:line="240" w:lineRule="auto"/>
        <w:rPr>
          <w:sz w:val="18"/>
        </w:rPr>
      </w:pPr>
      <w:r>
        <w:br w:type="column"/>
      </w:r>
    </w:p>
    <w:p>
      <w:pPr>
        <w:spacing w:before="5" w:line="240" w:lineRule="auto"/>
        <w:rPr>
          <w:sz w:val="24"/>
        </w:rPr>
      </w:pPr>
    </w:p>
    <w:p>
      <w:pPr>
        <w:tabs>
          <w:tab w:val="left" w:pos="2382"/>
          <w:tab w:val="left" w:pos="3541"/>
          <w:tab w:val="left" w:pos="4542"/>
          <w:tab w:val="left" w:pos="5992"/>
          <w:tab w:val="left" w:pos="6781"/>
          <w:tab w:val="left" w:pos="7861"/>
          <w:tab w:val="left" w:pos="8941"/>
        </w:tabs>
        <w:spacing w:before="1"/>
        <w:ind w:left="403" w:right="0" w:firstLine="0"/>
        <w:jc w:val="left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2,648,501.00</w:t>
      </w:r>
      <w:r>
        <w:rPr>
          <w:w w:val="105"/>
          <w:sz w:val="10"/>
        </w:rPr>
        <w:tab/>
      </w:r>
      <w:r>
        <w:rPr>
          <w:w w:val="105"/>
          <w:sz w:val="10"/>
        </w:rPr>
        <w:t>230,320.00</w:t>
      </w:r>
      <w:r>
        <w:rPr>
          <w:w w:val="105"/>
          <w:sz w:val="10"/>
        </w:rPr>
        <w:tab/>
      </w:r>
      <w:r>
        <w:rPr>
          <w:w w:val="105"/>
          <w:sz w:val="10"/>
        </w:rPr>
        <w:t>2,878,821.00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104,785.12</w:t>
      </w:r>
      <w:r>
        <w:rPr>
          <w:w w:val="105"/>
          <w:sz w:val="10"/>
        </w:rPr>
        <w:tab/>
      </w:r>
      <w:r>
        <w:rPr>
          <w:w w:val="105"/>
          <w:sz w:val="10"/>
        </w:rPr>
        <w:t>202,052.59</w:t>
      </w:r>
      <w:r>
        <w:rPr>
          <w:w w:val="105"/>
          <w:sz w:val="10"/>
        </w:rPr>
        <w:tab/>
      </w:r>
      <w:r>
        <w:rPr>
          <w:w w:val="105"/>
          <w:sz w:val="10"/>
        </w:rPr>
        <w:t>202,052.59</w:t>
      </w:r>
    </w:p>
    <w:p>
      <w:pPr>
        <w:pStyle w:val="2"/>
        <w:spacing w:before="48"/>
        <w:ind w:left="149"/>
      </w:pPr>
      <w:r>
        <w:t>Total</w:t>
      </w:r>
    </w:p>
    <w:p>
      <w:pPr>
        <w:spacing w:before="0" w:line="240" w:lineRule="auto"/>
        <w:rPr>
          <w:b/>
          <w:sz w:val="12"/>
        </w:rPr>
      </w:pPr>
      <w:r>
        <w:br w:type="column"/>
      </w:r>
    </w:p>
    <w:p>
      <w:pPr>
        <w:spacing w:before="0" w:line="240" w:lineRule="auto"/>
        <w:rPr>
          <w:b/>
          <w:sz w:val="12"/>
        </w:rPr>
      </w:pPr>
    </w:p>
    <w:p>
      <w:pPr>
        <w:spacing w:before="0" w:line="240" w:lineRule="auto"/>
        <w:rPr>
          <w:b/>
          <w:sz w:val="12"/>
        </w:rPr>
      </w:pPr>
    </w:p>
    <w:p>
      <w:pPr>
        <w:spacing w:before="75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783,243.75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3">
            <w:col w:w="2558" w:space="40"/>
            <w:col w:w="9455" w:space="217"/>
            <w:col w:w="3070"/>
          </w:cols>
        </w:sectPr>
      </w:pPr>
    </w:p>
    <w:p>
      <w:pPr>
        <w:spacing w:before="38"/>
        <w:ind w:left="1539" w:right="0" w:firstLine="0"/>
        <w:jc w:val="left"/>
        <w:rPr>
          <w:sz w:val="10"/>
        </w:rPr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387985</wp:posOffset>
                </wp:positionH>
                <wp:positionV relativeFrom="paragraph">
                  <wp:posOffset>23495</wp:posOffset>
                </wp:positionV>
                <wp:extent cx="615950" cy="1742440"/>
                <wp:effectExtent l="0" t="0" r="0" b="0"/>
                <wp:wrapNone/>
                <wp:docPr id="18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304"/>
                              <w:gridCol w:w="430"/>
                              <w:gridCol w:w="23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9" w:hRule="atLeast"/>
                              </w:trPr>
                              <w:tc>
                                <w:tcPr>
                                  <w:tcW w:w="30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81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304" w:type="dxa"/>
                                </w:tcPr>
                                <w:p>
                                  <w:pPr>
                                    <w:pStyle w:val="9"/>
                                    <w:spacing w:before="93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3"/>
                                    <w:ind w:right="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>
                                  <w:pPr>
                                    <w:pStyle w:val="9"/>
                                    <w:spacing w:before="93"/>
                                    <w:ind w:left="81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304" w:type="dxa"/>
                                </w:tcPr>
                                <w:p>
                                  <w:pPr>
                                    <w:pStyle w:val="9"/>
                                    <w:spacing w:before="93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3"/>
                                    <w:ind w:right="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>
                                  <w:pPr>
                                    <w:pStyle w:val="9"/>
                                    <w:spacing w:before="93"/>
                                    <w:ind w:left="81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304" w:type="dxa"/>
                                </w:tcPr>
                                <w:p>
                                  <w:pPr>
                                    <w:pStyle w:val="9"/>
                                    <w:spacing w:before="93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3"/>
                                    <w:ind w:right="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>
                                  <w:pPr>
                                    <w:pStyle w:val="9"/>
                                    <w:spacing w:before="93"/>
                                    <w:ind w:left="81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304" w:type="dxa"/>
                                </w:tcPr>
                                <w:p>
                                  <w:pPr>
                                    <w:pStyle w:val="9"/>
                                    <w:spacing w:before="93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3"/>
                                    <w:ind w:right="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>
                                  <w:pPr>
                                    <w:pStyle w:val="9"/>
                                    <w:spacing w:before="93"/>
                                    <w:ind w:left="81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304" w:type="dxa"/>
                                </w:tcPr>
                                <w:p>
                                  <w:pPr>
                                    <w:pStyle w:val="9"/>
                                    <w:spacing w:before="93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3"/>
                                    <w:ind w:right="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>
                                  <w:pPr>
                                    <w:pStyle w:val="9"/>
                                    <w:spacing w:before="93"/>
                                    <w:ind w:left="81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304" w:type="dxa"/>
                                </w:tcPr>
                                <w:p>
                                  <w:pPr>
                                    <w:pStyle w:val="9"/>
                                    <w:spacing w:before="93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3"/>
                                    <w:ind w:right="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>
                                  <w:pPr>
                                    <w:pStyle w:val="9"/>
                                    <w:spacing w:before="93"/>
                                    <w:ind w:left="81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07" w:hRule="atLeast"/>
                              </w:trPr>
                              <w:tc>
                                <w:tcPr>
                                  <w:tcW w:w="304" w:type="dxa"/>
                                </w:tcPr>
                                <w:p>
                                  <w:pPr>
                                    <w:pStyle w:val="9"/>
                                    <w:spacing w:before="93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3"/>
                                    <w:ind w:right="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>
                                  <w:pPr>
                                    <w:pStyle w:val="9"/>
                                    <w:spacing w:before="93"/>
                                    <w:ind w:left="81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14" w:hRule="atLeast"/>
                              </w:trPr>
                              <w:tc>
                                <w:tcPr>
                                  <w:tcW w:w="304" w:type="dxa"/>
                                </w:tcPr>
                                <w:p>
                                  <w:pPr>
                                    <w:pStyle w:val="9"/>
                                    <w:spacing w:before="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96" w:lineRule="exact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96" w:lineRule="exact"/>
                                    <w:ind w:right="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>
                                  <w:pPr>
                                    <w:pStyle w:val="9"/>
                                    <w:spacing w:before="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96" w:lineRule="exact"/>
                                    <w:ind w:left="81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40" o:spid="_x0000_s1026" o:spt="202" type="#_x0000_t202" style="position:absolute;left:0pt;margin-left:30.55pt;margin-top:1.85pt;height:137.2pt;width:48.5pt;mso-position-horizontal-relative:page;z-index:251672576;mso-width-relative:page;mso-height-relative:page;" filled="f" stroked="f" coordsize="21600,21600" o:gfxdata="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s3b5V&#10;1wAAAAgBAAAPAAAAAAAAAAEAIAAAACIAAABkcnMvZG93bnJldi54bWxQSwECFAAUAAAACACHTuJA&#10;2Iebm7ABAAB6AwAADgAAAAAAAAABACAAAAAm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304"/>
                        <w:gridCol w:w="430"/>
                        <w:gridCol w:w="23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9" w:hRule="atLeast"/>
                        </w:trPr>
                        <w:tc>
                          <w:tcPr>
                            <w:tcW w:w="304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0"/>
                              <w:ind w:right="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>
                            <w:pPr>
                              <w:pStyle w:val="9"/>
                              <w:spacing w:before="0"/>
                              <w:ind w:left="81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304" w:type="dxa"/>
                          </w:tcPr>
                          <w:p>
                            <w:pPr>
                              <w:pStyle w:val="9"/>
                              <w:spacing w:before="93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3"/>
                              <w:ind w:right="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>
                            <w:pPr>
                              <w:pStyle w:val="9"/>
                              <w:spacing w:before="93"/>
                              <w:ind w:left="81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304" w:type="dxa"/>
                          </w:tcPr>
                          <w:p>
                            <w:pPr>
                              <w:pStyle w:val="9"/>
                              <w:spacing w:before="93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3"/>
                              <w:ind w:right="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>
                            <w:pPr>
                              <w:pStyle w:val="9"/>
                              <w:spacing w:before="93"/>
                              <w:ind w:left="81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304" w:type="dxa"/>
                          </w:tcPr>
                          <w:p>
                            <w:pPr>
                              <w:pStyle w:val="9"/>
                              <w:spacing w:before="93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3"/>
                              <w:ind w:right="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>
                            <w:pPr>
                              <w:pStyle w:val="9"/>
                              <w:spacing w:before="93"/>
                              <w:ind w:left="81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304" w:type="dxa"/>
                          </w:tcPr>
                          <w:p>
                            <w:pPr>
                              <w:pStyle w:val="9"/>
                              <w:spacing w:before="93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3"/>
                              <w:ind w:right="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>
                            <w:pPr>
                              <w:pStyle w:val="9"/>
                              <w:spacing w:before="93"/>
                              <w:ind w:left="81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304" w:type="dxa"/>
                          </w:tcPr>
                          <w:p>
                            <w:pPr>
                              <w:pStyle w:val="9"/>
                              <w:spacing w:before="93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3"/>
                              <w:ind w:right="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>
                            <w:pPr>
                              <w:pStyle w:val="9"/>
                              <w:spacing w:before="93"/>
                              <w:ind w:left="81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304" w:type="dxa"/>
                          </w:tcPr>
                          <w:p>
                            <w:pPr>
                              <w:pStyle w:val="9"/>
                              <w:spacing w:before="93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3"/>
                              <w:ind w:right="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>
                            <w:pPr>
                              <w:pStyle w:val="9"/>
                              <w:spacing w:before="93"/>
                              <w:ind w:left="81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07" w:hRule="atLeast"/>
                        </w:trPr>
                        <w:tc>
                          <w:tcPr>
                            <w:tcW w:w="304" w:type="dxa"/>
                          </w:tcPr>
                          <w:p>
                            <w:pPr>
                              <w:pStyle w:val="9"/>
                              <w:spacing w:before="93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3"/>
                              <w:ind w:right="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>
                            <w:pPr>
                              <w:pStyle w:val="9"/>
                              <w:spacing w:before="93"/>
                              <w:ind w:left="81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14" w:hRule="atLeast"/>
                        </w:trPr>
                        <w:tc>
                          <w:tcPr>
                            <w:tcW w:w="304" w:type="dxa"/>
                          </w:tcPr>
                          <w:p>
                            <w:pPr>
                              <w:pStyle w:val="9"/>
                              <w:spacing w:before="3"/>
                              <w:jc w:val="left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96" w:lineRule="exact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3"/>
                              <w:jc w:val="left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96" w:lineRule="exact"/>
                              <w:ind w:right="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>
                            <w:pPr>
                              <w:pStyle w:val="9"/>
                              <w:spacing w:before="3"/>
                              <w:jc w:val="left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96" w:lineRule="exact"/>
                              <w:ind w:left="81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w w:val="105"/>
          <w:sz w:val="10"/>
        </w:rPr>
        <w:t>PERSONAL PERMANENTE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</w:p>
    <w:p>
      <w:pPr>
        <w:spacing w:before="0" w:line="314" w:lineRule="auto"/>
        <w:ind w:left="1539" w:right="20" w:firstLine="0"/>
        <w:jc w:val="left"/>
        <w:rPr>
          <w:sz w:val="10"/>
        </w:rPr>
      </w:pPr>
      <w:r>
        <w:rPr>
          <w:w w:val="105"/>
          <w:sz w:val="10"/>
        </w:rPr>
        <w:t>COMPLEMENTO POR ANTIGÜEDAD AL PERSONAL PERMANENTE COMPLEMENTOS ESPECÍFICOS PERMANENTE</w:t>
      </w:r>
    </w:p>
    <w:p>
      <w:pPr>
        <w:spacing w:before="0" w:line="103" w:lineRule="exact"/>
        <w:ind w:left="1540" w:right="0" w:firstLine="0"/>
        <w:jc w:val="left"/>
        <w:rPr>
          <w:sz w:val="10"/>
        </w:rPr>
      </w:pPr>
      <w:r>
        <w:rPr>
          <w:w w:val="105"/>
          <w:sz w:val="10"/>
        </w:rPr>
        <w:t>JORNALES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0" w:right="0" w:firstLine="0"/>
        <w:jc w:val="right"/>
        <w:rPr>
          <w:sz w:val="10"/>
        </w:rPr>
      </w:pPr>
      <w:r>
        <w:rPr>
          <w:w w:val="105"/>
          <w:sz w:val="10"/>
        </w:rPr>
        <w:t>840.00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0" w:right="0" w:firstLine="0"/>
        <w:jc w:val="righ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0" w:right="0" w:firstLine="0"/>
        <w:jc w:val="right"/>
        <w:rPr>
          <w:sz w:val="10"/>
        </w:rPr>
      </w:pPr>
      <w:r>
        <w:rPr>
          <w:w w:val="105"/>
          <w:sz w:val="10"/>
        </w:rPr>
        <w:t>840.00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0" w:right="0" w:firstLine="0"/>
        <w:jc w:val="righ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0" w:right="0" w:firstLine="0"/>
        <w:jc w:val="right"/>
        <w:rPr>
          <w:sz w:val="10"/>
        </w:rPr>
      </w:pPr>
      <w:r>
        <w:rPr>
          <w:w w:val="105"/>
          <w:sz w:val="10"/>
        </w:rPr>
        <w:t>70.00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0" w:right="0" w:firstLine="0"/>
        <w:jc w:val="right"/>
        <w:rPr>
          <w:sz w:val="10"/>
        </w:rPr>
      </w:pPr>
      <w:r>
        <w:rPr>
          <w:w w:val="105"/>
          <w:sz w:val="10"/>
        </w:rPr>
        <w:t>70.00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0" w:right="0" w:firstLine="0"/>
        <w:jc w:val="right"/>
        <w:rPr>
          <w:sz w:val="10"/>
        </w:rPr>
      </w:pPr>
      <w:r>
        <w:rPr>
          <w:w w:val="105"/>
          <w:sz w:val="10"/>
        </w:rPr>
        <w:t>70.00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780" w:right="0" w:firstLine="0"/>
        <w:jc w:val="left"/>
        <w:rPr>
          <w:sz w:val="10"/>
        </w:rPr>
      </w:pPr>
      <w:r>
        <w:rPr>
          <w:w w:val="105"/>
          <w:sz w:val="10"/>
        </w:rPr>
        <w:t>362.42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9">
            <w:col w:w="3496" w:space="208"/>
            <w:col w:w="1829" w:space="40"/>
            <w:col w:w="1041" w:space="40"/>
            <w:col w:w="1040" w:space="40"/>
            <w:col w:w="1041" w:space="39"/>
            <w:col w:w="1040" w:space="40"/>
            <w:col w:w="1040" w:space="39"/>
            <w:col w:w="1040" w:space="40"/>
            <w:col w:w="3287"/>
          </w:cols>
        </w:sectPr>
      </w:pPr>
    </w:p>
    <w:p>
      <w:pPr>
        <w:spacing w:before="8" w:line="240" w:lineRule="auto"/>
        <w:rPr>
          <w:sz w:val="8"/>
        </w:rPr>
      </w:pPr>
    </w:p>
    <w:p>
      <w:pPr>
        <w:spacing w:before="100" w:line="312" w:lineRule="auto"/>
        <w:ind w:left="1540" w:right="12248" w:firstLine="0"/>
        <w:jc w:val="left"/>
        <w:rPr>
          <w:sz w:val="10"/>
        </w:rPr>
      </w:pPr>
      <w:r>
        <w:rPr>
          <w:w w:val="105"/>
          <w:sz w:val="10"/>
        </w:rPr>
        <w:t>COMPLEMENTOS ESPECÍFICOS JORNAL</w:t>
      </w:r>
    </w:p>
    <w:p>
      <w:pPr>
        <w:spacing w:before="0" w:line="105" w:lineRule="exact"/>
        <w:ind w:left="1540" w:right="0" w:firstLine="0"/>
        <w:jc w:val="left"/>
        <w:rPr>
          <w:sz w:val="10"/>
        </w:rPr>
      </w:pPr>
      <w:r>
        <w:rPr>
          <w:w w:val="105"/>
          <w:sz w:val="10"/>
        </w:rPr>
        <w:t>AGUINALDO</w:t>
      </w:r>
    </w:p>
    <w:p>
      <w:pPr>
        <w:spacing w:after="0" w:line="105" w:lineRule="exact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3" w:line="240" w:lineRule="auto"/>
        <w:rPr>
          <w:sz w:val="16"/>
        </w:rPr>
      </w:pPr>
    </w:p>
    <w:p>
      <w:pPr>
        <w:spacing w:before="1"/>
        <w:ind w:left="1540" w:right="0" w:firstLine="0"/>
        <w:jc w:val="left"/>
        <w:rPr>
          <w:sz w:val="10"/>
        </w:rPr>
      </w:pPr>
      <w:r>
        <w:rPr>
          <w:w w:val="105"/>
          <w:sz w:val="10"/>
        </w:rPr>
        <w:t>BONIFICACIÓN ANUAL (BONO 14)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1"/>
        <w:ind w:left="0" w:right="0" w:firstLine="0"/>
        <w:jc w:val="right"/>
        <w:rPr>
          <w:sz w:val="10"/>
        </w:rPr>
      </w:pPr>
      <w:r>
        <w:rPr>
          <w:w w:val="105"/>
          <w:sz w:val="10"/>
        </w:rPr>
        <w:t>64,386.00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1"/>
        <w:ind w:left="0" w:right="0" w:firstLine="0"/>
        <w:jc w:val="righ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1"/>
        <w:ind w:left="618" w:right="0" w:firstLine="0"/>
        <w:jc w:val="left"/>
        <w:rPr>
          <w:sz w:val="10"/>
        </w:rPr>
      </w:pPr>
      <w:r>
        <w:rPr>
          <w:w w:val="105"/>
          <w:sz w:val="10"/>
        </w:rPr>
        <w:t>64,386.00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1"/>
        <w:ind w:left="0" w:right="0" w:firstLine="0"/>
        <w:jc w:val="righ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1"/>
        <w:ind w:left="0" w:right="0" w:firstLine="0"/>
        <w:jc w:val="righ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1"/>
        <w:ind w:left="0" w:right="0" w:firstLine="0"/>
        <w:jc w:val="righ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1"/>
        <w:ind w:left="0" w:right="0" w:firstLine="0"/>
        <w:jc w:val="righ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1"/>
        <w:ind w:left="648" w:right="0" w:firstLine="0"/>
        <w:jc w:val="left"/>
        <w:rPr>
          <w:sz w:val="10"/>
        </w:rPr>
      </w:pPr>
      <w:r>
        <w:rPr>
          <w:w w:val="105"/>
          <w:sz w:val="10"/>
        </w:rPr>
        <w:t>14,963.80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9">
            <w:col w:w="3252" w:space="321"/>
            <w:col w:w="1961" w:space="39"/>
            <w:col w:w="1042" w:space="39"/>
            <w:col w:w="1039" w:space="40"/>
            <w:col w:w="1042" w:space="39"/>
            <w:col w:w="1040" w:space="40"/>
            <w:col w:w="1040" w:space="40"/>
            <w:col w:w="1040" w:space="40"/>
            <w:col w:w="3286"/>
          </w:cols>
        </w:sectPr>
      </w:pPr>
    </w:p>
    <w:p>
      <w:pPr>
        <w:spacing w:before="2" w:line="240" w:lineRule="auto"/>
        <w:rPr>
          <w:sz w:val="16"/>
        </w:rPr>
      </w:pPr>
    </w:p>
    <w:p>
      <w:pPr>
        <w:spacing w:before="1"/>
        <w:ind w:left="1540" w:right="0" w:firstLine="0"/>
        <w:jc w:val="left"/>
        <w:rPr>
          <w:sz w:val="10"/>
        </w:rPr>
      </w:pPr>
      <w:r>
        <w:rPr>
          <w:w w:val="105"/>
          <w:sz w:val="10"/>
        </w:rPr>
        <w:t>BONO VACACIONAL</w:t>
      </w:r>
    </w:p>
    <w:p>
      <w:pPr>
        <w:spacing w:before="0" w:line="240" w:lineRule="auto"/>
        <w:rPr>
          <w:sz w:val="18"/>
        </w:rPr>
      </w:pPr>
      <w:r>
        <w:br w:type="column"/>
      </w:r>
    </w:p>
    <w:p>
      <w:pPr>
        <w:spacing w:before="5" w:line="240" w:lineRule="auto"/>
        <w:rPr>
          <w:sz w:val="24"/>
        </w:rPr>
      </w:pPr>
    </w:p>
    <w:p>
      <w:pPr>
        <w:tabs>
          <w:tab w:val="left" w:pos="2461"/>
          <w:tab w:val="left" w:pos="3832"/>
          <w:tab w:val="left" w:pos="4621"/>
          <w:tab w:val="left" w:pos="5992"/>
          <w:tab w:val="left" w:pos="6887"/>
          <w:tab w:val="left" w:pos="7914"/>
          <w:tab w:val="left" w:pos="8994"/>
        </w:tabs>
        <w:spacing w:before="1"/>
        <w:ind w:left="403" w:right="0" w:firstLine="0"/>
        <w:jc w:val="left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979,504.00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979,504.00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6,706.00</w:t>
      </w:r>
      <w:r>
        <w:rPr>
          <w:w w:val="105"/>
          <w:sz w:val="10"/>
        </w:rPr>
        <w:tab/>
      </w:r>
      <w:r>
        <w:rPr>
          <w:w w:val="105"/>
          <w:sz w:val="10"/>
        </w:rPr>
        <w:t>70,731.80</w:t>
      </w:r>
      <w:r>
        <w:rPr>
          <w:w w:val="105"/>
          <w:sz w:val="10"/>
        </w:rPr>
        <w:tab/>
      </w:r>
      <w:r>
        <w:rPr>
          <w:spacing w:val="-3"/>
          <w:w w:val="105"/>
          <w:sz w:val="10"/>
        </w:rPr>
        <w:t>70,731.80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75"/>
        <w:ind w:left="596" w:right="0" w:firstLine="0"/>
        <w:jc w:val="left"/>
        <w:rPr>
          <w:sz w:val="10"/>
        </w:rPr>
      </w:pPr>
      <w:r>
        <w:rPr>
          <w:w w:val="105"/>
          <w:sz w:val="10"/>
        </w:rPr>
        <w:t>229,254.37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3">
            <w:col w:w="2558" w:space="40"/>
            <w:col w:w="9415" w:space="39"/>
            <w:col w:w="3288"/>
          </w:cols>
        </w:sectPr>
      </w:pPr>
    </w:p>
    <w:p>
      <w:pPr>
        <w:spacing w:before="40" w:line="312" w:lineRule="auto"/>
        <w:ind w:left="1539" w:right="-19" w:firstLine="0"/>
        <w:jc w:val="left"/>
        <w:rPr>
          <w:sz w:val="10"/>
        </w:rPr>
      </w:pPr>
      <w:r>
        <w:rPr>
          <w:w w:val="105"/>
          <w:sz w:val="10"/>
        </w:rPr>
        <w:t>OTRAS REMUNERACIONES DE PERSONAL TEMPORAL</w:t>
      </w:r>
    </w:p>
    <w:p>
      <w:pPr>
        <w:spacing w:before="27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78,000.00</w:t>
      </w:r>
    </w:p>
    <w:p>
      <w:pPr>
        <w:spacing w:before="27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27"/>
        <w:ind w:left="618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78,000.00</w:t>
      </w:r>
    </w:p>
    <w:p>
      <w:pPr>
        <w:spacing w:before="27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27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27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27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27"/>
        <w:ind w:left="648" w:right="0" w:firstLine="0"/>
        <w:jc w:val="left"/>
        <w:rPr>
          <w:sz w:val="10"/>
        </w:rPr>
      </w:pPr>
      <w:r>
        <w:br w:type="column"/>
      </w:r>
      <w:r>
        <w:rPr>
          <w:w w:val="105"/>
          <w:sz w:val="10"/>
        </w:rPr>
        <w:t>78,000.00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9">
            <w:col w:w="3614" w:space="40"/>
            <w:col w:w="1879" w:space="39"/>
            <w:col w:w="1042" w:space="40"/>
            <w:col w:w="1039" w:space="40"/>
            <w:col w:w="1042" w:space="39"/>
            <w:col w:w="1040" w:space="40"/>
            <w:col w:w="1040" w:space="40"/>
            <w:col w:w="1040" w:space="40"/>
            <w:col w:w="3286"/>
          </w:cols>
        </w:sectPr>
      </w:pPr>
    </w:p>
    <w:p>
      <w:pPr>
        <w:pStyle w:val="2"/>
        <w:spacing w:before="11"/>
        <w:ind w:left="3001"/>
      </w:pPr>
      <w:r>
        <w:rPr>
          <w:w w:val="100"/>
        </w:rPr>
        <w:t>T</w:t>
      </w:r>
    </w:p>
    <w:p>
      <w:pPr>
        <w:spacing w:before="50"/>
        <w:ind w:left="2747" w:right="0" w:firstLine="0"/>
        <w:jc w:val="left"/>
        <w:rPr>
          <w:b/>
          <w:sz w:val="14"/>
        </w:rPr>
      </w:pPr>
      <w:r>
        <w:rPr>
          <w:b/>
          <w:sz w:val="14"/>
        </w:rPr>
        <w:t>Total</w:t>
      </w:r>
    </w:p>
    <w:p>
      <w:pPr>
        <w:tabs>
          <w:tab w:val="left" w:pos="773"/>
          <w:tab w:val="left" w:pos="1187"/>
          <w:tab w:val="left" w:pos="1539"/>
        </w:tabs>
        <w:spacing w:before="38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011</w:t>
      </w:r>
      <w:r>
        <w:rPr>
          <w:w w:val="105"/>
          <w:sz w:val="10"/>
        </w:rPr>
        <w:tab/>
      </w:r>
      <w:r>
        <w:rPr>
          <w:w w:val="105"/>
          <w:sz w:val="10"/>
        </w:rPr>
        <w:t>1703</w:t>
      </w:r>
      <w:r>
        <w:rPr>
          <w:w w:val="105"/>
          <w:sz w:val="10"/>
        </w:rPr>
        <w:tab/>
      </w:r>
      <w:r>
        <w:rPr>
          <w:w w:val="105"/>
          <w:sz w:val="10"/>
        </w:rPr>
        <w:t>11</w:t>
      </w:r>
      <w:r>
        <w:rPr>
          <w:w w:val="105"/>
          <w:sz w:val="10"/>
        </w:rPr>
        <w:tab/>
      </w:r>
      <w:r>
        <w:rPr>
          <w:w w:val="105"/>
          <w:sz w:val="10"/>
        </w:rPr>
        <w:t>PERSONAL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PERMANENTE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6" w:line="240" w:lineRule="auto"/>
        <w:rPr>
          <w:sz w:val="16"/>
        </w:rPr>
      </w:pPr>
    </w:p>
    <w:p>
      <w:pPr>
        <w:pStyle w:val="8"/>
        <w:numPr>
          <w:ilvl w:val="0"/>
          <w:numId w:val="4"/>
        </w:numPr>
        <w:tabs>
          <w:tab w:val="left" w:pos="733"/>
          <w:tab w:val="left" w:pos="774"/>
          <w:tab w:val="left" w:pos="1147"/>
          <w:tab w:val="left" w:pos="1499"/>
        </w:tabs>
        <w:spacing w:before="0" w:after="0" w:line="240" w:lineRule="auto"/>
        <w:ind w:left="774" w:right="0" w:hanging="434"/>
        <w:jc w:val="left"/>
        <w:rPr>
          <w:sz w:val="10"/>
        </w:rPr>
      </w:pPr>
      <w:r>
        <w:rPr>
          <w:w w:val="105"/>
          <w:position w:val="1"/>
          <w:sz w:val="10"/>
        </w:rPr>
        <w:t>1703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11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COMPLEMENTO POR ANTIGÜEDAD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AL</w:t>
      </w:r>
    </w:p>
    <w:p>
      <w:pPr>
        <w:spacing w:before="35"/>
        <w:ind w:left="1519" w:right="661" w:firstLine="0"/>
        <w:jc w:val="center"/>
        <w:rPr>
          <w:sz w:val="10"/>
        </w:rPr>
      </w:pPr>
      <w:r>
        <w:rPr>
          <w:w w:val="105"/>
          <w:sz w:val="10"/>
        </w:rPr>
        <w:t>PERSONAL PERMANENTE</w:t>
      </w:r>
    </w:p>
    <w:p>
      <w:pPr>
        <w:pStyle w:val="8"/>
        <w:numPr>
          <w:ilvl w:val="0"/>
          <w:numId w:val="4"/>
        </w:numPr>
        <w:tabs>
          <w:tab w:val="left" w:pos="393"/>
          <w:tab w:val="left" w:pos="774"/>
          <w:tab w:val="left" w:pos="807"/>
          <w:tab w:val="left" w:pos="1159"/>
        </w:tabs>
        <w:spacing w:before="27" w:after="0" w:line="240" w:lineRule="auto"/>
        <w:ind w:left="774" w:right="45" w:hanging="774"/>
        <w:jc w:val="left"/>
        <w:rPr>
          <w:sz w:val="10"/>
        </w:rPr>
      </w:pPr>
      <w:r>
        <w:rPr>
          <w:w w:val="105"/>
          <w:position w:val="1"/>
          <w:sz w:val="10"/>
        </w:rPr>
        <w:t>1703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11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COMPLEMENTO POR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CALIDAD</w:t>
      </w:r>
    </w:p>
    <w:p>
      <w:pPr>
        <w:spacing w:before="35"/>
        <w:ind w:left="1519" w:right="661" w:firstLine="0"/>
        <w:jc w:val="center"/>
        <w:rPr>
          <w:sz w:val="10"/>
        </w:rPr>
      </w:pPr>
      <w:r>
        <w:rPr>
          <w:w w:val="105"/>
          <w:sz w:val="10"/>
        </w:rPr>
        <w:t>PERSONAL PERMANENTE</w:t>
      </w:r>
    </w:p>
    <w:p>
      <w:pPr>
        <w:pStyle w:val="8"/>
        <w:numPr>
          <w:ilvl w:val="0"/>
          <w:numId w:val="4"/>
        </w:numPr>
        <w:tabs>
          <w:tab w:val="left" w:pos="393"/>
          <w:tab w:val="left" w:pos="774"/>
          <w:tab w:val="left" w:pos="807"/>
          <w:tab w:val="left" w:pos="1159"/>
        </w:tabs>
        <w:spacing w:before="27" w:after="0" w:line="240" w:lineRule="auto"/>
        <w:ind w:left="774" w:right="41" w:hanging="774"/>
        <w:jc w:val="left"/>
        <w:rPr>
          <w:sz w:val="10"/>
        </w:rPr>
      </w:pPr>
      <w:r>
        <w:rPr>
          <w:w w:val="105"/>
          <w:position w:val="1"/>
          <w:sz w:val="10"/>
        </w:rPr>
        <w:t>1703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11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COMPLEMENTOS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ESPECÍFICOS</w:t>
      </w:r>
    </w:p>
    <w:p>
      <w:pPr>
        <w:spacing w:before="35"/>
        <w:ind w:left="950" w:right="661" w:firstLine="0"/>
        <w:jc w:val="center"/>
        <w:rPr>
          <w:sz w:val="10"/>
        </w:rPr>
      </w:pPr>
      <w:r>
        <w:rPr>
          <w:w w:val="105"/>
          <w:sz w:val="10"/>
        </w:rPr>
        <w:t>PERMANENTE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55,620.00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55,620.00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28,158.32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28,158.32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28,158.32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-2,078.32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9">
            <w:col w:w="3496" w:space="1236"/>
            <w:col w:w="841" w:space="478"/>
            <w:col w:w="604" w:space="237"/>
            <w:col w:w="841" w:space="478"/>
            <w:col w:w="604" w:space="237"/>
            <w:col w:w="841" w:space="240"/>
            <w:col w:w="841" w:space="239"/>
            <w:col w:w="841" w:space="286"/>
            <w:col w:w="3000"/>
          </w:cols>
        </w:sectPr>
      </w:pPr>
    </w:p>
    <w:p>
      <w:pPr>
        <w:spacing w:before="10" w:line="240" w:lineRule="auto"/>
        <w:rPr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29" name="Grupo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28" name="Rectángulo 42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41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YmYrINQAAAAEAQAADwAAAAAAAAABACAAAAAiAAAAZHJzL2Rvd25yZXYu&#10;eG1sUEsBAhQAFAAAAAgAh07iQNKAK8z/AQAAiwQAAA4AAAAAAAAAAQAgAAAAIwEAAGRycy9lMm9E&#10;b2MueG1sUEsFBgAAAAAGAAYAWQEAAJQFAAAAAA==&#10;">
                <o:lock v:ext="edit" aspectratio="f"/>
                <v:rect id="Rectángulo 42" o:spid="_x0000_s1026" o:spt="1" style="position:absolute;left:0;top:0;height:50;width:15120;" fillcolor="#000000" filled="t" stroked="f" coordsize="21600,21600" o:gfxdata="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gVZbq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pStyle w:val="2"/>
        <w:spacing w:line="537" w:lineRule="auto"/>
        <w:ind w:left="100" w:right="27"/>
      </w:pPr>
      <w:r>
        <mc:AlternateContent>
          <mc:Choice Requires="wps">
            <w:drawing>
              <wp:anchor distT="0" distB="0" distL="114300" distR="114300" simplePos="0" relativeHeight="251792384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28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43" o:spid="_x0000_s1026" o:spt="1" style="position:absolute;left:0pt;margin-left:18pt;margin-top:29.95pt;height:2.5pt;width:756pt;mso-position-horizontal-relative:page;z-index:-251524096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BnBfuYtgEAAHE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1880870"/>
                <wp:effectExtent l="0" t="0" r="0" b="0"/>
                <wp:wrapNone/>
                <wp:docPr id="19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88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093"/>
                              <w:gridCol w:w="1288"/>
                              <w:gridCol w:w="1081"/>
                              <w:gridCol w:w="1265"/>
                              <w:gridCol w:w="945"/>
                              <w:gridCol w:w="1072"/>
                              <w:gridCol w:w="1081"/>
                              <w:gridCol w:w="1057"/>
                              <w:gridCol w:w="1096"/>
                              <w:gridCol w:w="1251"/>
                              <w:gridCol w:w="58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SUPERNUMERARIO</w:t>
                                  </w:r>
                                </w:p>
                              </w:tc>
                              <w:tc>
                                <w:tcPr>
                                  <w:tcW w:w="128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286,500.00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19,500.00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306,000.00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88" w:right="25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21,250.00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27,375.00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27,375.00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27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36,564.51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97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144,114.51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</w:tcPr>
                                <w:p>
                                  <w:pPr>
                                    <w:pStyle w:val="9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 POR CALIDAD PROFESIONAL AL</w:t>
                                  </w:r>
                                </w:p>
                              </w:tc>
                              <w:tc>
                                <w:tcPr>
                                  <w:tcW w:w="1288" w:type="dxa"/>
                                </w:tcPr>
                                <w:p>
                                  <w:pPr>
                                    <w:pStyle w:val="9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9,000.00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>
                                  <w:pPr>
                                    <w:pStyle w:val="9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9"/>
                                    <w:ind w:left="288" w:right="20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2,056.45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1,306.45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9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1,306.45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ind w:right="27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-278.23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right="4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4,221.77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TEMPORAL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COMPLEMENTOS ESPECÍFICOS AL PERSONAL</w:t>
                                  </w:r>
                                </w:p>
                              </w:tc>
                              <w:tc>
                                <w:tcPr>
                                  <w:tcW w:w="1288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225,500.00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225,500.00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288" w:right="25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15,838.71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17,838.71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17,838.71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7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20,169.35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108,219.35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TEMPORAL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OTRAS REMUNERACIONES DE PERSONAL</w:t>
                                  </w:r>
                                </w:p>
                              </w:tc>
                              <w:tc>
                                <w:tcPr>
                                  <w:tcW w:w="1288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3,516,000.00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-202,000.00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3,314,000.00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284" w:right="28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-22,806.45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253,000.00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253,000.00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7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1,127,258.12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1,127,580.70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</w:tcPr>
                                <w:p>
                                  <w:pPr>
                                    <w:pStyle w:val="9"/>
                                    <w:spacing w:before="8" w:line="290" w:lineRule="auto"/>
                                    <w:ind w:left="123" w:right="238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TEMPORAL JORNALES</w:t>
                                  </w:r>
                                </w:p>
                              </w:tc>
                              <w:tc>
                                <w:tcPr>
                                  <w:tcW w:w="1288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2,077,573.00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1,382,246.00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3,459,819.00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288" w:right="25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55,384.47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199,072.99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199,072.99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7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-178,213.59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614,732.48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</w:tcPr>
                                <w:p>
                                  <w:pPr>
                                    <w:pStyle w:val="9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 POR ANTIGÜEDAD AL</w:t>
                                  </w:r>
                                </w:p>
                              </w:tc>
                              <w:tc>
                                <w:tcPr>
                                  <w:tcW w:w="1288" w:type="dxa"/>
                                </w:tcPr>
                                <w:p>
                                  <w:pPr>
                                    <w:pStyle w:val="9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14,040.00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58,866.00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72,906.00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>
                                  <w:pPr>
                                    <w:pStyle w:val="9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9"/>
                                    <w:ind w:left="288" w:right="20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5,325.00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2,030.00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9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2,030.00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ind w:right="27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55,571.39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right="4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63,693.00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POR JORNAL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COMPLEMENTOS ESPECÍFICOS AL PERSONAL POR</w:t>
                                  </w:r>
                                </w:p>
                              </w:tc>
                              <w:tc>
                                <w:tcPr>
                                  <w:tcW w:w="1288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1,208,420.00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772,180.00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1,980,600.00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288" w:right="25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37,822.60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88,542.60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88,542.60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7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111,764.66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647,399.51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</w:tcPr>
                                <w:p>
                                  <w:pPr>
                                    <w:pStyle w:val="9"/>
                                    <w:spacing w:before="8" w:line="290" w:lineRule="auto"/>
                                    <w:ind w:left="123" w:right="232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JORNAL AGUINALDO</w:t>
                                  </w:r>
                                </w:p>
                              </w:tc>
                              <w:tc>
                                <w:tcPr>
                                  <w:tcW w:w="1288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687,228.00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125,042.00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812,270.00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288" w:right="25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14,878.72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3,651.04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3,651.04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7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167,744.29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453,257.81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BONIFICACIÓN ANUAL (BONO 14)</w:t>
                                  </w:r>
                                </w:p>
                              </w:tc>
                              <w:tc>
                                <w:tcPr>
                                  <w:tcW w:w="1288" w:type="dxa"/>
                                </w:tcPr>
                                <w:p>
                                  <w:pPr>
                                    <w:pStyle w:val="9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689,616.00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126,295.00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815,911.00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>
                                  <w:pPr>
                                    <w:pStyle w:val="9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9"/>
                                    <w:ind w:left="288" w:right="25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10,242.77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533.88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9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533.88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ind w:right="27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-21,790.76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130,124.65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BONO VACACIONAL</w:t>
                                  </w:r>
                                </w:p>
                              </w:tc>
                              <w:tc>
                                <w:tcPr>
                                  <w:tcW w:w="1288" w:type="dxa"/>
                                </w:tcPr>
                                <w:p>
                                  <w:pPr>
                                    <w:pStyle w:val="9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3,125.00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44,125.00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>
                                  <w:pPr>
                                    <w:pStyle w:val="9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9"/>
                                    <w:ind w:left="288" w:right="1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746.85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232.32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9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232.32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ind w:right="27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14,926.46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96" w:lineRule="exact"/>
                                    <w:ind w:right="4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32,966.13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44" o:spid="_x0000_s1026" o:spt="202" type="#_x0000_t202" style="position:absolute;left:0pt;margin-left:18pt;margin-top:31.2pt;height:148.1pt;width:756pt;mso-position-horizontal-relative:page;z-index:251673600;mso-width-relative:page;mso-height-relative:page;" filled="f" stroked="f" coordsize="21600,21600" o:gfxdata="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8LVW7dgAAAAKAQAADwAAAAAAAAABACAAAAAiAAAAZHJzL2Rvd25yZXYueG1sUEsBAhQAFAAAAAgA&#10;h07iQCuRngCzAQAAewMAAA4AAAAAAAAAAQAgAAAAJw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093"/>
                        <w:gridCol w:w="1288"/>
                        <w:gridCol w:w="1081"/>
                        <w:gridCol w:w="1265"/>
                        <w:gridCol w:w="945"/>
                        <w:gridCol w:w="1072"/>
                        <w:gridCol w:w="1081"/>
                        <w:gridCol w:w="1057"/>
                        <w:gridCol w:w="1096"/>
                        <w:gridCol w:w="1251"/>
                        <w:gridCol w:w="58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1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021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SUPERNUMERARIO</w:t>
                            </w:r>
                          </w:p>
                        </w:tc>
                        <w:tc>
                          <w:tcPr>
                            <w:tcW w:w="128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286,500.00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19,500.00</w:t>
                            </w:r>
                          </w:p>
                        </w:tc>
                        <w:tc>
                          <w:tcPr>
                            <w:tcW w:w="126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306,000.00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88" w:right="25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21,250.00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27,375.00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27,375.00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27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36,564.51</w:t>
                            </w:r>
                          </w:p>
                        </w:tc>
                        <w:tc>
                          <w:tcPr>
                            <w:tcW w:w="125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97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144,114.51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</w:tcPr>
                          <w:p>
                            <w:pPr>
                              <w:pStyle w:val="9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 POR CALIDAD PROFESIONAL AL</w:t>
                            </w:r>
                          </w:p>
                        </w:tc>
                        <w:tc>
                          <w:tcPr>
                            <w:tcW w:w="1288" w:type="dxa"/>
                          </w:tcPr>
                          <w:p>
                            <w:pPr>
                              <w:pStyle w:val="9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9,000.00</w:t>
                            </w:r>
                          </w:p>
                        </w:tc>
                        <w:tc>
                          <w:tcPr>
                            <w:tcW w:w="945" w:type="dxa"/>
                          </w:tcPr>
                          <w:p>
                            <w:pPr>
                              <w:pStyle w:val="9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9"/>
                              <w:ind w:left="288" w:right="20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2,056.45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1,306.45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9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1,306.45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ind w:right="27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-278.23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right="44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4,221.77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</w:tcPr>
                          <w:p>
                            <w:pPr>
                              <w:pStyle w:val="9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TEMPORAL</w:t>
                            </w:r>
                          </w:p>
                          <w:p>
                            <w:pPr>
                              <w:pStyle w:val="9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COMPLEMENTOS ESPECÍFICOS AL PERSONAL</w:t>
                            </w:r>
                          </w:p>
                        </w:tc>
                        <w:tc>
                          <w:tcPr>
                            <w:tcW w:w="1288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225,500.00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225,500.00</w:t>
                            </w:r>
                          </w:p>
                        </w:tc>
                        <w:tc>
                          <w:tcPr>
                            <w:tcW w:w="94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288" w:right="25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15,838.71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17,838.71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17,838.71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7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20,169.35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108,219.35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</w:tcPr>
                          <w:p>
                            <w:pPr>
                              <w:pStyle w:val="9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TEMPORAL</w:t>
                            </w:r>
                          </w:p>
                          <w:p>
                            <w:pPr>
                              <w:pStyle w:val="9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OTRAS REMUNERACIONES DE PERSONAL</w:t>
                            </w:r>
                          </w:p>
                        </w:tc>
                        <w:tc>
                          <w:tcPr>
                            <w:tcW w:w="1288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3,516,000.00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-202,000.00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3,314,000.00</w:t>
                            </w:r>
                          </w:p>
                        </w:tc>
                        <w:tc>
                          <w:tcPr>
                            <w:tcW w:w="94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284" w:right="28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-22,806.45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253,000.00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253,000.00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7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1,127,258.12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1,127,580.70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</w:tcPr>
                          <w:p>
                            <w:pPr>
                              <w:pStyle w:val="9"/>
                              <w:spacing w:before="8" w:line="290" w:lineRule="auto"/>
                              <w:ind w:left="123" w:right="238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TEMPORAL JORNALES</w:t>
                            </w:r>
                          </w:p>
                        </w:tc>
                        <w:tc>
                          <w:tcPr>
                            <w:tcW w:w="1288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2,077,573.00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1,382,246.00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3,459,819.00</w:t>
                            </w:r>
                          </w:p>
                        </w:tc>
                        <w:tc>
                          <w:tcPr>
                            <w:tcW w:w="94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288" w:right="25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55,384.47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199,072.99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199,072.99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7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-178,213.59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614,732.48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</w:tcPr>
                          <w:p>
                            <w:pPr>
                              <w:pStyle w:val="9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 POR ANTIGÜEDAD AL</w:t>
                            </w:r>
                          </w:p>
                        </w:tc>
                        <w:tc>
                          <w:tcPr>
                            <w:tcW w:w="1288" w:type="dxa"/>
                          </w:tcPr>
                          <w:p>
                            <w:pPr>
                              <w:pStyle w:val="9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14,040.00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58,866.00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72,906.00</w:t>
                            </w:r>
                          </w:p>
                        </w:tc>
                        <w:tc>
                          <w:tcPr>
                            <w:tcW w:w="945" w:type="dxa"/>
                          </w:tcPr>
                          <w:p>
                            <w:pPr>
                              <w:pStyle w:val="9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9"/>
                              <w:ind w:left="288" w:right="20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5,325.00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2,030.00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9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2,030.00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ind w:right="27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55,571.39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right="44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63,693.00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</w:tcPr>
                          <w:p>
                            <w:pPr>
                              <w:pStyle w:val="9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POR JORNAL</w:t>
                            </w:r>
                          </w:p>
                          <w:p>
                            <w:pPr>
                              <w:pStyle w:val="9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COMPLEMENTOS ESPECÍFICOS AL PERSONAL POR</w:t>
                            </w:r>
                          </w:p>
                        </w:tc>
                        <w:tc>
                          <w:tcPr>
                            <w:tcW w:w="1288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1,208,420.00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772,180.00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1,980,600.00</w:t>
                            </w:r>
                          </w:p>
                        </w:tc>
                        <w:tc>
                          <w:tcPr>
                            <w:tcW w:w="94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288" w:right="25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37,822.60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88,542.60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88,542.60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7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111,764.66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647,399.51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</w:tcPr>
                          <w:p>
                            <w:pPr>
                              <w:pStyle w:val="9"/>
                              <w:spacing w:before="8" w:line="290" w:lineRule="auto"/>
                              <w:ind w:left="123" w:right="232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JORNAL AGUINALDO</w:t>
                            </w:r>
                          </w:p>
                        </w:tc>
                        <w:tc>
                          <w:tcPr>
                            <w:tcW w:w="1288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687,228.00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125,042.00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812,270.00</w:t>
                            </w:r>
                          </w:p>
                        </w:tc>
                        <w:tc>
                          <w:tcPr>
                            <w:tcW w:w="94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288" w:right="25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14,878.72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3,651.04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3,651.04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7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167,744.29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453,257.81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BONIFICACIÓN ANUAL (BONO 14)</w:t>
                            </w:r>
                          </w:p>
                        </w:tc>
                        <w:tc>
                          <w:tcPr>
                            <w:tcW w:w="1288" w:type="dxa"/>
                          </w:tcPr>
                          <w:p>
                            <w:pPr>
                              <w:pStyle w:val="9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689,616.00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126,295.00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815,911.00</w:t>
                            </w:r>
                          </w:p>
                        </w:tc>
                        <w:tc>
                          <w:tcPr>
                            <w:tcW w:w="945" w:type="dxa"/>
                          </w:tcPr>
                          <w:p>
                            <w:pPr>
                              <w:pStyle w:val="9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9"/>
                              <w:ind w:left="288" w:right="25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10,242.77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533.88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9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533.88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ind w:right="27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-21,790.76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130,124.65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BONO VACACIONAL</w:t>
                            </w:r>
                          </w:p>
                        </w:tc>
                        <w:tc>
                          <w:tcPr>
                            <w:tcW w:w="1288" w:type="dxa"/>
                          </w:tcPr>
                          <w:p>
                            <w:pPr>
                              <w:pStyle w:val="9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3,125.00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44,125.00</w:t>
                            </w:r>
                          </w:p>
                        </w:tc>
                        <w:tc>
                          <w:tcPr>
                            <w:tcW w:w="945" w:type="dxa"/>
                          </w:tcPr>
                          <w:p>
                            <w:pPr>
                              <w:pStyle w:val="9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9"/>
                              <w:ind w:left="288" w:right="1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746.85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232.32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9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232.32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ind w:right="27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14,926.46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96" w:lineRule="exact"/>
                              <w:ind w:right="44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32,966.13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rPr>
          <w:w w:val="105"/>
        </w:rPr>
        <w:t>PAGADO</w:t>
      </w:r>
    </w:p>
    <w:p>
      <w:pPr>
        <w:pStyle w:val="5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5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5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5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6" w:line="240" w:lineRule="auto"/>
        <w:rPr>
          <w:b/>
          <w:sz w:val="21"/>
        </w:rPr>
      </w:pPr>
    </w:p>
    <w:p>
      <w:pPr>
        <w:pStyle w:val="2"/>
        <w:spacing w:before="1" w:after="29"/>
        <w:ind w:left="3001"/>
      </w:pP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3275330</wp:posOffset>
                </wp:positionH>
                <wp:positionV relativeFrom="paragraph">
                  <wp:posOffset>-12065</wp:posOffset>
                </wp:positionV>
                <wp:extent cx="6560185" cy="93345"/>
                <wp:effectExtent l="0" t="0" r="0" b="0"/>
                <wp:wrapNone/>
                <wp:docPr id="21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018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97"/>
                              <w:gridCol w:w="1054"/>
                              <w:gridCol w:w="1292"/>
                              <w:gridCol w:w="937"/>
                              <w:gridCol w:w="1040"/>
                              <w:gridCol w:w="1080"/>
                              <w:gridCol w:w="1095"/>
                              <w:gridCol w:w="1095"/>
                              <w:gridCol w:w="1250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9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14,538,481.00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2,288,629.00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3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16,827,110.00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573,190.79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1,026,034.66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1,026,034.66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7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3,590,536.37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26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5,583,130.08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45" o:spid="_x0000_s1026" o:spt="202" type="#_x0000_t202" style="position:absolute;left:0pt;margin-left:257.9pt;margin-top:-0.95pt;height:7.35pt;width:516.55pt;mso-position-horizontal-relative:page;z-index:251674624;mso-width-relative:page;mso-height-relative:page;" filled="f" stroked="f" coordsize="21600,21600" o:gfxdata="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B&#10;+qT62AAAAAoBAAAPAAAAAAAAAAEAIAAAACIAAABkcnMvZG93bnJldi54bWxQSwECFAAUAAAACACH&#10;TuJAdjfD8rIBAAB5AwAADgAAAAAAAAABACAAAAAn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97"/>
                        <w:gridCol w:w="1054"/>
                        <w:gridCol w:w="1292"/>
                        <w:gridCol w:w="937"/>
                        <w:gridCol w:w="1040"/>
                        <w:gridCol w:w="1080"/>
                        <w:gridCol w:w="1095"/>
                        <w:gridCol w:w="1095"/>
                        <w:gridCol w:w="1250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97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14,538,481.00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9"/>
                              <w:spacing w:before="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2,288,629.00</w:t>
                            </w:r>
                          </w:p>
                        </w:tc>
                        <w:tc>
                          <w:tcPr>
                            <w:tcW w:w="1292" w:type="dxa"/>
                          </w:tcPr>
                          <w:p>
                            <w:pPr>
                              <w:pStyle w:val="9"/>
                              <w:spacing w:before="0"/>
                              <w:ind w:left="23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16,827,110.00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>
                            <w:pPr>
                              <w:pStyle w:val="9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0" w:type="dxa"/>
                          </w:tcPr>
                          <w:p>
                            <w:pPr>
                              <w:pStyle w:val="9"/>
                              <w:spacing w:before="0"/>
                              <w:ind w:left="30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573,190.79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6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1,026,034.66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26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1,026,034.66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27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3,590,536.37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26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5,583,130.08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5"/>
        </w:rPr>
        <w:t xml:space="preserve"> </w:t>
      </w:r>
      <w:r>
        <w:t>Fuente:</w:t>
      </w:r>
    </w:p>
    <w:tbl>
      <w:tblPr>
        <w:tblStyle w:val="4"/>
        <w:tblW w:w="0" w:type="auto"/>
        <w:tblInd w:w="35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3278"/>
        <w:gridCol w:w="1289"/>
        <w:gridCol w:w="1081"/>
        <w:gridCol w:w="1081"/>
        <w:gridCol w:w="1081"/>
        <w:gridCol w:w="1081"/>
        <w:gridCol w:w="1081"/>
        <w:gridCol w:w="1096"/>
        <w:gridCol w:w="1096"/>
        <w:gridCol w:w="1066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71</w:t>
            </w:r>
          </w:p>
        </w:tc>
        <w:tc>
          <w:tcPr>
            <w:tcW w:w="3278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JORNALES</w:t>
            </w:r>
          </w:p>
        </w:tc>
        <w:tc>
          <w:tcPr>
            <w:tcW w:w="1289" w:type="dxa"/>
          </w:tcPr>
          <w:p>
            <w:pPr>
              <w:pStyle w:val="9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1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1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77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left="4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left="288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>
            <w:pPr>
              <w:pStyle w:val="9"/>
              <w:spacing w:before="3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9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033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71</w:t>
            </w:r>
          </w:p>
        </w:tc>
        <w:tc>
          <w:tcPr>
            <w:tcW w:w="3278" w:type="dxa"/>
          </w:tcPr>
          <w:p>
            <w:pPr>
              <w:pStyle w:val="9"/>
              <w:spacing w:before="56" w:line="150" w:lineRule="atLeast"/>
              <w:ind w:left="123" w:right="63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 POR JORNAL</w:t>
            </w:r>
          </w:p>
        </w:tc>
        <w:tc>
          <w:tcPr>
            <w:tcW w:w="1289" w:type="dxa"/>
          </w:tcPr>
          <w:p>
            <w:pPr>
              <w:pStyle w:val="9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81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81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77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left="4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left="288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9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3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3275330</wp:posOffset>
                </wp:positionH>
                <wp:positionV relativeFrom="paragraph">
                  <wp:posOffset>13970</wp:posOffset>
                </wp:positionV>
                <wp:extent cx="6560185" cy="227330"/>
                <wp:effectExtent l="0" t="0" r="0" b="0"/>
                <wp:wrapNone/>
                <wp:docPr id="20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018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98"/>
                              <w:gridCol w:w="1053"/>
                              <w:gridCol w:w="1291"/>
                              <w:gridCol w:w="934"/>
                              <w:gridCol w:w="1040"/>
                              <w:gridCol w:w="1080"/>
                              <w:gridCol w:w="1095"/>
                              <w:gridCol w:w="1095"/>
                              <w:gridCol w:w="1250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9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7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right="4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9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14,538,481.00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2,288,629.00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16,827,110.00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573,190.79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1,026,034.66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7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1,026,034.66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3,590,536.37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5,583,130.08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46" o:spid="_x0000_s1026" o:spt="202" type="#_x0000_t202" style="position:absolute;left:0pt;margin-left:257.9pt;margin-top:1.1pt;height:17.9pt;width:516.55pt;mso-position-horizontal-relative:page;z-index:251674624;mso-width-relative:page;mso-height-relative:page;" filled="f" stroked="f" coordsize="21600,21600" o:gfxdata="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7VapHdgAAAAJAQAADwAAAAAAAAABACAAAAAiAAAAZHJzL2Rvd25yZXYueG1sUEsBAhQAFAAAAAgA&#10;h07iQCBIrhGzAQAAegMAAA4AAAAAAAAAAQAgAAAAJw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98"/>
                        <w:gridCol w:w="1053"/>
                        <w:gridCol w:w="1291"/>
                        <w:gridCol w:w="934"/>
                        <w:gridCol w:w="1040"/>
                        <w:gridCol w:w="1080"/>
                        <w:gridCol w:w="1095"/>
                        <w:gridCol w:w="1095"/>
                        <w:gridCol w:w="1250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98" w:type="dxa"/>
                          </w:tcPr>
                          <w:p>
                            <w:pPr>
                              <w:pStyle w:val="9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9"/>
                              <w:spacing w:before="0"/>
                              <w:ind w:right="2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>
                            <w:pPr>
                              <w:pStyle w:val="9"/>
                              <w:spacing w:before="0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9"/>
                              <w:spacing w:before="0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0" w:type="dxa"/>
                          </w:tcPr>
                          <w:p>
                            <w:pPr>
                              <w:pStyle w:val="9"/>
                              <w:spacing w:before="0"/>
                              <w:ind w:righ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righ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right="27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righ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9"/>
                              <w:spacing w:before="30"/>
                              <w:ind w:right="4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9"/>
                              <w:spacing w:before="0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98" w:type="dxa"/>
                          </w:tcPr>
                          <w:p>
                            <w:pPr>
                              <w:pStyle w:val="9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14,538,481.00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9"/>
                              <w:spacing w:before="32"/>
                              <w:ind w:right="2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2,288,629.00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>
                            <w:pPr>
                              <w:pStyle w:val="9"/>
                              <w:spacing w:before="32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16,827,110.00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9"/>
                              <w:spacing w:before="32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0" w:type="dxa"/>
                          </w:tcPr>
                          <w:p>
                            <w:pPr>
                              <w:pStyle w:val="9"/>
                              <w:spacing w:before="32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573,190.79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1,026,034.66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2"/>
                              <w:ind w:right="27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1,026,034.66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2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3,590,536.37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5,583,130.08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9"/>
                              <w:spacing w:before="32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9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3133"/>
        <w:gridCol w:w="1289"/>
        <w:gridCol w:w="1081"/>
        <w:gridCol w:w="1226"/>
        <w:gridCol w:w="963"/>
        <w:gridCol w:w="1081"/>
        <w:gridCol w:w="1081"/>
        <w:gridCol w:w="1052"/>
        <w:gridCol w:w="1114"/>
        <w:gridCol w:w="1211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</w:tc>
        <w:tc>
          <w:tcPr>
            <w:tcW w:w="1289" w:type="dxa"/>
          </w:tcPr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339,888.00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339,888.00</w:t>
            </w:r>
          </w:p>
        </w:tc>
        <w:tc>
          <w:tcPr>
            <w:tcW w:w="963" w:type="dxa"/>
          </w:tcPr>
          <w:p>
            <w:pPr>
              <w:pStyle w:val="9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26,411.87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26,411.87</w:t>
            </w:r>
          </w:p>
        </w:tc>
        <w:tc>
          <w:tcPr>
            <w:tcW w:w="1052" w:type="dxa"/>
          </w:tcPr>
          <w:p>
            <w:pPr>
              <w:pStyle w:val="9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26,411.87</w:t>
            </w:r>
          </w:p>
        </w:tc>
        <w:tc>
          <w:tcPr>
            <w:tcW w:w="1114" w:type="dxa"/>
          </w:tcPr>
          <w:p>
            <w:pPr>
              <w:pStyle w:val="9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135,233.68</w:t>
            </w:r>
          </w:p>
        </w:tc>
        <w:tc>
          <w:tcPr>
            <w:tcW w:w="1211" w:type="dxa"/>
          </w:tcPr>
          <w:p>
            <w:pPr>
              <w:pStyle w:val="9"/>
              <w:spacing w:before="3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135,233.68</w:t>
            </w:r>
          </w:p>
        </w:tc>
        <w:tc>
          <w:tcPr>
            <w:tcW w:w="594" w:type="dxa"/>
          </w:tcPr>
          <w:p>
            <w:pPr>
              <w:pStyle w:val="9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013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ANTIGÜEDAD AL</w:t>
            </w:r>
          </w:p>
        </w:tc>
        <w:tc>
          <w:tcPr>
            <w:tcW w:w="1289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12,300.00</w:t>
            </w:r>
          </w:p>
        </w:tc>
        <w:tc>
          <w:tcPr>
            <w:tcW w:w="1081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12,300.00</w:t>
            </w:r>
          </w:p>
        </w:tc>
        <w:tc>
          <w:tcPr>
            <w:tcW w:w="963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3,212.33</w:t>
            </w:r>
          </w:p>
        </w:tc>
        <w:tc>
          <w:tcPr>
            <w:tcW w:w="1081" w:type="dxa"/>
          </w:tcPr>
          <w:p>
            <w:pPr>
              <w:pStyle w:val="9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3,212.33</w:t>
            </w:r>
          </w:p>
        </w:tc>
        <w:tc>
          <w:tcPr>
            <w:tcW w:w="1052" w:type="dxa"/>
          </w:tcPr>
          <w:p>
            <w:pPr>
              <w:pStyle w:val="9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3,212.33</w:t>
            </w:r>
          </w:p>
        </w:tc>
        <w:tc>
          <w:tcPr>
            <w:tcW w:w="1114" w:type="dxa"/>
          </w:tcPr>
          <w:p>
            <w:pPr>
              <w:pStyle w:val="9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2,537.67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2,537.67</w:t>
            </w:r>
          </w:p>
        </w:tc>
        <w:tc>
          <w:tcPr>
            <w:tcW w:w="594" w:type="dxa"/>
          </w:tcPr>
          <w:p>
            <w:pPr>
              <w:pStyle w:val="9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015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  <w:p>
            <w:pPr>
              <w:pStyle w:val="9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28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704,400.00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704,400.00</w:t>
            </w:r>
          </w:p>
        </w:tc>
        <w:tc>
          <w:tcPr>
            <w:tcW w:w="96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48,617.74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48,617.74</w:t>
            </w:r>
          </w:p>
        </w:tc>
        <w:tc>
          <w:tcPr>
            <w:tcW w:w="105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48,617.74</w:t>
            </w:r>
          </w:p>
        </w:tc>
        <w:tc>
          <w:tcPr>
            <w:tcW w:w="111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294,893.55</w:t>
            </w:r>
          </w:p>
        </w:tc>
        <w:tc>
          <w:tcPr>
            <w:tcW w:w="1211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104" w:lineRule="exact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294,893.55</w:t>
            </w:r>
          </w:p>
        </w:tc>
        <w:tc>
          <w:tcPr>
            <w:tcW w:w="5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021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PERMANENTE</w:t>
            </w:r>
          </w:p>
          <w:p>
            <w:pPr>
              <w:pStyle w:val="9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SUPERNUMERARIO</w:t>
            </w:r>
          </w:p>
        </w:tc>
        <w:tc>
          <w:tcPr>
            <w:tcW w:w="128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156,000.00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156,000.00</w:t>
            </w:r>
          </w:p>
        </w:tc>
        <w:tc>
          <w:tcPr>
            <w:tcW w:w="96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16,354.84</w:t>
            </w:r>
          </w:p>
        </w:tc>
        <w:tc>
          <w:tcPr>
            <w:tcW w:w="105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16,354.84</w:t>
            </w:r>
          </w:p>
        </w:tc>
        <w:tc>
          <w:tcPr>
            <w:tcW w:w="111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87,645.16</w:t>
            </w:r>
          </w:p>
        </w:tc>
        <w:tc>
          <w:tcPr>
            <w:tcW w:w="5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026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CALIDAD PROFESIONAL AL</w:t>
            </w:r>
          </w:p>
        </w:tc>
        <w:tc>
          <w:tcPr>
            <w:tcW w:w="1289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1081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963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471.77</w:t>
            </w:r>
          </w:p>
        </w:tc>
        <w:tc>
          <w:tcPr>
            <w:tcW w:w="1052" w:type="dxa"/>
          </w:tcPr>
          <w:p>
            <w:pPr>
              <w:pStyle w:val="9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471.77</w:t>
            </w:r>
          </w:p>
        </w:tc>
        <w:tc>
          <w:tcPr>
            <w:tcW w:w="1114" w:type="dxa"/>
          </w:tcPr>
          <w:p>
            <w:pPr>
              <w:pStyle w:val="9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2,528.23</w:t>
            </w:r>
          </w:p>
        </w:tc>
        <w:tc>
          <w:tcPr>
            <w:tcW w:w="594" w:type="dxa"/>
          </w:tcPr>
          <w:p>
            <w:pPr>
              <w:pStyle w:val="9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027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TEMPORAL</w:t>
            </w:r>
          </w:p>
          <w:p>
            <w:pPr>
              <w:pStyle w:val="9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28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30,500.00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30,500.00</w:t>
            </w:r>
          </w:p>
        </w:tc>
        <w:tc>
          <w:tcPr>
            <w:tcW w:w="96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2,830.63</w:t>
            </w:r>
          </w:p>
        </w:tc>
        <w:tc>
          <w:tcPr>
            <w:tcW w:w="105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2,830.63</w:t>
            </w:r>
          </w:p>
        </w:tc>
        <w:tc>
          <w:tcPr>
            <w:tcW w:w="111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104" w:lineRule="exact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17,169.37</w:t>
            </w:r>
          </w:p>
        </w:tc>
        <w:tc>
          <w:tcPr>
            <w:tcW w:w="5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029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</w:t>
            </w:r>
          </w:p>
          <w:p>
            <w:pPr>
              <w:pStyle w:val="9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REMUNERACIONES DE PERSONAL</w:t>
            </w:r>
          </w:p>
        </w:tc>
        <w:tc>
          <w:tcPr>
            <w:tcW w:w="128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356,900.00</w:t>
            </w:r>
          </w:p>
        </w:tc>
        <w:tc>
          <w:tcPr>
            <w:tcW w:w="122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356,900.00</w:t>
            </w:r>
          </w:p>
        </w:tc>
        <w:tc>
          <w:tcPr>
            <w:tcW w:w="96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19,000.00</w:t>
            </w:r>
          </w:p>
        </w:tc>
        <w:tc>
          <w:tcPr>
            <w:tcW w:w="105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19,000.00</w:t>
            </w:r>
          </w:p>
        </w:tc>
        <w:tc>
          <w:tcPr>
            <w:tcW w:w="111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160,932.26</w:t>
            </w:r>
          </w:p>
        </w:tc>
        <w:tc>
          <w:tcPr>
            <w:tcW w:w="1211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104" w:lineRule="exact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166,932.26</w:t>
            </w:r>
          </w:p>
        </w:tc>
        <w:tc>
          <w:tcPr>
            <w:tcW w:w="5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031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spacing w:before="8" w:line="290" w:lineRule="auto"/>
              <w:ind w:left="123" w:right="24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 JORNALES</w:t>
            </w:r>
          </w:p>
        </w:tc>
        <w:tc>
          <w:tcPr>
            <w:tcW w:w="128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162,702.00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266,000.00</w:t>
            </w:r>
          </w:p>
        </w:tc>
        <w:tc>
          <w:tcPr>
            <w:tcW w:w="122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428,702.00</w:t>
            </w:r>
          </w:p>
        </w:tc>
        <w:tc>
          <w:tcPr>
            <w:tcW w:w="96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34,312.35</w:t>
            </w:r>
          </w:p>
        </w:tc>
        <w:tc>
          <w:tcPr>
            <w:tcW w:w="105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34,312.35</w:t>
            </w:r>
          </w:p>
        </w:tc>
        <w:tc>
          <w:tcPr>
            <w:tcW w:w="111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15,876.95</w:t>
            </w:r>
          </w:p>
        </w:tc>
        <w:tc>
          <w:tcPr>
            <w:tcW w:w="1211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150,986.24</w:t>
            </w:r>
          </w:p>
        </w:tc>
        <w:tc>
          <w:tcPr>
            <w:tcW w:w="5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032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ANTIGÜEDAD AL</w:t>
            </w:r>
          </w:p>
        </w:tc>
        <w:tc>
          <w:tcPr>
            <w:tcW w:w="1289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2,220.00</w:t>
            </w:r>
          </w:p>
        </w:tc>
        <w:tc>
          <w:tcPr>
            <w:tcW w:w="1081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2,220.00</w:t>
            </w:r>
          </w:p>
        </w:tc>
        <w:tc>
          <w:tcPr>
            <w:tcW w:w="963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350.00</w:t>
            </w:r>
          </w:p>
        </w:tc>
        <w:tc>
          <w:tcPr>
            <w:tcW w:w="1081" w:type="dxa"/>
          </w:tcPr>
          <w:p>
            <w:pPr>
              <w:pStyle w:val="9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255.00</w:t>
            </w:r>
          </w:p>
        </w:tc>
        <w:tc>
          <w:tcPr>
            <w:tcW w:w="1052" w:type="dxa"/>
          </w:tcPr>
          <w:p>
            <w:pPr>
              <w:pStyle w:val="9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255.00</w:t>
            </w:r>
          </w:p>
        </w:tc>
        <w:tc>
          <w:tcPr>
            <w:tcW w:w="1114" w:type="dxa"/>
          </w:tcPr>
          <w:p>
            <w:pPr>
              <w:pStyle w:val="9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-338.05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681.95</w:t>
            </w:r>
          </w:p>
        </w:tc>
        <w:tc>
          <w:tcPr>
            <w:tcW w:w="594" w:type="dxa"/>
          </w:tcPr>
          <w:p>
            <w:pPr>
              <w:pStyle w:val="9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033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POR JORNAL</w:t>
            </w:r>
          </w:p>
          <w:p>
            <w:pPr>
              <w:pStyle w:val="9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 POR</w:t>
            </w:r>
          </w:p>
        </w:tc>
        <w:tc>
          <w:tcPr>
            <w:tcW w:w="128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87,240.00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87,240.00</w:t>
            </w:r>
          </w:p>
        </w:tc>
        <w:tc>
          <w:tcPr>
            <w:tcW w:w="96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13,800.00</w:t>
            </w:r>
          </w:p>
        </w:tc>
        <w:tc>
          <w:tcPr>
            <w:tcW w:w="105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13,800.00</w:t>
            </w:r>
          </w:p>
        </w:tc>
        <w:tc>
          <w:tcPr>
            <w:tcW w:w="111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-123,040.90</w:t>
            </w:r>
          </w:p>
        </w:tc>
        <w:tc>
          <w:tcPr>
            <w:tcW w:w="1211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104" w:lineRule="exact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-35,810.24</w:t>
            </w:r>
          </w:p>
        </w:tc>
        <w:tc>
          <w:tcPr>
            <w:tcW w:w="5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071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JORNAL</w:t>
            </w:r>
          </w:p>
          <w:p>
            <w:pPr>
              <w:pStyle w:val="9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AGUINALDO</w:t>
            </w:r>
          </w:p>
        </w:tc>
        <w:tc>
          <w:tcPr>
            <w:tcW w:w="128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107,967.00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107,967.00</w:t>
            </w:r>
          </w:p>
        </w:tc>
        <w:tc>
          <w:tcPr>
            <w:tcW w:w="96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163.02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1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13,041.44</w:t>
            </w:r>
          </w:p>
        </w:tc>
        <w:tc>
          <w:tcPr>
            <w:tcW w:w="1211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96" w:lineRule="exact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66,727.18</w:t>
            </w:r>
          </w:p>
        </w:tc>
        <w:tc>
          <w:tcPr>
            <w:tcW w:w="5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55" name="Grupo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54" name="Rectángulo 48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47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JmKyDUAAAABAEAAA8AAAAAAAAAAQAgAAAAIgAAAGRycy9kb3ducmV2Lnht&#10;bFBLAQIUABQAAAAIAIdO4kAy6z5A/QEAAIsEAAAOAAAAAAAAAAEAIAAAACMBAABkcnMvZTJvRG9j&#10;LnhtbFBLBQYAAAAABgAGAFkBAACSBQAAAAA=&#10;">
                <o:lock v:ext="edit" aspectratio="f"/>
                <v:rect id="Rectángulo 48" o:spid="_x0000_s1026" o:spt="1" style="position:absolute;left:0;top:0;height:50;width:15120;" fillcolor="#000000" filled="t" stroked="f" coordsize="21600,21600" o:gfxdata="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FeHMK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9340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284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49" o:spid="_x0000_s1026" o:spt="1" style="position:absolute;left:0pt;margin-left:18pt;margin-top:29.95pt;height:2.5pt;width:756pt;mso-position-horizontal-relative:page;z-index:-251523072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CSy+XLtgEAAHE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346710"/>
                <wp:effectExtent l="0" t="0" r="0" b="0"/>
                <wp:wrapNone/>
                <wp:docPr id="22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2720"/>
                              <w:gridCol w:w="1847"/>
                              <w:gridCol w:w="936"/>
                              <w:gridCol w:w="1226"/>
                              <w:gridCol w:w="1055"/>
                              <w:gridCol w:w="1107"/>
                              <w:gridCol w:w="1081"/>
                              <w:gridCol w:w="959"/>
                              <w:gridCol w:w="1139"/>
                              <w:gridCol w:w="1158"/>
                              <w:gridCol w:w="58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72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BONIFICACIÓN ANUAL (BONO 14)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108,154.00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108,154.00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29.16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77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413" w:right="30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-22,442.12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97"/>
                                    <w:ind w:left="3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9,933.04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72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BONO VACACIONAL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>
                                  <w:pPr>
                                    <w:pStyle w:val="9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6,200.00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9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9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6,200.00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9"/>
                                    <w:ind w:right="4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277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>
                                  <w:pPr>
                                    <w:pStyle w:val="9"/>
                                    <w:ind w:left="413" w:right="30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>
                                  <w:pPr>
                                    <w:pStyle w:val="9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2,926.09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96" w:lineRule="exact"/>
                                    <w:ind w:left="3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6,043.84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50" o:spid="_x0000_s1026" o:spt="202" type="#_x0000_t202" style="position:absolute;left:0pt;margin-left:18pt;margin-top:31.2pt;height:27.3pt;width:756pt;mso-position-horizontal-relative:page;z-index:251675648;mso-width-relative:page;mso-height-relative:page;" filled="f" stroked="f" coordsize="21600,21600" o:gfxdata="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5&#10;A7ww2QAAAAoBAAAPAAAAAAAAAAEAIAAAACIAAABkcnMvZG93bnJldi54bWxQSwECFAAUAAAACACH&#10;TuJAJ3AbbbEBAAB6AwAADgAAAAAAAAABACAAAAAo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2720"/>
                        <w:gridCol w:w="1847"/>
                        <w:gridCol w:w="936"/>
                        <w:gridCol w:w="1226"/>
                        <w:gridCol w:w="1055"/>
                        <w:gridCol w:w="1107"/>
                        <w:gridCol w:w="1081"/>
                        <w:gridCol w:w="959"/>
                        <w:gridCol w:w="1139"/>
                        <w:gridCol w:w="1158"/>
                        <w:gridCol w:w="58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1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072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72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BONIFICACIÓN ANUAL (BONO 14)</w:t>
                            </w:r>
                          </w:p>
                        </w:tc>
                        <w:tc>
                          <w:tcPr>
                            <w:tcW w:w="184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108,154.00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108,154.00</w:t>
                            </w: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4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29.16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77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413" w:right="30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-22,442.12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97"/>
                              <w:ind w:left="3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9,933.04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72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BONO VACACIONAL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>
                            <w:pPr>
                              <w:pStyle w:val="9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6,200.00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9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9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6,200.00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9"/>
                              <w:ind w:right="4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277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>
                            <w:pPr>
                              <w:pStyle w:val="9"/>
                              <w:ind w:left="413" w:right="30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>
                            <w:pPr>
                              <w:pStyle w:val="9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2,926.09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96" w:lineRule="exact"/>
                              <w:ind w:left="3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6,043.84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rPr>
          <w:w w:val="105"/>
        </w:rPr>
        <w:t>PAGADO</w:t>
      </w:r>
    </w:p>
    <w:p>
      <w:pPr>
        <w:pStyle w:val="5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5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5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5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2" w:line="240" w:lineRule="auto"/>
        <w:rPr>
          <w:b/>
          <w:sz w:val="23"/>
        </w:rPr>
      </w:pPr>
    </w:p>
    <w:p>
      <w:pPr>
        <w:pStyle w:val="2"/>
        <w:spacing w:before="95" w:after="30"/>
        <w:ind w:left="3001"/>
      </w:pP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46990</wp:posOffset>
                </wp:positionV>
                <wp:extent cx="6527165" cy="93345"/>
                <wp:effectExtent l="0" t="0" r="0" b="0"/>
                <wp:wrapNone/>
                <wp:docPr id="24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84"/>
                              <w:gridCol w:w="1041"/>
                              <w:gridCol w:w="1265"/>
                              <w:gridCol w:w="962"/>
                              <w:gridCol w:w="1052"/>
                              <w:gridCol w:w="1079"/>
                              <w:gridCol w:w="1094"/>
                              <w:gridCol w:w="1094"/>
                              <w:gridCol w:w="1209"/>
                              <w:gridCol w:w="592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8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1,722,071.00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622,900.00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2,344,971.00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21" w:right="30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78,784.12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165,266.53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165,266.53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479,620.57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0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905,501.93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51" o:spid="_x0000_s1026" o:spt="202" type="#_x0000_t202" style="position:absolute;left:0pt;margin-left:260.55pt;margin-top:3.7pt;height:7.35pt;width:513.95pt;mso-position-horizontal-relative:page;z-index:251676672;mso-width-relative:page;mso-height-relative:page;" filled="f" stroked="f" coordsize="21600,21600" o:gfxdata="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30FMDtgAAAAJAQAADwAAAAAAAAABACAAAAAiAAAAZHJzL2Rvd25yZXYueG1sUEsBAhQAFAAAAAgA&#10;h07iQKRVhwyzAQAAeQMAAA4AAAAAAAAAAQAgAAAAJw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84"/>
                        <w:gridCol w:w="1041"/>
                        <w:gridCol w:w="1265"/>
                        <w:gridCol w:w="962"/>
                        <w:gridCol w:w="1052"/>
                        <w:gridCol w:w="1079"/>
                        <w:gridCol w:w="1094"/>
                        <w:gridCol w:w="1094"/>
                        <w:gridCol w:w="1209"/>
                        <w:gridCol w:w="592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84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1,722,071.00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9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622,900.00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2,344,971.00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spacing w:before="0"/>
                              <w:ind w:left="421" w:right="30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>
                            <w:pPr>
                              <w:pStyle w:val="9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78,784.12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165,266.53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165,266.53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32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479,620.57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0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905,501.93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>
                            <w:pPr>
                              <w:pStyle w:val="9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5"/>
        </w:rPr>
        <w:t xml:space="preserve"> </w:t>
      </w:r>
      <w:r>
        <w:t>Fuente:</w:t>
      </w:r>
    </w:p>
    <w:tbl>
      <w:tblPr>
        <w:tblStyle w:val="4"/>
        <w:tblW w:w="0" w:type="auto"/>
        <w:tblInd w:w="35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3133"/>
        <w:gridCol w:w="1325"/>
        <w:gridCol w:w="1046"/>
        <w:gridCol w:w="1226"/>
        <w:gridCol w:w="1082"/>
        <w:gridCol w:w="962"/>
        <w:gridCol w:w="1081"/>
        <w:gridCol w:w="1096"/>
        <w:gridCol w:w="1069"/>
        <w:gridCol w:w="1211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029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71</w:t>
            </w:r>
          </w:p>
        </w:tc>
        <w:tc>
          <w:tcPr>
            <w:tcW w:w="3133" w:type="dxa"/>
          </w:tcPr>
          <w:p>
            <w:pPr>
              <w:pStyle w:val="9"/>
              <w:spacing w:before="13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REMUNERACIONES DE PERSONAL</w:t>
            </w:r>
          </w:p>
        </w:tc>
        <w:tc>
          <w:tcPr>
            <w:tcW w:w="1325" w:type="dxa"/>
          </w:tcPr>
          <w:p>
            <w:pPr>
              <w:pStyle w:val="9"/>
              <w:spacing w:before="0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84,000.00</w:t>
            </w:r>
          </w:p>
        </w:tc>
        <w:tc>
          <w:tcPr>
            <w:tcW w:w="1046" w:type="dxa"/>
          </w:tcPr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84,000.00</w:t>
            </w:r>
          </w:p>
        </w:tc>
        <w:tc>
          <w:tcPr>
            <w:tcW w:w="1082" w:type="dxa"/>
          </w:tcPr>
          <w:p>
            <w:pPr>
              <w:pStyle w:val="9"/>
              <w:spacing w:before="0"/>
              <w:ind w:left="256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>
            <w:pPr>
              <w:pStyle w:val="9"/>
              <w:spacing w:before="0"/>
              <w:ind w:left="413" w:right="30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9"/>
              <w:spacing w:before="0"/>
              <w:ind w:left="307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84,000.00</w:t>
            </w:r>
          </w:p>
        </w:tc>
        <w:tc>
          <w:tcPr>
            <w:tcW w:w="1211" w:type="dxa"/>
          </w:tcPr>
          <w:p>
            <w:pPr>
              <w:pStyle w:val="9"/>
              <w:spacing w:before="30" w:line="104" w:lineRule="exact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84,000.00</w:t>
            </w:r>
          </w:p>
        </w:tc>
        <w:tc>
          <w:tcPr>
            <w:tcW w:w="594" w:type="dxa"/>
          </w:tcPr>
          <w:p>
            <w:pPr>
              <w:pStyle w:val="9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031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71</w:t>
            </w:r>
          </w:p>
        </w:tc>
        <w:tc>
          <w:tcPr>
            <w:tcW w:w="3133" w:type="dxa"/>
          </w:tcPr>
          <w:p>
            <w:pPr>
              <w:pStyle w:val="9"/>
              <w:spacing w:before="8" w:line="290" w:lineRule="auto"/>
              <w:ind w:left="123" w:right="24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 JORNALES</w:t>
            </w:r>
          </w:p>
        </w:tc>
        <w:tc>
          <w:tcPr>
            <w:tcW w:w="132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404,010.00</w:t>
            </w:r>
          </w:p>
        </w:tc>
        <w:tc>
          <w:tcPr>
            <w:tcW w:w="104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404,010.00</w:t>
            </w:r>
          </w:p>
        </w:tc>
        <w:tc>
          <w:tcPr>
            <w:tcW w:w="108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56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413" w:right="30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25,026.30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25,026.30</w:t>
            </w:r>
          </w:p>
        </w:tc>
        <w:tc>
          <w:tcPr>
            <w:tcW w:w="106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307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97,051.59</w:t>
            </w:r>
          </w:p>
        </w:tc>
        <w:tc>
          <w:tcPr>
            <w:tcW w:w="1211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198,632.97</w:t>
            </w:r>
          </w:p>
        </w:tc>
        <w:tc>
          <w:tcPr>
            <w:tcW w:w="5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032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71</w:t>
            </w:r>
          </w:p>
        </w:tc>
        <w:tc>
          <w:tcPr>
            <w:tcW w:w="3133" w:type="dxa"/>
          </w:tcPr>
          <w:p>
            <w:pPr>
              <w:pStyle w:val="9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ANTIGÜEDAD AL</w:t>
            </w:r>
          </w:p>
        </w:tc>
        <w:tc>
          <w:tcPr>
            <w:tcW w:w="1325" w:type="dxa"/>
          </w:tcPr>
          <w:p>
            <w:pPr>
              <w:pStyle w:val="9"/>
              <w:ind w:right="33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6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7,026.00</w:t>
            </w:r>
          </w:p>
        </w:tc>
        <w:tc>
          <w:tcPr>
            <w:tcW w:w="1226" w:type="dxa"/>
          </w:tcPr>
          <w:p>
            <w:pPr>
              <w:pStyle w:val="9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7,026.00</w:t>
            </w:r>
          </w:p>
        </w:tc>
        <w:tc>
          <w:tcPr>
            <w:tcW w:w="1082" w:type="dxa"/>
          </w:tcPr>
          <w:p>
            <w:pPr>
              <w:pStyle w:val="9"/>
              <w:ind w:left="256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>
            <w:pPr>
              <w:pStyle w:val="9"/>
              <w:ind w:left="413" w:right="30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9"/>
              <w:ind w:left="307" w:right="23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7,026.00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7,026.00</w:t>
            </w:r>
          </w:p>
        </w:tc>
        <w:tc>
          <w:tcPr>
            <w:tcW w:w="594" w:type="dxa"/>
          </w:tcPr>
          <w:p>
            <w:pPr>
              <w:pStyle w:val="9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033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71</w:t>
            </w:r>
          </w:p>
        </w:tc>
        <w:tc>
          <w:tcPr>
            <w:tcW w:w="3133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POR JORNAL</w:t>
            </w:r>
          </w:p>
          <w:p>
            <w:pPr>
              <w:pStyle w:val="9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 POR</w:t>
            </w:r>
          </w:p>
        </w:tc>
        <w:tc>
          <w:tcPr>
            <w:tcW w:w="132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218,100.00</w:t>
            </w:r>
          </w:p>
        </w:tc>
        <w:tc>
          <w:tcPr>
            <w:tcW w:w="104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-7,026.00</w:t>
            </w:r>
          </w:p>
        </w:tc>
        <w:tc>
          <w:tcPr>
            <w:tcW w:w="122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211,074.00</w:t>
            </w:r>
          </w:p>
        </w:tc>
        <w:tc>
          <w:tcPr>
            <w:tcW w:w="108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56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413" w:right="30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10,350.00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10,350.00</w:t>
            </w:r>
          </w:p>
        </w:tc>
        <w:tc>
          <w:tcPr>
            <w:tcW w:w="106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307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40,225.03</w:t>
            </w:r>
          </w:p>
        </w:tc>
        <w:tc>
          <w:tcPr>
            <w:tcW w:w="1211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104" w:lineRule="exact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104,960.51</w:t>
            </w:r>
          </w:p>
        </w:tc>
        <w:tc>
          <w:tcPr>
            <w:tcW w:w="5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071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71</w:t>
            </w:r>
          </w:p>
        </w:tc>
        <w:tc>
          <w:tcPr>
            <w:tcW w:w="3133" w:type="dxa"/>
          </w:tcPr>
          <w:p>
            <w:pPr>
              <w:pStyle w:val="9"/>
              <w:spacing w:before="8" w:line="290" w:lineRule="auto"/>
              <w:ind w:left="123" w:right="236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JORNAL AGUINALDO</w:t>
            </w:r>
          </w:p>
        </w:tc>
        <w:tc>
          <w:tcPr>
            <w:tcW w:w="132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43,170.00</w:t>
            </w:r>
          </w:p>
        </w:tc>
        <w:tc>
          <w:tcPr>
            <w:tcW w:w="104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43,170.00</w:t>
            </w:r>
          </w:p>
        </w:tc>
        <w:tc>
          <w:tcPr>
            <w:tcW w:w="108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56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413" w:right="30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307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10,035.28</w:t>
            </w:r>
          </w:p>
        </w:tc>
        <w:tc>
          <w:tcPr>
            <w:tcW w:w="1211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41,900.66</w:t>
            </w:r>
          </w:p>
        </w:tc>
        <w:tc>
          <w:tcPr>
            <w:tcW w:w="5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072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71</w:t>
            </w:r>
          </w:p>
        </w:tc>
        <w:tc>
          <w:tcPr>
            <w:tcW w:w="3133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BONIFICACIÓN ANUAL (BONO 14)</w:t>
            </w:r>
          </w:p>
        </w:tc>
        <w:tc>
          <w:tcPr>
            <w:tcW w:w="1325" w:type="dxa"/>
          </w:tcPr>
          <w:p>
            <w:pPr>
              <w:pStyle w:val="9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43,635.00</w:t>
            </w:r>
          </w:p>
        </w:tc>
        <w:tc>
          <w:tcPr>
            <w:tcW w:w="1046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43,635.00</w:t>
            </w:r>
          </w:p>
        </w:tc>
        <w:tc>
          <w:tcPr>
            <w:tcW w:w="1082" w:type="dxa"/>
          </w:tcPr>
          <w:p>
            <w:pPr>
              <w:pStyle w:val="9"/>
              <w:ind w:left="256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>
            <w:pPr>
              <w:pStyle w:val="9"/>
              <w:ind w:left="413" w:right="30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9"/>
              <w:ind w:left="307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10,142.93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26,549.08</w:t>
            </w:r>
          </w:p>
        </w:tc>
        <w:tc>
          <w:tcPr>
            <w:tcW w:w="594" w:type="dxa"/>
          </w:tcPr>
          <w:p>
            <w:pPr>
              <w:pStyle w:val="9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073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71</w:t>
            </w:r>
          </w:p>
        </w:tc>
        <w:tc>
          <w:tcPr>
            <w:tcW w:w="3133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BONO VACACIONAL</w:t>
            </w:r>
          </w:p>
        </w:tc>
        <w:tc>
          <w:tcPr>
            <w:tcW w:w="1325" w:type="dxa"/>
          </w:tcPr>
          <w:p>
            <w:pPr>
              <w:pStyle w:val="9"/>
              <w:ind w:right="339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46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82" w:type="dxa"/>
          </w:tcPr>
          <w:p>
            <w:pPr>
              <w:pStyle w:val="9"/>
              <w:ind w:left="256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>
            <w:pPr>
              <w:pStyle w:val="9"/>
              <w:ind w:left="413" w:right="30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9"/>
              <w:ind w:left="307" w:right="15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708.55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2,911.79</w:t>
            </w:r>
          </w:p>
        </w:tc>
        <w:tc>
          <w:tcPr>
            <w:tcW w:w="594" w:type="dxa"/>
          </w:tcPr>
          <w:p>
            <w:pPr>
              <w:pStyle w:val="9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7165" cy="227330"/>
                <wp:effectExtent l="0" t="0" r="0" b="0"/>
                <wp:wrapNone/>
                <wp:docPr id="25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84"/>
                              <w:gridCol w:w="1042"/>
                              <w:gridCol w:w="1264"/>
                              <w:gridCol w:w="962"/>
                              <w:gridCol w:w="1053"/>
                              <w:gridCol w:w="1079"/>
                              <w:gridCol w:w="1095"/>
                              <w:gridCol w:w="1055"/>
                              <w:gridCol w:w="1250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8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10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795,915.00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4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795,915.00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3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35,376.30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35,376.30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95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249,189.38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465,981.01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8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2,517,986.00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622,900.00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3,140,886.00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78,784.12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0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200,642.83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200,642.83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95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728,809.95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1,371,482.94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52" o:spid="_x0000_s1026" o:spt="202" type="#_x0000_t202" style="position:absolute;left:0pt;margin-left:260.55pt;margin-top:-1pt;height:17.9pt;width:513.95pt;mso-position-horizontal-relative:page;z-index:251676672;mso-width-relative:page;mso-height-relative:page;" filled="f" stroked="f" coordsize="21600,21600" o:gfxdata="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GNGrufZAAAACgEAAA8AAAAAAAAAAQAgAAAAIgAAAGRycy9kb3ducmV2LnhtbFBLAQIUABQAAAAI&#10;AIdO4kC6v415swEAAHo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84"/>
                        <w:gridCol w:w="1042"/>
                        <w:gridCol w:w="1264"/>
                        <w:gridCol w:w="962"/>
                        <w:gridCol w:w="1053"/>
                        <w:gridCol w:w="1079"/>
                        <w:gridCol w:w="1095"/>
                        <w:gridCol w:w="1055"/>
                        <w:gridCol w:w="1250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84" w:type="dxa"/>
                          </w:tcPr>
                          <w:p>
                            <w:pPr>
                              <w:pStyle w:val="9"/>
                              <w:spacing w:before="0"/>
                              <w:ind w:left="10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795,915.00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9"/>
                              <w:spacing w:before="0"/>
                              <w:ind w:left="34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795,915.00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9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243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35,376.30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35,376.30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9"/>
                              <w:spacing w:before="0"/>
                              <w:ind w:left="295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249,189.38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9"/>
                              <w:spacing w:before="30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465,981.01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84" w:type="dxa"/>
                          </w:tcPr>
                          <w:p>
                            <w:pPr>
                              <w:pStyle w:val="9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2,517,986.00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32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622,900.00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9"/>
                              <w:spacing w:before="32"/>
                              <w:ind w:left="26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3,140,886.00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9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78,784.12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32"/>
                              <w:ind w:left="240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200,642.83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2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200,642.83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9"/>
                              <w:spacing w:before="32"/>
                              <w:ind w:left="295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728,809.95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1,371,482.94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3093"/>
        <w:gridCol w:w="1310"/>
        <w:gridCol w:w="1059"/>
        <w:gridCol w:w="1265"/>
        <w:gridCol w:w="962"/>
        <w:gridCol w:w="1080"/>
        <w:gridCol w:w="1080"/>
        <w:gridCol w:w="1069"/>
        <w:gridCol w:w="1095"/>
        <w:gridCol w:w="1210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</w:tc>
        <w:tc>
          <w:tcPr>
            <w:tcW w:w="1310" w:type="dxa"/>
          </w:tcPr>
          <w:p>
            <w:pPr>
              <w:pStyle w:val="9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570,168.00</w:t>
            </w:r>
          </w:p>
        </w:tc>
        <w:tc>
          <w:tcPr>
            <w:tcW w:w="1059" w:type="dxa"/>
          </w:tcPr>
          <w:p>
            <w:pPr>
              <w:pStyle w:val="9"/>
              <w:spacing w:before="0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>
            <w:pPr>
              <w:pStyle w:val="9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570,168.00</w:t>
            </w:r>
          </w:p>
        </w:tc>
        <w:tc>
          <w:tcPr>
            <w:tcW w:w="962" w:type="dxa"/>
          </w:tcPr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40,506.00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40,506.00</w:t>
            </w:r>
          </w:p>
        </w:tc>
        <w:tc>
          <w:tcPr>
            <w:tcW w:w="1069" w:type="dxa"/>
          </w:tcPr>
          <w:p>
            <w:pPr>
              <w:pStyle w:val="9"/>
              <w:spacing w:before="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40,506.00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242,616.00</w:t>
            </w:r>
          </w:p>
        </w:tc>
        <w:tc>
          <w:tcPr>
            <w:tcW w:w="1210" w:type="dxa"/>
          </w:tcPr>
          <w:p>
            <w:pPr>
              <w:pStyle w:val="9"/>
              <w:spacing w:before="3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242,616.00</w:t>
            </w:r>
          </w:p>
        </w:tc>
        <w:tc>
          <w:tcPr>
            <w:tcW w:w="594" w:type="dxa"/>
          </w:tcPr>
          <w:p>
            <w:pPr>
              <w:pStyle w:val="9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013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ANTIGÜEDAD AL</w:t>
            </w:r>
          </w:p>
        </w:tc>
        <w:tc>
          <w:tcPr>
            <w:tcW w:w="1310" w:type="dxa"/>
          </w:tcPr>
          <w:p>
            <w:pPr>
              <w:pStyle w:val="9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19,020.00</w:t>
            </w:r>
          </w:p>
        </w:tc>
        <w:tc>
          <w:tcPr>
            <w:tcW w:w="1059" w:type="dxa"/>
          </w:tcPr>
          <w:p>
            <w:pPr>
              <w:pStyle w:val="9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>
            <w:pPr>
              <w:pStyle w:val="9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19,020.00</w:t>
            </w:r>
          </w:p>
        </w:tc>
        <w:tc>
          <w:tcPr>
            <w:tcW w:w="962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5,415.63</w:t>
            </w:r>
          </w:p>
        </w:tc>
        <w:tc>
          <w:tcPr>
            <w:tcW w:w="1080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5,415.63</w:t>
            </w:r>
          </w:p>
        </w:tc>
        <w:tc>
          <w:tcPr>
            <w:tcW w:w="1069" w:type="dxa"/>
          </w:tcPr>
          <w:p>
            <w:pPr>
              <w:pStyle w:val="9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5,415.63</w:t>
            </w:r>
          </w:p>
        </w:tc>
        <w:tc>
          <w:tcPr>
            <w:tcW w:w="1095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3,909.37</w:t>
            </w:r>
          </w:p>
        </w:tc>
        <w:tc>
          <w:tcPr>
            <w:tcW w:w="121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3,909.37</w:t>
            </w:r>
          </w:p>
        </w:tc>
        <w:tc>
          <w:tcPr>
            <w:tcW w:w="594" w:type="dxa"/>
          </w:tcPr>
          <w:p>
            <w:pPr>
              <w:pStyle w:val="9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015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  <w:p>
            <w:pPr>
              <w:pStyle w:val="9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31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1,127,800.00</w:t>
            </w:r>
          </w:p>
        </w:tc>
        <w:tc>
          <w:tcPr>
            <w:tcW w:w="105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1,127,800.00</w:t>
            </w:r>
          </w:p>
        </w:tc>
        <w:tc>
          <w:tcPr>
            <w:tcW w:w="96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70,000.00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70,000.00</w:t>
            </w:r>
          </w:p>
        </w:tc>
        <w:tc>
          <w:tcPr>
            <w:tcW w:w="106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70,000.00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511,850.00</w:t>
            </w:r>
          </w:p>
        </w:tc>
        <w:tc>
          <w:tcPr>
            <w:tcW w:w="1210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104" w:lineRule="exact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511,850.00</w:t>
            </w:r>
          </w:p>
        </w:tc>
        <w:tc>
          <w:tcPr>
            <w:tcW w:w="5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021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PERMANENTE</w:t>
            </w:r>
          </w:p>
          <w:p>
            <w:pPr>
              <w:pStyle w:val="9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SUPERNUMERARIO</w:t>
            </w:r>
          </w:p>
        </w:tc>
        <w:tc>
          <w:tcPr>
            <w:tcW w:w="131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147,000.00</w:t>
            </w:r>
          </w:p>
        </w:tc>
        <w:tc>
          <w:tcPr>
            <w:tcW w:w="105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147,000.00</w:t>
            </w:r>
          </w:p>
        </w:tc>
        <w:tc>
          <w:tcPr>
            <w:tcW w:w="96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12,250.00</w:t>
            </w:r>
          </w:p>
        </w:tc>
        <w:tc>
          <w:tcPr>
            <w:tcW w:w="106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12,250.00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49,000.00</w:t>
            </w:r>
          </w:p>
        </w:tc>
        <w:tc>
          <w:tcPr>
            <w:tcW w:w="5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026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CALIDAD PROFESIONAL AL</w:t>
            </w:r>
          </w:p>
        </w:tc>
        <w:tc>
          <w:tcPr>
            <w:tcW w:w="1310" w:type="dxa"/>
          </w:tcPr>
          <w:p>
            <w:pPr>
              <w:pStyle w:val="9"/>
              <w:ind w:right="284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1059" w:type="dxa"/>
          </w:tcPr>
          <w:p>
            <w:pPr>
              <w:pStyle w:val="9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962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375.00</w:t>
            </w:r>
          </w:p>
        </w:tc>
        <w:tc>
          <w:tcPr>
            <w:tcW w:w="1069" w:type="dxa"/>
          </w:tcPr>
          <w:p>
            <w:pPr>
              <w:pStyle w:val="9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375.00</w:t>
            </w:r>
          </w:p>
        </w:tc>
        <w:tc>
          <w:tcPr>
            <w:tcW w:w="1095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594" w:type="dxa"/>
          </w:tcPr>
          <w:p>
            <w:pPr>
              <w:pStyle w:val="9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027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TEMPORAL</w:t>
            </w:r>
          </w:p>
          <w:p>
            <w:pPr>
              <w:pStyle w:val="9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31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73,000.00</w:t>
            </w:r>
          </w:p>
        </w:tc>
        <w:tc>
          <w:tcPr>
            <w:tcW w:w="105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73,000.00</w:t>
            </w:r>
          </w:p>
        </w:tc>
        <w:tc>
          <w:tcPr>
            <w:tcW w:w="96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5,500.00</w:t>
            </w:r>
          </w:p>
        </w:tc>
        <w:tc>
          <w:tcPr>
            <w:tcW w:w="106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5,500.00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104" w:lineRule="exact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26,000.00</w:t>
            </w:r>
          </w:p>
        </w:tc>
        <w:tc>
          <w:tcPr>
            <w:tcW w:w="5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029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</w:t>
            </w:r>
          </w:p>
          <w:p>
            <w:pPr>
              <w:pStyle w:val="9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REMUNERACIONES DE PERSONAL</w:t>
            </w:r>
          </w:p>
        </w:tc>
        <w:tc>
          <w:tcPr>
            <w:tcW w:w="131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1,296,000.00</w:t>
            </w:r>
          </w:p>
        </w:tc>
        <w:tc>
          <w:tcPr>
            <w:tcW w:w="105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-246,000.00</w:t>
            </w:r>
          </w:p>
        </w:tc>
        <w:tc>
          <w:tcPr>
            <w:tcW w:w="126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1,050,000.00</w:t>
            </w:r>
          </w:p>
        </w:tc>
        <w:tc>
          <w:tcPr>
            <w:tcW w:w="96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93,000.00</w:t>
            </w:r>
          </w:p>
        </w:tc>
        <w:tc>
          <w:tcPr>
            <w:tcW w:w="106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93,000.00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341,380.62</w:t>
            </w:r>
          </w:p>
        </w:tc>
        <w:tc>
          <w:tcPr>
            <w:tcW w:w="1210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104" w:lineRule="exact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341,380.62</w:t>
            </w:r>
          </w:p>
        </w:tc>
        <w:tc>
          <w:tcPr>
            <w:tcW w:w="5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031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spacing w:before="8" w:line="290" w:lineRule="auto"/>
              <w:ind w:left="123" w:right="238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 JORNALES</w:t>
            </w:r>
          </w:p>
        </w:tc>
        <w:tc>
          <w:tcPr>
            <w:tcW w:w="131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321,186.00</w:t>
            </w:r>
          </w:p>
        </w:tc>
        <w:tc>
          <w:tcPr>
            <w:tcW w:w="105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26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346,186.00</w:t>
            </w:r>
          </w:p>
        </w:tc>
        <w:tc>
          <w:tcPr>
            <w:tcW w:w="96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27,271.94</w:t>
            </w:r>
          </w:p>
        </w:tc>
        <w:tc>
          <w:tcPr>
            <w:tcW w:w="106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27,271.94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26,840.38</w:t>
            </w:r>
          </w:p>
        </w:tc>
        <w:tc>
          <w:tcPr>
            <w:tcW w:w="1210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134,168.66</w:t>
            </w:r>
          </w:p>
        </w:tc>
        <w:tc>
          <w:tcPr>
            <w:tcW w:w="5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032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ANTIGÜEDAD AL</w:t>
            </w:r>
          </w:p>
        </w:tc>
        <w:tc>
          <w:tcPr>
            <w:tcW w:w="1310" w:type="dxa"/>
          </w:tcPr>
          <w:p>
            <w:pPr>
              <w:pStyle w:val="9"/>
              <w:ind w:right="284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59" w:type="dxa"/>
          </w:tcPr>
          <w:p>
            <w:pPr>
              <w:pStyle w:val="9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962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350.00</w:t>
            </w:r>
          </w:p>
        </w:tc>
        <w:tc>
          <w:tcPr>
            <w:tcW w:w="1080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270.00</w:t>
            </w:r>
          </w:p>
        </w:tc>
        <w:tc>
          <w:tcPr>
            <w:tcW w:w="1069" w:type="dxa"/>
          </w:tcPr>
          <w:p>
            <w:pPr>
              <w:pStyle w:val="9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270.00</w:t>
            </w:r>
          </w:p>
        </w:tc>
        <w:tc>
          <w:tcPr>
            <w:tcW w:w="1095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262.92</w:t>
            </w:r>
          </w:p>
        </w:tc>
        <w:tc>
          <w:tcPr>
            <w:tcW w:w="121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1,342.92</w:t>
            </w:r>
          </w:p>
        </w:tc>
        <w:tc>
          <w:tcPr>
            <w:tcW w:w="594" w:type="dxa"/>
          </w:tcPr>
          <w:p>
            <w:pPr>
              <w:pStyle w:val="9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033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POR JORNAL</w:t>
            </w:r>
          </w:p>
          <w:p>
            <w:pPr>
              <w:pStyle w:val="9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 POR</w:t>
            </w:r>
          </w:p>
        </w:tc>
        <w:tc>
          <w:tcPr>
            <w:tcW w:w="131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176,760.00</w:t>
            </w:r>
          </w:p>
        </w:tc>
        <w:tc>
          <w:tcPr>
            <w:tcW w:w="105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176,760.00</w:t>
            </w:r>
          </w:p>
        </w:tc>
        <w:tc>
          <w:tcPr>
            <w:tcW w:w="96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11,500.00</w:t>
            </w:r>
          </w:p>
        </w:tc>
        <w:tc>
          <w:tcPr>
            <w:tcW w:w="106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11,500.00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501.98</w:t>
            </w:r>
          </w:p>
        </w:tc>
        <w:tc>
          <w:tcPr>
            <w:tcW w:w="1210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104" w:lineRule="exact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70,501.98</w:t>
            </w:r>
          </w:p>
        </w:tc>
        <w:tc>
          <w:tcPr>
            <w:tcW w:w="5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071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spacing w:before="8" w:line="290" w:lineRule="auto"/>
              <w:ind w:left="123" w:right="23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JORNAL AGUINALDO</w:t>
            </w:r>
          </w:p>
        </w:tc>
        <w:tc>
          <w:tcPr>
            <w:tcW w:w="131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175,433.00</w:t>
            </w:r>
          </w:p>
        </w:tc>
        <w:tc>
          <w:tcPr>
            <w:tcW w:w="105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175,433.00</w:t>
            </w:r>
          </w:p>
        </w:tc>
        <w:tc>
          <w:tcPr>
            <w:tcW w:w="96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174.32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69,304.99</w:t>
            </w:r>
          </w:p>
        </w:tc>
        <w:tc>
          <w:tcPr>
            <w:tcW w:w="1210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122,004.22</w:t>
            </w:r>
          </w:p>
        </w:tc>
        <w:tc>
          <w:tcPr>
            <w:tcW w:w="5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072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BONIFICACIÓN ANUAL (BONO 14)</w:t>
            </w:r>
          </w:p>
        </w:tc>
        <w:tc>
          <w:tcPr>
            <w:tcW w:w="1310" w:type="dxa"/>
          </w:tcPr>
          <w:p>
            <w:pPr>
              <w:pStyle w:val="9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175,802.00</w:t>
            </w:r>
          </w:p>
        </w:tc>
        <w:tc>
          <w:tcPr>
            <w:tcW w:w="1059" w:type="dxa"/>
          </w:tcPr>
          <w:p>
            <w:pPr>
              <w:pStyle w:val="9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>
            <w:pPr>
              <w:pStyle w:val="9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175,802.00</w:t>
            </w:r>
          </w:p>
        </w:tc>
        <w:tc>
          <w:tcPr>
            <w:tcW w:w="962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29.16</w:t>
            </w:r>
          </w:p>
        </w:tc>
        <w:tc>
          <w:tcPr>
            <w:tcW w:w="1080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9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16,675.80</w:t>
            </w:r>
          </w:p>
        </w:tc>
        <w:tc>
          <w:tcPr>
            <w:tcW w:w="121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43,356.81</w:t>
            </w:r>
          </w:p>
        </w:tc>
        <w:tc>
          <w:tcPr>
            <w:tcW w:w="594" w:type="dxa"/>
          </w:tcPr>
          <w:p>
            <w:pPr>
              <w:pStyle w:val="9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073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BONO VACACIONAL</w:t>
            </w:r>
          </w:p>
        </w:tc>
        <w:tc>
          <w:tcPr>
            <w:tcW w:w="1310" w:type="dxa"/>
          </w:tcPr>
          <w:p>
            <w:pPr>
              <w:pStyle w:val="9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10,400.00</w:t>
            </w:r>
          </w:p>
        </w:tc>
        <w:tc>
          <w:tcPr>
            <w:tcW w:w="1059" w:type="dxa"/>
          </w:tcPr>
          <w:p>
            <w:pPr>
              <w:pStyle w:val="9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>
            <w:pPr>
              <w:pStyle w:val="9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10,400.00</w:t>
            </w:r>
          </w:p>
        </w:tc>
        <w:tc>
          <w:tcPr>
            <w:tcW w:w="962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9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7,563.88</w:t>
            </w:r>
          </w:p>
        </w:tc>
        <w:tc>
          <w:tcPr>
            <w:tcW w:w="121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10,350.68</w:t>
            </w:r>
          </w:p>
        </w:tc>
        <w:tc>
          <w:tcPr>
            <w:tcW w:w="594" w:type="dxa"/>
          </w:tcPr>
          <w:p>
            <w:pPr>
              <w:pStyle w:val="9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7165" cy="227330"/>
                <wp:effectExtent l="0" t="0" r="0" b="0"/>
                <wp:wrapNone/>
                <wp:docPr id="23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66"/>
                              <w:gridCol w:w="1058"/>
                              <w:gridCol w:w="1265"/>
                              <w:gridCol w:w="936"/>
                              <w:gridCol w:w="1079"/>
                              <w:gridCol w:w="1080"/>
                              <w:gridCol w:w="1055"/>
                              <w:gridCol w:w="1094"/>
                              <w:gridCol w:w="1249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6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4,100,069.00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-221,000.00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3,879,069.00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116,475.11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266,088.57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266,088.57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7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1,220,905.94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left="26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1,557,981.26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6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4,100,069.00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-221,000.00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3,879,069.00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116,475.11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266,088.57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266,088.57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7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1,220,905.94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left="26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1,557,981.26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53" o:spid="_x0000_s1026" o:spt="202" type="#_x0000_t202" style="position:absolute;left:0pt;margin-left:260.55pt;margin-top:-1pt;height:17.9pt;width:513.95pt;mso-position-horizontal-relative:page;z-index:251675648;mso-width-relative:page;mso-height-relative:page;" filled="f" stroked="f" coordsize="21600,21600" o:gfxdata="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GNGrufZAAAACgEAAA8AAAAAAAAAAQAgAAAAIgAAAGRycy9kb3ducmV2LnhtbFBLAQIUABQAAAAI&#10;AIdO4kB6uKfNswEAAHo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66"/>
                        <w:gridCol w:w="1058"/>
                        <w:gridCol w:w="1265"/>
                        <w:gridCol w:w="936"/>
                        <w:gridCol w:w="1079"/>
                        <w:gridCol w:w="1080"/>
                        <w:gridCol w:w="1055"/>
                        <w:gridCol w:w="1094"/>
                        <w:gridCol w:w="1249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66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4,100,069.00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9"/>
                              <w:spacing w:before="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-221,000.00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3,879,069.00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9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116,475.11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266,088.57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9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266,088.57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27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1,220,905.94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>
                            <w:pPr>
                              <w:pStyle w:val="9"/>
                              <w:spacing w:before="30"/>
                              <w:ind w:left="26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1,557,981.26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9"/>
                              <w:spacing w:before="0"/>
                              <w:ind w:right="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66" w:type="dxa"/>
                          </w:tcPr>
                          <w:p>
                            <w:pPr>
                              <w:pStyle w:val="9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4,100,069.00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9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-221,000.00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32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3,879,069.00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9"/>
                              <w:spacing w:before="32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32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116,475.11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266,088.57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9"/>
                              <w:spacing w:before="32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266,088.57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32"/>
                              <w:ind w:left="27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1,220,905.94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left="26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1,557,981.26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9"/>
                              <w:spacing w:before="32"/>
                              <w:ind w:right="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p>
      <w:pPr>
        <w:spacing w:after="0"/>
        <w:jc w:val="left"/>
        <w:rPr>
          <w:sz w:val="14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25" name="Grupo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24" name="Rectángulo 55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54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JmKyDUAAAABAEAAA8AAAAAAAAAAQAgAAAAIgAAAGRycy9kb3ducmV2Lnht&#10;bFBLAQIUABQAAAAIAIdO4kDlimIP/QEAAIsEAAAOAAAAAAAAAAEAIAAAACMBAABkcnMvZTJvRG9j&#10;LnhtbFBLBQYAAAAABgAGAFkBAACSBQAAAAA=&#10;">
                <o:lock v:ext="edit" aspectratio="f"/>
                <v:rect id="Rectángulo 55" o:spid="_x0000_s1026" o:spt="1" style="position:absolute;left:0;top:0;height:50;width:15120;" fillcolor="#000000" filled="t" stroked="f" coordsize="21600,21600" o:gfxdata="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lYb7+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94432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285" name="Rectángu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56" o:spid="_x0000_s1026" o:spt="1" style="position:absolute;left:0pt;margin-left:18pt;margin-top:29.95pt;height:2.5pt;width:756pt;mso-position-horizontal-relative:page;z-index:-251522048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zIpaedkAAAAJAQAADwAAAAAAAAABACAAAAAiAAAAZHJzL2Rvd25yZXYueG1sUEsBAhQAFAAA&#10;AAgAh07iQKytyEm1AQAAcQMAAA4AAAAAAAAAAQAgAAAAKAEAAGRycy9lMm9Eb2MueG1sUEsFBgAA&#10;AAAGAAYAWQEAAE8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1880870"/>
                <wp:effectExtent l="0" t="0" r="0" b="0"/>
                <wp:wrapNone/>
                <wp:docPr id="26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88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093"/>
                              <w:gridCol w:w="1355"/>
                              <w:gridCol w:w="1015"/>
                              <w:gridCol w:w="1266"/>
                              <w:gridCol w:w="989"/>
                              <w:gridCol w:w="1055"/>
                              <w:gridCol w:w="1082"/>
                              <w:gridCol w:w="1071"/>
                              <w:gridCol w:w="1097"/>
                              <w:gridCol w:w="1212"/>
                              <w:gridCol w:w="58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8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COMPLEMENTOS ESPECÍFICOS AL PERSONAL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97" w:line="104" w:lineRule="exact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PERMANENTE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SUPERNUMERARIO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2,500.00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</w:tcPr>
                                <w:p>
                                  <w:pPr>
                                    <w:pStyle w:val="9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COMPLEMENTOS ESPECÍFICOS AL PERSONAL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</w:tcPr>
                                <w:p>
                                  <w:pPr>
                                    <w:pStyle w:val="9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42,500.00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>
                                  <w:pPr>
                                    <w:pStyle w:val="9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>
                                  <w:pPr>
                                    <w:pStyle w:val="9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42,500.00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9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9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9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3,250.00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9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3,250.00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TEMPORAL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OTRAS REMUNERACIONES DE PERSONAL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1,194,000.00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73,000.00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1,267,000.00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99,500.00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99,500.00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487,048.39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487,048.39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</w:tcPr>
                                <w:p>
                                  <w:pPr>
                                    <w:pStyle w:val="9"/>
                                    <w:spacing w:before="8" w:line="290" w:lineRule="auto"/>
                                    <w:ind w:left="123" w:right="238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TEMPORAL JORNALES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808,995.00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808,995.00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66,375.65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66,375.65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16,436.31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288,580.81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</w:tcPr>
                                <w:p>
                                  <w:pPr>
                                    <w:pStyle w:val="9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 POR ANTIGÜEDAD AL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</w:tcPr>
                                <w:p>
                                  <w:pPr>
                                    <w:pStyle w:val="9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1,200.00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>
                                  <w:pPr>
                                    <w:pStyle w:val="9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>
                                  <w:pPr>
                                    <w:pStyle w:val="9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1,200.00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9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9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1,750.00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9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450.00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9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450.00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-1,743.54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56.46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POR JORNAL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COMPLEMENTOS ESPECÍFICOS AL PERSONAL POR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434,220.00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434,220.00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26,680.00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26,680.00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9,007.23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181,477.23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</w:tcPr>
                                <w:p>
                                  <w:pPr>
                                    <w:pStyle w:val="9"/>
                                    <w:spacing w:before="8" w:line="290" w:lineRule="auto"/>
                                    <w:ind w:left="123" w:right="232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JORNAL AGUINALDO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92,479.00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92,479.00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494.78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1,288.72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92,479.00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BONIFICACIÓN ANUAL (BONO 14)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</w:tcPr>
                                <w:p>
                                  <w:pPr>
                                    <w:pStyle w:val="9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93,409.00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>
                                  <w:pPr>
                                    <w:pStyle w:val="9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>
                                  <w:pPr>
                                    <w:pStyle w:val="9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93,409.00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9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9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145.80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9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9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1,666.51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48,703.08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BONO VACACIONAL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</w:tcPr>
                                <w:p>
                                  <w:pPr>
                                    <w:pStyle w:val="9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6,200.00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>
                                  <w:pPr>
                                    <w:pStyle w:val="9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>
                                  <w:pPr>
                                    <w:pStyle w:val="9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6,200.00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9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9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9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9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111.90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96" w:lineRule="exact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6,200.00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57" o:spid="_x0000_s1026" o:spt="202" type="#_x0000_t202" style="position:absolute;left:0pt;margin-left:18pt;margin-top:31.2pt;height:148.1pt;width:756pt;mso-position-horizontal-relative:page;z-index:251677696;mso-width-relative:page;mso-height-relative:page;" filled="f" stroked="f" coordsize="21600,21600" o:gfxdata="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PC1Vu3YAAAACgEAAA8AAAAAAAAAAQAgAAAAIgAAAGRycy9kb3ducmV2LnhtbFBLAQIUABQAAAAI&#10;AIdO4kCDad+RtAEAAHsDAAAOAAAAAAAAAAEAIAAAACc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093"/>
                        <w:gridCol w:w="1355"/>
                        <w:gridCol w:w="1015"/>
                        <w:gridCol w:w="1266"/>
                        <w:gridCol w:w="989"/>
                        <w:gridCol w:w="1055"/>
                        <w:gridCol w:w="1082"/>
                        <w:gridCol w:w="1071"/>
                        <w:gridCol w:w="1097"/>
                        <w:gridCol w:w="1212"/>
                        <w:gridCol w:w="58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015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8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COMPLEMENTOS ESPECÍFICOS AL PERSONAL</w:t>
                            </w:r>
                          </w:p>
                        </w:tc>
                        <w:tc>
                          <w:tcPr>
                            <w:tcW w:w="135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97" w:line="104" w:lineRule="exact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</w:tcPr>
                          <w:p>
                            <w:pPr>
                              <w:pStyle w:val="9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PERMANENTE</w:t>
                            </w:r>
                          </w:p>
                          <w:p>
                            <w:pPr>
                              <w:pStyle w:val="9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SUPERNUMERARIO</w:t>
                            </w:r>
                          </w:p>
                        </w:tc>
                        <w:tc>
                          <w:tcPr>
                            <w:tcW w:w="135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2,500.00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</w:tcPr>
                          <w:p>
                            <w:pPr>
                              <w:pStyle w:val="9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COMPLEMENTOS ESPECÍFICOS AL PERSONAL</w:t>
                            </w:r>
                          </w:p>
                        </w:tc>
                        <w:tc>
                          <w:tcPr>
                            <w:tcW w:w="1355" w:type="dxa"/>
                          </w:tcPr>
                          <w:p>
                            <w:pPr>
                              <w:pStyle w:val="9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42,500.00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>
                            <w:pPr>
                              <w:pStyle w:val="9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>
                            <w:pPr>
                              <w:pStyle w:val="9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42,500.00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9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9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9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3,250.00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9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3,250.00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</w:tcPr>
                          <w:p>
                            <w:pPr>
                              <w:pStyle w:val="9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TEMPORAL</w:t>
                            </w:r>
                          </w:p>
                          <w:p>
                            <w:pPr>
                              <w:pStyle w:val="9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OTRAS REMUNERACIONES DE PERSONAL</w:t>
                            </w:r>
                          </w:p>
                        </w:tc>
                        <w:tc>
                          <w:tcPr>
                            <w:tcW w:w="135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1,194,000.00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73,000.00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1,267,000.00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99,500.00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99,500.00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487,048.39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487,048.39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</w:tcPr>
                          <w:p>
                            <w:pPr>
                              <w:pStyle w:val="9"/>
                              <w:spacing w:before="8" w:line="290" w:lineRule="auto"/>
                              <w:ind w:left="123" w:right="238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TEMPORAL JORNALES</w:t>
                            </w:r>
                          </w:p>
                        </w:tc>
                        <w:tc>
                          <w:tcPr>
                            <w:tcW w:w="135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808,995.00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808,995.00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66,375.65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66,375.65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16,436.31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288,580.81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</w:tcPr>
                          <w:p>
                            <w:pPr>
                              <w:pStyle w:val="9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 POR ANTIGÜEDAD AL</w:t>
                            </w:r>
                          </w:p>
                        </w:tc>
                        <w:tc>
                          <w:tcPr>
                            <w:tcW w:w="1355" w:type="dxa"/>
                          </w:tcPr>
                          <w:p>
                            <w:pPr>
                              <w:pStyle w:val="9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1,200.00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>
                            <w:pPr>
                              <w:pStyle w:val="9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>
                            <w:pPr>
                              <w:pStyle w:val="9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1,200.00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9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9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1,750.00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9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450.00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9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450.00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-1,743.54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56.46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</w:tcPr>
                          <w:p>
                            <w:pPr>
                              <w:pStyle w:val="9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POR JORNAL</w:t>
                            </w:r>
                          </w:p>
                          <w:p>
                            <w:pPr>
                              <w:pStyle w:val="9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COMPLEMENTOS ESPECÍFICOS AL PERSONAL POR</w:t>
                            </w:r>
                          </w:p>
                        </w:tc>
                        <w:tc>
                          <w:tcPr>
                            <w:tcW w:w="135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434,220.00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434,220.00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26,680.00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26,680.00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9,007.23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181,477.23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</w:tcPr>
                          <w:p>
                            <w:pPr>
                              <w:pStyle w:val="9"/>
                              <w:spacing w:before="8" w:line="290" w:lineRule="auto"/>
                              <w:ind w:left="123" w:right="232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JORNAL AGUINALDO</w:t>
                            </w:r>
                          </w:p>
                        </w:tc>
                        <w:tc>
                          <w:tcPr>
                            <w:tcW w:w="135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92,479.00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92,479.00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494.78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1,288.72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92,479.00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BONIFICACIÓN ANUAL (BONO 14)</w:t>
                            </w:r>
                          </w:p>
                        </w:tc>
                        <w:tc>
                          <w:tcPr>
                            <w:tcW w:w="1355" w:type="dxa"/>
                          </w:tcPr>
                          <w:p>
                            <w:pPr>
                              <w:pStyle w:val="9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93,409.00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>
                            <w:pPr>
                              <w:pStyle w:val="9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>
                            <w:pPr>
                              <w:pStyle w:val="9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93,409.00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9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9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145.80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9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9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1,666.51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48,703.08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BONO VACACIONAL</w:t>
                            </w:r>
                          </w:p>
                        </w:tc>
                        <w:tc>
                          <w:tcPr>
                            <w:tcW w:w="1355" w:type="dxa"/>
                          </w:tcPr>
                          <w:p>
                            <w:pPr>
                              <w:pStyle w:val="9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6,200.00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>
                            <w:pPr>
                              <w:pStyle w:val="9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>
                            <w:pPr>
                              <w:pStyle w:val="9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6,200.00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9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9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9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9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111.90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96" w:lineRule="exact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6,200.00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rPr>
          <w:w w:val="105"/>
        </w:rPr>
        <w:t>PAGADO</w:t>
      </w:r>
    </w:p>
    <w:p>
      <w:pPr>
        <w:pStyle w:val="5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5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5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5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6" w:line="240" w:lineRule="auto"/>
        <w:rPr>
          <w:b/>
          <w:sz w:val="21"/>
        </w:rPr>
      </w:pPr>
    </w:p>
    <w:p>
      <w:pPr>
        <w:pStyle w:val="2"/>
        <w:spacing w:before="1"/>
        <w:ind w:right="11518" w:firstLine="254"/>
      </w:pP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-12065</wp:posOffset>
                </wp:positionV>
                <wp:extent cx="6527165" cy="227330"/>
                <wp:effectExtent l="0" t="0" r="0" b="0"/>
                <wp:wrapNone/>
                <wp:docPr id="27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910"/>
                              <w:gridCol w:w="1014"/>
                              <w:gridCol w:w="1264"/>
                              <w:gridCol w:w="988"/>
                              <w:gridCol w:w="1026"/>
                              <w:gridCol w:w="1079"/>
                              <w:gridCol w:w="1094"/>
                              <w:gridCol w:w="1054"/>
                              <w:gridCol w:w="1248"/>
                              <w:gridCol w:w="592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91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2,703,003.00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73,000.00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2,776,003.00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2,390.58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3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198,755.65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198,755.65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2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513,815.52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left="26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1,129,544.97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91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2,703,003.00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73,000.00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2,776,003.00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2,390.58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3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198,755.65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0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198,755.65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02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513,815.52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left="26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1,129,544.97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58" o:spid="_x0000_s1026" o:spt="202" type="#_x0000_t202" style="position:absolute;left:0pt;margin-left:260.55pt;margin-top:-0.95pt;height:17.9pt;width:513.95pt;mso-position-horizontal-relative:page;z-index:251677696;mso-width-relative:page;mso-height-relative:page;" filled="f" stroked="f" coordsize="21600,21600" o:gfxdata="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9fPIh2QAAAAoBAAAPAAAAAAAAAAEAIAAAACIAAABkcnMvZG93bnJldi54bWxQSwECFAAUAAAA&#10;CACHTuJAJHSb9bQBAAB6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910"/>
                        <w:gridCol w:w="1014"/>
                        <w:gridCol w:w="1264"/>
                        <w:gridCol w:w="988"/>
                        <w:gridCol w:w="1026"/>
                        <w:gridCol w:w="1079"/>
                        <w:gridCol w:w="1094"/>
                        <w:gridCol w:w="1054"/>
                        <w:gridCol w:w="1248"/>
                        <w:gridCol w:w="592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910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2,703,003.00</w:t>
                            </w:r>
                          </w:p>
                        </w:tc>
                        <w:tc>
                          <w:tcPr>
                            <w:tcW w:w="1014" w:type="dxa"/>
                          </w:tcPr>
                          <w:p>
                            <w:pPr>
                              <w:pStyle w:val="9"/>
                              <w:spacing w:before="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73,000.00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9"/>
                              <w:spacing w:before="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2,776,003.00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9"/>
                              <w:spacing w:before="0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>
                            <w:pPr>
                              <w:pStyle w:val="9"/>
                              <w:spacing w:before="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2,390.58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243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198,755.65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30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198,755.65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9"/>
                              <w:spacing w:before="0"/>
                              <w:ind w:left="302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513,815.52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>
                            <w:pPr>
                              <w:pStyle w:val="9"/>
                              <w:spacing w:before="30"/>
                              <w:ind w:left="26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1,129,544.97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>
                            <w:pPr>
                              <w:pStyle w:val="9"/>
                              <w:spacing w:before="0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910" w:type="dxa"/>
                          </w:tcPr>
                          <w:p>
                            <w:pPr>
                              <w:pStyle w:val="9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2,703,003.00</w:t>
                            </w:r>
                          </w:p>
                        </w:tc>
                        <w:tc>
                          <w:tcPr>
                            <w:tcW w:w="1014" w:type="dxa"/>
                          </w:tcPr>
                          <w:p>
                            <w:pPr>
                              <w:pStyle w:val="9"/>
                              <w:spacing w:before="32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73,000.00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9"/>
                              <w:spacing w:before="32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2,776,003.00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9"/>
                              <w:spacing w:before="32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>
                            <w:pPr>
                              <w:pStyle w:val="9"/>
                              <w:spacing w:before="32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2,390.58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32"/>
                              <w:ind w:left="243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198,755.65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32"/>
                              <w:ind w:left="30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198,755.65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9"/>
                              <w:spacing w:before="32"/>
                              <w:ind w:left="302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513,815.52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left="26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1,129,544.97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>
                            <w:pPr>
                              <w:pStyle w:val="9"/>
                              <w:spacing w:before="32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9"/>
        </w:rPr>
        <w:t xml:space="preserve"> </w:t>
      </w:r>
      <w:r>
        <w:rPr>
          <w:spacing w:val="-3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3093"/>
        <w:gridCol w:w="1310"/>
        <w:gridCol w:w="1098"/>
        <w:gridCol w:w="1225"/>
        <w:gridCol w:w="961"/>
        <w:gridCol w:w="1080"/>
        <w:gridCol w:w="1080"/>
        <w:gridCol w:w="1069"/>
        <w:gridCol w:w="1095"/>
        <w:gridCol w:w="1210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</w:tc>
        <w:tc>
          <w:tcPr>
            <w:tcW w:w="1310" w:type="dxa"/>
          </w:tcPr>
          <w:p>
            <w:pPr>
              <w:pStyle w:val="9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280,260.00</w:t>
            </w:r>
          </w:p>
        </w:tc>
        <w:tc>
          <w:tcPr>
            <w:tcW w:w="1098" w:type="dxa"/>
          </w:tcPr>
          <w:p>
            <w:pPr>
              <w:pStyle w:val="9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280,260.00</w:t>
            </w:r>
          </w:p>
        </w:tc>
        <w:tc>
          <w:tcPr>
            <w:tcW w:w="961" w:type="dxa"/>
          </w:tcPr>
          <w:p>
            <w:pPr>
              <w:pStyle w:val="9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19,851.00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19,851.00</w:t>
            </w:r>
          </w:p>
        </w:tc>
        <w:tc>
          <w:tcPr>
            <w:tcW w:w="1069" w:type="dxa"/>
          </w:tcPr>
          <w:p>
            <w:pPr>
              <w:pStyle w:val="9"/>
              <w:spacing w:before="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19,851.00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117,948.00</w:t>
            </w:r>
          </w:p>
        </w:tc>
        <w:tc>
          <w:tcPr>
            <w:tcW w:w="1210" w:type="dxa"/>
          </w:tcPr>
          <w:p>
            <w:pPr>
              <w:pStyle w:val="9"/>
              <w:spacing w:before="30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117,948.00</w:t>
            </w:r>
          </w:p>
        </w:tc>
        <w:tc>
          <w:tcPr>
            <w:tcW w:w="593" w:type="dxa"/>
          </w:tcPr>
          <w:p>
            <w:pPr>
              <w:pStyle w:val="9"/>
              <w:spacing w:before="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013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ANTIGÜEDAD AL</w:t>
            </w:r>
          </w:p>
        </w:tc>
        <w:tc>
          <w:tcPr>
            <w:tcW w:w="1310" w:type="dxa"/>
          </w:tcPr>
          <w:p>
            <w:pPr>
              <w:pStyle w:val="9"/>
              <w:ind w:right="284"/>
              <w:rPr>
                <w:sz w:val="10"/>
              </w:rPr>
            </w:pPr>
            <w:r>
              <w:rPr>
                <w:w w:val="105"/>
                <w:sz w:val="10"/>
              </w:rPr>
              <w:t>7,500.00</w:t>
            </w:r>
          </w:p>
        </w:tc>
        <w:tc>
          <w:tcPr>
            <w:tcW w:w="1098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7,500.00</w:t>
            </w:r>
          </w:p>
        </w:tc>
        <w:tc>
          <w:tcPr>
            <w:tcW w:w="961" w:type="dxa"/>
          </w:tcPr>
          <w:p>
            <w:pPr>
              <w:pStyle w:val="9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5,252.74</w:t>
            </w:r>
          </w:p>
        </w:tc>
        <w:tc>
          <w:tcPr>
            <w:tcW w:w="1080" w:type="dxa"/>
          </w:tcPr>
          <w:p>
            <w:pPr>
              <w:pStyle w:val="9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5,252.74</w:t>
            </w:r>
          </w:p>
        </w:tc>
        <w:tc>
          <w:tcPr>
            <w:tcW w:w="1069" w:type="dxa"/>
          </w:tcPr>
          <w:p>
            <w:pPr>
              <w:pStyle w:val="9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5,252.74</w:t>
            </w:r>
          </w:p>
        </w:tc>
        <w:tc>
          <w:tcPr>
            <w:tcW w:w="1095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-952.74</w:t>
            </w:r>
          </w:p>
        </w:tc>
        <w:tc>
          <w:tcPr>
            <w:tcW w:w="121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-952.74</w:t>
            </w:r>
          </w:p>
        </w:tc>
        <w:tc>
          <w:tcPr>
            <w:tcW w:w="593" w:type="dxa"/>
          </w:tcPr>
          <w:p>
            <w:pPr>
              <w:pStyle w:val="9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014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  <w:p>
            <w:pPr>
              <w:pStyle w:val="9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CALIDAD PROFESIONAL AL</w:t>
            </w:r>
          </w:p>
        </w:tc>
        <w:tc>
          <w:tcPr>
            <w:tcW w:w="131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84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1098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96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375.00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375.00</w:t>
            </w:r>
          </w:p>
        </w:tc>
        <w:tc>
          <w:tcPr>
            <w:tcW w:w="106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375.00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1210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104" w:lineRule="exact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59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015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  <w:p>
            <w:pPr>
              <w:pStyle w:val="9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31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491,600.00</w:t>
            </w:r>
          </w:p>
        </w:tc>
        <w:tc>
          <w:tcPr>
            <w:tcW w:w="1098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491,600.00</w:t>
            </w:r>
          </w:p>
        </w:tc>
        <w:tc>
          <w:tcPr>
            <w:tcW w:w="96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29,850.00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29,850.00</w:t>
            </w:r>
          </w:p>
        </w:tc>
        <w:tc>
          <w:tcPr>
            <w:tcW w:w="106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29,850.00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225,350.00</w:t>
            </w:r>
          </w:p>
        </w:tc>
        <w:tc>
          <w:tcPr>
            <w:tcW w:w="1210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104" w:lineRule="exact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225,350.00</w:t>
            </w:r>
          </w:p>
        </w:tc>
        <w:tc>
          <w:tcPr>
            <w:tcW w:w="59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021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PERMANENTE</w:t>
            </w:r>
          </w:p>
          <w:p>
            <w:pPr>
              <w:pStyle w:val="9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SUPERNUMERARIO</w:t>
            </w:r>
          </w:p>
        </w:tc>
        <w:tc>
          <w:tcPr>
            <w:tcW w:w="131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156,000.00</w:t>
            </w:r>
          </w:p>
        </w:tc>
        <w:tc>
          <w:tcPr>
            <w:tcW w:w="1098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156,000.00</w:t>
            </w:r>
          </w:p>
        </w:tc>
        <w:tc>
          <w:tcPr>
            <w:tcW w:w="96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13,000.00</w:t>
            </w:r>
          </w:p>
        </w:tc>
        <w:tc>
          <w:tcPr>
            <w:tcW w:w="106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13,000.00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52,000.00</w:t>
            </w:r>
          </w:p>
        </w:tc>
        <w:tc>
          <w:tcPr>
            <w:tcW w:w="59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027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310" w:type="dxa"/>
          </w:tcPr>
          <w:p>
            <w:pPr>
              <w:pStyle w:val="9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30,500.00</w:t>
            </w:r>
          </w:p>
        </w:tc>
        <w:tc>
          <w:tcPr>
            <w:tcW w:w="1098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30,500.00</w:t>
            </w:r>
          </w:p>
        </w:tc>
        <w:tc>
          <w:tcPr>
            <w:tcW w:w="961" w:type="dxa"/>
          </w:tcPr>
          <w:p>
            <w:pPr>
              <w:pStyle w:val="9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2,250.00</w:t>
            </w:r>
          </w:p>
        </w:tc>
        <w:tc>
          <w:tcPr>
            <w:tcW w:w="1069" w:type="dxa"/>
          </w:tcPr>
          <w:p>
            <w:pPr>
              <w:pStyle w:val="9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2,250.00</w:t>
            </w:r>
          </w:p>
        </w:tc>
        <w:tc>
          <w:tcPr>
            <w:tcW w:w="1095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11,000.00</w:t>
            </w:r>
          </w:p>
        </w:tc>
        <w:tc>
          <w:tcPr>
            <w:tcW w:w="593" w:type="dxa"/>
          </w:tcPr>
          <w:p>
            <w:pPr>
              <w:pStyle w:val="9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029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</w:t>
            </w:r>
          </w:p>
          <w:p>
            <w:pPr>
              <w:pStyle w:val="9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REMUNERACIONES DE PERSONAL</w:t>
            </w:r>
          </w:p>
        </w:tc>
        <w:tc>
          <w:tcPr>
            <w:tcW w:w="131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1,237,144.00</w:t>
            </w:r>
          </w:p>
        </w:tc>
        <w:tc>
          <w:tcPr>
            <w:tcW w:w="1098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-288,000.00</w:t>
            </w:r>
          </w:p>
        </w:tc>
        <w:tc>
          <w:tcPr>
            <w:tcW w:w="122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949,144.00</w:t>
            </w:r>
          </w:p>
        </w:tc>
        <w:tc>
          <w:tcPr>
            <w:tcW w:w="96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106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386,402.07</w:t>
            </w:r>
          </w:p>
        </w:tc>
        <w:tc>
          <w:tcPr>
            <w:tcW w:w="1210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104" w:lineRule="exact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386,402.07</w:t>
            </w:r>
          </w:p>
        </w:tc>
        <w:tc>
          <w:tcPr>
            <w:tcW w:w="59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031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spacing w:before="8" w:line="290" w:lineRule="auto"/>
              <w:ind w:left="123" w:right="238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 JORNALES</w:t>
            </w:r>
          </w:p>
        </w:tc>
        <w:tc>
          <w:tcPr>
            <w:tcW w:w="131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267,738.00</w:t>
            </w:r>
          </w:p>
        </w:tc>
        <w:tc>
          <w:tcPr>
            <w:tcW w:w="1098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186,490.00</w:t>
            </w:r>
          </w:p>
        </w:tc>
        <w:tc>
          <w:tcPr>
            <w:tcW w:w="122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454,228.00</w:t>
            </w:r>
          </w:p>
        </w:tc>
        <w:tc>
          <w:tcPr>
            <w:tcW w:w="96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24,579.06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42,920.07</w:t>
            </w:r>
          </w:p>
        </w:tc>
        <w:tc>
          <w:tcPr>
            <w:tcW w:w="106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42,920.07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-11,345.90</w:t>
            </w:r>
          </w:p>
        </w:tc>
        <w:tc>
          <w:tcPr>
            <w:tcW w:w="1210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149,529.79</w:t>
            </w:r>
          </w:p>
        </w:tc>
        <w:tc>
          <w:tcPr>
            <w:tcW w:w="59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032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ANTIGÜEDAD AL</w:t>
            </w:r>
          </w:p>
        </w:tc>
        <w:tc>
          <w:tcPr>
            <w:tcW w:w="1310" w:type="dxa"/>
          </w:tcPr>
          <w:p>
            <w:pPr>
              <w:pStyle w:val="9"/>
              <w:ind w:right="284"/>
              <w:rPr>
                <w:sz w:val="10"/>
              </w:rPr>
            </w:pPr>
            <w:r>
              <w:rPr>
                <w:w w:val="105"/>
                <w:sz w:val="10"/>
              </w:rPr>
              <w:t>420.00</w:t>
            </w:r>
          </w:p>
        </w:tc>
        <w:tc>
          <w:tcPr>
            <w:tcW w:w="1098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420.00</w:t>
            </w:r>
          </w:p>
        </w:tc>
        <w:tc>
          <w:tcPr>
            <w:tcW w:w="961" w:type="dxa"/>
          </w:tcPr>
          <w:p>
            <w:pPr>
              <w:pStyle w:val="9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1,050.00</w:t>
            </w:r>
          </w:p>
        </w:tc>
        <w:tc>
          <w:tcPr>
            <w:tcW w:w="1080" w:type="dxa"/>
          </w:tcPr>
          <w:p>
            <w:pPr>
              <w:pStyle w:val="9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245.00</w:t>
            </w:r>
          </w:p>
        </w:tc>
        <w:tc>
          <w:tcPr>
            <w:tcW w:w="1069" w:type="dxa"/>
          </w:tcPr>
          <w:p>
            <w:pPr>
              <w:pStyle w:val="9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245.00</w:t>
            </w:r>
          </w:p>
        </w:tc>
        <w:tc>
          <w:tcPr>
            <w:tcW w:w="1095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-1,047.74</w:t>
            </w:r>
          </w:p>
        </w:tc>
        <w:tc>
          <w:tcPr>
            <w:tcW w:w="121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-67.74</w:t>
            </w:r>
          </w:p>
        </w:tc>
        <w:tc>
          <w:tcPr>
            <w:tcW w:w="593" w:type="dxa"/>
          </w:tcPr>
          <w:p>
            <w:pPr>
              <w:pStyle w:val="9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033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POR JORNAL</w:t>
            </w:r>
          </w:p>
          <w:p>
            <w:pPr>
              <w:pStyle w:val="9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 POR</w:t>
            </w:r>
          </w:p>
        </w:tc>
        <w:tc>
          <w:tcPr>
            <w:tcW w:w="131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150,920.00</w:t>
            </w:r>
          </w:p>
        </w:tc>
        <w:tc>
          <w:tcPr>
            <w:tcW w:w="1098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104,540.00</w:t>
            </w:r>
          </w:p>
        </w:tc>
        <w:tc>
          <w:tcPr>
            <w:tcW w:w="122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255,460.00</w:t>
            </w:r>
          </w:p>
        </w:tc>
        <w:tc>
          <w:tcPr>
            <w:tcW w:w="96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14,030.96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18,080.96</w:t>
            </w:r>
          </w:p>
        </w:tc>
        <w:tc>
          <w:tcPr>
            <w:tcW w:w="106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18,080.96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963.51</w:t>
            </w:r>
          </w:p>
        </w:tc>
        <w:tc>
          <w:tcPr>
            <w:tcW w:w="1210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104" w:lineRule="exact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107,496.35</w:t>
            </w:r>
          </w:p>
        </w:tc>
        <w:tc>
          <w:tcPr>
            <w:tcW w:w="59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071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spacing w:before="8" w:line="290" w:lineRule="auto"/>
              <w:ind w:left="123" w:right="23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JORNAL AGUINALDO</w:t>
            </w:r>
          </w:p>
        </w:tc>
        <w:tc>
          <w:tcPr>
            <w:tcW w:w="131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100,798.00</w:t>
            </w:r>
          </w:p>
        </w:tc>
        <w:tc>
          <w:tcPr>
            <w:tcW w:w="1098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100,798.00</w:t>
            </w:r>
          </w:p>
        </w:tc>
        <w:tc>
          <w:tcPr>
            <w:tcW w:w="96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2,890.29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4,617.98</w:t>
            </w:r>
          </w:p>
        </w:tc>
        <w:tc>
          <w:tcPr>
            <w:tcW w:w="1210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68,832.04</w:t>
            </w:r>
          </w:p>
        </w:tc>
        <w:tc>
          <w:tcPr>
            <w:tcW w:w="59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072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BONIFICACIÓN ANUAL (BONO 14)</w:t>
            </w:r>
          </w:p>
        </w:tc>
        <w:tc>
          <w:tcPr>
            <w:tcW w:w="1310" w:type="dxa"/>
          </w:tcPr>
          <w:p>
            <w:pPr>
              <w:pStyle w:val="9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101,106.00</w:t>
            </w:r>
          </w:p>
        </w:tc>
        <w:tc>
          <w:tcPr>
            <w:tcW w:w="1098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101,106.00</w:t>
            </w:r>
          </w:p>
        </w:tc>
        <w:tc>
          <w:tcPr>
            <w:tcW w:w="961" w:type="dxa"/>
          </w:tcPr>
          <w:p>
            <w:pPr>
              <w:pStyle w:val="9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2,744.50</w:t>
            </w:r>
          </w:p>
        </w:tc>
        <w:tc>
          <w:tcPr>
            <w:tcW w:w="1080" w:type="dxa"/>
          </w:tcPr>
          <w:p>
            <w:pPr>
              <w:pStyle w:val="9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9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-16,846.62</w:t>
            </w:r>
          </w:p>
        </w:tc>
        <w:tc>
          <w:tcPr>
            <w:tcW w:w="121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17,081.85</w:t>
            </w:r>
          </w:p>
        </w:tc>
        <w:tc>
          <w:tcPr>
            <w:tcW w:w="593" w:type="dxa"/>
          </w:tcPr>
          <w:p>
            <w:pPr>
              <w:pStyle w:val="9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073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BONO VACACIONAL</w:t>
            </w:r>
          </w:p>
        </w:tc>
        <w:tc>
          <w:tcPr>
            <w:tcW w:w="1310" w:type="dxa"/>
          </w:tcPr>
          <w:p>
            <w:pPr>
              <w:pStyle w:val="9"/>
              <w:ind w:right="284"/>
              <w:rPr>
                <w:sz w:val="10"/>
              </w:rPr>
            </w:pPr>
            <w:r>
              <w:rPr>
                <w:w w:val="105"/>
                <w:sz w:val="10"/>
              </w:rPr>
              <w:t>5,400.00</w:t>
            </w:r>
          </w:p>
        </w:tc>
        <w:tc>
          <w:tcPr>
            <w:tcW w:w="1098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5,400.00</w:t>
            </w:r>
          </w:p>
        </w:tc>
        <w:tc>
          <w:tcPr>
            <w:tcW w:w="961" w:type="dxa"/>
          </w:tcPr>
          <w:p>
            <w:pPr>
              <w:pStyle w:val="9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183.02</w:t>
            </w:r>
          </w:p>
        </w:tc>
        <w:tc>
          <w:tcPr>
            <w:tcW w:w="1080" w:type="dxa"/>
          </w:tcPr>
          <w:p>
            <w:pPr>
              <w:pStyle w:val="9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9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1,333.20</w:t>
            </w:r>
          </w:p>
        </w:tc>
        <w:tc>
          <w:tcPr>
            <w:tcW w:w="121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4,899.17</w:t>
            </w:r>
          </w:p>
        </w:tc>
        <w:tc>
          <w:tcPr>
            <w:tcW w:w="593" w:type="dxa"/>
          </w:tcPr>
          <w:p>
            <w:pPr>
              <w:pStyle w:val="9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7165" cy="93345"/>
                <wp:effectExtent l="0" t="0" r="0" b="0"/>
                <wp:wrapNone/>
                <wp:docPr id="28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937"/>
                              <w:gridCol w:w="989"/>
                              <w:gridCol w:w="1265"/>
                              <w:gridCol w:w="936"/>
                              <w:gridCol w:w="1079"/>
                              <w:gridCol w:w="1080"/>
                              <w:gridCol w:w="1095"/>
                              <w:gridCol w:w="1055"/>
                              <w:gridCol w:w="1249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93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2,833,886.00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3,030.00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2,836,916.00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100,806.57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206,824.77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206,824.77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1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707,921.76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2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1,141,018.79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59" o:spid="_x0000_s1026" o:spt="202" type="#_x0000_t202" style="position:absolute;left:0pt;margin-left:260.55pt;margin-top:-1pt;height:7.35pt;width:513.95pt;mso-position-horizontal-relative:page;z-index:251678720;mso-width-relative:page;mso-height-relative:page;" filled="f" stroked="f" coordsize="21600,21600" o:gfxdata="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W&#10;6pIl2AAAAAoBAAAPAAAAAAAAAAEAIAAAACIAAABkcnMvZG93bnJldi54bWxQSwECFAAUAAAACACH&#10;TuJAM2piErIBAAB5AwAADgAAAAAAAAABACAAAAAn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937"/>
                        <w:gridCol w:w="989"/>
                        <w:gridCol w:w="1265"/>
                        <w:gridCol w:w="936"/>
                        <w:gridCol w:w="1079"/>
                        <w:gridCol w:w="1080"/>
                        <w:gridCol w:w="1095"/>
                        <w:gridCol w:w="1055"/>
                        <w:gridCol w:w="1249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937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2,833,886.00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9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3,030.00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0"/>
                              <w:ind w:left="26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2,836,916.00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9"/>
                              <w:spacing w:before="0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30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100,806.57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206,824.77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206,824.77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9"/>
                              <w:spacing w:before="0"/>
                              <w:ind w:left="31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707,921.76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26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1,141,018.79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9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p>
      <w:pPr>
        <w:spacing w:after="0"/>
        <w:jc w:val="left"/>
        <w:rPr>
          <w:sz w:val="14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19" name="Grupo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18" name="Rectángulo 61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60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YmYrINQAAAAEAQAADwAAAAAAAAABACAAAAAiAAAAZHJzL2Rvd25yZXYu&#10;eG1sUEsBAhQAFAAAAAgAh07iQMdCar//AQAAiwQAAA4AAAAAAAAAAQAgAAAAIwEAAGRycy9lMm9E&#10;b2MueG1sUEsFBgAAAAAGAAYAWQEAAJQFAAAAAA==&#10;">
                <o:lock v:ext="edit" aspectratio="f"/>
                <v:rect id="Rectángulo 61" o:spid="_x0000_s1026" o:spt="1" style="position:absolute;left:0;top:0;height:50;width:15120;" fillcolor="#000000" filled="t" stroked="f" coordsize="21600,21600" o:gfxdata="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Z5rwe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95456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286" name="Rectá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62" o:spid="_x0000_s1026" o:spt="1" style="position:absolute;left:0pt;margin-left:18pt;margin-top:29.95pt;height:2.5pt;width:756pt;mso-position-horizontal-relative:page;z-index:-251521024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zIpaedkAAAAJAQAADwAAAAAAAAABACAAAAAiAAAAZHJzL2Rvd25yZXYueG1sUEsBAhQAFAAA&#10;AAgAh07iQJPfh8m1AQAAcQMAAA4AAAAAAAAAAQAgAAAAKAEAAGRycy9lMm9Eb2MueG1sUEsFBgAA&#10;AAAGAAYAWQEAAE8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239395"/>
                <wp:effectExtent l="0" t="0" r="0" b="0"/>
                <wp:wrapNone/>
                <wp:docPr id="29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2921"/>
                              <w:gridCol w:w="1645"/>
                              <w:gridCol w:w="936"/>
                              <w:gridCol w:w="1225"/>
                              <w:gridCol w:w="1082"/>
                              <w:gridCol w:w="1081"/>
                              <w:gridCol w:w="1081"/>
                              <w:gridCol w:w="951"/>
                              <w:gridCol w:w="1095"/>
                              <w:gridCol w:w="1212"/>
                              <w:gridCol w:w="58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8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292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8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OTRAS REMUNERACIONES DE PERSONAL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72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202,856.00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30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202,856.00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61" w:right="26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81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79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415" w:right="29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31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202,856.00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97" w:line="104" w:lineRule="exact"/>
                                    <w:ind w:left="29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202,856.00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24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1" w:type="dxa"/>
                                </w:tcPr>
                                <w:p>
                                  <w:pPr>
                                    <w:pStyle w:val="9"/>
                                    <w:spacing w:before="8" w:line="96" w:lineRule="exact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TEMPORAL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63" o:spid="_x0000_s1026" o:spt="202" type="#_x0000_t202" style="position:absolute;left:0pt;margin-left:18pt;margin-top:31.2pt;height:18.85pt;width:756pt;mso-position-horizontal-relative:page;z-index:251679744;mso-width-relative:page;mso-height-relative:page;" filled="f" stroked="f" coordsize="21600,21600" o:gfxdata="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s&#10;psCZ2QAAAAoBAAAPAAAAAAAAAAEAIAAAACIAAABkcnMvZG93bnJldi54bWxQSwECFAAUAAAACACH&#10;TuJA2n7JcbEBAAB6AwAADgAAAAAAAAABACAAAAAo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2921"/>
                        <w:gridCol w:w="1645"/>
                        <w:gridCol w:w="936"/>
                        <w:gridCol w:w="1225"/>
                        <w:gridCol w:w="1082"/>
                        <w:gridCol w:w="1081"/>
                        <w:gridCol w:w="1081"/>
                        <w:gridCol w:w="951"/>
                        <w:gridCol w:w="1095"/>
                        <w:gridCol w:w="1212"/>
                        <w:gridCol w:w="58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8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029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292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8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OTRAS REMUNERACIONES DE PERSONAL</w:t>
                            </w:r>
                          </w:p>
                        </w:tc>
                        <w:tc>
                          <w:tcPr>
                            <w:tcW w:w="164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72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202,856.00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30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202,856.00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61" w:right="26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81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79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415" w:right="29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31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202,856.00</w:t>
                            </w:r>
                          </w:p>
                        </w:tc>
                        <w:tc>
                          <w:tcPr>
                            <w:tcW w:w="121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97" w:line="104" w:lineRule="exact"/>
                              <w:ind w:left="29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202,856.00</w:t>
                            </w:r>
                          </w:p>
                        </w:tc>
                        <w:tc>
                          <w:tcPr>
                            <w:tcW w:w="58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24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921" w:type="dxa"/>
                          </w:tcPr>
                          <w:p>
                            <w:pPr>
                              <w:pStyle w:val="9"/>
                              <w:spacing w:before="8" w:line="96" w:lineRule="exact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TEMPORAL</w:t>
                            </w:r>
                          </w:p>
                        </w:tc>
                        <w:tc>
                          <w:tcPr>
                            <w:tcW w:w="1645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951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85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rPr>
          <w:w w:val="105"/>
        </w:rPr>
        <w:t>PAGADO</w:t>
      </w:r>
    </w:p>
    <w:p>
      <w:pPr>
        <w:pStyle w:val="5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5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5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5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4" w:after="1" w:line="240" w:lineRule="auto"/>
        <w:rPr>
          <w:b/>
          <w:sz w:val="23"/>
        </w:rPr>
      </w:pP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483"/>
        <w:gridCol w:w="899"/>
        <w:gridCol w:w="1054"/>
        <w:gridCol w:w="1129"/>
        <w:gridCol w:w="1059"/>
        <w:gridCol w:w="1081"/>
        <w:gridCol w:w="1081"/>
        <w:gridCol w:w="1069"/>
        <w:gridCol w:w="1096"/>
        <w:gridCol w:w="1277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 w:hRule="atLeast"/>
        </w:trPr>
        <w:tc>
          <w:tcPr>
            <w:tcW w:w="5448" w:type="dxa"/>
            <w:gridSpan w:val="5"/>
          </w:tcPr>
          <w:p>
            <w:pPr>
              <w:pStyle w:val="9"/>
              <w:tabs>
                <w:tab w:val="left" w:pos="4707"/>
              </w:tabs>
              <w:spacing w:before="21" w:line="138" w:lineRule="exact"/>
              <w:ind w:left="2649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Fuente: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202,856.00</w:t>
            </w:r>
          </w:p>
        </w:tc>
        <w:tc>
          <w:tcPr>
            <w:tcW w:w="1054" w:type="dxa"/>
          </w:tcPr>
          <w:p>
            <w:pPr>
              <w:pStyle w:val="9"/>
              <w:spacing w:before="0"/>
              <w:ind w:right="2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9" w:type="dxa"/>
          </w:tcPr>
          <w:p>
            <w:pPr>
              <w:pStyle w:val="9"/>
              <w:spacing w:before="0"/>
              <w:ind w:right="288"/>
              <w:rPr>
                <w:sz w:val="10"/>
              </w:rPr>
            </w:pPr>
            <w:r>
              <w:rPr>
                <w:w w:val="105"/>
                <w:sz w:val="10"/>
              </w:rPr>
              <w:t>202,856.00</w:t>
            </w:r>
          </w:p>
        </w:tc>
        <w:tc>
          <w:tcPr>
            <w:tcW w:w="1059" w:type="dxa"/>
          </w:tcPr>
          <w:p>
            <w:pPr>
              <w:pStyle w:val="9"/>
              <w:spacing w:before="0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26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26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9"/>
              <w:spacing w:before="0"/>
              <w:ind w:right="2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right="244"/>
              <w:rPr>
                <w:sz w:val="10"/>
              </w:rPr>
            </w:pPr>
            <w:r>
              <w:rPr>
                <w:w w:val="105"/>
                <w:sz w:val="10"/>
              </w:rPr>
              <w:t>202,856.00</w:t>
            </w:r>
          </w:p>
        </w:tc>
        <w:tc>
          <w:tcPr>
            <w:tcW w:w="1277" w:type="dxa"/>
          </w:tcPr>
          <w:p>
            <w:pPr>
              <w:pStyle w:val="9"/>
              <w:spacing w:before="3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202,856.00</w:t>
            </w:r>
          </w:p>
        </w:tc>
        <w:tc>
          <w:tcPr>
            <w:tcW w:w="594" w:type="dxa"/>
          </w:tcPr>
          <w:p>
            <w:pPr>
              <w:pStyle w:val="9"/>
              <w:spacing w:before="0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5448" w:type="dxa"/>
            <w:gridSpan w:val="5"/>
          </w:tcPr>
          <w:p>
            <w:pPr>
              <w:pStyle w:val="9"/>
              <w:tabs>
                <w:tab w:val="left" w:pos="4628"/>
              </w:tabs>
              <w:spacing w:before="53" w:line="142" w:lineRule="exact"/>
              <w:ind w:left="2395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Geografico: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3,036,742.00</w:t>
            </w:r>
          </w:p>
        </w:tc>
        <w:tc>
          <w:tcPr>
            <w:tcW w:w="1054" w:type="dxa"/>
          </w:tcPr>
          <w:p>
            <w:pPr>
              <w:pStyle w:val="9"/>
              <w:spacing w:before="32"/>
              <w:ind w:right="238"/>
              <w:rPr>
                <w:sz w:val="10"/>
              </w:rPr>
            </w:pPr>
            <w:r>
              <w:rPr>
                <w:w w:val="105"/>
                <w:sz w:val="10"/>
              </w:rPr>
              <w:t>3,030.00</w:t>
            </w:r>
          </w:p>
        </w:tc>
        <w:tc>
          <w:tcPr>
            <w:tcW w:w="1129" w:type="dxa"/>
          </w:tcPr>
          <w:p>
            <w:pPr>
              <w:pStyle w:val="9"/>
              <w:spacing w:before="32"/>
              <w:ind w:right="288"/>
              <w:rPr>
                <w:sz w:val="10"/>
              </w:rPr>
            </w:pPr>
            <w:r>
              <w:rPr>
                <w:w w:val="105"/>
                <w:sz w:val="10"/>
              </w:rPr>
              <w:t>3,039,772.00</w:t>
            </w:r>
          </w:p>
        </w:tc>
        <w:tc>
          <w:tcPr>
            <w:tcW w:w="1059" w:type="dxa"/>
          </w:tcPr>
          <w:p>
            <w:pPr>
              <w:pStyle w:val="9"/>
              <w:spacing w:before="32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32"/>
              <w:ind w:right="268"/>
              <w:rPr>
                <w:sz w:val="10"/>
              </w:rPr>
            </w:pPr>
            <w:r>
              <w:rPr>
                <w:w w:val="105"/>
                <w:sz w:val="10"/>
              </w:rPr>
              <w:t>100,806.57</w:t>
            </w:r>
          </w:p>
        </w:tc>
        <w:tc>
          <w:tcPr>
            <w:tcW w:w="1081" w:type="dxa"/>
          </w:tcPr>
          <w:p>
            <w:pPr>
              <w:pStyle w:val="9"/>
              <w:spacing w:before="32"/>
              <w:ind w:right="269"/>
              <w:rPr>
                <w:sz w:val="10"/>
              </w:rPr>
            </w:pPr>
            <w:r>
              <w:rPr>
                <w:w w:val="105"/>
                <w:sz w:val="10"/>
              </w:rPr>
              <w:t>206,824.77</w:t>
            </w:r>
          </w:p>
        </w:tc>
        <w:tc>
          <w:tcPr>
            <w:tcW w:w="1069" w:type="dxa"/>
          </w:tcPr>
          <w:p>
            <w:pPr>
              <w:pStyle w:val="9"/>
              <w:spacing w:before="32"/>
              <w:ind w:right="258"/>
              <w:rPr>
                <w:sz w:val="10"/>
              </w:rPr>
            </w:pPr>
            <w:r>
              <w:rPr>
                <w:w w:val="105"/>
                <w:sz w:val="10"/>
              </w:rPr>
              <w:t>206,824.77</w:t>
            </w:r>
          </w:p>
        </w:tc>
        <w:tc>
          <w:tcPr>
            <w:tcW w:w="1096" w:type="dxa"/>
          </w:tcPr>
          <w:p>
            <w:pPr>
              <w:pStyle w:val="9"/>
              <w:spacing w:before="32"/>
              <w:ind w:right="244"/>
              <w:rPr>
                <w:sz w:val="10"/>
              </w:rPr>
            </w:pPr>
            <w:r>
              <w:rPr>
                <w:w w:val="105"/>
                <w:sz w:val="10"/>
              </w:rPr>
              <w:t>910,777.76</w:t>
            </w:r>
          </w:p>
        </w:tc>
        <w:tc>
          <w:tcPr>
            <w:tcW w:w="1277" w:type="dxa"/>
          </w:tcPr>
          <w:p>
            <w:pPr>
              <w:pStyle w:val="9"/>
              <w:spacing w:before="62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1,343,874.79</w:t>
            </w:r>
          </w:p>
        </w:tc>
        <w:tc>
          <w:tcPr>
            <w:tcW w:w="594" w:type="dxa"/>
          </w:tcPr>
          <w:p>
            <w:pPr>
              <w:pStyle w:val="9"/>
              <w:spacing w:before="32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" w:hRule="atLeast"/>
        </w:trPr>
        <w:tc>
          <w:tcPr>
            <w:tcW w:w="5448" w:type="dxa"/>
            <w:gridSpan w:val="5"/>
          </w:tcPr>
          <w:p>
            <w:pPr>
              <w:pStyle w:val="9"/>
              <w:tabs>
                <w:tab w:val="left" w:pos="4575"/>
              </w:tabs>
              <w:spacing w:before="57" w:line="105" w:lineRule="exact"/>
              <w:ind w:left="2099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 Grupo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Gasto: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49,644,331.00</w:t>
            </w:r>
          </w:p>
        </w:tc>
        <w:tc>
          <w:tcPr>
            <w:tcW w:w="1054" w:type="dxa"/>
          </w:tcPr>
          <w:p>
            <w:pPr>
              <w:pStyle w:val="9"/>
              <w:spacing w:before="37"/>
              <w:ind w:right="239"/>
              <w:rPr>
                <w:sz w:val="10"/>
              </w:rPr>
            </w:pPr>
            <w:r>
              <w:rPr>
                <w:w w:val="105"/>
                <w:sz w:val="10"/>
              </w:rPr>
              <w:t>2,507,874.00</w:t>
            </w:r>
          </w:p>
        </w:tc>
        <w:tc>
          <w:tcPr>
            <w:tcW w:w="1129" w:type="dxa"/>
          </w:tcPr>
          <w:p>
            <w:pPr>
              <w:pStyle w:val="9"/>
              <w:spacing w:before="37"/>
              <w:ind w:right="289"/>
              <w:rPr>
                <w:sz w:val="10"/>
              </w:rPr>
            </w:pPr>
            <w:r>
              <w:rPr>
                <w:w w:val="105"/>
                <w:sz w:val="10"/>
              </w:rPr>
              <w:t>52,152,205.00</w:t>
            </w:r>
          </w:p>
        </w:tc>
        <w:tc>
          <w:tcPr>
            <w:tcW w:w="1059" w:type="dxa"/>
          </w:tcPr>
          <w:p>
            <w:pPr>
              <w:pStyle w:val="9"/>
              <w:spacing w:before="37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37"/>
              <w:ind w:right="268"/>
              <w:rPr>
                <w:sz w:val="10"/>
              </w:rPr>
            </w:pPr>
            <w:r>
              <w:rPr>
                <w:w w:val="105"/>
                <w:sz w:val="10"/>
              </w:rPr>
              <w:t>1,540,868.74</w:t>
            </w:r>
          </w:p>
        </w:tc>
        <w:tc>
          <w:tcPr>
            <w:tcW w:w="1081" w:type="dxa"/>
          </w:tcPr>
          <w:p>
            <w:pPr>
              <w:pStyle w:val="9"/>
              <w:spacing w:before="37"/>
              <w:ind w:right="269"/>
              <w:rPr>
                <w:sz w:val="10"/>
              </w:rPr>
            </w:pPr>
            <w:r>
              <w:rPr>
                <w:w w:val="105"/>
                <w:sz w:val="10"/>
              </w:rPr>
              <w:t>3,635,039.65</w:t>
            </w:r>
          </w:p>
        </w:tc>
        <w:tc>
          <w:tcPr>
            <w:tcW w:w="1069" w:type="dxa"/>
          </w:tcPr>
          <w:p>
            <w:pPr>
              <w:pStyle w:val="9"/>
              <w:spacing w:before="37"/>
              <w:ind w:right="258"/>
              <w:rPr>
                <w:sz w:val="10"/>
              </w:rPr>
            </w:pPr>
            <w:r>
              <w:rPr>
                <w:w w:val="105"/>
                <w:sz w:val="10"/>
              </w:rPr>
              <w:t>3,635,039.65</w:t>
            </w:r>
          </w:p>
        </w:tc>
        <w:tc>
          <w:tcPr>
            <w:tcW w:w="1096" w:type="dxa"/>
          </w:tcPr>
          <w:p>
            <w:pPr>
              <w:pStyle w:val="9"/>
              <w:spacing w:before="37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13,275,123.16</w:t>
            </w:r>
          </w:p>
        </w:tc>
        <w:tc>
          <w:tcPr>
            <w:tcW w:w="1277" w:type="dxa"/>
          </w:tcPr>
          <w:p>
            <w:pPr>
              <w:pStyle w:val="9"/>
              <w:spacing w:before="67" w:line="96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19,757,058.81</w:t>
            </w:r>
          </w:p>
        </w:tc>
        <w:tc>
          <w:tcPr>
            <w:tcW w:w="594" w:type="dxa"/>
          </w:tcPr>
          <w:p>
            <w:pPr>
              <w:pStyle w:val="9"/>
              <w:spacing w:before="37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5448" w:type="dxa"/>
            <w:gridSpan w:val="5"/>
          </w:tcPr>
          <w:p>
            <w:pPr>
              <w:pStyle w:val="9"/>
              <w:spacing w:before="71" w:line="141" w:lineRule="exact"/>
              <w:ind w:left="1081"/>
              <w:jc w:val="left"/>
              <w:rPr>
                <w:sz w:val="14"/>
              </w:rPr>
            </w:pPr>
            <w:r>
              <w:rPr>
                <w:sz w:val="14"/>
              </w:rPr>
              <w:t>100 SERVICIOS NO PERSONALES</w:t>
            </w:r>
          </w:p>
        </w:tc>
        <w:tc>
          <w:tcPr>
            <w:tcW w:w="1054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  <w:tc>
          <w:tcPr>
            <w:tcW w:w="1129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  <w:tc>
          <w:tcPr>
            <w:tcW w:w="1059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  <w:tc>
          <w:tcPr>
            <w:tcW w:w="1081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  <w:tc>
          <w:tcPr>
            <w:tcW w:w="1081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  <w:tc>
          <w:tcPr>
            <w:tcW w:w="1069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  <w:tc>
          <w:tcPr>
            <w:tcW w:w="1277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  <w:tc>
          <w:tcPr>
            <w:tcW w:w="594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305" w:type="dxa"/>
          </w:tcPr>
          <w:p>
            <w:pPr>
              <w:pStyle w:val="9"/>
              <w:spacing w:before="23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>
            <w:pPr>
              <w:pStyle w:val="9"/>
              <w:spacing w:before="23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spacing w:before="23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>
            <w:pPr>
              <w:pStyle w:val="9"/>
              <w:spacing w:before="23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 ELÉCTRICA</w:t>
            </w:r>
          </w:p>
        </w:tc>
        <w:tc>
          <w:tcPr>
            <w:tcW w:w="899" w:type="dxa"/>
          </w:tcPr>
          <w:p>
            <w:pPr>
              <w:pStyle w:val="9"/>
              <w:spacing w:before="23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>
            <w:pPr>
              <w:pStyle w:val="9"/>
              <w:spacing w:before="23"/>
              <w:ind w:right="2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9" w:type="dxa"/>
          </w:tcPr>
          <w:p>
            <w:pPr>
              <w:pStyle w:val="9"/>
              <w:spacing w:before="23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9" w:type="dxa"/>
          </w:tcPr>
          <w:p>
            <w:pPr>
              <w:pStyle w:val="9"/>
              <w:spacing w:before="23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23"/>
              <w:ind w:right="26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23"/>
              <w:ind w:right="26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9"/>
              <w:spacing w:before="23"/>
              <w:ind w:right="2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23"/>
              <w:ind w:right="24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7" w:type="dxa"/>
          </w:tcPr>
          <w:p>
            <w:pPr>
              <w:pStyle w:val="9"/>
              <w:spacing w:before="53"/>
              <w:ind w:right="43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9"/>
              <w:spacing w:before="23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112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AGUA</w:t>
            </w:r>
          </w:p>
        </w:tc>
        <w:tc>
          <w:tcPr>
            <w:tcW w:w="899" w:type="dxa"/>
          </w:tcPr>
          <w:p>
            <w:pPr>
              <w:pStyle w:val="9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>
            <w:pPr>
              <w:pStyle w:val="9"/>
              <w:ind w:right="2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9" w:type="dxa"/>
          </w:tcPr>
          <w:p>
            <w:pPr>
              <w:pStyle w:val="9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9" w:type="dxa"/>
          </w:tcPr>
          <w:p>
            <w:pPr>
              <w:pStyle w:val="9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26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26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9"/>
              <w:ind w:right="2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24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7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9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899" w:type="dxa"/>
          </w:tcPr>
          <w:p>
            <w:pPr>
              <w:pStyle w:val="9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>
            <w:pPr>
              <w:pStyle w:val="9"/>
              <w:ind w:right="2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9" w:type="dxa"/>
          </w:tcPr>
          <w:p>
            <w:pPr>
              <w:pStyle w:val="9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9" w:type="dxa"/>
          </w:tcPr>
          <w:p>
            <w:pPr>
              <w:pStyle w:val="9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26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26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9"/>
              <w:ind w:right="2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24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7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9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121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DIVULGACIÓN E INFORMACIÓN</w:t>
            </w:r>
          </w:p>
        </w:tc>
        <w:tc>
          <w:tcPr>
            <w:tcW w:w="899" w:type="dxa"/>
          </w:tcPr>
          <w:p>
            <w:pPr>
              <w:pStyle w:val="9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>
            <w:pPr>
              <w:pStyle w:val="9"/>
              <w:ind w:right="2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9" w:type="dxa"/>
          </w:tcPr>
          <w:p>
            <w:pPr>
              <w:pStyle w:val="9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9" w:type="dxa"/>
          </w:tcPr>
          <w:p>
            <w:pPr>
              <w:pStyle w:val="9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267"/>
              <w:rPr>
                <w:sz w:val="10"/>
              </w:rPr>
            </w:pPr>
            <w:r>
              <w:rPr>
                <w:w w:val="105"/>
                <w:sz w:val="10"/>
              </w:rPr>
              <w:t>4,080.00</w:t>
            </w:r>
          </w:p>
        </w:tc>
        <w:tc>
          <w:tcPr>
            <w:tcW w:w="1081" w:type="dxa"/>
          </w:tcPr>
          <w:p>
            <w:pPr>
              <w:pStyle w:val="9"/>
              <w:ind w:right="268"/>
              <w:rPr>
                <w:sz w:val="10"/>
              </w:rPr>
            </w:pPr>
            <w:r>
              <w:rPr>
                <w:w w:val="105"/>
                <w:sz w:val="10"/>
              </w:rPr>
              <w:t>4,080.00</w:t>
            </w:r>
          </w:p>
        </w:tc>
        <w:tc>
          <w:tcPr>
            <w:tcW w:w="1069" w:type="dxa"/>
          </w:tcPr>
          <w:p>
            <w:pPr>
              <w:pStyle w:val="9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4,080.00</w:t>
            </w:r>
          </w:p>
        </w:tc>
        <w:tc>
          <w:tcPr>
            <w:tcW w:w="1096" w:type="dxa"/>
          </w:tcPr>
          <w:p>
            <w:pPr>
              <w:pStyle w:val="9"/>
              <w:ind w:right="244"/>
              <w:rPr>
                <w:sz w:val="10"/>
              </w:rPr>
            </w:pPr>
            <w:r>
              <w:rPr>
                <w:w w:val="105"/>
                <w:sz w:val="10"/>
              </w:rPr>
              <w:t>-15,310.20</w:t>
            </w:r>
          </w:p>
        </w:tc>
        <w:tc>
          <w:tcPr>
            <w:tcW w:w="1277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-15,310.20</w:t>
            </w:r>
          </w:p>
        </w:tc>
        <w:tc>
          <w:tcPr>
            <w:tcW w:w="594" w:type="dxa"/>
          </w:tcPr>
          <w:p>
            <w:pPr>
              <w:pStyle w:val="9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 EN EL INTERIOR</w:t>
            </w:r>
          </w:p>
        </w:tc>
        <w:tc>
          <w:tcPr>
            <w:tcW w:w="899" w:type="dxa"/>
          </w:tcPr>
          <w:p>
            <w:pPr>
              <w:pStyle w:val="9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>
            <w:pPr>
              <w:pStyle w:val="9"/>
              <w:ind w:right="2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9" w:type="dxa"/>
          </w:tcPr>
          <w:p>
            <w:pPr>
              <w:pStyle w:val="9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9" w:type="dxa"/>
          </w:tcPr>
          <w:p>
            <w:pPr>
              <w:pStyle w:val="9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267"/>
              <w:rPr>
                <w:sz w:val="10"/>
              </w:rPr>
            </w:pPr>
            <w:r>
              <w:rPr>
                <w:w w:val="105"/>
                <w:sz w:val="10"/>
              </w:rPr>
              <w:t>18,132.99</w:t>
            </w:r>
          </w:p>
        </w:tc>
        <w:tc>
          <w:tcPr>
            <w:tcW w:w="1081" w:type="dxa"/>
          </w:tcPr>
          <w:p>
            <w:pPr>
              <w:pStyle w:val="9"/>
              <w:ind w:right="268"/>
              <w:rPr>
                <w:sz w:val="10"/>
              </w:rPr>
            </w:pPr>
            <w:r>
              <w:rPr>
                <w:w w:val="105"/>
                <w:sz w:val="10"/>
              </w:rPr>
              <w:t>18,132.99</w:t>
            </w:r>
          </w:p>
        </w:tc>
        <w:tc>
          <w:tcPr>
            <w:tcW w:w="1069" w:type="dxa"/>
          </w:tcPr>
          <w:p>
            <w:pPr>
              <w:pStyle w:val="9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18,132.99</w:t>
            </w:r>
          </w:p>
        </w:tc>
        <w:tc>
          <w:tcPr>
            <w:tcW w:w="1096" w:type="dxa"/>
          </w:tcPr>
          <w:p>
            <w:pPr>
              <w:pStyle w:val="9"/>
              <w:ind w:right="244"/>
              <w:rPr>
                <w:sz w:val="10"/>
              </w:rPr>
            </w:pPr>
            <w:r>
              <w:rPr>
                <w:w w:val="105"/>
                <w:sz w:val="10"/>
              </w:rPr>
              <w:t>-34,461.98</w:t>
            </w:r>
          </w:p>
        </w:tc>
        <w:tc>
          <w:tcPr>
            <w:tcW w:w="1277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-34,461.98</w:t>
            </w:r>
          </w:p>
        </w:tc>
        <w:tc>
          <w:tcPr>
            <w:tcW w:w="594" w:type="dxa"/>
          </w:tcPr>
          <w:p>
            <w:pPr>
              <w:pStyle w:val="9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136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RECONOCIMIENTO DE GASTOS</w:t>
            </w:r>
          </w:p>
        </w:tc>
        <w:tc>
          <w:tcPr>
            <w:tcW w:w="899" w:type="dxa"/>
          </w:tcPr>
          <w:p>
            <w:pPr>
              <w:pStyle w:val="9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>
            <w:pPr>
              <w:pStyle w:val="9"/>
              <w:ind w:right="2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9" w:type="dxa"/>
          </w:tcPr>
          <w:p>
            <w:pPr>
              <w:pStyle w:val="9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9" w:type="dxa"/>
          </w:tcPr>
          <w:p>
            <w:pPr>
              <w:pStyle w:val="9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267"/>
              <w:rPr>
                <w:sz w:val="10"/>
              </w:rPr>
            </w:pPr>
            <w:r>
              <w:rPr>
                <w:w w:val="105"/>
                <w:sz w:val="10"/>
              </w:rPr>
              <w:t>3,366.00</w:t>
            </w:r>
          </w:p>
        </w:tc>
        <w:tc>
          <w:tcPr>
            <w:tcW w:w="1081" w:type="dxa"/>
          </w:tcPr>
          <w:p>
            <w:pPr>
              <w:pStyle w:val="9"/>
              <w:ind w:right="268"/>
              <w:rPr>
                <w:sz w:val="10"/>
              </w:rPr>
            </w:pPr>
            <w:r>
              <w:rPr>
                <w:w w:val="105"/>
                <w:sz w:val="10"/>
              </w:rPr>
              <w:t>3,366.00</w:t>
            </w:r>
          </w:p>
        </w:tc>
        <w:tc>
          <w:tcPr>
            <w:tcW w:w="1069" w:type="dxa"/>
          </w:tcPr>
          <w:p>
            <w:pPr>
              <w:pStyle w:val="9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3,366.00</w:t>
            </w:r>
          </w:p>
        </w:tc>
        <w:tc>
          <w:tcPr>
            <w:tcW w:w="1096" w:type="dxa"/>
          </w:tcPr>
          <w:p>
            <w:pPr>
              <w:pStyle w:val="9"/>
              <w:ind w:right="243"/>
              <w:rPr>
                <w:sz w:val="10"/>
              </w:rPr>
            </w:pPr>
            <w:r>
              <w:rPr>
                <w:w w:val="105"/>
                <w:sz w:val="10"/>
              </w:rPr>
              <w:t>-5,700.00</w:t>
            </w:r>
          </w:p>
        </w:tc>
        <w:tc>
          <w:tcPr>
            <w:tcW w:w="1277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-5,700.00</w:t>
            </w:r>
          </w:p>
        </w:tc>
        <w:tc>
          <w:tcPr>
            <w:tcW w:w="594" w:type="dxa"/>
          </w:tcPr>
          <w:p>
            <w:pPr>
              <w:pStyle w:val="9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ARRENDAMIENTO DE EDIFICIOS Y LOCALES</w:t>
            </w:r>
          </w:p>
        </w:tc>
        <w:tc>
          <w:tcPr>
            <w:tcW w:w="899" w:type="dxa"/>
          </w:tcPr>
          <w:p>
            <w:pPr>
              <w:pStyle w:val="9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1,074,518.00</w:t>
            </w:r>
          </w:p>
        </w:tc>
        <w:tc>
          <w:tcPr>
            <w:tcW w:w="1054" w:type="dxa"/>
          </w:tcPr>
          <w:p>
            <w:pPr>
              <w:pStyle w:val="9"/>
              <w:ind w:right="2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9" w:type="dxa"/>
          </w:tcPr>
          <w:p>
            <w:pPr>
              <w:pStyle w:val="9"/>
              <w:ind w:right="288"/>
              <w:rPr>
                <w:sz w:val="10"/>
              </w:rPr>
            </w:pPr>
            <w:r>
              <w:rPr>
                <w:w w:val="105"/>
                <w:sz w:val="10"/>
              </w:rPr>
              <w:t>1,074,518.00</w:t>
            </w:r>
          </w:p>
        </w:tc>
        <w:tc>
          <w:tcPr>
            <w:tcW w:w="1059" w:type="dxa"/>
          </w:tcPr>
          <w:p>
            <w:pPr>
              <w:pStyle w:val="9"/>
              <w:ind w:right="267"/>
              <w:rPr>
                <w:sz w:val="10"/>
              </w:rPr>
            </w:pPr>
            <w:r>
              <w:rPr>
                <w:w w:val="105"/>
                <w:sz w:val="10"/>
              </w:rPr>
              <w:t>-133,128.23</w:t>
            </w:r>
          </w:p>
        </w:tc>
        <w:tc>
          <w:tcPr>
            <w:tcW w:w="1081" w:type="dxa"/>
          </w:tcPr>
          <w:p>
            <w:pPr>
              <w:pStyle w:val="9"/>
              <w:ind w:right="268"/>
              <w:rPr>
                <w:sz w:val="10"/>
              </w:rPr>
            </w:pPr>
            <w:r>
              <w:rPr>
                <w:w w:val="105"/>
                <w:sz w:val="10"/>
              </w:rPr>
              <w:t>133,128.23</w:t>
            </w:r>
          </w:p>
        </w:tc>
        <w:tc>
          <w:tcPr>
            <w:tcW w:w="1081" w:type="dxa"/>
          </w:tcPr>
          <w:p>
            <w:pPr>
              <w:pStyle w:val="9"/>
              <w:ind w:right="269"/>
              <w:rPr>
                <w:sz w:val="10"/>
              </w:rPr>
            </w:pPr>
            <w:r>
              <w:rPr>
                <w:w w:val="105"/>
                <w:sz w:val="10"/>
              </w:rPr>
              <w:t>133,128.23</w:t>
            </w:r>
          </w:p>
        </w:tc>
        <w:tc>
          <w:tcPr>
            <w:tcW w:w="1069" w:type="dxa"/>
          </w:tcPr>
          <w:p>
            <w:pPr>
              <w:pStyle w:val="9"/>
              <w:ind w:right="258"/>
              <w:rPr>
                <w:sz w:val="10"/>
              </w:rPr>
            </w:pPr>
            <w:r>
              <w:rPr>
                <w:w w:val="105"/>
                <w:sz w:val="10"/>
              </w:rPr>
              <w:t>133,128.23</w:t>
            </w:r>
          </w:p>
        </w:tc>
        <w:tc>
          <w:tcPr>
            <w:tcW w:w="1096" w:type="dxa"/>
          </w:tcPr>
          <w:p>
            <w:pPr>
              <w:pStyle w:val="9"/>
              <w:ind w:right="244"/>
              <w:rPr>
                <w:sz w:val="10"/>
              </w:rPr>
            </w:pPr>
            <w:r>
              <w:rPr>
                <w:w w:val="105"/>
                <w:sz w:val="10"/>
              </w:rPr>
              <w:t>532,530.92</w:t>
            </w:r>
          </w:p>
        </w:tc>
        <w:tc>
          <w:tcPr>
            <w:tcW w:w="1277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532,530.92</w:t>
            </w:r>
          </w:p>
        </w:tc>
        <w:tc>
          <w:tcPr>
            <w:tcW w:w="594" w:type="dxa"/>
          </w:tcPr>
          <w:p>
            <w:pPr>
              <w:pStyle w:val="9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182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SERVICIOS MÉDICO-SANITARIOS</w:t>
            </w:r>
          </w:p>
        </w:tc>
        <w:tc>
          <w:tcPr>
            <w:tcW w:w="899" w:type="dxa"/>
          </w:tcPr>
          <w:p>
            <w:pPr>
              <w:pStyle w:val="9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>
            <w:pPr>
              <w:pStyle w:val="9"/>
              <w:ind w:right="2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9" w:type="dxa"/>
          </w:tcPr>
          <w:p>
            <w:pPr>
              <w:pStyle w:val="9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9" w:type="dxa"/>
          </w:tcPr>
          <w:p>
            <w:pPr>
              <w:pStyle w:val="9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26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26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9"/>
              <w:ind w:right="2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24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7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9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195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IMPUESTOS, DERECHOS Y TASAS</w:t>
            </w:r>
          </w:p>
        </w:tc>
        <w:tc>
          <w:tcPr>
            <w:tcW w:w="899" w:type="dxa"/>
          </w:tcPr>
          <w:p>
            <w:pPr>
              <w:pStyle w:val="9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>
            <w:pPr>
              <w:pStyle w:val="9"/>
              <w:ind w:right="2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9" w:type="dxa"/>
          </w:tcPr>
          <w:p>
            <w:pPr>
              <w:pStyle w:val="9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9" w:type="dxa"/>
          </w:tcPr>
          <w:p>
            <w:pPr>
              <w:pStyle w:val="9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266"/>
              <w:rPr>
                <w:sz w:val="10"/>
              </w:rPr>
            </w:pPr>
            <w:r>
              <w:rPr>
                <w:w w:val="105"/>
                <w:sz w:val="10"/>
              </w:rPr>
              <w:t>20.40</w:t>
            </w:r>
          </w:p>
        </w:tc>
        <w:tc>
          <w:tcPr>
            <w:tcW w:w="1081" w:type="dxa"/>
          </w:tcPr>
          <w:p>
            <w:pPr>
              <w:pStyle w:val="9"/>
              <w:ind w:right="267"/>
              <w:rPr>
                <w:sz w:val="10"/>
              </w:rPr>
            </w:pPr>
            <w:r>
              <w:rPr>
                <w:w w:val="105"/>
                <w:sz w:val="10"/>
              </w:rPr>
              <w:t>20.40</w:t>
            </w:r>
          </w:p>
        </w:tc>
        <w:tc>
          <w:tcPr>
            <w:tcW w:w="1069" w:type="dxa"/>
          </w:tcPr>
          <w:p>
            <w:pPr>
              <w:pStyle w:val="9"/>
              <w:ind w:right="256"/>
              <w:rPr>
                <w:sz w:val="10"/>
              </w:rPr>
            </w:pPr>
            <w:r>
              <w:rPr>
                <w:w w:val="105"/>
                <w:sz w:val="10"/>
              </w:rPr>
              <w:t>20.40</w:t>
            </w:r>
          </w:p>
        </w:tc>
        <w:tc>
          <w:tcPr>
            <w:tcW w:w="1096" w:type="dxa"/>
          </w:tcPr>
          <w:p>
            <w:pPr>
              <w:pStyle w:val="9"/>
              <w:ind w:right="243"/>
              <w:rPr>
                <w:sz w:val="10"/>
              </w:rPr>
            </w:pPr>
            <w:r>
              <w:rPr>
                <w:w w:val="105"/>
                <w:sz w:val="10"/>
              </w:rPr>
              <w:t>-107.10</w:t>
            </w:r>
          </w:p>
        </w:tc>
        <w:tc>
          <w:tcPr>
            <w:tcW w:w="1277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-107.10</w:t>
            </w:r>
          </w:p>
        </w:tc>
        <w:tc>
          <w:tcPr>
            <w:tcW w:w="594" w:type="dxa"/>
          </w:tcPr>
          <w:p>
            <w:pPr>
              <w:pStyle w:val="9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197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SERVICIOS DE VIGILANCIA</w:t>
            </w:r>
          </w:p>
        </w:tc>
        <w:tc>
          <w:tcPr>
            <w:tcW w:w="899" w:type="dxa"/>
          </w:tcPr>
          <w:p>
            <w:pPr>
              <w:pStyle w:val="9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>
            <w:pPr>
              <w:pStyle w:val="9"/>
              <w:ind w:right="2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9" w:type="dxa"/>
          </w:tcPr>
          <w:p>
            <w:pPr>
              <w:pStyle w:val="9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9" w:type="dxa"/>
          </w:tcPr>
          <w:p>
            <w:pPr>
              <w:pStyle w:val="9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26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26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9"/>
              <w:ind w:right="2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24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7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9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199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SERVICIOS</w:t>
            </w:r>
          </w:p>
        </w:tc>
        <w:tc>
          <w:tcPr>
            <w:tcW w:w="899" w:type="dxa"/>
          </w:tcPr>
          <w:p>
            <w:pPr>
              <w:pStyle w:val="9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>
            <w:pPr>
              <w:pStyle w:val="9"/>
              <w:ind w:right="238"/>
              <w:rPr>
                <w:sz w:val="10"/>
              </w:rPr>
            </w:pPr>
            <w:r>
              <w:rPr>
                <w:w w:val="105"/>
                <w:sz w:val="10"/>
              </w:rPr>
              <w:t>42,700.00</w:t>
            </w:r>
          </w:p>
        </w:tc>
        <w:tc>
          <w:tcPr>
            <w:tcW w:w="1129" w:type="dxa"/>
          </w:tcPr>
          <w:p>
            <w:pPr>
              <w:pStyle w:val="9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42,700.00</w:t>
            </w:r>
          </w:p>
        </w:tc>
        <w:tc>
          <w:tcPr>
            <w:tcW w:w="1059" w:type="dxa"/>
          </w:tcPr>
          <w:p>
            <w:pPr>
              <w:pStyle w:val="9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26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26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9"/>
              <w:ind w:right="2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243"/>
              <w:rPr>
                <w:sz w:val="10"/>
              </w:rPr>
            </w:pPr>
            <w:r>
              <w:rPr>
                <w:w w:val="105"/>
                <w:sz w:val="10"/>
              </w:rPr>
              <w:t>12,036.00</w:t>
            </w:r>
          </w:p>
        </w:tc>
        <w:tc>
          <w:tcPr>
            <w:tcW w:w="1277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12,036.00</w:t>
            </w:r>
          </w:p>
        </w:tc>
        <w:tc>
          <w:tcPr>
            <w:tcW w:w="594" w:type="dxa"/>
          </w:tcPr>
          <w:p>
            <w:pPr>
              <w:pStyle w:val="9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pStyle w:val="2"/>
        <w:spacing w:before="0" w:after="29"/>
        <w:ind w:left="3001"/>
      </w:pP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7165" cy="93345"/>
                <wp:effectExtent l="0" t="0" r="0" b="0"/>
                <wp:wrapNone/>
                <wp:docPr id="30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910"/>
                              <w:gridCol w:w="1014"/>
                              <w:gridCol w:w="1101"/>
                              <w:gridCol w:w="1097"/>
                              <w:gridCol w:w="1080"/>
                              <w:gridCol w:w="1080"/>
                              <w:gridCol w:w="1095"/>
                              <w:gridCol w:w="1095"/>
                              <w:gridCol w:w="1210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91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1,074,518.00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42,700.00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1,117,218.00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-133,128.23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158,727.62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158,727.62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158,727.62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488,987.64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488,987.64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64" o:spid="_x0000_s1026" o:spt="202" type="#_x0000_t202" style="position:absolute;left:0pt;margin-left:260.55pt;margin-top:-1pt;height:7.35pt;width:513.95pt;mso-position-horizontal-relative:page;z-index:251680768;mso-width-relative:page;mso-height-relative:page;" filled="f" stroked="f" coordsize="21600,21600" o:gfxdata="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W&#10;6pIl2AAAAAoBAAAPAAAAAAAAAAEAIAAAACIAAABkcnMvZG93bnJldi54bWxQSwECFAAUAAAACACH&#10;TuJAqP79KbIBAAB5AwAADgAAAAAAAAABACAAAAAn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910"/>
                        <w:gridCol w:w="1014"/>
                        <w:gridCol w:w="1101"/>
                        <w:gridCol w:w="1097"/>
                        <w:gridCol w:w="1080"/>
                        <w:gridCol w:w="1080"/>
                        <w:gridCol w:w="1095"/>
                        <w:gridCol w:w="1095"/>
                        <w:gridCol w:w="1210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910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1,074,518.00</w:t>
                            </w:r>
                          </w:p>
                        </w:tc>
                        <w:tc>
                          <w:tcPr>
                            <w:tcW w:w="1014" w:type="dxa"/>
                          </w:tcPr>
                          <w:p>
                            <w:pPr>
                              <w:pStyle w:val="9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42,700.00</w:t>
                            </w:r>
                          </w:p>
                        </w:tc>
                        <w:tc>
                          <w:tcPr>
                            <w:tcW w:w="1101" w:type="dxa"/>
                          </w:tcPr>
                          <w:p>
                            <w:pPr>
                              <w:pStyle w:val="9"/>
                              <w:spacing w:before="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1,117,218.00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spacing w:before="0"/>
                              <w:ind w:left="28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-133,128.23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158,727.62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158,727.62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158,727.62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32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488,987.64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488,987.64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0"/>
                              <w:ind w:right="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Total 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090"/>
        <w:gridCol w:w="1341"/>
        <w:gridCol w:w="1072"/>
        <w:gridCol w:w="1226"/>
        <w:gridCol w:w="962"/>
        <w:gridCol w:w="1081"/>
        <w:gridCol w:w="1081"/>
        <w:gridCol w:w="1070"/>
        <w:gridCol w:w="1096"/>
        <w:gridCol w:w="1119"/>
        <w:gridCol w:w="6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0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 ELÉCTRICA</w:t>
            </w:r>
          </w:p>
        </w:tc>
        <w:tc>
          <w:tcPr>
            <w:tcW w:w="1341" w:type="dxa"/>
          </w:tcPr>
          <w:p>
            <w:pPr>
              <w:pStyle w:val="9"/>
              <w:spacing w:before="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198,408.00</w:t>
            </w:r>
          </w:p>
        </w:tc>
        <w:tc>
          <w:tcPr>
            <w:tcW w:w="1072" w:type="dxa"/>
          </w:tcPr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198,408.00</w:t>
            </w:r>
          </w:p>
        </w:tc>
        <w:tc>
          <w:tcPr>
            <w:tcW w:w="962" w:type="dxa"/>
          </w:tcPr>
          <w:p>
            <w:pPr>
              <w:pStyle w:val="9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17,475.25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17,475.25</w:t>
            </w:r>
          </w:p>
        </w:tc>
        <w:tc>
          <w:tcPr>
            <w:tcW w:w="1070" w:type="dxa"/>
          </w:tcPr>
          <w:p>
            <w:pPr>
              <w:pStyle w:val="9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17,475.25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69,100.23</w:t>
            </w:r>
          </w:p>
        </w:tc>
        <w:tc>
          <w:tcPr>
            <w:tcW w:w="1119" w:type="dxa"/>
          </w:tcPr>
          <w:p>
            <w:pPr>
              <w:pStyle w:val="9"/>
              <w:spacing w:before="3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69,100.23</w:t>
            </w:r>
          </w:p>
        </w:tc>
        <w:tc>
          <w:tcPr>
            <w:tcW w:w="687" w:type="dxa"/>
          </w:tcPr>
          <w:p>
            <w:pPr>
              <w:pStyle w:val="9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0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341" w:type="dxa"/>
          </w:tcPr>
          <w:p>
            <w:pPr>
              <w:pStyle w:val="9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140,436.00</w:t>
            </w:r>
          </w:p>
        </w:tc>
        <w:tc>
          <w:tcPr>
            <w:tcW w:w="1072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140,436.00</w:t>
            </w:r>
          </w:p>
        </w:tc>
        <w:tc>
          <w:tcPr>
            <w:tcW w:w="962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6,556.00</w:t>
            </w:r>
          </w:p>
        </w:tc>
        <w:tc>
          <w:tcPr>
            <w:tcW w:w="1081" w:type="dxa"/>
          </w:tcPr>
          <w:p>
            <w:pPr>
              <w:pStyle w:val="9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6,556.00</w:t>
            </w:r>
          </w:p>
        </w:tc>
        <w:tc>
          <w:tcPr>
            <w:tcW w:w="1070" w:type="dxa"/>
          </w:tcPr>
          <w:p>
            <w:pPr>
              <w:pStyle w:val="9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6,556.00</w:t>
            </w:r>
          </w:p>
        </w:tc>
        <w:tc>
          <w:tcPr>
            <w:tcW w:w="1096" w:type="dxa"/>
          </w:tcPr>
          <w:p>
            <w:pPr>
              <w:pStyle w:val="9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5,753.22</w:t>
            </w:r>
          </w:p>
        </w:tc>
        <w:tc>
          <w:tcPr>
            <w:tcW w:w="1119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5,753.22</w:t>
            </w:r>
          </w:p>
        </w:tc>
        <w:tc>
          <w:tcPr>
            <w:tcW w:w="687" w:type="dxa"/>
          </w:tcPr>
          <w:p>
            <w:pPr>
              <w:pStyle w:val="9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115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0" w:type="dxa"/>
          </w:tcPr>
          <w:p>
            <w:pPr>
              <w:pStyle w:val="9"/>
              <w:spacing w:before="91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EXTRACCIÓN DE BASURA Y DESTRUCCIÓN DE</w:t>
            </w:r>
          </w:p>
        </w:tc>
        <w:tc>
          <w:tcPr>
            <w:tcW w:w="1341" w:type="dxa"/>
          </w:tcPr>
          <w:p>
            <w:pPr>
              <w:pStyle w:val="9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072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962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9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119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687" w:type="dxa"/>
          </w:tcPr>
          <w:p>
            <w:pPr>
              <w:pStyle w:val="9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121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0" w:type="dxa"/>
          </w:tcPr>
          <w:p>
            <w:pPr>
              <w:pStyle w:val="9"/>
              <w:spacing w:before="8" w:line="290" w:lineRule="auto"/>
              <w:ind w:left="122" w:right="135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DESECHOS SÓLIDOS DIVULGACIÓN E INFORMACIÓN</w:t>
            </w:r>
          </w:p>
        </w:tc>
        <w:tc>
          <w:tcPr>
            <w:tcW w:w="134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-8,160.00</w:t>
            </w:r>
          </w:p>
        </w:tc>
        <w:tc>
          <w:tcPr>
            <w:tcW w:w="1119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-8,160.00</w:t>
            </w:r>
          </w:p>
        </w:tc>
        <w:tc>
          <w:tcPr>
            <w:tcW w:w="687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122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0" w:type="dxa"/>
          </w:tcPr>
          <w:p>
            <w:pPr>
              <w:pStyle w:val="9"/>
              <w:spacing w:before="91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IMPRESIÓN, ENCUADERNACIÓN Y</w:t>
            </w:r>
          </w:p>
        </w:tc>
        <w:tc>
          <w:tcPr>
            <w:tcW w:w="1341" w:type="dxa"/>
          </w:tcPr>
          <w:p>
            <w:pPr>
              <w:pStyle w:val="9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072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55,000.00</w:t>
            </w:r>
          </w:p>
        </w:tc>
        <w:tc>
          <w:tcPr>
            <w:tcW w:w="1226" w:type="dxa"/>
          </w:tcPr>
          <w:p>
            <w:pPr>
              <w:pStyle w:val="9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80,000.00</w:t>
            </w:r>
          </w:p>
        </w:tc>
        <w:tc>
          <w:tcPr>
            <w:tcW w:w="962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9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17,697.89</w:t>
            </w:r>
          </w:p>
        </w:tc>
        <w:tc>
          <w:tcPr>
            <w:tcW w:w="1119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41,297.89</w:t>
            </w:r>
          </w:p>
        </w:tc>
        <w:tc>
          <w:tcPr>
            <w:tcW w:w="687" w:type="dxa"/>
          </w:tcPr>
          <w:p>
            <w:pPr>
              <w:pStyle w:val="9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0" w:type="dxa"/>
          </w:tcPr>
          <w:p>
            <w:pPr>
              <w:pStyle w:val="9"/>
              <w:spacing w:before="8" w:line="290" w:lineRule="auto"/>
              <w:ind w:left="122" w:right="163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REPRODUCCIÓN VIÁTICOS EN 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INTERIOR</w:t>
            </w:r>
          </w:p>
        </w:tc>
        <w:tc>
          <w:tcPr>
            <w:tcW w:w="134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200,000.00</w:t>
            </w:r>
          </w:p>
        </w:tc>
        <w:tc>
          <w:tcPr>
            <w:tcW w:w="107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200,000.00</w:t>
            </w:r>
          </w:p>
        </w:tc>
        <w:tc>
          <w:tcPr>
            <w:tcW w:w="96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200,000.00</w:t>
            </w:r>
          </w:p>
        </w:tc>
        <w:tc>
          <w:tcPr>
            <w:tcW w:w="1119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200,000.00</w:t>
            </w:r>
          </w:p>
        </w:tc>
        <w:tc>
          <w:tcPr>
            <w:tcW w:w="687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136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0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RECONOCIMIENTO DE GASTOS</w:t>
            </w:r>
          </w:p>
        </w:tc>
        <w:tc>
          <w:tcPr>
            <w:tcW w:w="1341" w:type="dxa"/>
          </w:tcPr>
          <w:p>
            <w:pPr>
              <w:pStyle w:val="9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72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962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9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119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687" w:type="dxa"/>
          </w:tcPr>
          <w:p>
            <w:pPr>
              <w:pStyle w:val="9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0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341" w:type="dxa"/>
          </w:tcPr>
          <w:p>
            <w:pPr>
              <w:pStyle w:val="9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135,000.00</w:t>
            </w:r>
          </w:p>
        </w:tc>
        <w:tc>
          <w:tcPr>
            <w:tcW w:w="1072" w:type="dxa"/>
          </w:tcPr>
          <w:p>
            <w:pPr>
              <w:pStyle w:val="9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-57,000.00</w:t>
            </w:r>
          </w:p>
        </w:tc>
        <w:tc>
          <w:tcPr>
            <w:tcW w:w="1226" w:type="dxa"/>
          </w:tcPr>
          <w:p>
            <w:pPr>
              <w:pStyle w:val="9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78,000.00</w:t>
            </w:r>
          </w:p>
        </w:tc>
        <w:tc>
          <w:tcPr>
            <w:tcW w:w="962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3,045.00</w:t>
            </w:r>
          </w:p>
        </w:tc>
        <w:tc>
          <w:tcPr>
            <w:tcW w:w="1081" w:type="dxa"/>
          </w:tcPr>
          <w:p>
            <w:pPr>
              <w:pStyle w:val="9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3,045.00</w:t>
            </w:r>
          </w:p>
        </w:tc>
        <w:tc>
          <w:tcPr>
            <w:tcW w:w="1070" w:type="dxa"/>
          </w:tcPr>
          <w:p>
            <w:pPr>
              <w:pStyle w:val="9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44,382.50</w:t>
            </w:r>
          </w:p>
        </w:tc>
        <w:tc>
          <w:tcPr>
            <w:tcW w:w="1119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44,382.50</w:t>
            </w:r>
          </w:p>
        </w:tc>
        <w:tc>
          <w:tcPr>
            <w:tcW w:w="687" w:type="dxa"/>
          </w:tcPr>
          <w:p>
            <w:pPr>
              <w:pStyle w:val="9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3,045.0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0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341" w:type="dxa"/>
          </w:tcPr>
          <w:p>
            <w:pPr>
              <w:pStyle w:val="9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2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9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19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87" w:type="dxa"/>
          </w:tcPr>
          <w:p>
            <w:pPr>
              <w:pStyle w:val="9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153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0" w:type="dxa"/>
          </w:tcPr>
          <w:p>
            <w:pPr>
              <w:pStyle w:val="9"/>
              <w:spacing w:before="56" w:line="150" w:lineRule="atLeast"/>
              <w:ind w:left="122" w:right="53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ARRENDAMIENTO DE MÁQUINAS Y EQUIPOS DE OFICINA</w:t>
            </w:r>
          </w:p>
        </w:tc>
        <w:tc>
          <w:tcPr>
            <w:tcW w:w="1341" w:type="dxa"/>
          </w:tcPr>
          <w:p>
            <w:pPr>
              <w:pStyle w:val="9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2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9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19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87" w:type="dxa"/>
          </w:tcPr>
          <w:p>
            <w:pPr>
              <w:pStyle w:val="9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17" name="Grupo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16" name="Rectángulo 66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65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YmYrINQAAAAEAQAADwAAAAAAAAABACAAAAAiAAAAZHJzL2Rvd25yZXYueG1s&#10;UEsBAhQAFAAAAAgAh07iQCfYDhb8AQAAiwQAAA4AAAAAAAAAAQAgAAAAIwEAAGRycy9lMm9Eb2Mu&#10;eG1sUEsFBgAAAAAGAAYAWQEAAJEFAAAAAA==&#10;">
                <o:lock v:ext="edit" aspectratio="f"/>
                <v:rect id="Rectángulo 66" o:spid="_x0000_s1026" o:spt="1" style="position:absolute;left:0;top:0;height:50;width:15120;" fillcolor="#000000" filled="t" stroked="f" coordsize="21600,21600" o:gfxdata="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iqnu6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96480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287" name="Rectángu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67" o:spid="_x0000_s1026" o:spt="1" style="position:absolute;left:0pt;margin-left:18pt;margin-top:29.95pt;height:2.5pt;width:756pt;mso-position-horizontal-relative:page;z-index:-251520000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zIpaedkAAAAJAQAADwAAAAAAAAABACAAAAAiAAAAZHJzL2Rvd25yZXYueG1sUEsBAhQAFAAA&#10;AAgAh07iQBupn7C1AQAAcQMAAA4AAAAAAAAAAQAgAAAAKAEAAGRycy9lMm9Eb2MueG1sUEsFBgAA&#10;AAAGAAYAWQEAAE8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1689100"/>
                <wp:effectExtent l="0" t="0" r="0" b="0"/>
                <wp:wrapNone/>
                <wp:docPr id="31" name="Cuadro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68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070"/>
                              <w:gridCol w:w="1293"/>
                              <w:gridCol w:w="1137"/>
                              <w:gridCol w:w="1225"/>
                              <w:gridCol w:w="961"/>
                              <w:gridCol w:w="1080"/>
                              <w:gridCol w:w="1080"/>
                              <w:gridCol w:w="1068"/>
                              <w:gridCol w:w="1094"/>
                              <w:gridCol w:w="1091"/>
                              <w:gridCol w:w="701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2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8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ARRENDAMIENTO DE MÁQUINAS Y EQUIPOS DE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72,000.00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72,000.00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13,875.55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13,875.55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43,423.14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97" w:line="104" w:lineRule="exact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43,423.14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13,875.5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OFICINA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24"/>
                                    <w:ind w:left="12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DERECHOS DE BIENES INTANGIBLES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1,730,914.00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-1,453,000.00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277,914.00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165,408.74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165,408.74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9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MANTENIMIENTO Y REPARACIÓN DE MEDIOS DE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9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9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9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9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9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>
                                  <w:pPr>
                                    <w:pStyle w:val="9"/>
                                    <w:ind w:right="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TRANSPORTE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MANTENIMIENTO Y REPARACIÓN DE MEDIOS DE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90,000.00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58,784.00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148,784.00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27,125.00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27,125.00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23,150.00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-27,125.00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-27,125.00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27,125.0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TRANSPORTE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SERVICIOS MÉDICO-SANITARIOS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48,182.00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48,182.00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43,182.00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43,182.00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SERVICIOS DE CAPACITACIÓN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9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9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9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9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9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>
                                  <w:pPr>
                                    <w:pStyle w:val="9"/>
                                    <w:ind w:right="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IMPUESTOS, DERECHOS Y TASAS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9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9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9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9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9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>
                                  <w:pPr>
                                    <w:pStyle w:val="9"/>
                                    <w:ind w:right="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SERVICIOS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9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9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9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9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9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>
                                  <w:pPr>
                                    <w:pStyle w:val="9"/>
                                    <w:ind w:right="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SERVICIOS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9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66,000.00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9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9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96,000.00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9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4,450.00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4,450.00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9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78,200.00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96" w:lineRule="exact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78,200.00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>
                                  <w:pPr>
                                    <w:pStyle w:val="9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4,450.0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68" o:spid="_x0000_s1026" o:spt="202" type="#_x0000_t202" style="position:absolute;left:0pt;margin-left:18pt;margin-top:31.2pt;height:133pt;width:756pt;mso-position-horizontal-relative:page;z-index:251681792;mso-width-relative:page;mso-height-relative:page;" filled="f" stroked="f" coordsize="21600,21600" o:gfxdata="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Z&#10;NQXw2AAAAAoBAAAPAAAAAAAAAAEAIAAAACIAAABkcnMvZG93bnJldi54bWxQSwECFAAUAAAACACH&#10;TuJAuyeiCrIBAAB7AwAADgAAAAAAAAABACAAAAAn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070"/>
                        <w:gridCol w:w="1293"/>
                        <w:gridCol w:w="1137"/>
                        <w:gridCol w:w="1225"/>
                        <w:gridCol w:w="961"/>
                        <w:gridCol w:w="1080"/>
                        <w:gridCol w:w="1080"/>
                        <w:gridCol w:w="1068"/>
                        <w:gridCol w:w="1094"/>
                        <w:gridCol w:w="1091"/>
                        <w:gridCol w:w="701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2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153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8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ARRENDAMIENTO DE MÁQUINAS Y EQUIPOS DE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72,000.00</w:t>
                            </w:r>
                          </w:p>
                        </w:tc>
                        <w:tc>
                          <w:tcPr>
                            <w:tcW w:w="113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72,000.00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13,875.55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13,875.55</w:t>
                            </w:r>
                          </w:p>
                        </w:tc>
                        <w:tc>
                          <w:tcPr>
                            <w:tcW w:w="106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43,423.14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97" w:line="104" w:lineRule="exact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43,423.14</w:t>
                            </w: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13,875.5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9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OFICINA</w:t>
                            </w:r>
                          </w:p>
                          <w:p>
                            <w:pPr>
                              <w:pStyle w:val="9"/>
                              <w:spacing w:before="24"/>
                              <w:ind w:left="12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DERECHOS DE BIENES INTANGIBLES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1,730,914.00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-1,453,000.00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277,914.00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165,408.74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165,408.74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9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MANTENIMIENTO Y REPARACIÓN DE MEDIOS DE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9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9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9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9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9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>
                            <w:pPr>
                              <w:pStyle w:val="9"/>
                              <w:ind w:right="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9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TRANSPORTE</w:t>
                            </w:r>
                          </w:p>
                          <w:p>
                            <w:pPr>
                              <w:pStyle w:val="9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MANTENIMIENTO Y REPARACIÓN DE MEDIOS DE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90,000.00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58,784.00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148,784.00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27,125.00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27,125.00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23,150.00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-27,125.00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-27,125.00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27,125.0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9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TRANSPORTE</w:t>
                            </w:r>
                          </w:p>
                          <w:p>
                            <w:pPr>
                              <w:pStyle w:val="9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SERVICIOS MÉDICO-SANITARIOS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48,182.00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48,182.00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43,182.00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43,182.00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SERVICIOS DE CAPACITACIÓN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9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9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9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9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9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>
                            <w:pPr>
                              <w:pStyle w:val="9"/>
                              <w:ind w:right="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IMPUESTOS, DERECHOS Y TASAS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9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9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9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9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9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>
                            <w:pPr>
                              <w:pStyle w:val="9"/>
                              <w:ind w:right="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SERVICIOS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9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9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9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9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9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>
                            <w:pPr>
                              <w:pStyle w:val="9"/>
                              <w:ind w:right="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SERVICIOS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9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66,000.00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9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9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96,000.00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9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4,450.00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4,450.00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9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78,200.00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96" w:lineRule="exact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78,200.00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>
                            <w:pPr>
                              <w:pStyle w:val="9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4,450.0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rPr>
          <w:w w:val="105"/>
        </w:rPr>
        <w:t>PAGADO</w:t>
      </w:r>
    </w:p>
    <w:p>
      <w:pPr>
        <w:pStyle w:val="5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5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5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5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7"/>
        </w:rPr>
      </w:pPr>
    </w:p>
    <w:p>
      <w:pPr>
        <w:pStyle w:val="2"/>
        <w:spacing w:before="96" w:after="29"/>
        <w:ind w:left="3001"/>
      </w:pP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47625</wp:posOffset>
                </wp:positionV>
                <wp:extent cx="6525895" cy="93345"/>
                <wp:effectExtent l="0" t="0" r="0" b="0"/>
                <wp:wrapNone/>
                <wp:docPr id="33" name="Cuadro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589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27"/>
                              <w:gridCol w:w="1098"/>
                              <w:gridCol w:w="1266"/>
                              <w:gridCol w:w="963"/>
                              <w:gridCol w:w="1080"/>
                              <w:gridCol w:w="1081"/>
                              <w:gridCol w:w="1069"/>
                              <w:gridCol w:w="1095"/>
                              <w:gridCol w:w="1092"/>
                              <w:gridCol w:w="712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2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2,802,940.00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-1,366,216.00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1,436,724.00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25" w:right="3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72,526.80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72,526.80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47,181.25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728,862.72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29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752,462.72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48,495.5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69" o:spid="_x0000_s1026" o:spt="202" type="#_x0000_t202" style="position:absolute;left:0pt;margin-left:260.55pt;margin-top:3.75pt;height:7.35pt;width:513.85pt;mso-position-horizontal-relative:page;z-index:251682816;mso-width-relative:page;mso-height-relative:page;" filled="f" stroked="f" coordsize="21600,21600" o:gfxdata="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+&#10;+93u2AAAAAkBAAAPAAAAAAAAAAEAIAAAACIAAABkcnMvZG93bnJldi54bWxQSwECFAAUAAAACACH&#10;TuJAxzdlwrIBAAB5AwAADgAAAAAAAAABACAAAAAn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27"/>
                        <w:gridCol w:w="1098"/>
                        <w:gridCol w:w="1266"/>
                        <w:gridCol w:w="963"/>
                        <w:gridCol w:w="1080"/>
                        <w:gridCol w:w="1081"/>
                        <w:gridCol w:w="1069"/>
                        <w:gridCol w:w="1095"/>
                        <w:gridCol w:w="1092"/>
                        <w:gridCol w:w="712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27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2,802,940.00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spacing w:before="0"/>
                              <w:ind w:left="2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-1,366,216.00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>
                            <w:pPr>
                              <w:pStyle w:val="9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1,436,724.00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>
                            <w:pPr>
                              <w:pStyle w:val="9"/>
                              <w:spacing w:before="0"/>
                              <w:ind w:left="425" w:right="3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72,526.80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72,526.80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spacing w:before="0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47,181.25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31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728,862.72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29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752,462.72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>
                            <w:pPr>
                              <w:pStyle w:val="9"/>
                              <w:spacing w:before="0"/>
                              <w:ind w:left="30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48,495.5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5"/>
        </w:rPr>
        <w:t xml:space="preserve"> </w:t>
      </w:r>
      <w: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2953"/>
        <w:gridCol w:w="1451"/>
        <w:gridCol w:w="1098"/>
        <w:gridCol w:w="1089"/>
        <w:gridCol w:w="1098"/>
        <w:gridCol w:w="1080"/>
        <w:gridCol w:w="1080"/>
        <w:gridCol w:w="1068"/>
        <w:gridCol w:w="1095"/>
        <w:gridCol w:w="1210"/>
        <w:gridCol w:w="59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122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53" w:type="dxa"/>
          </w:tcPr>
          <w:p>
            <w:pPr>
              <w:pStyle w:val="9"/>
              <w:spacing w:before="13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IMPRESIÓN, ENCUADERNACIÓN Y</w:t>
            </w:r>
          </w:p>
        </w:tc>
        <w:tc>
          <w:tcPr>
            <w:tcW w:w="1451" w:type="dxa"/>
          </w:tcPr>
          <w:p>
            <w:pPr>
              <w:pStyle w:val="9"/>
              <w:spacing w:before="0"/>
              <w:ind w:right="28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9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>
            <w:pPr>
              <w:pStyle w:val="9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2,949.57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2,949.57</w:t>
            </w:r>
          </w:p>
        </w:tc>
        <w:tc>
          <w:tcPr>
            <w:tcW w:w="1068" w:type="dxa"/>
          </w:tcPr>
          <w:p>
            <w:pPr>
              <w:pStyle w:val="9"/>
              <w:spacing w:before="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2,949.57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-2,949.57</w:t>
            </w:r>
          </w:p>
        </w:tc>
        <w:tc>
          <w:tcPr>
            <w:tcW w:w="1210" w:type="dxa"/>
          </w:tcPr>
          <w:p>
            <w:pPr>
              <w:pStyle w:val="9"/>
              <w:spacing w:before="30" w:line="104" w:lineRule="exact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-2,949.57</w:t>
            </w:r>
          </w:p>
        </w:tc>
        <w:tc>
          <w:tcPr>
            <w:tcW w:w="592" w:type="dxa"/>
          </w:tcPr>
          <w:p>
            <w:pPr>
              <w:pStyle w:val="9"/>
              <w:spacing w:before="0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" w:hRule="atLeast"/>
        </w:trPr>
        <w:tc>
          <w:tcPr>
            <w:tcW w:w="304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2953" w:type="dxa"/>
          </w:tcPr>
          <w:p>
            <w:pPr>
              <w:pStyle w:val="9"/>
              <w:spacing w:before="8" w:line="107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REPRODUCCIÓN</w:t>
            </w:r>
          </w:p>
        </w:tc>
        <w:tc>
          <w:tcPr>
            <w:tcW w:w="1451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98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89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98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68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95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210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592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 w:hRule="atLeast"/>
        </w:trPr>
        <w:tc>
          <w:tcPr>
            <w:tcW w:w="304" w:type="dxa"/>
          </w:tcPr>
          <w:p>
            <w:pPr>
              <w:pStyle w:val="9"/>
              <w:spacing w:before="11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>
            <w:pPr>
              <w:pStyle w:val="9"/>
              <w:spacing w:before="11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spacing w:before="11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53" w:type="dxa"/>
          </w:tcPr>
          <w:p>
            <w:pPr>
              <w:pStyle w:val="9"/>
              <w:spacing w:before="1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ARRENDAMIENTO DE EDIFICIOS Y LOCALES</w:t>
            </w:r>
          </w:p>
        </w:tc>
        <w:tc>
          <w:tcPr>
            <w:tcW w:w="1451" w:type="dxa"/>
          </w:tcPr>
          <w:p>
            <w:pPr>
              <w:pStyle w:val="9"/>
              <w:spacing w:before="11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1,046,072.00</w:t>
            </w:r>
          </w:p>
        </w:tc>
        <w:tc>
          <w:tcPr>
            <w:tcW w:w="1098" w:type="dxa"/>
          </w:tcPr>
          <w:p>
            <w:pPr>
              <w:pStyle w:val="9"/>
              <w:spacing w:before="11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-120,000.00</w:t>
            </w:r>
          </w:p>
        </w:tc>
        <w:tc>
          <w:tcPr>
            <w:tcW w:w="1089" w:type="dxa"/>
          </w:tcPr>
          <w:p>
            <w:pPr>
              <w:pStyle w:val="9"/>
              <w:spacing w:before="11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926,072.00</w:t>
            </w:r>
          </w:p>
        </w:tc>
        <w:tc>
          <w:tcPr>
            <w:tcW w:w="1098" w:type="dxa"/>
          </w:tcPr>
          <w:p>
            <w:pPr>
              <w:pStyle w:val="9"/>
              <w:spacing w:before="11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-33,325.00</w:t>
            </w:r>
          </w:p>
        </w:tc>
        <w:tc>
          <w:tcPr>
            <w:tcW w:w="1080" w:type="dxa"/>
          </w:tcPr>
          <w:p>
            <w:pPr>
              <w:pStyle w:val="9"/>
              <w:spacing w:before="11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33,325.00</w:t>
            </w:r>
          </w:p>
        </w:tc>
        <w:tc>
          <w:tcPr>
            <w:tcW w:w="1080" w:type="dxa"/>
          </w:tcPr>
          <w:p>
            <w:pPr>
              <w:pStyle w:val="9"/>
              <w:spacing w:before="11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33,325.00</w:t>
            </w:r>
          </w:p>
        </w:tc>
        <w:tc>
          <w:tcPr>
            <w:tcW w:w="1068" w:type="dxa"/>
          </w:tcPr>
          <w:p>
            <w:pPr>
              <w:pStyle w:val="9"/>
              <w:spacing w:before="11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33,325.00</w:t>
            </w:r>
          </w:p>
        </w:tc>
        <w:tc>
          <w:tcPr>
            <w:tcW w:w="1095" w:type="dxa"/>
          </w:tcPr>
          <w:p>
            <w:pPr>
              <w:pStyle w:val="9"/>
              <w:spacing w:before="11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136,433.24</w:t>
            </w:r>
          </w:p>
        </w:tc>
        <w:tc>
          <w:tcPr>
            <w:tcW w:w="1210" w:type="dxa"/>
          </w:tcPr>
          <w:p>
            <w:pPr>
              <w:pStyle w:val="9"/>
              <w:spacing w:before="41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136,433.24</w:t>
            </w:r>
          </w:p>
        </w:tc>
        <w:tc>
          <w:tcPr>
            <w:tcW w:w="592" w:type="dxa"/>
          </w:tcPr>
          <w:p>
            <w:pPr>
              <w:pStyle w:val="9"/>
              <w:spacing w:before="11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53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451" w:type="dxa"/>
          </w:tcPr>
          <w:p>
            <w:pPr>
              <w:pStyle w:val="9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150,983.00</w:t>
            </w:r>
          </w:p>
        </w:tc>
        <w:tc>
          <w:tcPr>
            <w:tcW w:w="1098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447,996.00</w:t>
            </w:r>
          </w:p>
        </w:tc>
        <w:tc>
          <w:tcPr>
            <w:tcW w:w="1089" w:type="dxa"/>
          </w:tcPr>
          <w:p>
            <w:pPr>
              <w:pStyle w:val="9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598,979.00</w:t>
            </w:r>
          </w:p>
        </w:tc>
        <w:tc>
          <w:tcPr>
            <w:tcW w:w="1098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9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9,378.54</w:t>
            </w:r>
          </w:p>
        </w:tc>
        <w:tc>
          <w:tcPr>
            <w:tcW w:w="1095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26,543.84</w:t>
            </w:r>
          </w:p>
        </w:tc>
        <w:tc>
          <w:tcPr>
            <w:tcW w:w="121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26,543.84</w:t>
            </w:r>
          </w:p>
        </w:tc>
        <w:tc>
          <w:tcPr>
            <w:tcW w:w="592" w:type="dxa"/>
          </w:tcPr>
          <w:p>
            <w:pPr>
              <w:pStyle w:val="9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199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53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SERVICIOS</w:t>
            </w:r>
          </w:p>
        </w:tc>
        <w:tc>
          <w:tcPr>
            <w:tcW w:w="1451" w:type="dxa"/>
          </w:tcPr>
          <w:p>
            <w:pPr>
              <w:pStyle w:val="9"/>
              <w:ind w:right="28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>
            <w:pPr>
              <w:pStyle w:val="9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9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2" w:type="dxa"/>
          </w:tcPr>
          <w:p>
            <w:pPr>
              <w:pStyle w:val="9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7165" cy="93345"/>
                <wp:effectExtent l="0" t="0" r="0" b="0"/>
                <wp:wrapNone/>
                <wp:docPr id="34" name="Cuadro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84"/>
                              <w:gridCol w:w="1041"/>
                              <w:gridCol w:w="1129"/>
                              <w:gridCol w:w="1099"/>
                              <w:gridCol w:w="1081"/>
                              <w:gridCol w:w="1081"/>
                              <w:gridCol w:w="1069"/>
                              <w:gridCol w:w="1095"/>
                              <w:gridCol w:w="1211"/>
                              <w:gridCol w:w="59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8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1,197,055.00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327,996.00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1,525,051.00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1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-33,325.00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36,274.57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36,274.57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45,653.11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160,027.51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29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160,027.51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70" o:spid="_x0000_s1026" o:spt="202" type="#_x0000_t202" style="position:absolute;left:0pt;margin-left:260.55pt;margin-top:-1pt;height:7.35pt;width:513.95pt;mso-position-horizontal-relative:page;z-index:251683840;mso-width-relative:page;mso-height-relative:page;" filled="f" stroked="f" coordsize="21600,21600" o:gfxdata="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W&#10;6pIl2AAAAAoBAAAPAAAAAAAAAAEAIAAAACIAAABkcnMvZG93bnJldi54bWxQSwECFAAUAAAACACH&#10;TuJAOzr2FLIBAAB5AwAADgAAAAAAAAABACAAAAAn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84"/>
                        <w:gridCol w:w="1041"/>
                        <w:gridCol w:w="1129"/>
                        <w:gridCol w:w="1099"/>
                        <w:gridCol w:w="1081"/>
                        <w:gridCol w:w="1081"/>
                        <w:gridCol w:w="1069"/>
                        <w:gridCol w:w="1095"/>
                        <w:gridCol w:w="1211"/>
                        <w:gridCol w:w="59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84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1,197,055.00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9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327,996.00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>
                            <w:pPr>
                              <w:pStyle w:val="9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1,525,051.00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9"/>
                              <w:spacing w:before="0"/>
                              <w:ind w:left="31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-33,325.00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3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36,274.57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36,274.57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spacing w:before="0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45,653.11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31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160,027.51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29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160,027.51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9"/>
                              <w:spacing w:before="0"/>
                              <w:ind w:right="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2988"/>
        <w:gridCol w:w="1443"/>
        <w:gridCol w:w="1072"/>
        <w:gridCol w:w="1090"/>
        <w:gridCol w:w="1099"/>
        <w:gridCol w:w="1081"/>
        <w:gridCol w:w="1081"/>
        <w:gridCol w:w="1069"/>
        <w:gridCol w:w="1095"/>
        <w:gridCol w:w="1092"/>
        <w:gridCol w:w="71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988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443" w:type="dxa"/>
          </w:tcPr>
          <w:p>
            <w:pPr>
              <w:pStyle w:val="9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427,900.00</w:t>
            </w:r>
          </w:p>
        </w:tc>
        <w:tc>
          <w:tcPr>
            <w:tcW w:w="1072" w:type="dxa"/>
          </w:tcPr>
          <w:p>
            <w:pPr>
              <w:pStyle w:val="9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-45,969.00</w:t>
            </w:r>
          </w:p>
        </w:tc>
        <w:tc>
          <w:tcPr>
            <w:tcW w:w="1090" w:type="dxa"/>
          </w:tcPr>
          <w:p>
            <w:pPr>
              <w:pStyle w:val="9"/>
              <w:spacing w:before="0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381,931.00</w:t>
            </w:r>
          </w:p>
        </w:tc>
        <w:tc>
          <w:tcPr>
            <w:tcW w:w="1099" w:type="dxa"/>
          </w:tcPr>
          <w:p>
            <w:pPr>
              <w:pStyle w:val="9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-23,406.00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43,406.00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43,406.00</w:t>
            </w:r>
          </w:p>
        </w:tc>
        <w:tc>
          <w:tcPr>
            <w:tcW w:w="1069" w:type="dxa"/>
          </w:tcPr>
          <w:p>
            <w:pPr>
              <w:pStyle w:val="9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23,406.00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209,023.36</w:t>
            </w:r>
          </w:p>
        </w:tc>
        <w:tc>
          <w:tcPr>
            <w:tcW w:w="1092" w:type="dxa"/>
          </w:tcPr>
          <w:p>
            <w:pPr>
              <w:pStyle w:val="9"/>
              <w:spacing w:before="3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209,023.36</w:t>
            </w:r>
          </w:p>
        </w:tc>
        <w:tc>
          <w:tcPr>
            <w:tcW w:w="712" w:type="dxa"/>
          </w:tcPr>
          <w:p>
            <w:pPr>
              <w:pStyle w:val="9"/>
              <w:spacing w:before="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20,000.0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122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988" w:type="dxa"/>
          </w:tcPr>
          <w:p>
            <w:pPr>
              <w:pStyle w:val="9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IMPRESIÓN, ENCUADERNACIÓN Y</w:t>
            </w:r>
          </w:p>
        </w:tc>
        <w:tc>
          <w:tcPr>
            <w:tcW w:w="1443" w:type="dxa"/>
          </w:tcPr>
          <w:p>
            <w:pPr>
              <w:pStyle w:val="9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2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90" w:type="dxa"/>
          </w:tcPr>
          <w:p>
            <w:pPr>
              <w:pStyle w:val="9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99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9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95" w:type="dxa"/>
          </w:tcPr>
          <w:p>
            <w:pPr>
              <w:pStyle w:val="9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2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12" w:type="dxa"/>
          </w:tcPr>
          <w:p>
            <w:pPr>
              <w:pStyle w:val="9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988" w:type="dxa"/>
          </w:tcPr>
          <w:p>
            <w:pPr>
              <w:pStyle w:val="9"/>
              <w:spacing w:before="8" w:line="290" w:lineRule="auto"/>
              <w:ind w:left="123" w:right="20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REPRODUCCIÓN FLETES</w:t>
            </w:r>
          </w:p>
        </w:tc>
        <w:tc>
          <w:tcPr>
            <w:tcW w:w="144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-245.00</w:t>
            </w:r>
          </w:p>
        </w:tc>
        <w:tc>
          <w:tcPr>
            <w:tcW w:w="1092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-245.00</w:t>
            </w:r>
          </w:p>
        </w:tc>
        <w:tc>
          <w:tcPr>
            <w:tcW w:w="71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189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988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ESTUDIOS Y/O SERVICIOS</w:t>
            </w:r>
          </w:p>
        </w:tc>
        <w:tc>
          <w:tcPr>
            <w:tcW w:w="1443" w:type="dxa"/>
          </w:tcPr>
          <w:p>
            <w:pPr>
              <w:pStyle w:val="9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2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>
            <w:pPr>
              <w:pStyle w:val="9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9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2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12" w:type="dxa"/>
          </w:tcPr>
          <w:p>
            <w:pPr>
              <w:pStyle w:val="9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988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443" w:type="dxa"/>
          </w:tcPr>
          <w:p>
            <w:pPr>
              <w:pStyle w:val="9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2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>
            <w:pPr>
              <w:pStyle w:val="9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9,523.94</w:t>
            </w:r>
          </w:p>
        </w:tc>
        <w:tc>
          <w:tcPr>
            <w:tcW w:w="1081" w:type="dxa"/>
          </w:tcPr>
          <w:p>
            <w:pPr>
              <w:pStyle w:val="9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9,523.94</w:t>
            </w:r>
          </w:p>
        </w:tc>
        <w:tc>
          <w:tcPr>
            <w:tcW w:w="1069" w:type="dxa"/>
          </w:tcPr>
          <w:p>
            <w:pPr>
              <w:pStyle w:val="9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-9,523.94</w:t>
            </w:r>
          </w:p>
        </w:tc>
        <w:tc>
          <w:tcPr>
            <w:tcW w:w="1092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-9,523.94</w:t>
            </w:r>
          </w:p>
        </w:tc>
        <w:tc>
          <w:tcPr>
            <w:tcW w:w="712" w:type="dxa"/>
          </w:tcPr>
          <w:p>
            <w:pPr>
              <w:pStyle w:val="9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9,523.9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194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988" w:type="dxa"/>
          </w:tcPr>
          <w:p>
            <w:pPr>
              <w:pStyle w:val="9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GASTOS BANCARIOS, COMISIONES Y OTROS</w:t>
            </w:r>
          </w:p>
        </w:tc>
        <w:tc>
          <w:tcPr>
            <w:tcW w:w="1443" w:type="dxa"/>
          </w:tcPr>
          <w:p>
            <w:pPr>
              <w:pStyle w:val="9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2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>
            <w:pPr>
              <w:pStyle w:val="9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9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-28,142.63</w:t>
            </w:r>
          </w:p>
        </w:tc>
        <w:tc>
          <w:tcPr>
            <w:tcW w:w="1092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-28,142.63</w:t>
            </w:r>
          </w:p>
        </w:tc>
        <w:tc>
          <w:tcPr>
            <w:tcW w:w="712" w:type="dxa"/>
          </w:tcPr>
          <w:p>
            <w:pPr>
              <w:pStyle w:val="9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195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988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GASTOS</w:t>
            </w:r>
          </w:p>
          <w:p>
            <w:pPr>
              <w:pStyle w:val="9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IMPUESTOS, DERECHOS Y TASAS</w:t>
            </w:r>
          </w:p>
        </w:tc>
        <w:tc>
          <w:tcPr>
            <w:tcW w:w="144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-1,790.50</w:t>
            </w:r>
          </w:p>
        </w:tc>
        <w:tc>
          <w:tcPr>
            <w:tcW w:w="1092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-1,790.50</w:t>
            </w:r>
          </w:p>
        </w:tc>
        <w:tc>
          <w:tcPr>
            <w:tcW w:w="71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199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988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SERVICIOS</w:t>
            </w:r>
          </w:p>
        </w:tc>
        <w:tc>
          <w:tcPr>
            <w:tcW w:w="1443" w:type="dxa"/>
          </w:tcPr>
          <w:p>
            <w:pPr>
              <w:pStyle w:val="9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2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>
            <w:pPr>
              <w:pStyle w:val="9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9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-108.00</w:t>
            </w:r>
          </w:p>
        </w:tc>
        <w:tc>
          <w:tcPr>
            <w:tcW w:w="1092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-108.00</w:t>
            </w:r>
          </w:p>
        </w:tc>
        <w:tc>
          <w:tcPr>
            <w:tcW w:w="712" w:type="dxa"/>
          </w:tcPr>
          <w:p>
            <w:pPr>
              <w:pStyle w:val="9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5895" cy="227330"/>
                <wp:effectExtent l="0" t="0" r="0" b="0"/>
                <wp:wrapNone/>
                <wp:docPr id="32" name="Cuadro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589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66"/>
                              <w:gridCol w:w="1058"/>
                              <w:gridCol w:w="1101"/>
                              <w:gridCol w:w="1097"/>
                              <w:gridCol w:w="1079"/>
                              <w:gridCol w:w="1079"/>
                              <w:gridCol w:w="1055"/>
                              <w:gridCol w:w="1094"/>
                              <w:gridCol w:w="1130"/>
                              <w:gridCol w:w="710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6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10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427,900.00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4,031.00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5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431,931.00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4" w:right="22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-23,406.00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52,929.94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52,929.94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7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73,406.00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169,213.29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169,213.29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29,523.9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6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5,502,413.00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-991,489.00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5" w:right="2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4,510,924.00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64" w:right="2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-189,859.23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320,458.93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3" w:right="2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320,458.93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7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324,967.98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1,547,091.16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1,570,691.16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78,019.4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71" o:spid="_x0000_s1026" o:spt="202" type="#_x0000_t202" style="position:absolute;left:0pt;margin-left:260.55pt;margin-top:-1pt;height:17.9pt;width:513.85pt;mso-position-horizontal-relative:page;z-index:251682816;mso-width-relative:page;mso-height-relative:page;" filled="f" stroked="f" coordsize="21600,21600" o:gfxdata="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0bZkk2QAAAAoBAAAPAAAAAAAAAAEAIAAAACIAAABkcnMvZG93bnJldi54bWxQSwECFAAUAAAA&#10;CACHTuJAO/sPOLQBAAB6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66"/>
                        <w:gridCol w:w="1058"/>
                        <w:gridCol w:w="1101"/>
                        <w:gridCol w:w="1097"/>
                        <w:gridCol w:w="1079"/>
                        <w:gridCol w:w="1079"/>
                        <w:gridCol w:w="1055"/>
                        <w:gridCol w:w="1094"/>
                        <w:gridCol w:w="1130"/>
                        <w:gridCol w:w="710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66" w:type="dxa"/>
                          </w:tcPr>
                          <w:p>
                            <w:pPr>
                              <w:pStyle w:val="9"/>
                              <w:spacing w:before="0"/>
                              <w:ind w:left="10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427,900.00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9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4,031.00</w:t>
                            </w:r>
                          </w:p>
                        </w:tc>
                        <w:tc>
                          <w:tcPr>
                            <w:tcW w:w="1101" w:type="dxa"/>
                          </w:tcPr>
                          <w:p>
                            <w:pPr>
                              <w:pStyle w:val="9"/>
                              <w:spacing w:before="0"/>
                              <w:ind w:left="245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431,931.00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spacing w:before="0"/>
                              <w:ind w:left="264" w:right="22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-23,406.00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52,929.94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24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52,929.94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9"/>
                              <w:spacing w:before="0"/>
                              <w:ind w:right="27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73,406.00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righ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169,213.29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>
                            <w:pPr>
                              <w:pStyle w:val="9"/>
                              <w:spacing w:before="3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169,213.29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>
                            <w:pPr>
                              <w:pStyle w:val="9"/>
                              <w:spacing w:before="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29,523.9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66" w:type="dxa"/>
                          </w:tcPr>
                          <w:p>
                            <w:pPr>
                              <w:pStyle w:val="9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5,502,413.00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9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-991,489.00</w:t>
                            </w:r>
                          </w:p>
                        </w:tc>
                        <w:tc>
                          <w:tcPr>
                            <w:tcW w:w="1101" w:type="dxa"/>
                          </w:tcPr>
                          <w:p>
                            <w:pPr>
                              <w:pStyle w:val="9"/>
                              <w:spacing w:before="32"/>
                              <w:ind w:left="245" w:right="2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4,510,924.00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spacing w:before="32"/>
                              <w:ind w:left="264" w:right="2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-189,859.23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32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320,458.93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32"/>
                              <w:ind w:left="243" w:right="2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320,458.93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9"/>
                              <w:spacing w:before="32"/>
                              <w:ind w:right="27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324,967.98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32"/>
                              <w:ind w:right="2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1,547,091.16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1,570,691.16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>
                            <w:pPr>
                              <w:pStyle w:val="9"/>
                              <w:spacing w:before="32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78,019.4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2850"/>
        <w:gridCol w:w="1716"/>
        <w:gridCol w:w="1080"/>
        <w:gridCol w:w="1080"/>
        <w:gridCol w:w="1080"/>
        <w:gridCol w:w="1080"/>
        <w:gridCol w:w="1080"/>
        <w:gridCol w:w="1095"/>
        <w:gridCol w:w="1095"/>
        <w:gridCol w:w="1065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182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850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SERVICIOS MÉDICO-SANITARIOS</w:t>
            </w:r>
          </w:p>
        </w:tc>
        <w:tc>
          <w:tcPr>
            <w:tcW w:w="1716" w:type="dxa"/>
          </w:tcPr>
          <w:p>
            <w:pPr>
              <w:pStyle w:val="9"/>
              <w:spacing w:before="0"/>
              <w:ind w:left="108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left="270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left="287" w:right="27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5" w:type="dxa"/>
          </w:tcPr>
          <w:p>
            <w:pPr>
              <w:pStyle w:val="9"/>
              <w:spacing w:before="30" w:line="96" w:lineRule="exact"/>
              <w:ind w:left="243" w:right="2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9"/>
              <w:spacing w:before="0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189" name="Grupo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188" name="Rectángulo 73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72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JmKyDUAAAABAEAAA8AAAAAAAAAAQAgAAAAIgAAAGRycy9kb3ducmV2Lnht&#10;bFBLAQIUABQAAAAIAIdO4kBnrGRX/QEAAIsEAAAOAAAAAAAAAAEAIAAAACMBAABkcnMvZTJvRG9j&#10;LnhtbFBLBQYAAAAABgAGAFkBAACSBQAAAAA=&#10;">
                <o:lock v:ext="edit" aspectratio="f"/>
                <v:rect id="Rectángulo 73" o:spid="_x0000_s1026" o:spt="1" style="position:absolute;left:0;top:0;height:50;width:15120;" fillcolor="#000000" filled="t" stroked="f" coordsize="21600,21600" o:gfxdata="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Vlv8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97504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288" name="Rectángul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74" o:spid="_x0000_s1026" o:spt="1" style="position:absolute;left:0pt;margin-left:18pt;margin-top:29.95pt;height:2.5pt;width:756pt;mso-position-horizontal-relative:page;z-index:-251518976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BvoOwJtgEAAHE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154940"/>
                <wp:effectExtent l="0" t="0" r="0" b="0"/>
                <wp:wrapNone/>
                <wp:docPr id="35" name="Cuadro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2706"/>
                              <w:gridCol w:w="1742"/>
                              <w:gridCol w:w="1079"/>
                              <w:gridCol w:w="1199"/>
                              <w:gridCol w:w="962"/>
                              <w:gridCol w:w="1079"/>
                              <w:gridCol w:w="1080"/>
                              <w:gridCol w:w="1121"/>
                              <w:gridCol w:w="1095"/>
                              <w:gridCol w:w="1157"/>
                              <w:gridCol w:w="58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3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8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70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SERVICIOS DE VIGILANCIA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3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83,600.00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83,600.00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421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3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37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4,498.00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97" w:line="96" w:lineRule="exact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4,498.00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75" o:spid="_x0000_s1026" o:spt="202" type="#_x0000_t202" style="position:absolute;left:0pt;margin-left:18pt;margin-top:31.2pt;height:12.2pt;width:756pt;mso-position-horizontal-relative:page;z-index:251684864;mso-width-relative:page;mso-height-relative:page;" filled="f" stroked="f" coordsize="21600,21600" o:gfxdata="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I1fuvnYAAAACQEAAA8AAAAAAAAAAQAgAAAAIgAAAGRycy9kb3ducmV2LnhtbFBLAQIUABQAAAAI&#10;AIdO4kD6kIqltAEAAHoDAAAOAAAAAAAAAAEAIAAAACc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2706"/>
                        <w:gridCol w:w="1742"/>
                        <w:gridCol w:w="1079"/>
                        <w:gridCol w:w="1199"/>
                        <w:gridCol w:w="962"/>
                        <w:gridCol w:w="1079"/>
                        <w:gridCol w:w="1080"/>
                        <w:gridCol w:w="1121"/>
                        <w:gridCol w:w="1095"/>
                        <w:gridCol w:w="1157"/>
                        <w:gridCol w:w="58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3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8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197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70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SERVICIOS DE VIGILANCIA</w:t>
                            </w:r>
                          </w:p>
                        </w:tc>
                        <w:tc>
                          <w:tcPr>
                            <w:tcW w:w="174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3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83,600.00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83,600.00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421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3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12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37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4,498.00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97" w:line="96" w:lineRule="exact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4,498.00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rPr>
          <w:w w:val="105"/>
        </w:rPr>
        <w:t>PAGADO</w:t>
      </w:r>
    </w:p>
    <w:p>
      <w:pPr>
        <w:pStyle w:val="5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5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5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5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11" w:line="240" w:lineRule="auto"/>
        <w:rPr>
          <w:b/>
          <w:sz w:val="16"/>
        </w:rPr>
      </w:pPr>
    </w:p>
    <w:p>
      <w:pPr>
        <w:pStyle w:val="2"/>
        <w:spacing w:before="95" w:after="29"/>
        <w:ind w:left="3001"/>
      </w:pP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46990</wp:posOffset>
                </wp:positionV>
                <wp:extent cx="6292215" cy="93345"/>
                <wp:effectExtent l="0" t="0" r="0" b="0"/>
                <wp:wrapNone/>
                <wp:docPr id="38" name="Cuadro de tex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42"/>
                              <w:gridCol w:w="1080"/>
                              <w:gridCol w:w="1200"/>
                              <w:gridCol w:w="963"/>
                              <w:gridCol w:w="1080"/>
                              <w:gridCol w:w="1081"/>
                              <w:gridCol w:w="1122"/>
                              <w:gridCol w:w="1096"/>
                              <w:gridCol w:w="1158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54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83,600.00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83,600.00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25" w:right="3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6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4,498.00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4,498.00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76" o:spid="_x0000_s1026" o:spt="202" type="#_x0000_t202" style="position:absolute;left:0pt;margin-left:279.05pt;margin-top:3.7pt;height:7.35pt;width:495.45pt;mso-position-horizontal-relative:page;z-index:251686912;mso-width-relative:page;mso-height-relative:page;" filled="f" stroked="f" coordsize="21600,21600" o:gfxdata="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jPwxFdkAAAAJAQAADwAAAAAAAAABACAAAAAiAAAAZHJzL2Rvd25yZXYueG1sUEsBAhQAFAAAAAgA&#10;h07iQO1fGMWyAQAAeQ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42"/>
                        <w:gridCol w:w="1080"/>
                        <w:gridCol w:w="1200"/>
                        <w:gridCol w:w="963"/>
                        <w:gridCol w:w="1080"/>
                        <w:gridCol w:w="1081"/>
                        <w:gridCol w:w="1122"/>
                        <w:gridCol w:w="1096"/>
                        <w:gridCol w:w="1158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542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83,600.00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9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83,600.00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>
                            <w:pPr>
                              <w:pStyle w:val="9"/>
                              <w:spacing w:before="0"/>
                              <w:ind w:left="425" w:right="3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>
                            <w:pPr>
                              <w:pStyle w:val="9"/>
                              <w:spacing w:before="0"/>
                              <w:ind w:left="3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0"/>
                              <w:ind w:left="36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4,498.00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4,498.00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0"/>
                              <w:ind w:right="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5"/>
        </w:rPr>
        <w:t xml:space="preserve"> </w:t>
      </w:r>
      <w: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3135"/>
        <w:gridCol w:w="1284"/>
        <w:gridCol w:w="1079"/>
        <w:gridCol w:w="1224"/>
        <w:gridCol w:w="986"/>
        <w:gridCol w:w="1078"/>
        <w:gridCol w:w="1078"/>
        <w:gridCol w:w="1066"/>
        <w:gridCol w:w="1093"/>
        <w:gridCol w:w="1090"/>
        <w:gridCol w:w="68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111</w:t>
            </w:r>
          </w:p>
        </w:tc>
        <w:tc>
          <w:tcPr>
            <w:tcW w:w="429" w:type="dxa"/>
          </w:tcPr>
          <w:p>
            <w:pPr>
              <w:pStyle w:val="9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>
            <w:pPr>
              <w:pStyle w:val="9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5" w:type="dxa"/>
          </w:tcPr>
          <w:p>
            <w:pPr>
              <w:pStyle w:val="9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 ELÉCTRICA</w:t>
            </w:r>
          </w:p>
        </w:tc>
        <w:tc>
          <w:tcPr>
            <w:tcW w:w="1284" w:type="dxa"/>
          </w:tcPr>
          <w:p>
            <w:pPr>
              <w:pStyle w:val="9"/>
              <w:spacing w:before="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14,400.00</w:t>
            </w:r>
          </w:p>
        </w:tc>
        <w:tc>
          <w:tcPr>
            <w:tcW w:w="1079" w:type="dxa"/>
          </w:tcPr>
          <w:p>
            <w:pPr>
              <w:pStyle w:val="9"/>
              <w:spacing w:before="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9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14,400.00</w:t>
            </w:r>
          </w:p>
        </w:tc>
        <w:tc>
          <w:tcPr>
            <w:tcW w:w="986" w:type="dxa"/>
          </w:tcPr>
          <w:p>
            <w:pPr>
              <w:pStyle w:val="9"/>
              <w:spacing w:before="0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9"/>
              <w:spacing w:before="0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1,289.37</w:t>
            </w:r>
          </w:p>
        </w:tc>
        <w:tc>
          <w:tcPr>
            <w:tcW w:w="1078" w:type="dxa"/>
          </w:tcPr>
          <w:p>
            <w:pPr>
              <w:pStyle w:val="9"/>
              <w:spacing w:before="0"/>
              <w:ind w:left="243" w:right="2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1,289.37</w:t>
            </w:r>
          </w:p>
        </w:tc>
        <w:tc>
          <w:tcPr>
            <w:tcW w:w="1066" w:type="dxa"/>
          </w:tcPr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1,289.37</w:t>
            </w:r>
          </w:p>
        </w:tc>
        <w:tc>
          <w:tcPr>
            <w:tcW w:w="1093" w:type="dxa"/>
          </w:tcPr>
          <w:p>
            <w:pPr>
              <w:pStyle w:val="9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4,550.07</w:t>
            </w:r>
          </w:p>
        </w:tc>
        <w:tc>
          <w:tcPr>
            <w:tcW w:w="1090" w:type="dxa"/>
          </w:tcPr>
          <w:p>
            <w:pPr>
              <w:pStyle w:val="9"/>
              <w:spacing w:before="3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4,550.07</w:t>
            </w:r>
          </w:p>
        </w:tc>
        <w:tc>
          <w:tcPr>
            <w:tcW w:w="684" w:type="dxa"/>
          </w:tcPr>
          <w:p>
            <w:pPr>
              <w:pStyle w:val="9"/>
              <w:spacing w:before="0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112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5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AGUA</w:t>
            </w:r>
          </w:p>
        </w:tc>
        <w:tc>
          <w:tcPr>
            <w:tcW w:w="1284" w:type="dxa"/>
          </w:tcPr>
          <w:p>
            <w:pPr>
              <w:pStyle w:val="9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32,364.00</w:t>
            </w:r>
          </w:p>
        </w:tc>
        <w:tc>
          <w:tcPr>
            <w:tcW w:w="1079" w:type="dxa"/>
          </w:tcPr>
          <w:p>
            <w:pPr>
              <w:pStyle w:val="9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9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32,364.00</w:t>
            </w:r>
          </w:p>
        </w:tc>
        <w:tc>
          <w:tcPr>
            <w:tcW w:w="986" w:type="dxa"/>
          </w:tcPr>
          <w:p>
            <w:pPr>
              <w:pStyle w:val="9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9"/>
              <w:ind w:right="3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9"/>
              <w:ind w:left="243" w:right="3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>
            <w:pPr>
              <w:pStyle w:val="9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32,364.00</w:t>
            </w:r>
          </w:p>
        </w:tc>
        <w:tc>
          <w:tcPr>
            <w:tcW w:w="109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32,364.00</w:t>
            </w:r>
          </w:p>
        </w:tc>
        <w:tc>
          <w:tcPr>
            <w:tcW w:w="684" w:type="dxa"/>
          </w:tcPr>
          <w:p>
            <w:pPr>
              <w:pStyle w:val="9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5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284" w:type="dxa"/>
          </w:tcPr>
          <w:p>
            <w:pPr>
              <w:pStyle w:val="9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10,824.00</w:t>
            </w:r>
          </w:p>
        </w:tc>
        <w:tc>
          <w:tcPr>
            <w:tcW w:w="1079" w:type="dxa"/>
          </w:tcPr>
          <w:p>
            <w:pPr>
              <w:pStyle w:val="9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9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10,824.00</w:t>
            </w:r>
          </w:p>
        </w:tc>
        <w:tc>
          <w:tcPr>
            <w:tcW w:w="986" w:type="dxa"/>
          </w:tcPr>
          <w:p>
            <w:pPr>
              <w:pStyle w:val="9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9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585.00</w:t>
            </w:r>
          </w:p>
        </w:tc>
        <w:tc>
          <w:tcPr>
            <w:tcW w:w="1078" w:type="dxa"/>
          </w:tcPr>
          <w:p>
            <w:pPr>
              <w:pStyle w:val="9"/>
              <w:ind w:left="243" w:right="14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585.00</w:t>
            </w:r>
          </w:p>
        </w:tc>
        <w:tc>
          <w:tcPr>
            <w:tcW w:w="1066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585.00</w:t>
            </w:r>
          </w:p>
        </w:tc>
        <w:tc>
          <w:tcPr>
            <w:tcW w:w="1093" w:type="dxa"/>
          </w:tcPr>
          <w:p>
            <w:pPr>
              <w:pStyle w:val="9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8,484.00</w:t>
            </w:r>
          </w:p>
        </w:tc>
        <w:tc>
          <w:tcPr>
            <w:tcW w:w="109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8,484.00</w:t>
            </w:r>
          </w:p>
        </w:tc>
        <w:tc>
          <w:tcPr>
            <w:tcW w:w="684" w:type="dxa"/>
          </w:tcPr>
          <w:p>
            <w:pPr>
              <w:pStyle w:val="9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5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 EN EL INTERIOR</w:t>
            </w:r>
          </w:p>
        </w:tc>
        <w:tc>
          <w:tcPr>
            <w:tcW w:w="1284" w:type="dxa"/>
          </w:tcPr>
          <w:p>
            <w:pPr>
              <w:pStyle w:val="9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40,500.00</w:t>
            </w:r>
          </w:p>
        </w:tc>
        <w:tc>
          <w:tcPr>
            <w:tcW w:w="1079" w:type="dxa"/>
          </w:tcPr>
          <w:p>
            <w:pPr>
              <w:pStyle w:val="9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9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40,500.00</w:t>
            </w:r>
          </w:p>
        </w:tc>
        <w:tc>
          <w:tcPr>
            <w:tcW w:w="986" w:type="dxa"/>
          </w:tcPr>
          <w:p>
            <w:pPr>
              <w:pStyle w:val="9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9"/>
              <w:ind w:right="3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9"/>
              <w:ind w:left="243" w:right="3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>
            <w:pPr>
              <w:pStyle w:val="9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40,500.00</w:t>
            </w:r>
          </w:p>
        </w:tc>
        <w:tc>
          <w:tcPr>
            <w:tcW w:w="109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40,500.00</w:t>
            </w:r>
          </w:p>
        </w:tc>
        <w:tc>
          <w:tcPr>
            <w:tcW w:w="684" w:type="dxa"/>
          </w:tcPr>
          <w:p>
            <w:pPr>
              <w:pStyle w:val="9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136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5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RECONOCIMIENTO DE GASTOS</w:t>
            </w:r>
          </w:p>
        </w:tc>
        <w:tc>
          <w:tcPr>
            <w:tcW w:w="1284" w:type="dxa"/>
          </w:tcPr>
          <w:p>
            <w:pPr>
              <w:pStyle w:val="9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79" w:type="dxa"/>
          </w:tcPr>
          <w:p>
            <w:pPr>
              <w:pStyle w:val="9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9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986" w:type="dxa"/>
          </w:tcPr>
          <w:p>
            <w:pPr>
              <w:pStyle w:val="9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9"/>
              <w:ind w:right="3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9"/>
              <w:ind w:left="243" w:right="3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>
            <w:pPr>
              <w:pStyle w:val="9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9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684" w:type="dxa"/>
          </w:tcPr>
          <w:p>
            <w:pPr>
              <w:pStyle w:val="9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5" w:type="dxa"/>
          </w:tcPr>
          <w:p>
            <w:pPr>
              <w:pStyle w:val="9"/>
              <w:spacing w:before="91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284" w:type="dxa"/>
          </w:tcPr>
          <w:p>
            <w:pPr>
              <w:pStyle w:val="9"/>
              <w:ind w:right="29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9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6" w:type="dxa"/>
          </w:tcPr>
          <w:p>
            <w:pPr>
              <w:pStyle w:val="9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9"/>
              <w:ind w:right="3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9"/>
              <w:ind w:left="243" w:right="3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>
            <w:pPr>
              <w:pStyle w:val="9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84" w:type="dxa"/>
          </w:tcPr>
          <w:p>
            <w:pPr>
              <w:pStyle w:val="9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2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5" w:type="dxa"/>
          </w:tcPr>
          <w:p>
            <w:pPr>
              <w:pStyle w:val="9"/>
              <w:spacing w:before="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  <w:p>
            <w:pPr>
              <w:pStyle w:val="9"/>
              <w:spacing w:before="37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28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15,000.00</w:t>
            </w:r>
          </w:p>
        </w:tc>
        <w:tc>
          <w:tcPr>
            <w:tcW w:w="107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15,000.00</w:t>
            </w:r>
          </w:p>
        </w:tc>
        <w:tc>
          <w:tcPr>
            <w:tcW w:w="98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1,900.00</w:t>
            </w:r>
          </w:p>
        </w:tc>
        <w:tc>
          <w:tcPr>
            <w:tcW w:w="1078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43" w:right="2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1,900.00</w:t>
            </w:r>
          </w:p>
        </w:tc>
        <w:tc>
          <w:tcPr>
            <w:tcW w:w="106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990.00</w:t>
            </w:r>
          </w:p>
        </w:tc>
        <w:tc>
          <w:tcPr>
            <w:tcW w:w="1090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104" w:lineRule="exact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4,790.00</w:t>
            </w:r>
          </w:p>
        </w:tc>
        <w:tc>
          <w:tcPr>
            <w:tcW w:w="68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1,900.0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181</w:t>
            </w:r>
          </w:p>
        </w:tc>
        <w:tc>
          <w:tcPr>
            <w:tcW w:w="42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5" w:type="dxa"/>
          </w:tcPr>
          <w:p>
            <w:pPr>
              <w:pStyle w:val="9"/>
              <w:spacing w:before="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  <w:p>
            <w:pPr>
              <w:pStyle w:val="9"/>
              <w:spacing w:before="37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ESTUDIOS, INVESTIGACIONES Y PROYECTOS DE</w:t>
            </w:r>
          </w:p>
        </w:tc>
        <w:tc>
          <w:tcPr>
            <w:tcW w:w="128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9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470,000.00</w:t>
            </w:r>
          </w:p>
        </w:tc>
        <w:tc>
          <w:tcPr>
            <w:tcW w:w="122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470,000.00</w:t>
            </w:r>
          </w:p>
        </w:tc>
        <w:tc>
          <w:tcPr>
            <w:tcW w:w="98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43" w:right="3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2,943.20</w:t>
            </w:r>
          </w:p>
        </w:tc>
        <w:tc>
          <w:tcPr>
            <w:tcW w:w="1090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104" w:lineRule="exact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2,943.20</w:t>
            </w:r>
          </w:p>
        </w:tc>
        <w:tc>
          <w:tcPr>
            <w:tcW w:w="68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" w:hRule="atLeast"/>
        </w:trPr>
        <w:tc>
          <w:tcPr>
            <w:tcW w:w="304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429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330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3135" w:type="dxa"/>
          </w:tcPr>
          <w:p>
            <w:pPr>
              <w:pStyle w:val="9"/>
              <w:spacing w:before="8" w:line="96" w:lineRule="exact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PRE-FACTIBILIDAD Y FACTIBILIDAD</w:t>
            </w:r>
          </w:p>
        </w:tc>
        <w:tc>
          <w:tcPr>
            <w:tcW w:w="1284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079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224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986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078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078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066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093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090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684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</w:tr>
    </w:tbl>
    <w:p>
      <w:pPr>
        <w:spacing w:before="43" w:after="30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13970</wp:posOffset>
                </wp:positionV>
                <wp:extent cx="6476365" cy="93345"/>
                <wp:effectExtent l="0" t="0" r="0" b="0"/>
                <wp:wrapNone/>
                <wp:docPr id="39" name="Cuadro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3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05"/>
                              <w:gridCol w:w="1080"/>
                              <w:gridCol w:w="1225"/>
                              <w:gridCol w:w="988"/>
                              <w:gridCol w:w="1079"/>
                              <w:gridCol w:w="1080"/>
                              <w:gridCol w:w="1042"/>
                              <w:gridCol w:w="1095"/>
                              <w:gridCol w:w="1118"/>
                              <w:gridCol w:w="68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0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133,088.00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470,000.00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603,088.00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25" w:right="33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3,774.37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3,774.37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1,874.37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1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109,831.27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113,631.27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4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1,900.0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77" o:spid="_x0000_s1026" o:spt="202" type="#_x0000_t202" style="position:absolute;left:0pt;margin-left:264.5pt;margin-top:1.1pt;height:7.35pt;width:509.95pt;mso-position-horizontal-relative:page;z-index:251686912;mso-width-relative:page;mso-height-relative:page;" filled="f" stroked="f" coordsize="21600,21600" o:gfxdata="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JoSkcvZAAAACQEAAA8AAAAAAAAAAQAgAAAAIgAAAGRycy9kb3ducmV2LnhtbFBLAQIUABQAAAAI&#10;AIdO4kDvtkhhswEAAHk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05"/>
                        <w:gridCol w:w="1080"/>
                        <w:gridCol w:w="1225"/>
                        <w:gridCol w:w="988"/>
                        <w:gridCol w:w="1079"/>
                        <w:gridCol w:w="1080"/>
                        <w:gridCol w:w="1042"/>
                        <w:gridCol w:w="1095"/>
                        <w:gridCol w:w="1118"/>
                        <w:gridCol w:w="68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05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133,088.00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470,000.00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9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603,088.00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9"/>
                              <w:spacing w:before="0"/>
                              <w:ind w:left="425" w:right="33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3,774.37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3,774.37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0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1,874.37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31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109,831.27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113,631.27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9"/>
                              <w:spacing w:before="0"/>
                              <w:ind w:left="34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1,900.0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2991"/>
        <w:gridCol w:w="1427"/>
        <w:gridCol w:w="1080"/>
        <w:gridCol w:w="1087"/>
        <w:gridCol w:w="1097"/>
        <w:gridCol w:w="1079"/>
        <w:gridCol w:w="1079"/>
        <w:gridCol w:w="1067"/>
        <w:gridCol w:w="1094"/>
        <w:gridCol w:w="1210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429" w:type="dxa"/>
          </w:tcPr>
          <w:p>
            <w:pPr>
              <w:pStyle w:val="9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>
            <w:pPr>
              <w:pStyle w:val="9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1" w:type="dxa"/>
          </w:tcPr>
          <w:p>
            <w:pPr>
              <w:pStyle w:val="9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ARRENDAMIENTO DE EDIFICIOS Y LOCALES</w:t>
            </w:r>
          </w:p>
        </w:tc>
        <w:tc>
          <w:tcPr>
            <w:tcW w:w="1427" w:type="dxa"/>
          </w:tcPr>
          <w:p>
            <w:pPr>
              <w:pStyle w:val="9"/>
              <w:spacing w:before="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165,000.00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208,200.00</w:t>
            </w:r>
          </w:p>
        </w:tc>
        <w:tc>
          <w:tcPr>
            <w:tcW w:w="1087" w:type="dxa"/>
          </w:tcPr>
          <w:p>
            <w:pPr>
              <w:pStyle w:val="9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373,200.00</w:t>
            </w:r>
          </w:p>
        </w:tc>
        <w:tc>
          <w:tcPr>
            <w:tcW w:w="1097" w:type="dxa"/>
          </w:tcPr>
          <w:p>
            <w:pPr>
              <w:pStyle w:val="9"/>
              <w:spacing w:before="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-31,100.00</w:t>
            </w:r>
          </w:p>
        </w:tc>
        <w:tc>
          <w:tcPr>
            <w:tcW w:w="1079" w:type="dxa"/>
          </w:tcPr>
          <w:p>
            <w:pPr>
              <w:pStyle w:val="9"/>
              <w:spacing w:before="0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31,100.00</w:t>
            </w:r>
          </w:p>
        </w:tc>
        <w:tc>
          <w:tcPr>
            <w:tcW w:w="1079" w:type="dxa"/>
          </w:tcPr>
          <w:p>
            <w:pPr>
              <w:pStyle w:val="9"/>
              <w:spacing w:before="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31,100.00</w:t>
            </w:r>
          </w:p>
        </w:tc>
        <w:tc>
          <w:tcPr>
            <w:tcW w:w="1067" w:type="dxa"/>
          </w:tcPr>
          <w:p>
            <w:pPr>
              <w:pStyle w:val="9"/>
              <w:spacing w:before="0"/>
              <w:ind w:left="314" w:right="28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31,100.00</w:t>
            </w:r>
          </w:p>
        </w:tc>
        <w:tc>
          <w:tcPr>
            <w:tcW w:w="1094" w:type="dxa"/>
          </w:tcPr>
          <w:p>
            <w:pPr>
              <w:pStyle w:val="9"/>
              <w:spacing w:before="0"/>
              <w:ind w:left="235" w:right="20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124,400.00</w:t>
            </w:r>
          </w:p>
        </w:tc>
        <w:tc>
          <w:tcPr>
            <w:tcW w:w="1210" w:type="dxa"/>
          </w:tcPr>
          <w:p>
            <w:pPr>
              <w:pStyle w:val="9"/>
              <w:spacing w:before="30"/>
              <w:ind w:right="421"/>
              <w:rPr>
                <w:sz w:val="10"/>
              </w:rPr>
            </w:pPr>
            <w:r>
              <w:rPr>
                <w:w w:val="105"/>
                <w:sz w:val="10"/>
              </w:rPr>
              <w:t>124,400.00</w:t>
            </w:r>
          </w:p>
        </w:tc>
        <w:tc>
          <w:tcPr>
            <w:tcW w:w="593" w:type="dxa"/>
          </w:tcPr>
          <w:p>
            <w:pPr>
              <w:pStyle w:val="9"/>
              <w:spacing w:before="0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1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427" w:type="dxa"/>
          </w:tcPr>
          <w:p>
            <w:pPr>
              <w:pStyle w:val="9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42,000.00</w:t>
            </w:r>
          </w:p>
        </w:tc>
        <w:tc>
          <w:tcPr>
            <w:tcW w:w="1080" w:type="dxa"/>
          </w:tcPr>
          <w:p>
            <w:pPr>
              <w:pStyle w:val="9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7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42,000.00</w:t>
            </w:r>
          </w:p>
        </w:tc>
        <w:tc>
          <w:tcPr>
            <w:tcW w:w="1097" w:type="dxa"/>
          </w:tcPr>
          <w:p>
            <w:pPr>
              <w:pStyle w:val="9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>
            <w:pPr>
              <w:pStyle w:val="9"/>
              <w:ind w:left="314" w:right="23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1,182.17</w:t>
            </w:r>
          </w:p>
        </w:tc>
        <w:tc>
          <w:tcPr>
            <w:tcW w:w="1094" w:type="dxa"/>
          </w:tcPr>
          <w:p>
            <w:pPr>
              <w:pStyle w:val="9"/>
              <w:ind w:left="235" w:right="14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33,569.40</w:t>
            </w:r>
          </w:p>
        </w:tc>
        <w:tc>
          <w:tcPr>
            <w:tcW w:w="121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right="421"/>
              <w:rPr>
                <w:sz w:val="10"/>
              </w:rPr>
            </w:pPr>
            <w:r>
              <w:rPr>
                <w:w w:val="105"/>
                <w:sz w:val="10"/>
              </w:rPr>
              <w:t>33,569.40</w:t>
            </w:r>
          </w:p>
        </w:tc>
        <w:tc>
          <w:tcPr>
            <w:tcW w:w="593" w:type="dxa"/>
          </w:tcPr>
          <w:p>
            <w:pPr>
              <w:pStyle w:val="9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000" cy="93345"/>
                <wp:effectExtent l="0" t="0" r="0" b="0"/>
                <wp:wrapNone/>
                <wp:docPr id="41" name="Cuadro de text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05"/>
                              <w:gridCol w:w="1080"/>
                              <w:gridCol w:w="1089"/>
                              <w:gridCol w:w="1098"/>
                              <w:gridCol w:w="1080"/>
                              <w:gridCol w:w="1080"/>
                              <w:gridCol w:w="1068"/>
                              <w:gridCol w:w="1094"/>
                              <w:gridCol w:w="1210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0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207,000.00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208,200.00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415,200.00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-31,100.00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31,100.00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31,100.00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32,282.17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157,969.40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157,969.40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78" o:spid="_x0000_s1026" o:spt="202" type="#_x0000_t202" style="position:absolute;left:0pt;margin-left:264.5pt;margin-top:-1pt;height:7.35pt;width:510pt;mso-position-horizontal-relative:page;z-index:251687936;mso-width-relative:page;mso-height-relative:page;" filled="f" stroked="f" coordsize="21600,21600" o:gfxdata="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A&#10;EqrO2AAAAAoBAAAPAAAAAAAAAAEAIAAAACIAAABkcnMvZG93bnJldi54bWxQSwECFAAUAAAACACH&#10;TuJAJiGCKrIBAAB5AwAADgAAAAAAAAABACAAAAAn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05"/>
                        <w:gridCol w:w="1080"/>
                        <w:gridCol w:w="1089"/>
                        <w:gridCol w:w="1098"/>
                        <w:gridCol w:w="1080"/>
                        <w:gridCol w:w="1080"/>
                        <w:gridCol w:w="1068"/>
                        <w:gridCol w:w="1094"/>
                        <w:gridCol w:w="1210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05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207,000.00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208,200.00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9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415,200.00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spacing w:before="0"/>
                              <w:ind w:left="31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-31,100.00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31,100.00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31,100.00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9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32,282.17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3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157,969.40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157,969.40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0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2994"/>
        <w:gridCol w:w="1478"/>
        <w:gridCol w:w="1053"/>
        <w:gridCol w:w="1088"/>
        <w:gridCol w:w="1097"/>
        <w:gridCol w:w="1079"/>
        <w:gridCol w:w="1080"/>
        <w:gridCol w:w="1078"/>
        <w:gridCol w:w="1094"/>
        <w:gridCol w:w="1082"/>
        <w:gridCol w:w="68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>
            <w:pPr>
              <w:pStyle w:val="9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>
            <w:pPr>
              <w:pStyle w:val="9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994" w:type="dxa"/>
          </w:tcPr>
          <w:p>
            <w:pPr>
              <w:pStyle w:val="9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478" w:type="dxa"/>
          </w:tcPr>
          <w:p>
            <w:pPr>
              <w:pStyle w:val="9"/>
              <w:spacing w:before="0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053" w:type="dxa"/>
          </w:tcPr>
          <w:p>
            <w:pPr>
              <w:pStyle w:val="9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2,066.00</w:t>
            </w:r>
          </w:p>
        </w:tc>
        <w:tc>
          <w:tcPr>
            <w:tcW w:w="1088" w:type="dxa"/>
          </w:tcPr>
          <w:p>
            <w:pPr>
              <w:pStyle w:val="9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14,066.00</w:t>
            </w:r>
          </w:p>
        </w:tc>
        <w:tc>
          <w:tcPr>
            <w:tcW w:w="1097" w:type="dxa"/>
          </w:tcPr>
          <w:p>
            <w:pPr>
              <w:pStyle w:val="9"/>
              <w:spacing w:before="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-1,804.00</w:t>
            </w:r>
          </w:p>
        </w:tc>
        <w:tc>
          <w:tcPr>
            <w:tcW w:w="1079" w:type="dxa"/>
          </w:tcPr>
          <w:p>
            <w:pPr>
              <w:pStyle w:val="9"/>
              <w:spacing w:before="0"/>
              <w:ind w:left="243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1,804.00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4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1,804.00</w:t>
            </w:r>
          </w:p>
        </w:tc>
        <w:tc>
          <w:tcPr>
            <w:tcW w:w="1078" w:type="dxa"/>
          </w:tcPr>
          <w:p>
            <w:pPr>
              <w:pStyle w:val="9"/>
              <w:spacing w:before="0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1,804.00</w:t>
            </w:r>
          </w:p>
        </w:tc>
        <w:tc>
          <w:tcPr>
            <w:tcW w:w="1094" w:type="dxa"/>
          </w:tcPr>
          <w:p>
            <w:pPr>
              <w:pStyle w:val="9"/>
              <w:spacing w:before="0"/>
              <w:ind w:left="39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3,608.00</w:t>
            </w:r>
          </w:p>
        </w:tc>
        <w:tc>
          <w:tcPr>
            <w:tcW w:w="1082" w:type="dxa"/>
          </w:tcPr>
          <w:p>
            <w:pPr>
              <w:pStyle w:val="9"/>
              <w:spacing w:before="30"/>
              <w:ind w:left="269" w:right="2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3,608.00</w:t>
            </w:r>
          </w:p>
        </w:tc>
        <w:tc>
          <w:tcPr>
            <w:tcW w:w="686" w:type="dxa"/>
          </w:tcPr>
          <w:p>
            <w:pPr>
              <w:pStyle w:val="9"/>
              <w:spacing w:before="0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994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478" w:type="dxa"/>
          </w:tcPr>
          <w:p>
            <w:pPr>
              <w:pStyle w:val="9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</w:tcPr>
          <w:p>
            <w:pPr>
              <w:pStyle w:val="9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8" w:type="dxa"/>
          </w:tcPr>
          <w:p>
            <w:pPr>
              <w:pStyle w:val="9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243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1,259.36</w:t>
            </w:r>
          </w:p>
        </w:tc>
        <w:tc>
          <w:tcPr>
            <w:tcW w:w="1080" w:type="dxa"/>
          </w:tcPr>
          <w:p>
            <w:pPr>
              <w:pStyle w:val="9"/>
              <w:ind w:left="244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1,259.36</w:t>
            </w:r>
          </w:p>
        </w:tc>
        <w:tc>
          <w:tcPr>
            <w:tcW w:w="1078" w:type="dxa"/>
          </w:tcPr>
          <w:p>
            <w:pPr>
              <w:pStyle w:val="9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ind w:left="35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-1,259.36</w:t>
            </w:r>
          </w:p>
        </w:tc>
        <w:tc>
          <w:tcPr>
            <w:tcW w:w="1082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left="269" w:right="26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-1,259.36</w:t>
            </w:r>
          </w:p>
        </w:tc>
        <w:tc>
          <w:tcPr>
            <w:tcW w:w="686" w:type="dxa"/>
          </w:tcPr>
          <w:p>
            <w:pPr>
              <w:pStyle w:val="9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1,259.3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6365" cy="227330"/>
                <wp:effectExtent l="0" t="0" r="0" b="0"/>
                <wp:wrapNone/>
                <wp:docPr id="36" name="Cuadro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3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05"/>
                              <w:gridCol w:w="1041"/>
                              <w:gridCol w:w="1128"/>
                              <w:gridCol w:w="1098"/>
                              <w:gridCol w:w="1080"/>
                              <w:gridCol w:w="1080"/>
                              <w:gridCol w:w="1068"/>
                              <w:gridCol w:w="1095"/>
                              <w:gridCol w:w="1118"/>
                              <w:gridCol w:w="68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0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2,066.00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14,066.00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7" w:right="2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-1,804.00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8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3,063.36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4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3,063.36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5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1,804.00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7" w:right="16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2,348.64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left="282" w:right="21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2,348.64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1,259.3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0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352,088.00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763,866.00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1,115,954.00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66" w:right="2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-32,904.00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47,937.73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47,937.73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1" w:right="23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45,960.54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7" w:right="2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274,647.31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left="281" w:right="31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278,447.31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3,159.3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79" o:spid="_x0000_s1026" o:spt="202" type="#_x0000_t202" style="position:absolute;left:0pt;margin-left:264.5pt;margin-top:-1pt;height:17.9pt;width:509.95pt;mso-position-horizontal-relative:page;z-index:251685888;mso-width-relative:page;mso-height-relative:page;" filled="f" stroked="f" coordsize="21600,21600" o:gfxdata="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444todoAAAAKAQAADwAAAAAAAAABACAAAAAiAAAAZHJzL2Rvd25yZXYueG1sUEsBAhQAFAAA&#10;AAgAh07iQDLczSS0AQAAegMAAA4AAAAAAAAAAQAgAAAAKQ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05"/>
                        <w:gridCol w:w="1041"/>
                        <w:gridCol w:w="1128"/>
                        <w:gridCol w:w="1098"/>
                        <w:gridCol w:w="1080"/>
                        <w:gridCol w:w="1080"/>
                        <w:gridCol w:w="1068"/>
                        <w:gridCol w:w="1095"/>
                        <w:gridCol w:w="1118"/>
                        <w:gridCol w:w="68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05" w:type="dxa"/>
                          </w:tcPr>
                          <w:p>
                            <w:pPr>
                              <w:pStyle w:val="9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9"/>
                              <w:spacing w:before="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2,066.00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>
                            <w:pPr>
                              <w:pStyle w:val="9"/>
                              <w:spacing w:before="0"/>
                              <w:ind w:right="31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14,066.00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spacing w:before="0"/>
                              <w:ind w:left="267" w:right="2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-1,804.00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8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3,063.36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4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3,063.36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9"/>
                              <w:spacing w:before="0"/>
                              <w:ind w:left="245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1,804.00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287" w:right="16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2,348.64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9"/>
                              <w:spacing w:before="30"/>
                              <w:ind w:left="282" w:right="21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2,348.64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9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1,259.3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05" w:type="dxa"/>
                          </w:tcPr>
                          <w:p>
                            <w:pPr>
                              <w:pStyle w:val="9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352,088.00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9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763,866.00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>
                            <w:pPr>
                              <w:pStyle w:val="9"/>
                              <w:spacing w:before="32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1,115,954.00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spacing w:before="32"/>
                              <w:ind w:left="266" w:right="2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-32,904.00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47,937.73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47,937.73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9"/>
                              <w:spacing w:before="32"/>
                              <w:ind w:left="241" w:right="23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45,960.54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2"/>
                              <w:ind w:left="287" w:right="2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274,647.31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left="281" w:right="31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278,447.31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9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3,159.3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2485"/>
        <w:gridCol w:w="1988"/>
        <w:gridCol w:w="1079"/>
        <w:gridCol w:w="1172"/>
        <w:gridCol w:w="1027"/>
        <w:gridCol w:w="1079"/>
        <w:gridCol w:w="1079"/>
        <w:gridCol w:w="1076"/>
        <w:gridCol w:w="1093"/>
        <w:gridCol w:w="1134"/>
        <w:gridCol w:w="59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199</w:t>
            </w:r>
          </w:p>
        </w:tc>
        <w:tc>
          <w:tcPr>
            <w:tcW w:w="429" w:type="dxa"/>
          </w:tcPr>
          <w:p>
            <w:pPr>
              <w:pStyle w:val="9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>
            <w:pPr>
              <w:pStyle w:val="9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485" w:type="dxa"/>
          </w:tcPr>
          <w:p>
            <w:pPr>
              <w:pStyle w:val="9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SERVICIOS</w:t>
            </w:r>
          </w:p>
        </w:tc>
        <w:tc>
          <w:tcPr>
            <w:tcW w:w="1988" w:type="dxa"/>
          </w:tcPr>
          <w:p>
            <w:pPr>
              <w:pStyle w:val="9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0"/>
              <w:ind w:left="35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172" w:type="dxa"/>
          </w:tcPr>
          <w:p>
            <w:pPr>
              <w:pStyle w:val="9"/>
              <w:spacing w:before="0"/>
              <w:ind w:left="35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027" w:type="dxa"/>
          </w:tcPr>
          <w:p>
            <w:pPr>
              <w:pStyle w:val="9"/>
              <w:spacing w:before="0"/>
              <w:ind w:left="335" w:right="27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0"/>
              <w:ind w:left="243" w:right="23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800.00</w:t>
            </w:r>
          </w:p>
        </w:tc>
        <w:tc>
          <w:tcPr>
            <w:tcW w:w="1079" w:type="dxa"/>
          </w:tcPr>
          <w:p>
            <w:pPr>
              <w:pStyle w:val="9"/>
              <w:spacing w:before="0"/>
              <w:ind w:left="243" w:right="23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800.00</w:t>
            </w:r>
          </w:p>
        </w:tc>
        <w:tc>
          <w:tcPr>
            <w:tcW w:w="1076" w:type="dxa"/>
          </w:tcPr>
          <w:p>
            <w:pPr>
              <w:pStyle w:val="9"/>
              <w:spacing w:before="0"/>
              <w:ind w:left="378" w:right="3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800.00</w:t>
            </w:r>
          </w:p>
        </w:tc>
        <w:tc>
          <w:tcPr>
            <w:tcW w:w="1093" w:type="dxa"/>
          </w:tcPr>
          <w:p>
            <w:pPr>
              <w:pStyle w:val="9"/>
              <w:spacing w:before="0"/>
              <w:ind w:left="27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-600.00</w:t>
            </w:r>
          </w:p>
        </w:tc>
        <w:tc>
          <w:tcPr>
            <w:tcW w:w="1134" w:type="dxa"/>
          </w:tcPr>
          <w:p>
            <w:pPr>
              <w:pStyle w:val="9"/>
              <w:spacing w:before="30" w:line="96" w:lineRule="exact"/>
              <w:ind w:left="365" w:right="39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-600.00</w:t>
            </w:r>
          </w:p>
        </w:tc>
        <w:tc>
          <w:tcPr>
            <w:tcW w:w="592" w:type="dxa"/>
          </w:tcPr>
          <w:p>
            <w:pPr>
              <w:pStyle w:val="9"/>
              <w:spacing w:before="0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215" cy="93345"/>
                <wp:effectExtent l="0" t="0" r="0" b="0"/>
                <wp:wrapNone/>
                <wp:docPr id="40" name="Cuadro de tex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68"/>
                              <w:gridCol w:w="1079"/>
                              <w:gridCol w:w="1172"/>
                              <w:gridCol w:w="1027"/>
                              <w:gridCol w:w="1079"/>
                              <w:gridCol w:w="1079"/>
                              <w:gridCol w:w="1076"/>
                              <w:gridCol w:w="1093"/>
                              <w:gridCol w:w="1134"/>
                              <w:gridCol w:w="592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56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5" w:right="2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3" w:right="2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3" w:right="2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800.00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76" w:right="36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72" w:right="24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-600.00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63" w:right="40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-600.00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80" o:spid="_x0000_s1026" o:spt="202" type="#_x0000_t202" style="position:absolute;left:0pt;margin-left:279.05pt;margin-top:-1pt;height:7.35pt;width:495.45pt;mso-position-horizontal-relative:page;z-index:251687936;mso-width-relative:page;mso-height-relative:page;" filled="f" stroked="f" coordsize="21600,21600" o:gfxdata="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l&#10;l+vX2QAAAAoBAAAPAAAAAAAAAAEAIAAAACIAAABkcnMvZG93bnJldi54bWxQSwECFAAUAAAACACH&#10;TuJAkPwRlLEBAAB5AwAADgAAAAAAAAABACAAAAAo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68"/>
                        <w:gridCol w:w="1079"/>
                        <w:gridCol w:w="1172"/>
                        <w:gridCol w:w="1027"/>
                        <w:gridCol w:w="1079"/>
                        <w:gridCol w:w="1079"/>
                        <w:gridCol w:w="1076"/>
                        <w:gridCol w:w="1093"/>
                        <w:gridCol w:w="1134"/>
                        <w:gridCol w:w="592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568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>
                            <w:pPr>
                              <w:pStyle w:val="9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>
                            <w:pPr>
                              <w:pStyle w:val="9"/>
                              <w:spacing w:before="0"/>
                              <w:ind w:left="335" w:right="2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243" w:right="2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243" w:right="2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800.00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>
                            <w:pPr>
                              <w:pStyle w:val="9"/>
                              <w:spacing w:before="0"/>
                              <w:ind w:left="376" w:right="36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9"/>
                              <w:spacing w:before="0"/>
                              <w:ind w:left="272" w:right="24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-600.00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63" w:right="40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-600.00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>
                            <w:pPr>
                              <w:pStyle w:val="9"/>
                              <w:spacing w:before="0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3135"/>
        <w:gridCol w:w="1292"/>
        <w:gridCol w:w="1096"/>
        <w:gridCol w:w="1197"/>
        <w:gridCol w:w="1025"/>
        <w:gridCol w:w="1078"/>
        <w:gridCol w:w="1039"/>
        <w:gridCol w:w="1093"/>
        <w:gridCol w:w="1093"/>
        <w:gridCol w:w="1103"/>
        <w:gridCol w:w="64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111</w:t>
            </w:r>
          </w:p>
        </w:tc>
        <w:tc>
          <w:tcPr>
            <w:tcW w:w="429" w:type="dxa"/>
          </w:tcPr>
          <w:p>
            <w:pPr>
              <w:pStyle w:val="9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>
            <w:pPr>
              <w:pStyle w:val="9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5" w:type="dxa"/>
          </w:tcPr>
          <w:p>
            <w:pPr>
              <w:pStyle w:val="9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 ELÉCTRICA</w:t>
            </w:r>
          </w:p>
        </w:tc>
        <w:tc>
          <w:tcPr>
            <w:tcW w:w="1292" w:type="dxa"/>
          </w:tcPr>
          <w:p>
            <w:pPr>
              <w:pStyle w:val="9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8,640.00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7" w:type="dxa"/>
          </w:tcPr>
          <w:p>
            <w:pPr>
              <w:pStyle w:val="9"/>
              <w:spacing w:before="0"/>
              <w:ind w:right="439"/>
              <w:rPr>
                <w:sz w:val="10"/>
              </w:rPr>
            </w:pPr>
            <w:r>
              <w:rPr>
                <w:w w:val="105"/>
                <w:sz w:val="10"/>
              </w:rPr>
              <w:t>8,640.00</w:t>
            </w:r>
          </w:p>
        </w:tc>
        <w:tc>
          <w:tcPr>
            <w:tcW w:w="1025" w:type="dxa"/>
          </w:tcPr>
          <w:p>
            <w:pPr>
              <w:pStyle w:val="9"/>
              <w:spacing w:before="0"/>
              <w:ind w:right="38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9"/>
              <w:spacing w:before="0"/>
              <w:ind w:left="243" w:right="2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578.01</w:t>
            </w:r>
          </w:p>
        </w:tc>
        <w:tc>
          <w:tcPr>
            <w:tcW w:w="1039" w:type="dxa"/>
          </w:tcPr>
          <w:p>
            <w:pPr>
              <w:pStyle w:val="9"/>
              <w:spacing w:before="0"/>
              <w:ind w:right="341"/>
              <w:rPr>
                <w:sz w:val="10"/>
              </w:rPr>
            </w:pPr>
            <w:r>
              <w:rPr>
                <w:w w:val="105"/>
                <w:sz w:val="10"/>
              </w:rPr>
              <w:t>578.01</w:t>
            </w:r>
          </w:p>
        </w:tc>
        <w:tc>
          <w:tcPr>
            <w:tcW w:w="1093" w:type="dxa"/>
          </w:tcPr>
          <w:p>
            <w:pPr>
              <w:pStyle w:val="9"/>
              <w:spacing w:before="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578.01</w:t>
            </w:r>
          </w:p>
        </w:tc>
        <w:tc>
          <w:tcPr>
            <w:tcW w:w="1093" w:type="dxa"/>
          </w:tcPr>
          <w:p>
            <w:pPr>
              <w:pStyle w:val="9"/>
              <w:spacing w:before="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4,231.50</w:t>
            </w:r>
          </w:p>
        </w:tc>
        <w:tc>
          <w:tcPr>
            <w:tcW w:w="1103" w:type="dxa"/>
          </w:tcPr>
          <w:p>
            <w:pPr>
              <w:pStyle w:val="9"/>
              <w:spacing w:before="30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4,231.50</w:t>
            </w:r>
          </w:p>
        </w:tc>
        <w:tc>
          <w:tcPr>
            <w:tcW w:w="645" w:type="dxa"/>
          </w:tcPr>
          <w:p>
            <w:pPr>
              <w:pStyle w:val="9"/>
              <w:spacing w:before="0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5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292" w:type="dxa"/>
          </w:tcPr>
          <w:p>
            <w:pPr>
              <w:pStyle w:val="9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3,660.00</w:t>
            </w:r>
          </w:p>
        </w:tc>
        <w:tc>
          <w:tcPr>
            <w:tcW w:w="1096" w:type="dxa"/>
          </w:tcPr>
          <w:p>
            <w:pPr>
              <w:pStyle w:val="9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7" w:type="dxa"/>
          </w:tcPr>
          <w:p>
            <w:pPr>
              <w:pStyle w:val="9"/>
              <w:ind w:right="439"/>
              <w:rPr>
                <w:sz w:val="10"/>
              </w:rPr>
            </w:pPr>
            <w:r>
              <w:rPr>
                <w:w w:val="105"/>
                <w:sz w:val="10"/>
              </w:rPr>
              <w:t>3,660.00</w:t>
            </w:r>
          </w:p>
        </w:tc>
        <w:tc>
          <w:tcPr>
            <w:tcW w:w="1025" w:type="dxa"/>
          </w:tcPr>
          <w:p>
            <w:pPr>
              <w:pStyle w:val="9"/>
              <w:ind w:right="38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9"/>
              <w:ind w:left="243" w:right="2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389.00</w:t>
            </w:r>
          </w:p>
        </w:tc>
        <w:tc>
          <w:tcPr>
            <w:tcW w:w="1039" w:type="dxa"/>
          </w:tcPr>
          <w:p>
            <w:pPr>
              <w:pStyle w:val="9"/>
              <w:ind w:right="341"/>
              <w:rPr>
                <w:sz w:val="10"/>
              </w:rPr>
            </w:pPr>
            <w:r>
              <w:rPr>
                <w:w w:val="105"/>
                <w:sz w:val="10"/>
              </w:rPr>
              <w:t>389.00</w:t>
            </w:r>
          </w:p>
        </w:tc>
        <w:tc>
          <w:tcPr>
            <w:tcW w:w="1093" w:type="dxa"/>
          </w:tcPr>
          <w:p>
            <w:pPr>
              <w:pStyle w:val="9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389.00</w:t>
            </w:r>
          </w:p>
        </w:tc>
        <w:tc>
          <w:tcPr>
            <w:tcW w:w="1093" w:type="dxa"/>
          </w:tcPr>
          <w:p>
            <w:pPr>
              <w:pStyle w:val="9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405.04</w:t>
            </w:r>
          </w:p>
        </w:tc>
        <w:tc>
          <w:tcPr>
            <w:tcW w:w="110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405.04</w:t>
            </w:r>
          </w:p>
        </w:tc>
        <w:tc>
          <w:tcPr>
            <w:tcW w:w="645" w:type="dxa"/>
          </w:tcPr>
          <w:p>
            <w:pPr>
              <w:pStyle w:val="9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5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 EN EL INTERIOR</w:t>
            </w:r>
          </w:p>
        </w:tc>
        <w:tc>
          <w:tcPr>
            <w:tcW w:w="1292" w:type="dxa"/>
          </w:tcPr>
          <w:p>
            <w:pPr>
              <w:pStyle w:val="9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096" w:type="dxa"/>
          </w:tcPr>
          <w:p>
            <w:pPr>
              <w:pStyle w:val="9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7" w:type="dxa"/>
          </w:tcPr>
          <w:p>
            <w:pPr>
              <w:pStyle w:val="9"/>
              <w:ind w:right="439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025" w:type="dxa"/>
          </w:tcPr>
          <w:p>
            <w:pPr>
              <w:pStyle w:val="9"/>
              <w:ind w:right="38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9"/>
              <w:ind w:left="243" w:right="11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39" w:type="dxa"/>
          </w:tcPr>
          <w:p>
            <w:pPr>
              <w:pStyle w:val="9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10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645" w:type="dxa"/>
          </w:tcPr>
          <w:p>
            <w:pPr>
              <w:pStyle w:val="9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5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292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197" w:type="dxa"/>
          </w:tcPr>
          <w:p>
            <w:pPr>
              <w:pStyle w:val="9"/>
              <w:ind w:right="439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25" w:type="dxa"/>
          </w:tcPr>
          <w:p>
            <w:pPr>
              <w:pStyle w:val="9"/>
              <w:ind w:right="38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9"/>
              <w:ind w:left="243" w:right="2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137.50</w:t>
            </w:r>
          </w:p>
        </w:tc>
        <w:tc>
          <w:tcPr>
            <w:tcW w:w="1039" w:type="dxa"/>
          </w:tcPr>
          <w:p>
            <w:pPr>
              <w:pStyle w:val="9"/>
              <w:ind w:right="341"/>
              <w:rPr>
                <w:sz w:val="10"/>
              </w:rPr>
            </w:pPr>
            <w:r>
              <w:rPr>
                <w:w w:val="105"/>
                <w:sz w:val="10"/>
              </w:rPr>
              <w:t>137.50</w:t>
            </w:r>
          </w:p>
        </w:tc>
        <w:tc>
          <w:tcPr>
            <w:tcW w:w="1093" w:type="dxa"/>
          </w:tcPr>
          <w:p>
            <w:pPr>
              <w:pStyle w:val="9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797.50</w:t>
            </w:r>
          </w:p>
        </w:tc>
        <w:tc>
          <w:tcPr>
            <w:tcW w:w="110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797.50</w:t>
            </w:r>
          </w:p>
        </w:tc>
        <w:tc>
          <w:tcPr>
            <w:tcW w:w="645" w:type="dxa"/>
          </w:tcPr>
          <w:p>
            <w:pPr>
              <w:pStyle w:val="9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137.5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5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292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7" w:type="dxa"/>
          </w:tcPr>
          <w:p>
            <w:pPr>
              <w:pStyle w:val="9"/>
              <w:ind w:right="43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5" w:type="dxa"/>
          </w:tcPr>
          <w:p>
            <w:pPr>
              <w:pStyle w:val="9"/>
              <w:ind w:right="38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9"/>
              <w:ind w:left="243" w:right="11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39" w:type="dxa"/>
          </w:tcPr>
          <w:p>
            <w:pPr>
              <w:pStyle w:val="9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45" w:type="dxa"/>
          </w:tcPr>
          <w:p>
            <w:pPr>
              <w:pStyle w:val="9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5" w:type="dxa"/>
          </w:tcPr>
          <w:p>
            <w:pPr>
              <w:pStyle w:val="9"/>
              <w:spacing w:before="56" w:line="150" w:lineRule="atLeast"/>
              <w:ind w:left="125" w:right="53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 TRANSPORTE</w:t>
            </w:r>
          </w:p>
        </w:tc>
        <w:tc>
          <w:tcPr>
            <w:tcW w:w="1292" w:type="dxa"/>
          </w:tcPr>
          <w:p>
            <w:pPr>
              <w:pStyle w:val="9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28,000.00</w:t>
            </w:r>
          </w:p>
        </w:tc>
        <w:tc>
          <w:tcPr>
            <w:tcW w:w="1096" w:type="dxa"/>
          </w:tcPr>
          <w:p>
            <w:pPr>
              <w:pStyle w:val="9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-12,608.00</w:t>
            </w:r>
          </w:p>
        </w:tc>
        <w:tc>
          <w:tcPr>
            <w:tcW w:w="1197" w:type="dxa"/>
          </w:tcPr>
          <w:p>
            <w:pPr>
              <w:pStyle w:val="9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15,392.00</w:t>
            </w:r>
          </w:p>
        </w:tc>
        <w:tc>
          <w:tcPr>
            <w:tcW w:w="1025" w:type="dxa"/>
          </w:tcPr>
          <w:p>
            <w:pPr>
              <w:pStyle w:val="9"/>
              <w:ind w:right="38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9"/>
              <w:ind w:left="243" w:right="11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39" w:type="dxa"/>
          </w:tcPr>
          <w:p>
            <w:pPr>
              <w:pStyle w:val="9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1,650.00</w:t>
            </w:r>
          </w:p>
        </w:tc>
        <w:tc>
          <w:tcPr>
            <w:tcW w:w="1093" w:type="dxa"/>
          </w:tcPr>
          <w:p>
            <w:pPr>
              <w:pStyle w:val="9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9,942.00</w:t>
            </w:r>
          </w:p>
        </w:tc>
        <w:tc>
          <w:tcPr>
            <w:tcW w:w="110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9,942.00</w:t>
            </w:r>
          </w:p>
        </w:tc>
        <w:tc>
          <w:tcPr>
            <w:tcW w:w="645" w:type="dxa"/>
          </w:tcPr>
          <w:p>
            <w:pPr>
              <w:pStyle w:val="9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3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3392805</wp:posOffset>
                </wp:positionH>
                <wp:positionV relativeFrom="paragraph">
                  <wp:posOffset>13970</wp:posOffset>
                </wp:positionV>
                <wp:extent cx="6442710" cy="93345"/>
                <wp:effectExtent l="0" t="0" r="0" b="0"/>
                <wp:wrapNone/>
                <wp:docPr id="37" name="Cuadro de text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271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88"/>
                              <w:gridCol w:w="1072"/>
                              <w:gridCol w:w="1200"/>
                              <w:gridCol w:w="989"/>
                              <w:gridCol w:w="1080"/>
                              <w:gridCol w:w="1081"/>
                              <w:gridCol w:w="1069"/>
                              <w:gridCol w:w="1095"/>
                              <w:gridCol w:w="1131"/>
                              <w:gridCol w:w="64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78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42,300.00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-9,608.00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32,692.00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21" w:right="3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1,104.51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1,104.51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2,617.01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17,376.04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17,376.04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7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137.5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81" o:spid="_x0000_s1026" o:spt="202" type="#_x0000_t202" style="position:absolute;left:0pt;margin-left:267.15pt;margin-top:1.1pt;height:7.35pt;width:507.3pt;mso-position-horizontal-relative:page;z-index:251685888;mso-width-relative:page;mso-height-relative:page;" filled="f" stroked="f" coordsize="21600,21600" o:gfxdata="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txObltkAAAAJAQAADwAAAAAAAAABACAAAAAiAAAAZHJzL2Rvd25yZXYueG1sUEsBAhQAFAAAAAgA&#10;h07iQNa/8SqyAQAAeQ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88"/>
                        <w:gridCol w:w="1072"/>
                        <w:gridCol w:w="1200"/>
                        <w:gridCol w:w="989"/>
                        <w:gridCol w:w="1080"/>
                        <w:gridCol w:w="1081"/>
                        <w:gridCol w:w="1069"/>
                        <w:gridCol w:w="1095"/>
                        <w:gridCol w:w="1131"/>
                        <w:gridCol w:w="64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788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42,300.00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9"/>
                              <w:spacing w:before="0"/>
                              <w:ind w:left="33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-9,608.00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9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32,692.00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9"/>
                              <w:spacing w:before="0"/>
                              <w:ind w:left="421" w:right="3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5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1,104.51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35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1,104.51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spacing w:before="0"/>
                              <w:ind w:left="35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2,617.01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33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17,376.04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17,376.04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>
                            <w:pPr>
                              <w:pStyle w:val="9"/>
                              <w:spacing w:before="0"/>
                              <w:ind w:left="37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137.5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p>
      <w:pPr>
        <w:spacing w:after="0"/>
        <w:jc w:val="left"/>
        <w:rPr>
          <w:sz w:val="14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0" w:line="240" w:lineRule="auto"/>
        <w:rPr>
          <w:b/>
          <w:sz w:val="6"/>
        </w:rPr>
      </w:pPr>
    </w:p>
    <w:tbl>
      <w:tblPr>
        <w:tblStyle w:val="4"/>
        <w:tblW w:w="0" w:type="auto"/>
        <w:tblInd w:w="10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6"/>
        <w:gridCol w:w="430"/>
        <w:gridCol w:w="331"/>
        <w:gridCol w:w="3019"/>
        <w:gridCol w:w="1438"/>
        <w:gridCol w:w="1073"/>
        <w:gridCol w:w="1089"/>
        <w:gridCol w:w="1099"/>
        <w:gridCol w:w="1081"/>
        <w:gridCol w:w="1081"/>
        <w:gridCol w:w="802"/>
        <w:gridCol w:w="1272"/>
        <w:gridCol w:w="1021"/>
        <w:gridCol w:w="83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</w:trPr>
        <w:tc>
          <w:tcPr>
            <w:tcW w:w="11999" w:type="dxa"/>
            <w:gridSpan w:val="11"/>
            <w:tcBorders>
              <w:top w:val="single" w:color="000000" w:sz="24" w:space="0"/>
            </w:tcBorders>
          </w:tcPr>
          <w:p>
            <w:pPr>
              <w:pStyle w:val="9"/>
              <w:tabs>
                <w:tab w:val="left" w:pos="1199"/>
              </w:tabs>
              <w:spacing w:before="99" w:line="140" w:lineRule="exact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PG   </w:t>
            </w:r>
            <w:r>
              <w:rPr>
                <w:b/>
                <w:spacing w:val="25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SPG   </w:t>
            </w:r>
            <w:r>
              <w:rPr>
                <w:b/>
                <w:spacing w:val="32"/>
                <w:sz w:val="14"/>
              </w:rPr>
              <w:t xml:space="preserve"> </w:t>
            </w:r>
            <w:r>
              <w:rPr>
                <w:b/>
                <w:sz w:val="14"/>
              </w:rPr>
              <w:t>PY</w:t>
            </w:r>
            <w:r>
              <w:rPr>
                <w:sz w:val="14"/>
              </w:rPr>
              <w:tab/>
            </w:r>
            <w:r>
              <w:rPr>
                <w:b/>
                <w:sz w:val="14"/>
              </w:rPr>
              <w:t>ACT</w:t>
            </w:r>
            <w:r>
              <w:rPr>
                <w:b/>
                <w:spacing w:val="27"/>
                <w:sz w:val="14"/>
              </w:rPr>
              <w:t xml:space="preserve"> </w:t>
            </w:r>
            <w:r>
              <w:rPr>
                <w:b/>
                <w:sz w:val="14"/>
              </w:rPr>
              <w:t>OB</w:t>
            </w:r>
          </w:p>
          <w:p>
            <w:pPr>
              <w:pStyle w:val="9"/>
              <w:tabs>
                <w:tab w:val="left" w:pos="4647"/>
                <w:tab w:val="left" w:pos="6991"/>
                <w:tab w:val="left" w:pos="7955"/>
                <w:tab w:val="left" w:pos="8762"/>
                <w:tab w:val="left" w:pos="10919"/>
              </w:tabs>
              <w:spacing w:before="0" w:line="140" w:lineRule="exact"/>
              <w:ind w:left="2160"/>
              <w:jc w:val="left"/>
              <w:rPr>
                <w:b/>
                <w:sz w:val="12"/>
              </w:rPr>
            </w:pPr>
            <w:r>
              <w:rPr>
                <w:b/>
                <w:spacing w:val="-1"/>
                <w:w w:val="100"/>
                <w:sz w:val="14"/>
              </w:rPr>
              <w:t>DESCRIPCIO</w:t>
            </w:r>
            <w:r>
              <w:rPr>
                <w:b/>
                <w:w w:val="100"/>
                <w:sz w:val="14"/>
              </w:rPr>
              <w:t>N</w:t>
            </w:r>
            <w:r>
              <w:rPr>
                <w:sz w:val="14"/>
              </w:rPr>
              <w:tab/>
            </w:r>
            <w:r>
              <w:rPr>
                <w:b/>
                <w:spacing w:val="-1"/>
                <w:w w:val="102"/>
                <w:position w:val="1"/>
                <w:sz w:val="12"/>
              </w:rPr>
              <w:t>ASIGNAD</w:t>
            </w:r>
            <w:r>
              <w:rPr>
                <w:b/>
                <w:w w:val="102"/>
                <w:position w:val="1"/>
                <w:sz w:val="12"/>
              </w:rPr>
              <w:t>O</w:t>
            </w:r>
            <w:r>
              <w:rPr>
                <w:position w:val="1"/>
                <w:sz w:val="12"/>
              </w:rPr>
              <w:t xml:space="preserve">  </w:t>
            </w:r>
            <w:r>
              <w:rPr>
                <w:spacing w:val="-1"/>
                <w:position w:val="1"/>
                <w:sz w:val="12"/>
              </w:rPr>
              <w:t xml:space="preserve"> </w:t>
            </w:r>
            <w:r>
              <w:rPr>
                <w:b/>
                <w:w w:val="102"/>
                <w:position w:val="1"/>
                <w:sz w:val="12"/>
              </w:rPr>
              <w:t>MODIFICACIONES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1"/>
                <w:w w:val="102"/>
                <w:position w:val="1"/>
                <w:sz w:val="12"/>
              </w:rPr>
              <w:t>VIGENT</w:t>
            </w:r>
            <w:r>
              <w:rPr>
                <w:b/>
                <w:w w:val="102"/>
                <w:position w:val="1"/>
                <w:sz w:val="12"/>
              </w:rPr>
              <w:t>E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w w:val="102"/>
                <w:position w:val="1"/>
                <w:sz w:val="12"/>
              </w:rPr>
              <w:t>PRE-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1"/>
                <w:w w:val="102"/>
                <w:position w:val="1"/>
                <w:sz w:val="12"/>
              </w:rPr>
              <w:t>COMPROMETI</w:t>
            </w:r>
            <w:r>
              <w:rPr>
                <w:b/>
                <w:spacing w:val="-20"/>
                <w:w w:val="102"/>
                <w:position w:val="1"/>
                <w:sz w:val="12"/>
              </w:rPr>
              <w:t>D</w:t>
            </w:r>
            <w:r>
              <w:rPr>
                <w:b/>
                <w:spacing w:val="-69"/>
                <w:w w:val="102"/>
                <w:position w:val="1"/>
                <w:sz w:val="12"/>
              </w:rPr>
              <w:t>D</w:t>
            </w:r>
            <w:r>
              <w:rPr>
                <w:b/>
                <w:spacing w:val="-27"/>
                <w:w w:val="102"/>
                <w:position w:val="1"/>
                <w:sz w:val="12"/>
              </w:rPr>
              <w:t>O</w:t>
            </w:r>
            <w:r>
              <w:rPr>
                <w:b/>
                <w:spacing w:val="-1"/>
                <w:w w:val="102"/>
                <w:position w:val="1"/>
                <w:sz w:val="12"/>
              </w:rPr>
              <w:t>EVENGAD</w:t>
            </w:r>
            <w:r>
              <w:rPr>
                <w:b/>
                <w:w w:val="102"/>
                <w:position w:val="1"/>
                <w:sz w:val="12"/>
              </w:rPr>
              <w:t>O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w w:val="102"/>
                <w:position w:val="1"/>
                <w:sz w:val="12"/>
              </w:rPr>
              <w:t>PAGADO</w:t>
            </w:r>
          </w:p>
          <w:p>
            <w:pPr>
              <w:pStyle w:val="9"/>
              <w:tabs>
                <w:tab w:val="left" w:pos="7562"/>
              </w:tabs>
              <w:spacing w:before="23"/>
              <w:jc w:val="left"/>
              <w:rPr>
                <w:b/>
                <w:sz w:val="12"/>
              </w:rPr>
            </w:pPr>
            <w:r>
              <w:rPr>
                <w:b/>
                <w:position w:val="-7"/>
                <w:sz w:val="14"/>
              </w:rPr>
              <w:t xml:space="preserve">UBG   </w:t>
            </w:r>
            <w:r>
              <w:rPr>
                <w:b/>
                <w:spacing w:val="28"/>
                <w:position w:val="-7"/>
                <w:sz w:val="14"/>
              </w:rPr>
              <w:t xml:space="preserve"> </w:t>
            </w:r>
            <w:r>
              <w:rPr>
                <w:b/>
                <w:position w:val="-7"/>
                <w:sz w:val="14"/>
              </w:rPr>
              <w:t>FTE</w:t>
            </w:r>
            <w:r>
              <w:rPr>
                <w:position w:val="-7"/>
                <w:sz w:val="14"/>
              </w:rPr>
              <w:tab/>
            </w:r>
            <w:r>
              <w:rPr>
                <w:b/>
                <w:sz w:val="12"/>
              </w:rPr>
              <w:t>COMPROMETIDO</w:t>
            </w:r>
          </w:p>
        </w:tc>
        <w:tc>
          <w:tcPr>
            <w:tcW w:w="1272" w:type="dxa"/>
            <w:tcBorders>
              <w:top w:val="single" w:color="000000" w:sz="24" w:space="0"/>
            </w:tcBorders>
          </w:tcPr>
          <w:p>
            <w:pPr>
              <w:pStyle w:val="9"/>
              <w:spacing w:before="103" w:line="312" w:lineRule="auto"/>
              <w:ind w:left="69" w:firstLine="297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SALDO POR </w:t>
            </w:r>
            <w:r>
              <w:rPr>
                <w:b/>
                <w:sz w:val="12"/>
              </w:rPr>
              <w:t>COMPROMETER</w:t>
            </w:r>
          </w:p>
        </w:tc>
        <w:tc>
          <w:tcPr>
            <w:tcW w:w="1021" w:type="dxa"/>
            <w:tcBorders>
              <w:top w:val="single" w:color="000000" w:sz="24" w:space="0"/>
            </w:tcBorders>
          </w:tcPr>
          <w:p>
            <w:pPr>
              <w:pStyle w:val="9"/>
              <w:spacing w:before="103" w:line="312" w:lineRule="auto"/>
              <w:ind w:left="184" w:hanging="10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SALDO POR </w:t>
            </w:r>
            <w:r>
              <w:rPr>
                <w:b/>
                <w:sz w:val="12"/>
              </w:rPr>
              <w:t>DEVENGAR</w:t>
            </w:r>
          </w:p>
        </w:tc>
        <w:tc>
          <w:tcPr>
            <w:tcW w:w="839" w:type="dxa"/>
            <w:tcBorders>
              <w:top w:val="single" w:color="000000" w:sz="24" w:space="0"/>
            </w:tcBorders>
          </w:tcPr>
          <w:p>
            <w:pPr>
              <w:pStyle w:val="9"/>
              <w:spacing w:before="103"/>
              <w:ind w:right="9"/>
              <w:rPr>
                <w:b/>
                <w:sz w:val="12"/>
              </w:rPr>
            </w:pPr>
            <w:r>
              <w:rPr>
                <w:b/>
                <w:sz w:val="12"/>
              </w:rPr>
              <w:t>SALDO</w:t>
            </w:r>
            <w:r>
              <w:rPr>
                <w:b/>
                <w:spacing w:val="12"/>
                <w:sz w:val="12"/>
              </w:rPr>
              <w:t xml:space="preserve"> </w:t>
            </w:r>
            <w:r>
              <w:rPr>
                <w:b/>
                <w:sz w:val="12"/>
              </w:rPr>
              <w:t>POR</w:t>
            </w:r>
          </w:p>
          <w:p>
            <w:pPr>
              <w:pStyle w:val="9"/>
              <w:spacing w:before="42"/>
              <w:ind w:right="9"/>
              <w:rPr>
                <w:b/>
                <w:sz w:val="12"/>
              </w:rPr>
            </w:pPr>
            <w:r>
              <w:rPr>
                <w:b/>
                <w:sz w:val="12"/>
              </w:rPr>
              <w:t>PAGAR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556" w:type="dxa"/>
            <w:tcBorders>
              <w:top w:val="single" w:color="000000" w:sz="24" w:space="0"/>
            </w:tcBorders>
          </w:tcPr>
          <w:p>
            <w:pPr>
              <w:pStyle w:val="9"/>
              <w:spacing w:before="67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430" w:type="dxa"/>
            <w:tcBorders>
              <w:top w:val="single" w:color="000000" w:sz="24" w:space="0"/>
            </w:tcBorders>
          </w:tcPr>
          <w:p>
            <w:pPr>
              <w:pStyle w:val="9"/>
              <w:spacing w:before="67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  <w:tcBorders>
              <w:top w:val="single" w:color="000000" w:sz="24" w:space="0"/>
            </w:tcBorders>
          </w:tcPr>
          <w:p>
            <w:pPr>
              <w:pStyle w:val="9"/>
              <w:spacing w:before="67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19" w:type="dxa"/>
            <w:tcBorders>
              <w:top w:val="single" w:color="000000" w:sz="24" w:space="0"/>
            </w:tcBorders>
          </w:tcPr>
          <w:p>
            <w:pPr>
              <w:pStyle w:val="9"/>
              <w:spacing w:before="6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ARRENDAMIENTO DE EDIFICIOS Y LOCALES</w:t>
            </w:r>
          </w:p>
        </w:tc>
        <w:tc>
          <w:tcPr>
            <w:tcW w:w="1438" w:type="dxa"/>
            <w:tcBorders>
              <w:top w:val="single" w:color="000000" w:sz="24" w:space="0"/>
            </w:tcBorders>
          </w:tcPr>
          <w:p>
            <w:pPr>
              <w:pStyle w:val="9"/>
              <w:spacing w:before="67"/>
              <w:ind w:right="339"/>
              <w:rPr>
                <w:sz w:val="10"/>
              </w:rPr>
            </w:pPr>
            <w:r>
              <w:rPr>
                <w:w w:val="105"/>
                <w:sz w:val="10"/>
              </w:rPr>
              <w:t>72,600.00</w:t>
            </w:r>
          </w:p>
        </w:tc>
        <w:tc>
          <w:tcPr>
            <w:tcW w:w="1073" w:type="dxa"/>
            <w:tcBorders>
              <w:top w:val="single" w:color="000000" w:sz="24" w:space="0"/>
            </w:tcBorders>
          </w:tcPr>
          <w:p>
            <w:pPr>
              <w:pStyle w:val="9"/>
              <w:spacing w:before="67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-6,000.00</w:t>
            </w:r>
          </w:p>
        </w:tc>
        <w:tc>
          <w:tcPr>
            <w:tcW w:w="1089" w:type="dxa"/>
            <w:tcBorders>
              <w:top w:val="single" w:color="000000" w:sz="24" w:space="0"/>
            </w:tcBorders>
          </w:tcPr>
          <w:p>
            <w:pPr>
              <w:pStyle w:val="9"/>
              <w:spacing w:before="67"/>
              <w:ind w:left="3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66,600.00</w:t>
            </w:r>
          </w:p>
        </w:tc>
        <w:tc>
          <w:tcPr>
            <w:tcW w:w="1099" w:type="dxa"/>
            <w:tcBorders>
              <w:top w:val="single" w:color="000000" w:sz="24" w:space="0"/>
            </w:tcBorders>
          </w:tcPr>
          <w:p>
            <w:pPr>
              <w:pStyle w:val="9"/>
              <w:spacing w:before="67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-5,500.00</w:t>
            </w:r>
          </w:p>
        </w:tc>
        <w:tc>
          <w:tcPr>
            <w:tcW w:w="1081" w:type="dxa"/>
            <w:tcBorders>
              <w:top w:val="single" w:color="000000" w:sz="24" w:space="0"/>
            </w:tcBorders>
          </w:tcPr>
          <w:p>
            <w:pPr>
              <w:pStyle w:val="9"/>
              <w:spacing w:before="67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5,500.00</w:t>
            </w:r>
          </w:p>
        </w:tc>
        <w:tc>
          <w:tcPr>
            <w:tcW w:w="1081" w:type="dxa"/>
            <w:tcBorders>
              <w:top w:val="single" w:color="000000" w:sz="24" w:space="0"/>
            </w:tcBorders>
          </w:tcPr>
          <w:p>
            <w:pPr>
              <w:pStyle w:val="9"/>
              <w:spacing w:before="67"/>
              <w:ind w:right="362"/>
              <w:rPr>
                <w:sz w:val="10"/>
              </w:rPr>
            </w:pPr>
            <w:r>
              <w:rPr>
                <w:w w:val="105"/>
                <w:sz w:val="10"/>
              </w:rPr>
              <w:t>5,500.00</w:t>
            </w:r>
          </w:p>
        </w:tc>
        <w:tc>
          <w:tcPr>
            <w:tcW w:w="802" w:type="dxa"/>
            <w:tcBorders>
              <w:top w:val="single" w:color="000000" w:sz="24" w:space="0"/>
            </w:tcBorders>
          </w:tcPr>
          <w:p>
            <w:pPr>
              <w:pStyle w:val="9"/>
              <w:spacing w:before="67"/>
              <w:ind w:right="84"/>
              <w:rPr>
                <w:sz w:val="10"/>
              </w:rPr>
            </w:pPr>
            <w:r>
              <w:rPr>
                <w:w w:val="105"/>
                <w:sz w:val="10"/>
              </w:rPr>
              <w:t>5,500.00</w:t>
            </w:r>
          </w:p>
        </w:tc>
        <w:tc>
          <w:tcPr>
            <w:tcW w:w="1272" w:type="dxa"/>
            <w:tcBorders>
              <w:top w:val="single" w:color="000000" w:sz="24" w:space="0"/>
            </w:tcBorders>
          </w:tcPr>
          <w:p>
            <w:pPr>
              <w:pStyle w:val="9"/>
              <w:spacing w:before="67"/>
              <w:ind w:right="246"/>
              <w:rPr>
                <w:sz w:val="10"/>
              </w:rPr>
            </w:pPr>
            <w:r>
              <w:rPr>
                <w:w w:val="105"/>
                <w:sz w:val="10"/>
              </w:rPr>
              <w:t>22,600.00</w:t>
            </w:r>
          </w:p>
        </w:tc>
        <w:tc>
          <w:tcPr>
            <w:tcW w:w="1021" w:type="dxa"/>
            <w:tcBorders>
              <w:top w:val="single" w:color="000000" w:sz="24" w:space="0"/>
            </w:tcBorders>
          </w:tcPr>
          <w:p>
            <w:pPr>
              <w:pStyle w:val="9"/>
              <w:spacing w:before="97"/>
              <w:ind w:right="187"/>
              <w:rPr>
                <w:sz w:val="10"/>
              </w:rPr>
            </w:pPr>
            <w:r>
              <w:rPr>
                <w:w w:val="105"/>
                <w:sz w:val="10"/>
              </w:rPr>
              <w:t>22,600.00</w:t>
            </w:r>
          </w:p>
        </w:tc>
        <w:tc>
          <w:tcPr>
            <w:tcW w:w="839" w:type="dxa"/>
            <w:tcBorders>
              <w:top w:val="single" w:color="000000" w:sz="24" w:space="0"/>
            </w:tcBorders>
          </w:tcPr>
          <w:p>
            <w:pPr>
              <w:pStyle w:val="9"/>
              <w:spacing w:before="67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556" w:type="dxa"/>
          </w:tcPr>
          <w:p>
            <w:pPr>
              <w:pStyle w:val="9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9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19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438" w:type="dxa"/>
          </w:tcPr>
          <w:p>
            <w:pPr>
              <w:pStyle w:val="9"/>
              <w:ind w:right="339"/>
              <w:rPr>
                <w:sz w:val="10"/>
              </w:rPr>
            </w:pPr>
            <w:r>
              <w:rPr>
                <w:w w:val="105"/>
                <w:sz w:val="10"/>
              </w:rPr>
              <w:t>38,749.00</w:t>
            </w:r>
          </w:p>
        </w:tc>
        <w:tc>
          <w:tcPr>
            <w:tcW w:w="1073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>
            <w:pPr>
              <w:pStyle w:val="9"/>
              <w:ind w:left="3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38,749.00</w:t>
            </w:r>
          </w:p>
        </w:tc>
        <w:tc>
          <w:tcPr>
            <w:tcW w:w="1099" w:type="dxa"/>
          </w:tcPr>
          <w:p>
            <w:pPr>
              <w:pStyle w:val="9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802" w:type="dxa"/>
          </w:tcPr>
          <w:p>
            <w:pPr>
              <w:pStyle w:val="9"/>
              <w:ind w:right="84"/>
              <w:rPr>
                <w:sz w:val="10"/>
              </w:rPr>
            </w:pPr>
            <w:r>
              <w:rPr>
                <w:w w:val="105"/>
                <w:sz w:val="10"/>
              </w:rPr>
              <w:t>2,127.90</w:t>
            </w:r>
          </w:p>
        </w:tc>
        <w:tc>
          <w:tcPr>
            <w:tcW w:w="1272" w:type="dxa"/>
          </w:tcPr>
          <w:p>
            <w:pPr>
              <w:pStyle w:val="9"/>
              <w:ind w:right="246"/>
              <w:rPr>
                <w:sz w:val="10"/>
              </w:rPr>
            </w:pPr>
            <w:r>
              <w:rPr>
                <w:w w:val="105"/>
                <w:sz w:val="10"/>
              </w:rPr>
              <w:t>24,014.89</w:t>
            </w:r>
          </w:p>
        </w:tc>
        <w:tc>
          <w:tcPr>
            <w:tcW w:w="102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right="187"/>
              <w:rPr>
                <w:sz w:val="10"/>
              </w:rPr>
            </w:pPr>
            <w:r>
              <w:rPr>
                <w:w w:val="105"/>
                <w:sz w:val="10"/>
              </w:rPr>
              <w:t>24,014.89</w:t>
            </w:r>
          </w:p>
        </w:tc>
        <w:tc>
          <w:tcPr>
            <w:tcW w:w="839" w:type="dxa"/>
          </w:tcPr>
          <w:p>
            <w:pPr>
              <w:pStyle w:val="9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1" w:line="240" w:lineRule="auto"/>
        <w:rPr>
          <w:b/>
          <w:sz w:val="7"/>
        </w:rPr>
      </w:pPr>
    </w:p>
    <w:p>
      <w:pPr>
        <w:spacing w:before="95" w:after="30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9852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-414020</wp:posOffset>
                </wp:positionV>
                <wp:extent cx="9601200" cy="31750"/>
                <wp:effectExtent l="0" t="0" r="0" b="6350"/>
                <wp:wrapNone/>
                <wp:docPr id="289" name="Rectángul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82" o:spid="_x0000_s1026" o:spt="1" style="position:absolute;left:0pt;margin-left:18pt;margin-top:-32.6pt;height:2.5pt;width:756pt;mso-position-horizontal-relative:page;z-index:-251517952;mso-width-relative:page;mso-height-relative:page;" fillcolor="#000000" filled="t" stroked="f" coordsize="21600,21600" o:gfxdata="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WiNpF9kAAAALAQAADwAAAAAAAAABACAAAAAiAAAAZHJzL2Rvd25yZXYueG1sUEsBAhQAFAAA&#10;AAgAh07iQC1xaGS1AQAAcQMAAA4AAAAAAAAAAQAgAAAAKAEAAGRycy9lMm9Eb2MueG1sUEsFBgAA&#10;AAAGAAYAWQEAAE8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46990</wp:posOffset>
                </wp:positionV>
                <wp:extent cx="6477000" cy="93345"/>
                <wp:effectExtent l="0" t="0" r="0" b="0"/>
                <wp:wrapNone/>
                <wp:docPr id="43" name="Cuadro de tex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40"/>
                              <w:gridCol w:w="1045"/>
                              <w:gridCol w:w="1115"/>
                              <w:gridCol w:w="1098"/>
                              <w:gridCol w:w="1080"/>
                              <w:gridCol w:w="1080"/>
                              <w:gridCol w:w="1068"/>
                              <w:gridCol w:w="1094"/>
                              <w:gridCol w:w="1183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4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111,349.00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-6,000.00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105,349.00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-5,500.00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5,500.00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5,500.00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7,627.90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46,614.89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46,614.89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83" o:spid="_x0000_s1026" o:spt="202" type="#_x0000_t202" style="position:absolute;left:0pt;margin-left:264.5pt;margin-top:3.7pt;height:7.35pt;width:510pt;mso-position-horizontal-relative:page;z-index:251689984;mso-width-relative:page;mso-height-relative:page;" filled="f" stroked="f" coordsize="21600,21600" o:gfxdata="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Boo&#10;gjjXAAAACQEAAA8AAAAAAAAAAQAgAAAAIgAAAGRycy9kb3ducmV2LnhtbFBLAQIUABQAAAAIAIdO&#10;4kCjZt/jsgEAAHkDAAAOAAAAAAAAAAEAIAAAACY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40"/>
                        <w:gridCol w:w="1045"/>
                        <w:gridCol w:w="1115"/>
                        <w:gridCol w:w="1098"/>
                        <w:gridCol w:w="1080"/>
                        <w:gridCol w:w="1080"/>
                        <w:gridCol w:w="1068"/>
                        <w:gridCol w:w="1094"/>
                        <w:gridCol w:w="1183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40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111,349.00</w:t>
                            </w:r>
                          </w:p>
                        </w:tc>
                        <w:tc>
                          <w:tcPr>
                            <w:tcW w:w="1045" w:type="dxa"/>
                          </w:tcPr>
                          <w:p>
                            <w:pPr>
                              <w:pStyle w:val="9"/>
                              <w:spacing w:before="0"/>
                              <w:ind w:left="33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-6,000.00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9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105,349.00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spacing w:before="0"/>
                              <w:ind w:left="33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-5,500.00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5,500.00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5,500.00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9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7,627.90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3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46,614.89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46,614.89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9"/>
                              <w:spacing w:before="0"/>
                              <w:ind w:right="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3022"/>
        <w:gridCol w:w="1493"/>
        <w:gridCol w:w="1042"/>
        <w:gridCol w:w="1103"/>
        <w:gridCol w:w="1059"/>
        <w:gridCol w:w="1080"/>
        <w:gridCol w:w="1120"/>
        <w:gridCol w:w="1039"/>
        <w:gridCol w:w="1095"/>
        <w:gridCol w:w="1083"/>
        <w:gridCol w:w="68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22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493" w:type="dxa"/>
          </w:tcPr>
          <w:p>
            <w:pPr>
              <w:pStyle w:val="9"/>
              <w:spacing w:before="0"/>
              <w:ind w:right="396"/>
              <w:rPr>
                <w:sz w:val="10"/>
              </w:rPr>
            </w:pPr>
            <w:r>
              <w:rPr>
                <w:w w:val="105"/>
                <w:sz w:val="10"/>
              </w:rPr>
              <w:t>5,400.00</w:t>
            </w:r>
          </w:p>
        </w:tc>
        <w:tc>
          <w:tcPr>
            <w:tcW w:w="1042" w:type="dxa"/>
          </w:tcPr>
          <w:p>
            <w:pPr>
              <w:pStyle w:val="9"/>
              <w:spacing w:before="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863.00</w:t>
            </w:r>
          </w:p>
        </w:tc>
        <w:tc>
          <w:tcPr>
            <w:tcW w:w="1103" w:type="dxa"/>
          </w:tcPr>
          <w:p>
            <w:pPr>
              <w:pStyle w:val="9"/>
              <w:spacing w:before="0"/>
              <w:ind w:right="381"/>
              <w:rPr>
                <w:sz w:val="10"/>
              </w:rPr>
            </w:pPr>
            <w:r>
              <w:rPr>
                <w:w w:val="105"/>
                <w:sz w:val="10"/>
              </w:rPr>
              <w:t>6,263.00</w:t>
            </w:r>
          </w:p>
        </w:tc>
        <w:tc>
          <w:tcPr>
            <w:tcW w:w="1059" w:type="dxa"/>
          </w:tcPr>
          <w:p>
            <w:pPr>
              <w:pStyle w:val="9"/>
              <w:spacing w:before="0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-610.00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4" w:right="17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610.00</w:t>
            </w:r>
          </w:p>
        </w:tc>
        <w:tc>
          <w:tcPr>
            <w:tcW w:w="1120" w:type="dxa"/>
          </w:tcPr>
          <w:p>
            <w:pPr>
              <w:pStyle w:val="9"/>
              <w:spacing w:before="0"/>
              <w:ind w:right="400"/>
              <w:rPr>
                <w:sz w:val="10"/>
              </w:rPr>
            </w:pPr>
            <w:r>
              <w:rPr>
                <w:w w:val="105"/>
                <w:sz w:val="10"/>
              </w:rPr>
              <w:t>610.00</w:t>
            </w:r>
          </w:p>
        </w:tc>
        <w:tc>
          <w:tcPr>
            <w:tcW w:w="1039" w:type="dxa"/>
          </w:tcPr>
          <w:p>
            <w:pPr>
              <w:pStyle w:val="9"/>
              <w:spacing w:before="0"/>
              <w:ind w:left="367" w:right="3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610.00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left="38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1,220.56</w:t>
            </w:r>
          </w:p>
        </w:tc>
        <w:tc>
          <w:tcPr>
            <w:tcW w:w="1083" w:type="dxa"/>
          </w:tcPr>
          <w:p>
            <w:pPr>
              <w:pStyle w:val="9"/>
              <w:spacing w:before="30"/>
              <w:ind w:left="294" w:right="27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1,220.56</w:t>
            </w:r>
          </w:p>
        </w:tc>
        <w:tc>
          <w:tcPr>
            <w:tcW w:w="686" w:type="dxa"/>
          </w:tcPr>
          <w:p>
            <w:pPr>
              <w:pStyle w:val="9"/>
              <w:spacing w:before="0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22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493" w:type="dxa"/>
          </w:tcPr>
          <w:p>
            <w:pPr>
              <w:pStyle w:val="9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9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3" w:type="dxa"/>
          </w:tcPr>
          <w:p>
            <w:pPr>
              <w:pStyle w:val="9"/>
              <w:ind w:right="38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9" w:type="dxa"/>
          </w:tcPr>
          <w:p>
            <w:pPr>
              <w:pStyle w:val="9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3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2,046.47</w:t>
            </w:r>
          </w:p>
        </w:tc>
        <w:tc>
          <w:tcPr>
            <w:tcW w:w="1120" w:type="dxa"/>
          </w:tcPr>
          <w:p>
            <w:pPr>
              <w:pStyle w:val="9"/>
              <w:ind w:right="400"/>
              <w:rPr>
                <w:sz w:val="10"/>
              </w:rPr>
            </w:pPr>
            <w:r>
              <w:rPr>
                <w:w w:val="105"/>
                <w:sz w:val="10"/>
              </w:rPr>
              <w:t>2,046.47</w:t>
            </w:r>
          </w:p>
        </w:tc>
        <w:tc>
          <w:tcPr>
            <w:tcW w:w="1039" w:type="dxa"/>
          </w:tcPr>
          <w:p>
            <w:pPr>
              <w:pStyle w:val="9"/>
              <w:ind w:left="368" w:right="23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left="3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-2,046.47</w:t>
            </w:r>
          </w:p>
        </w:tc>
        <w:tc>
          <w:tcPr>
            <w:tcW w:w="108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left="277" w:right="29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-2,046.47</w:t>
            </w:r>
          </w:p>
        </w:tc>
        <w:tc>
          <w:tcPr>
            <w:tcW w:w="686" w:type="dxa"/>
          </w:tcPr>
          <w:p>
            <w:pPr>
              <w:pStyle w:val="9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2,046.4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3426460</wp:posOffset>
                </wp:positionH>
                <wp:positionV relativeFrom="paragraph">
                  <wp:posOffset>-12700</wp:posOffset>
                </wp:positionV>
                <wp:extent cx="6409055" cy="93345"/>
                <wp:effectExtent l="0" t="0" r="0" b="0"/>
                <wp:wrapNone/>
                <wp:docPr id="44" name="Cuadro de tex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905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92"/>
                              <w:gridCol w:w="1041"/>
                              <w:gridCol w:w="1102"/>
                              <w:gridCol w:w="1058"/>
                              <w:gridCol w:w="1080"/>
                              <w:gridCol w:w="1119"/>
                              <w:gridCol w:w="1077"/>
                              <w:gridCol w:w="1094"/>
                              <w:gridCol w:w="1042"/>
                              <w:gridCol w:w="68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79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74" w:right="3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863.00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6,263.00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6" w:right="3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-610.00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2,656.47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2,656.47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74" w:right="3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31" w:right="2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-825.91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7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-825.91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2,046.4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84" o:spid="_x0000_s1026" o:spt="202" type="#_x0000_t202" style="position:absolute;left:0pt;margin-left:269.8pt;margin-top:-1pt;height:7.35pt;width:504.65pt;mso-position-horizontal-relative:page;z-index:251689984;mso-width-relative:page;mso-height-relative:page;" filled="f" stroked="f" coordsize="21600,21600" o:gfxdata="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WdT+ddkAAAAKAQAADwAAAAAAAAABACAAAAAiAAAAZHJzL2Rvd25yZXYueG1sUEsBAhQAFAAAAAgA&#10;h07iQOqLpB6yAQAAeQ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92"/>
                        <w:gridCol w:w="1041"/>
                        <w:gridCol w:w="1102"/>
                        <w:gridCol w:w="1058"/>
                        <w:gridCol w:w="1080"/>
                        <w:gridCol w:w="1119"/>
                        <w:gridCol w:w="1077"/>
                        <w:gridCol w:w="1094"/>
                        <w:gridCol w:w="1042"/>
                        <w:gridCol w:w="68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792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9"/>
                              <w:spacing w:before="0"/>
                              <w:ind w:left="374" w:right="3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863.00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>
                            <w:pPr>
                              <w:pStyle w:val="9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6,263.00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9"/>
                              <w:spacing w:before="0"/>
                              <w:ind w:left="356" w:right="3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-610.00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2,656.47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>
                            <w:pPr>
                              <w:pStyle w:val="9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2,656.47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>
                            <w:pPr>
                              <w:pStyle w:val="9"/>
                              <w:spacing w:before="0"/>
                              <w:ind w:left="374" w:right="3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231" w:right="2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-825.91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7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-825.91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>
                            <w:pPr>
                              <w:pStyle w:val="9"/>
                              <w:spacing w:before="0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2,046.4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3070"/>
        <w:gridCol w:w="1293"/>
        <w:gridCol w:w="1098"/>
        <w:gridCol w:w="1264"/>
        <w:gridCol w:w="1080"/>
        <w:gridCol w:w="1079"/>
        <w:gridCol w:w="1079"/>
        <w:gridCol w:w="909"/>
        <w:gridCol w:w="1093"/>
        <w:gridCol w:w="1249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293" w:type="dxa"/>
          </w:tcPr>
          <w:p>
            <w:pPr>
              <w:pStyle w:val="9"/>
              <w:spacing w:before="0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98" w:type="dxa"/>
          </w:tcPr>
          <w:p>
            <w:pPr>
              <w:pStyle w:val="9"/>
              <w:spacing w:before="0"/>
              <w:ind w:right="2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>
            <w:pPr>
              <w:pStyle w:val="9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3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0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0"/>
              <w:ind w:left="243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>
            <w:pPr>
              <w:pStyle w:val="9"/>
              <w:spacing w:before="0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spacing w:before="0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249" w:type="dxa"/>
          </w:tcPr>
          <w:p>
            <w:pPr>
              <w:pStyle w:val="9"/>
              <w:spacing w:before="30"/>
              <w:ind w:right="426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593" w:type="dxa"/>
          </w:tcPr>
          <w:p>
            <w:pPr>
              <w:pStyle w:val="9"/>
              <w:spacing w:before="0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121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DIVULGACIÓN E INFORMACIÓN</w:t>
            </w:r>
          </w:p>
        </w:tc>
        <w:tc>
          <w:tcPr>
            <w:tcW w:w="1293" w:type="dxa"/>
          </w:tcPr>
          <w:p>
            <w:pPr>
              <w:pStyle w:val="9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98" w:type="dxa"/>
          </w:tcPr>
          <w:p>
            <w:pPr>
              <w:pStyle w:val="9"/>
              <w:ind w:right="2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>
            <w:pPr>
              <w:pStyle w:val="9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80" w:type="dxa"/>
          </w:tcPr>
          <w:p>
            <w:pPr>
              <w:pStyle w:val="9"/>
              <w:ind w:left="243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243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>
            <w:pPr>
              <w:pStyle w:val="9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249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26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593" w:type="dxa"/>
          </w:tcPr>
          <w:p>
            <w:pPr>
              <w:pStyle w:val="9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122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>
            <w:pPr>
              <w:pStyle w:val="9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IMPRESIÓN, ENCUADERNACIÓN Y</w:t>
            </w:r>
          </w:p>
        </w:tc>
        <w:tc>
          <w:tcPr>
            <w:tcW w:w="1293" w:type="dxa"/>
          </w:tcPr>
          <w:p>
            <w:pPr>
              <w:pStyle w:val="9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98" w:type="dxa"/>
          </w:tcPr>
          <w:p>
            <w:pPr>
              <w:pStyle w:val="9"/>
              <w:ind w:right="2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>
            <w:pPr>
              <w:pStyle w:val="9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80" w:type="dxa"/>
          </w:tcPr>
          <w:p>
            <w:pPr>
              <w:pStyle w:val="9"/>
              <w:ind w:left="243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243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>
            <w:pPr>
              <w:pStyle w:val="9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249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426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593" w:type="dxa"/>
          </w:tcPr>
          <w:p>
            <w:pPr>
              <w:pStyle w:val="9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136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>
            <w:pPr>
              <w:pStyle w:val="9"/>
              <w:spacing w:before="8" w:line="290" w:lineRule="auto"/>
              <w:ind w:left="123" w:right="138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REPRODUCCIÓN RECONOCIMIENTO DE GASTOS</w:t>
            </w:r>
          </w:p>
        </w:tc>
        <w:tc>
          <w:tcPr>
            <w:tcW w:w="129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98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43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43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249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/>
              <w:ind w:right="426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59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141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 DE PERSONAS</w:t>
            </w:r>
          </w:p>
        </w:tc>
        <w:tc>
          <w:tcPr>
            <w:tcW w:w="1293" w:type="dxa"/>
          </w:tcPr>
          <w:p>
            <w:pPr>
              <w:pStyle w:val="9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98" w:type="dxa"/>
          </w:tcPr>
          <w:p>
            <w:pPr>
              <w:pStyle w:val="9"/>
              <w:ind w:right="2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>
            <w:pPr>
              <w:pStyle w:val="9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80" w:type="dxa"/>
          </w:tcPr>
          <w:p>
            <w:pPr>
              <w:pStyle w:val="9"/>
              <w:ind w:left="243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243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>
            <w:pPr>
              <w:pStyle w:val="9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249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26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593" w:type="dxa"/>
          </w:tcPr>
          <w:p>
            <w:pPr>
              <w:pStyle w:val="9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293" w:type="dxa"/>
          </w:tcPr>
          <w:p>
            <w:pPr>
              <w:pStyle w:val="9"/>
              <w:ind w:right="244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098" w:type="dxa"/>
          </w:tcPr>
          <w:p>
            <w:pPr>
              <w:pStyle w:val="9"/>
              <w:ind w:right="2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>
            <w:pPr>
              <w:pStyle w:val="9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080" w:type="dxa"/>
          </w:tcPr>
          <w:p>
            <w:pPr>
              <w:pStyle w:val="9"/>
              <w:ind w:left="243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243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>
            <w:pPr>
              <w:pStyle w:val="9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ind w:right="256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249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25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593" w:type="dxa"/>
          </w:tcPr>
          <w:p>
            <w:pPr>
              <w:pStyle w:val="9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ARRENDAMIENTO DE EDIFICIOS Y LOCALES</w:t>
            </w:r>
          </w:p>
        </w:tc>
        <w:tc>
          <w:tcPr>
            <w:tcW w:w="1293" w:type="dxa"/>
          </w:tcPr>
          <w:p>
            <w:pPr>
              <w:pStyle w:val="9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90,000.00</w:t>
            </w:r>
          </w:p>
        </w:tc>
        <w:tc>
          <w:tcPr>
            <w:tcW w:w="1098" w:type="dxa"/>
          </w:tcPr>
          <w:p>
            <w:pPr>
              <w:pStyle w:val="9"/>
              <w:ind w:right="2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>
            <w:pPr>
              <w:pStyle w:val="9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90,000.00</w:t>
            </w:r>
          </w:p>
        </w:tc>
        <w:tc>
          <w:tcPr>
            <w:tcW w:w="1080" w:type="dxa"/>
          </w:tcPr>
          <w:p>
            <w:pPr>
              <w:pStyle w:val="9"/>
              <w:ind w:left="243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243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>
            <w:pPr>
              <w:pStyle w:val="9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90,000.00</w:t>
            </w:r>
          </w:p>
        </w:tc>
        <w:tc>
          <w:tcPr>
            <w:tcW w:w="1249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26"/>
              <w:rPr>
                <w:sz w:val="10"/>
              </w:rPr>
            </w:pPr>
            <w:r>
              <w:rPr>
                <w:w w:val="105"/>
                <w:sz w:val="10"/>
              </w:rPr>
              <w:t>90,000.00</w:t>
            </w:r>
          </w:p>
        </w:tc>
        <w:tc>
          <w:tcPr>
            <w:tcW w:w="593" w:type="dxa"/>
          </w:tcPr>
          <w:p>
            <w:pPr>
              <w:pStyle w:val="9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158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DERECHOS DE BIENES INTANGIBLES</w:t>
            </w:r>
          </w:p>
        </w:tc>
        <w:tc>
          <w:tcPr>
            <w:tcW w:w="1293" w:type="dxa"/>
          </w:tcPr>
          <w:p>
            <w:pPr>
              <w:pStyle w:val="9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135,000.00</w:t>
            </w:r>
          </w:p>
        </w:tc>
        <w:tc>
          <w:tcPr>
            <w:tcW w:w="1098" w:type="dxa"/>
          </w:tcPr>
          <w:p>
            <w:pPr>
              <w:pStyle w:val="9"/>
              <w:ind w:right="2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>
            <w:pPr>
              <w:pStyle w:val="9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135,000.00</w:t>
            </w:r>
          </w:p>
        </w:tc>
        <w:tc>
          <w:tcPr>
            <w:tcW w:w="1080" w:type="dxa"/>
          </w:tcPr>
          <w:p>
            <w:pPr>
              <w:pStyle w:val="9"/>
              <w:ind w:left="243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243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>
            <w:pPr>
              <w:pStyle w:val="9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135,000.00</w:t>
            </w:r>
          </w:p>
        </w:tc>
        <w:tc>
          <w:tcPr>
            <w:tcW w:w="1249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26"/>
              <w:rPr>
                <w:sz w:val="10"/>
              </w:rPr>
            </w:pPr>
            <w:r>
              <w:rPr>
                <w:w w:val="105"/>
                <w:sz w:val="10"/>
              </w:rPr>
              <w:t>135,000.00</w:t>
            </w:r>
          </w:p>
        </w:tc>
        <w:tc>
          <w:tcPr>
            <w:tcW w:w="593" w:type="dxa"/>
          </w:tcPr>
          <w:p>
            <w:pPr>
              <w:pStyle w:val="9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>
            <w:pPr>
              <w:pStyle w:val="9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293" w:type="dxa"/>
          </w:tcPr>
          <w:p>
            <w:pPr>
              <w:pStyle w:val="9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98" w:type="dxa"/>
          </w:tcPr>
          <w:p>
            <w:pPr>
              <w:pStyle w:val="9"/>
              <w:ind w:right="2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>
            <w:pPr>
              <w:pStyle w:val="9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0" w:type="dxa"/>
          </w:tcPr>
          <w:p>
            <w:pPr>
              <w:pStyle w:val="9"/>
              <w:ind w:left="243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243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>
            <w:pPr>
              <w:pStyle w:val="9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249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426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593" w:type="dxa"/>
          </w:tcPr>
          <w:p>
            <w:pPr>
              <w:pStyle w:val="9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181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  <w:p>
            <w:pPr>
              <w:pStyle w:val="9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ESTUDIOS, INVESTIGACIONES Y PROYECTOS DE</w:t>
            </w:r>
          </w:p>
        </w:tc>
        <w:tc>
          <w:tcPr>
            <w:tcW w:w="129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6,754,000.00</w:t>
            </w:r>
          </w:p>
        </w:tc>
        <w:tc>
          <w:tcPr>
            <w:tcW w:w="1098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-3,400,000.00</w:t>
            </w:r>
          </w:p>
        </w:tc>
        <w:tc>
          <w:tcPr>
            <w:tcW w:w="126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3,354,000.00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43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43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3,354,000.00</w:t>
            </w:r>
          </w:p>
        </w:tc>
        <w:tc>
          <w:tcPr>
            <w:tcW w:w="1249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104" w:lineRule="exact"/>
              <w:ind w:right="426"/>
              <w:rPr>
                <w:sz w:val="10"/>
              </w:rPr>
            </w:pPr>
            <w:r>
              <w:rPr>
                <w:w w:val="105"/>
                <w:sz w:val="10"/>
              </w:rPr>
              <w:t>3,354,000.00</w:t>
            </w:r>
          </w:p>
        </w:tc>
        <w:tc>
          <w:tcPr>
            <w:tcW w:w="59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184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PRE-FACTIBILIDAD Y FACTIBILIDAD</w:t>
            </w:r>
          </w:p>
          <w:p>
            <w:pPr>
              <w:pStyle w:val="9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SERVICIOS ECONÓMICOS, FINANCIEROS,</w:t>
            </w:r>
          </w:p>
        </w:tc>
        <w:tc>
          <w:tcPr>
            <w:tcW w:w="129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98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43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43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249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104" w:lineRule="exact"/>
              <w:ind w:right="426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59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185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>
            <w:pPr>
              <w:pStyle w:val="9"/>
              <w:spacing w:before="8" w:line="290" w:lineRule="auto"/>
              <w:ind w:left="123" w:right="141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CONTABLES Y DE AUDITORÍA SERVICIOS DE CAPACITACIÓN</w:t>
            </w:r>
          </w:p>
        </w:tc>
        <w:tc>
          <w:tcPr>
            <w:tcW w:w="129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250,000.00</w:t>
            </w:r>
          </w:p>
        </w:tc>
        <w:tc>
          <w:tcPr>
            <w:tcW w:w="1098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250,000.00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43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43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250,000.00</w:t>
            </w:r>
          </w:p>
        </w:tc>
        <w:tc>
          <w:tcPr>
            <w:tcW w:w="1249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/>
              <w:ind w:right="426"/>
              <w:rPr>
                <w:sz w:val="10"/>
              </w:rPr>
            </w:pPr>
            <w:r>
              <w:rPr>
                <w:w w:val="105"/>
                <w:sz w:val="10"/>
              </w:rPr>
              <w:t>250,000.00</w:t>
            </w:r>
          </w:p>
        </w:tc>
        <w:tc>
          <w:tcPr>
            <w:tcW w:w="59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293" w:type="dxa"/>
          </w:tcPr>
          <w:p>
            <w:pPr>
              <w:pStyle w:val="9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98" w:type="dxa"/>
          </w:tcPr>
          <w:p>
            <w:pPr>
              <w:pStyle w:val="9"/>
              <w:ind w:right="2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>
            <w:pPr>
              <w:pStyle w:val="9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0" w:type="dxa"/>
          </w:tcPr>
          <w:p>
            <w:pPr>
              <w:pStyle w:val="9"/>
              <w:ind w:left="243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243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>
            <w:pPr>
              <w:pStyle w:val="9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249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26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593" w:type="dxa"/>
          </w:tcPr>
          <w:p>
            <w:pPr>
              <w:pStyle w:val="9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199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SERVICIOS</w:t>
            </w:r>
          </w:p>
        </w:tc>
        <w:tc>
          <w:tcPr>
            <w:tcW w:w="1293" w:type="dxa"/>
          </w:tcPr>
          <w:p>
            <w:pPr>
              <w:pStyle w:val="9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98" w:type="dxa"/>
          </w:tcPr>
          <w:p>
            <w:pPr>
              <w:pStyle w:val="9"/>
              <w:ind w:right="2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>
            <w:pPr>
              <w:pStyle w:val="9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80" w:type="dxa"/>
          </w:tcPr>
          <w:p>
            <w:pPr>
              <w:pStyle w:val="9"/>
              <w:ind w:left="243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243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>
            <w:pPr>
              <w:pStyle w:val="9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249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right="426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593" w:type="dxa"/>
          </w:tcPr>
          <w:p>
            <w:pPr>
              <w:pStyle w:val="9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7165" cy="227330"/>
                <wp:effectExtent l="0" t="0" r="0" b="0"/>
                <wp:wrapNone/>
                <wp:docPr id="42" name="Cuadro de tex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27"/>
                              <w:gridCol w:w="1098"/>
                              <w:gridCol w:w="1156"/>
                              <w:gridCol w:w="1073"/>
                              <w:gridCol w:w="1081"/>
                              <w:gridCol w:w="1081"/>
                              <w:gridCol w:w="1030"/>
                              <w:gridCol w:w="1095"/>
                              <w:gridCol w:w="1159"/>
                              <w:gridCol w:w="688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2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7,824,000.00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-3,400,000.00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4,424,000.00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8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4,424,000.00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left="2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4,424,000.00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2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7,983,049.00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-3,409,745.00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4,573,304.00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-6,110.00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10,060.98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10,060.98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11,654.91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4,486,565.02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left="2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4,486,565.02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2,183.9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85" o:spid="_x0000_s1026" o:spt="202" type="#_x0000_t202" style="position:absolute;left:0pt;margin-left:260.55pt;margin-top:-1pt;height:17.9pt;width:513.95pt;mso-position-horizontal-relative:page;z-index:251688960;mso-width-relative:page;mso-height-relative:page;" filled="f" stroked="f" coordsize="21600,21600" o:gfxdata="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jRq7n2QAAAAoBAAAPAAAAAAAAAAEAIAAAACIAAABkcnMvZG93bnJldi54bWxQSwECFAAUAAAA&#10;CACHTuJAFTV4n7QBAAB6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27"/>
                        <w:gridCol w:w="1098"/>
                        <w:gridCol w:w="1156"/>
                        <w:gridCol w:w="1073"/>
                        <w:gridCol w:w="1081"/>
                        <w:gridCol w:w="1081"/>
                        <w:gridCol w:w="1030"/>
                        <w:gridCol w:w="1095"/>
                        <w:gridCol w:w="1159"/>
                        <w:gridCol w:w="688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27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7,824,000.00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spacing w:before="0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-3,400,000.00</w:t>
                            </w:r>
                          </w:p>
                        </w:tc>
                        <w:tc>
                          <w:tcPr>
                            <w:tcW w:w="1156" w:type="dxa"/>
                          </w:tcPr>
                          <w:p>
                            <w:pPr>
                              <w:pStyle w:val="9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4,424,000.00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>
                            <w:pPr>
                              <w:pStyle w:val="9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>
                            <w:pPr>
                              <w:pStyle w:val="9"/>
                              <w:spacing w:before="0"/>
                              <w:ind w:right="28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27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4,424,000.00</w:t>
                            </w:r>
                          </w:p>
                        </w:tc>
                        <w:tc>
                          <w:tcPr>
                            <w:tcW w:w="1159" w:type="dxa"/>
                          </w:tcPr>
                          <w:p>
                            <w:pPr>
                              <w:pStyle w:val="9"/>
                              <w:spacing w:before="30"/>
                              <w:ind w:left="2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4,424,000.00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>
                            <w:pPr>
                              <w:pStyle w:val="9"/>
                              <w:spacing w:before="0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27" w:type="dxa"/>
                          </w:tcPr>
                          <w:p>
                            <w:pPr>
                              <w:pStyle w:val="9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7,983,049.00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-3,409,745.00</w:t>
                            </w:r>
                          </w:p>
                        </w:tc>
                        <w:tc>
                          <w:tcPr>
                            <w:tcW w:w="1156" w:type="dxa"/>
                          </w:tcPr>
                          <w:p>
                            <w:pPr>
                              <w:pStyle w:val="9"/>
                              <w:spacing w:before="32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4,573,304.00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>
                            <w:pPr>
                              <w:pStyle w:val="9"/>
                              <w:spacing w:before="32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-6,110.00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10,060.98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10,060.98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>
                            <w:pPr>
                              <w:pStyle w:val="9"/>
                              <w:spacing w:before="32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11,654.91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2"/>
                              <w:ind w:left="27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4,486,565.02</w:t>
                            </w:r>
                          </w:p>
                        </w:tc>
                        <w:tc>
                          <w:tcPr>
                            <w:tcW w:w="1159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left="2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4,486,565.02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>
                            <w:pPr>
                              <w:pStyle w:val="9"/>
                              <w:spacing w:before="32"/>
                              <w:ind w:right="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2,183.9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2600"/>
        <w:gridCol w:w="1874"/>
        <w:gridCol w:w="1080"/>
        <w:gridCol w:w="1173"/>
        <w:gridCol w:w="1028"/>
        <w:gridCol w:w="1081"/>
        <w:gridCol w:w="1081"/>
        <w:gridCol w:w="1056"/>
        <w:gridCol w:w="1096"/>
        <w:gridCol w:w="1106"/>
        <w:gridCol w:w="64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600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874" w:type="dxa"/>
          </w:tcPr>
          <w:p>
            <w:pPr>
              <w:pStyle w:val="9"/>
              <w:spacing w:before="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3,660.00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>
            <w:pPr>
              <w:pStyle w:val="9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3,660.00</w:t>
            </w:r>
          </w:p>
        </w:tc>
        <w:tc>
          <w:tcPr>
            <w:tcW w:w="1028" w:type="dxa"/>
          </w:tcPr>
          <w:p>
            <w:pPr>
              <w:pStyle w:val="9"/>
              <w:spacing w:before="0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1" w:right="2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149.00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1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149.00</w:t>
            </w:r>
          </w:p>
        </w:tc>
        <w:tc>
          <w:tcPr>
            <w:tcW w:w="1056" w:type="dxa"/>
          </w:tcPr>
          <w:p>
            <w:pPr>
              <w:pStyle w:val="9"/>
              <w:spacing w:before="0"/>
              <w:ind w:left="367" w:right="35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149.00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3,064.00</w:t>
            </w:r>
          </w:p>
        </w:tc>
        <w:tc>
          <w:tcPr>
            <w:tcW w:w="1106" w:type="dxa"/>
          </w:tcPr>
          <w:p>
            <w:pPr>
              <w:pStyle w:val="9"/>
              <w:spacing w:before="30"/>
              <w:ind w:right="386"/>
              <w:rPr>
                <w:sz w:val="10"/>
              </w:rPr>
            </w:pPr>
            <w:r>
              <w:rPr>
                <w:w w:val="105"/>
                <w:sz w:val="10"/>
              </w:rPr>
              <w:t>3,064.00</w:t>
            </w:r>
          </w:p>
        </w:tc>
        <w:tc>
          <w:tcPr>
            <w:tcW w:w="647" w:type="dxa"/>
          </w:tcPr>
          <w:p>
            <w:pPr>
              <w:pStyle w:val="9"/>
              <w:spacing w:before="0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600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 EN EL INTERIOR</w:t>
            </w:r>
          </w:p>
        </w:tc>
        <w:tc>
          <w:tcPr>
            <w:tcW w:w="1874" w:type="dxa"/>
          </w:tcPr>
          <w:p>
            <w:pPr>
              <w:pStyle w:val="9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1080" w:type="dxa"/>
          </w:tcPr>
          <w:p>
            <w:pPr>
              <w:pStyle w:val="9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1028" w:type="dxa"/>
          </w:tcPr>
          <w:p>
            <w:pPr>
              <w:pStyle w:val="9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81" w:right="18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81" w:right="1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6" w:type="dxa"/>
          </w:tcPr>
          <w:p>
            <w:pPr>
              <w:pStyle w:val="9"/>
              <w:ind w:left="370" w:right="24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1106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86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647" w:type="dxa"/>
          </w:tcPr>
          <w:p>
            <w:pPr>
              <w:pStyle w:val="9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600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874" w:type="dxa"/>
          </w:tcPr>
          <w:p>
            <w:pPr>
              <w:pStyle w:val="9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3,600.00</w:t>
            </w:r>
          </w:p>
        </w:tc>
        <w:tc>
          <w:tcPr>
            <w:tcW w:w="1173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3,600.00</w:t>
            </w:r>
          </w:p>
        </w:tc>
        <w:tc>
          <w:tcPr>
            <w:tcW w:w="1028" w:type="dxa"/>
          </w:tcPr>
          <w:p>
            <w:pPr>
              <w:pStyle w:val="9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81" w:right="2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247.50</w:t>
            </w:r>
          </w:p>
        </w:tc>
        <w:tc>
          <w:tcPr>
            <w:tcW w:w="1081" w:type="dxa"/>
          </w:tcPr>
          <w:p>
            <w:pPr>
              <w:pStyle w:val="9"/>
              <w:ind w:left="281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247.50</w:t>
            </w:r>
          </w:p>
        </w:tc>
        <w:tc>
          <w:tcPr>
            <w:tcW w:w="1056" w:type="dxa"/>
          </w:tcPr>
          <w:p>
            <w:pPr>
              <w:pStyle w:val="9"/>
              <w:ind w:left="370" w:right="24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1,372.50</w:t>
            </w:r>
          </w:p>
        </w:tc>
        <w:tc>
          <w:tcPr>
            <w:tcW w:w="1106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86"/>
              <w:rPr>
                <w:sz w:val="10"/>
              </w:rPr>
            </w:pPr>
            <w:r>
              <w:rPr>
                <w:w w:val="105"/>
                <w:sz w:val="10"/>
              </w:rPr>
              <w:t>1,372.50</w:t>
            </w:r>
          </w:p>
        </w:tc>
        <w:tc>
          <w:tcPr>
            <w:tcW w:w="647" w:type="dxa"/>
          </w:tcPr>
          <w:p>
            <w:pPr>
              <w:pStyle w:val="9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247.5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600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874" w:type="dxa"/>
          </w:tcPr>
          <w:p>
            <w:pPr>
              <w:pStyle w:val="9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>
            <w:pPr>
              <w:pStyle w:val="9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>
            <w:pPr>
              <w:pStyle w:val="9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81" w:right="18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81" w:right="1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6" w:type="dxa"/>
          </w:tcPr>
          <w:p>
            <w:pPr>
              <w:pStyle w:val="9"/>
              <w:ind w:left="370" w:right="24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right="38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47" w:type="dxa"/>
          </w:tcPr>
          <w:p>
            <w:pPr>
              <w:pStyle w:val="9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0" w:line="240" w:lineRule="auto"/>
        <w:rPr>
          <w:b/>
          <w:sz w:val="6"/>
        </w:rPr>
      </w:pPr>
    </w:p>
    <w:tbl>
      <w:tblPr>
        <w:tblStyle w:val="4"/>
        <w:tblW w:w="0" w:type="auto"/>
        <w:tblInd w:w="10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6"/>
        <w:gridCol w:w="430"/>
        <w:gridCol w:w="331"/>
        <w:gridCol w:w="3136"/>
        <w:gridCol w:w="1311"/>
        <w:gridCol w:w="1080"/>
        <w:gridCol w:w="1199"/>
        <w:gridCol w:w="988"/>
        <w:gridCol w:w="1081"/>
        <w:gridCol w:w="1054"/>
        <w:gridCol w:w="828"/>
        <w:gridCol w:w="1271"/>
        <w:gridCol w:w="1020"/>
        <w:gridCol w:w="83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</w:trPr>
        <w:tc>
          <w:tcPr>
            <w:tcW w:w="11994" w:type="dxa"/>
            <w:gridSpan w:val="11"/>
            <w:tcBorders>
              <w:top w:val="single" w:color="000000" w:sz="24" w:space="0"/>
            </w:tcBorders>
          </w:tcPr>
          <w:p>
            <w:pPr>
              <w:pStyle w:val="9"/>
              <w:tabs>
                <w:tab w:val="left" w:pos="1199"/>
              </w:tabs>
              <w:spacing w:before="99" w:line="140" w:lineRule="exact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PG   </w:t>
            </w:r>
            <w:r>
              <w:rPr>
                <w:b/>
                <w:spacing w:val="25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SPG   </w:t>
            </w:r>
            <w:r>
              <w:rPr>
                <w:b/>
                <w:spacing w:val="32"/>
                <w:sz w:val="14"/>
              </w:rPr>
              <w:t xml:space="preserve"> </w:t>
            </w:r>
            <w:r>
              <w:rPr>
                <w:b/>
                <w:sz w:val="14"/>
              </w:rPr>
              <w:t>PY</w:t>
            </w:r>
            <w:r>
              <w:rPr>
                <w:sz w:val="14"/>
              </w:rPr>
              <w:tab/>
            </w:r>
            <w:r>
              <w:rPr>
                <w:b/>
                <w:sz w:val="14"/>
              </w:rPr>
              <w:t>ACT</w:t>
            </w:r>
            <w:r>
              <w:rPr>
                <w:b/>
                <w:spacing w:val="27"/>
                <w:sz w:val="14"/>
              </w:rPr>
              <w:t xml:space="preserve"> </w:t>
            </w:r>
            <w:r>
              <w:rPr>
                <w:b/>
                <w:sz w:val="14"/>
              </w:rPr>
              <w:t>OB</w:t>
            </w:r>
          </w:p>
          <w:p>
            <w:pPr>
              <w:pStyle w:val="9"/>
              <w:tabs>
                <w:tab w:val="left" w:pos="4647"/>
                <w:tab w:val="left" w:pos="6991"/>
                <w:tab w:val="left" w:pos="7955"/>
                <w:tab w:val="left" w:pos="8762"/>
                <w:tab w:val="left" w:pos="10919"/>
              </w:tabs>
              <w:spacing w:before="0" w:line="140" w:lineRule="exact"/>
              <w:ind w:left="2160"/>
              <w:jc w:val="left"/>
              <w:rPr>
                <w:b/>
                <w:sz w:val="12"/>
              </w:rPr>
            </w:pPr>
            <w:r>
              <w:rPr>
                <w:b/>
                <w:spacing w:val="-1"/>
                <w:w w:val="100"/>
                <w:sz w:val="14"/>
              </w:rPr>
              <w:t>DESCRIPCIO</w:t>
            </w:r>
            <w:r>
              <w:rPr>
                <w:b/>
                <w:w w:val="100"/>
                <w:sz w:val="14"/>
              </w:rPr>
              <w:t>N</w:t>
            </w:r>
            <w:r>
              <w:rPr>
                <w:sz w:val="14"/>
              </w:rPr>
              <w:tab/>
            </w:r>
            <w:r>
              <w:rPr>
                <w:b/>
                <w:spacing w:val="-1"/>
                <w:w w:val="102"/>
                <w:position w:val="1"/>
                <w:sz w:val="12"/>
              </w:rPr>
              <w:t>ASIGNAD</w:t>
            </w:r>
            <w:r>
              <w:rPr>
                <w:b/>
                <w:w w:val="102"/>
                <w:position w:val="1"/>
                <w:sz w:val="12"/>
              </w:rPr>
              <w:t>O</w:t>
            </w:r>
            <w:r>
              <w:rPr>
                <w:position w:val="1"/>
                <w:sz w:val="12"/>
              </w:rPr>
              <w:t xml:space="preserve">  </w:t>
            </w:r>
            <w:r>
              <w:rPr>
                <w:spacing w:val="-1"/>
                <w:position w:val="1"/>
                <w:sz w:val="12"/>
              </w:rPr>
              <w:t xml:space="preserve"> </w:t>
            </w:r>
            <w:r>
              <w:rPr>
                <w:b/>
                <w:w w:val="102"/>
                <w:position w:val="1"/>
                <w:sz w:val="12"/>
              </w:rPr>
              <w:t>MODIFICACIONES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1"/>
                <w:w w:val="102"/>
                <w:position w:val="1"/>
                <w:sz w:val="12"/>
              </w:rPr>
              <w:t>VIGENT</w:t>
            </w:r>
            <w:r>
              <w:rPr>
                <w:b/>
                <w:w w:val="102"/>
                <w:position w:val="1"/>
                <w:sz w:val="12"/>
              </w:rPr>
              <w:t>E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w w:val="102"/>
                <w:position w:val="1"/>
                <w:sz w:val="12"/>
              </w:rPr>
              <w:t>PRE-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1"/>
                <w:w w:val="102"/>
                <w:position w:val="1"/>
                <w:sz w:val="12"/>
              </w:rPr>
              <w:t>COMPROMETI</w:t>
            </w:r>
            <w:r>
              <w:rPr>
                <w:b/>
                <w:spacing w:val="-20"/>
                <w:w w:val="102"/>
                <w:position w:val="1"/>
                <w:sz w:val="12"/>
              </w:rPr>
              <w:t>D</w:t>
            </w:r>
            <w:r>
              <w:rPr>
                <w:b/>
                <w:spacing w:val="-69"/>
                <w:w w:val="102"/>
                <w:position w:val="1"/>
                <w:sz w:val="12"/>
              </w:rPr>
              <w:t>D</w:t>
            </w:r>
            <w:r>
              <w:rPr>
                <w:b/>
                <w:spacing w:val="-27"/>
                <w:w w:val="102"/>
                <w:position w:val="1"/>
                <w:sz w:val="12"/>
              </w:rPr>
              <w:t>O</w:t>
            </w:r>
            <w:r>
              <w:rPr>
                <w:b/>
                <w:spacing w:val="-1"/>
                <w:w w:val="102"/>
                <w:position w:val="1"/>
                <w:sz w:val="12"/>
              </w:rPr>
              <w:t>EVENGAD</w:t>
            </w:r>
            <w:r>
              <w:rPr>
                <w:b/>
                <w:w w:val="102"/>
                <w:position w:val="1"/>
                <w:sz w:val="12"/>
              </w:rPr>
              <w:t>O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w w:val="102"/>
                <w:position w:val="1"/>
                <w:sz w:val="12"/>
              </w:rPr>
              <w:t>PAGADO</w:t>
            </w:r>
          </w:p>
          <w:p>
            <w:pPr>
              <w:pStyle w:val="9"/>
              <w:tabs>
                <w:tab w:val="left" w:pos="7562"/>
              </w:tabs>
              <w:spacing w:before="23"/>
              <w:jc w:val="left"/>
              <w:rPr>
                <w:b/>
                <w:sz w:val="12"/>
              </w:rPr>
            </w:pPr>
            <w:r>
              <w:rPr>
                <w:b/>
                <w:position w:val="-7"/>
                <w:sz w:val="14"/>
              </w:rPr>
              <w:t xml:space="preserve">UBG   </w:t>
            </w:r>
            <w:r>
              <w:rPr>
                <w:b/>
                <w:spacing w:val="28"/>
                <w:position w:val="-7"/>
                <w:sz w:val="14"/>
              </w:rPr>
              <w:t xml:space="preserve"> </w:t>
            </w:r>
            <w:r>
              <w:rPr>
                <w:b/>
                <w:position w:val="-7"/>
                <w:sz w:val="14"/>
              </w:rPr>
              <w:t>FTE</w:t>
            </w:r>
            <w:r>
              <w:rPr>
                <w:position w:val="-7"/>
                <w:sz w:val="14"/>
              </w:rPr>
              <w:tab/>
            </w:r>
            <w:r>
              <w:rPr>
                <w:b/>
                <w:sz w:val="12"/>
              </w:rPr>
              <w:t>COMPROMETIDO</w:t>
            </w:r>
          </w:p>
        </w:tc>
        <w:tc>
          <w:tcPr>
            <w:tcW w:w="1271" w:type="dxa"/>
            <w:tcBorders>
              <w:top w:val="single" w:color="000000" w:sz="24" w:space="0"/>
            </w:tcBorders>
          </w:tcPr>
          <w:p>
            <w:pPr>
              <w:pStyle w:val="9"/>
              <w:spacing w:before="103" w:line="312" w:lineRule="auto"/>
              <w:ind w:left="74" w:firstLine="297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SALDO POR </w:t>
            </w:r>
            <w:r>
              <w:rPr>
                <w:b/>
                <w:sz w:val="12"/>
              </w:rPr>
              <w:t>COMPROMETER</w:t>
            </w:r>
          </w:p>
        </w:tc>
        <w:tc>
          <w:tcPr>
            <w:tcW w:w="1020" w:type="dxa"/>
            <w:tcBorders>
              <w:top w:val="single" w:color="000000" w:sz="24" w:space="0"/>
            </w:tcBorders>
          </w:tcPr>
          <w:p>
            <w:pPr>
              <w:pStyle w:val="9"/>
              <w:spacing w:before="103" w:line="312" w:lineRule="auto"/>
              <w:ind w:left="190" w:hanging="10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SALDO POR </w:t>
            </w:r>
            <w:r>
              <w:rPr>
                <w:b/>
                <w:sz w:val="12"/>
              </w:rPr>
              <w:t>DEVENGAR</w:t>
            </w:r>
          </w:p>
        </w:tc>
        <w:tc>
          <w:tcPr>
            <w:tcW w:w="838" w:type="dxa"/>
            <w:tcBorders>
              <w:top w:val="single" w:color="000000" w:sz="24" w:space="0"/>
            </w:tcBorders>
          </w:tcPr>
          <w:p>
            <w:pPr>
              <w:pStyle w:val="9"/>
              <w:spacing w:before="103"/>
              <w:ind w:right="1"/>
              <w:rPr>
                <w:b/>
                <w:sz w:val="12"/>
              </w:rPr>
            </w:pPr>
            <w:r>
              <w:rPr>
                <w:b/>
                <w:sz w:val="12"/>
              </w:rPr>
              <w:t>SALDO</w:t>
            </w:r>
            <w:r>
              <w:rPr>
                <w:b/>
                <w:spacing w:val="12"/>
                <w:sz w:val="12"/>
              </w:rPr>
              <w:t xml:space="preserve"> </w:t>
            </w:r>
            <w:r>
              <w:rPr>
                <w:b/>
                <w:sz w:val="12"/>
              </w:rPr>
              <w:t>POR</w:t>
            </w:r>
          </w:p>
          <w:p>
            <w:pPr>
              <w:pStyle w:val="9"/>
              <w:spacing w:before="42"/>
              <w:ind w:right="1"/>
              <w:rPr>
                <w:b/>
                <w:sz w:val="12"/>
              </w:rPr>
            </w:pPr>
            <w:r>
              <w:rPr>
                <w:b/>
                <w:sz w:val="12"/>
              </w:rPr>
              <w:t>PAGAR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56" w:type="dxa"/>
            <w:tcBorders>
              <w:top w:val="single" w:color="000000" w:sz="24" w:space="0"/>
            </w:tcBorders>
          </w:tcPr>
          <w:p>
            <w:pPr>
              <w:pStyle w:val="9"/>
              <w:spacing w:before="67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30" w:type="dxa"/>
            <w:tcBorders>
              <w:top w:val="single" w:color="000000" w:sz="24" w:space="0"/>
            </w:tcBorders>
          </w:tcPr>
          <w:p>
            <w:pPr>
              <w:pStyle w:val="9"/>
              <w:spacing w:before="67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  <w:tcBorders>
              <w:top w:val="single" w:color="000000" w:sz="24" w:space="0"/>
            </w:tcBorders>
          </w:tcPr>
          <w:p>
            <w:pPr>
              <w:pStyle w:val="9"/>
              <w:spacing w:before="67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  <w:tcBorders>
              <w:top w:val="single" w:color="000000" w:sz="24" w:space="0"/>
            </w:tcBorders>
          </w:tcPr>
          <w:p>
            <w:pPr>
              <w:pStyle w:val="9"/>
              <w:spacing w:before="8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311" w:type="dxa"/>
            <w:tcBorders>
              <w:top w:val="single" w:color="000000" w:sz="24" w:space="0"/>
            </w:tcBorders>
          </w:tcPr>
          <w:p>
            <w:pPr>
              <w:pStyle w:val="9"/>
              <w:spacing w:before="67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  <w:tcBorders>
              <w:top w:val="single" w:color="000000" w:sz="24" w:space="0"/>
            </w:tcBorders>
          </w:tcPr>
          <w:p>
            <w:pPr>
              <w:pStyle w:val="9"/>
              <w:spacing w:before="67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  <w:tcBorders>
              <w:top w:val="single" w:color="000000" w:sz="24" w:space="0"/>
            </w:tcBorders>
          </w:tcPr>
          <w:p>
            <w:pPr>
              <w:pStyle w:val="9"/>
              <w:spacing w:before="67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8" w:type="dxa"/>
            <w:tcBorders>
              <w:top w:val="single" w:color="000000" w:sz="24" w:space="0"/>
            </w:tcBorders>
          </w:tcPr>
          <w:p>
            <w:pPr>
              <w:pStyle w:val="9"/>
              <w:spacing w:before="67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  <w:tcBorders>
              <w:top w:val="single" w:color="000000" w:sz="24" w:space="0"/>
            </w:tcBorders>
          </w:tcPr>
          <w:p>
            <w:pPr>
              <w:pStyle w:val="9"/>
              <w:spacing w:before="67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  <w:tcBorders>
              <w:top w:val="single" w:color="000000" w:sz="24" w:space="0"/>
            </w:tcBorders>
          </w:tcPr>
          <w:p>
            <w:pPr>
              <w:pStyle w:val="9"/>
              <w:spacing w:before="67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828" w:type="dxa"/>
            <w:tcBorders>
              <w:top w:val="single" w:color="000000" w:sz="24" w:space="0"/>
            </w:tcBorders>
          </w:tcPr>
          <w:p>
            <w:pPr>
              <w:pStyle w:val="9"/>
              <w:spacing w:before="67"/>
              <w:ind w:right="7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1" w:type="dxa"/>
            <w:tcBorders>
              <w:top w:val="single" w:color="000000" w:sz="24" w:space="0"/>
            </w:tcBorders>
          </w:tcPr>
          <w:p>
            <w:pPr>
              <w:pStyle w:val="9"/>
              <w:spacing w:before="67"/>
              <w:ind w:right="2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0" w:type="dxa"/>
            <w:tcBorders>
              <w:top w:val="single" w:color="000000" w:sz="24" w:space="0"/>
            </w:tcBorders>
          </w:tcPr>
          <w:p>
            <w:pPr>
              <w:pStyle w:val="9"/>
              <w:spacing w:before="97" w:line="104" w:lineRule="exact"/>
              <w:ind w:right="18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838" w:type="dxa"/>
            <w:tcBorders>
              <w:top w:val="single" w:color="000000" w:sz="24" w:space="0"/>
            </w:tcBorders>
          </w:tcPr>
          <w:p>
            <w:pPr>
              <w:pStyle w:val="9"/>
              <w:spacing w:before="67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" w:hRule="atLeast"/>
        </w:trPr>
        <w:tc>
          <w:tcPr>
            <w:tcW w:w="556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3136" w:type="dxa"/>
          </w:tcPr>
          <w:p>
            <w:pPr>
              <w:pStyle w:val="9"/>
              <w:spacing w:before="8" w:line="107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</w:tc>
        <w:tc>
          <w:tcPr>
            <w:tcW w:w="1311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199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988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81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54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828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271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20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838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" w:hRule="atLeast"/>
        </w:trPr>
        <w:tc>
          <w:tcPr>
            <w:tcW w:w="556" w:type="dxa"/>
          </w:tcPr>
          <w:p>
            <w:pPr>
              <w:pStyle w:val="9"/>
              <w:spacing w:before="11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>
            <w:pPr>
              <w:pStyle w:val="9"/>
              <w:spacing w:before="11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spacing w:before="11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9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311" w:type="dxa"/>
          </w:tcPr>
          <w:p>
            <w:pPr>
              <w:pStyle w:val="9"/>
              <w:spacing w:before="11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18,000.00</w:t>
            </w:r>
          </w:p>
        </w:tc>
        <w:tc>
          <w:tcPr>
            <w:tcW w:w="1080" w:type="dxa"/>
          </w:tcPr>
          <w:p>
            <w:pPr>
              <w:pStyle w:val="9"/>
              <w:spacing w:before="11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12,608.00</w:t>
            </w:r>
          </w:p>
        </w:tc>
        <w:tc>
          <w:tcPr>
            <w:tcW w:w="1199" w:type="dxa"/>
          </w:tcPr>
          <w:p>
            <w:pPr>
              <w:pStyle w:val="9"/>
              <w:spacing w:before="11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30,608.00</w:t>
            </w:r>
          </w:p>
        </w:tc>
        <w:tc>
          <w:tcPr>
            <w:tcW w:w="988" w:type="dxa"/>
          </w:tcPr>
          <w:p>
            <w:pPr>
              <w:pStyle w:val="9"/>
              <w:spacing w:before="11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11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2,850.00</w:t>
            </w:r>
          </w:p>
        </w:tc>
        <w:tc>
          <w:tcPr>
            <w:tcW w:w="1054" w:type="dxa"/>
          </w:tcPr>
          <w:p>
            <w:pPr>
              <w:pStyle w:val="9"/>
              <w:spacing w:before="11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2,850.00</w:t>
            </w:r>
          </w:p>
        </w:tc>
        <w:tc>
          <w:tcPr>
            <w:tcW w:w="828" w:type="dxa"/>
          </w:tcPr>
          <w:p>
            <w:pPr>
              <w:pStyle w:val="9"/>
              <w:spacing w:before="11"/>
              <w:ind w:right="79"/>
              <w:rPr>
                <w:sz w:val="10"/>
              </w:rPr>
            </w:pPr>
            <w:r>
              <w:rPr>
                <w:w w:val="105"/>
                <w:sz w:val="10"/>
              </w:rPr>
              <w:t>11,352.00</w:t>
            </w:r>
          </w:p>
        </w:tc>
        <w:tc>
          <w:tcPr>
            <w:tcW w:w="1271" w:type="dxa"/>
          </w:tcPr>
          <w:p>
            <w:pPr>
              <w:pStyle w:val="9"/>
              <w:spacing w:before="11"/>
              <w:ind w:right="240"/>
              <w:rPr>
                <w:sz w:val="10"/>
              </w:rPr>
            </w:pPr>
            <w:r>
              <w:rPr>
                <w:w w:val="105"/>
                <w:sz w:val="10"/>
              </w:rPr>
              <w:t>-2,850.00</w:t>
            </w:r>
          </w:p>
        </w:tc>
        <w:tc>
          <w:tcPr>
            <w:tcW w:w="1020" w:type="dxa"/>
          </w:tcPr>
          <w:p>
            <w:pPr>
              <w:pStyle w:val="9"/>
              <w:spacing w:before="41" w:line="104" w:lineRule="exact"/>
              <w:ind w:right="180"/>
              <w:rPr>
                <w:sz w:val="10"/>
              </w:rPr>
            </w:pPr>
            <w:r>
              <w:rPr>
                <w:w w:val="105"/>
                <w:sz w:val="10"/>
              </w:rPr>
              <w:t>-2,850.00</w:t>
            </w:r>
          </w:p>
        </w:tc>
        <w:tc>
          <w:tcPr>
            <w:tcW w:w="838" w:type="dxa"/>
          </w:tcPr>
          <w:p>
            <w:pPr>
              <w:pStyle w:val="9"/>
              <w:spacing w:before="11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2,850.0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" w:hRule="atLeast"/>
        </w:trPr>
        <w:tc>
          <w:tcPr>
            <w:tcW w:w="556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430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331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3136" w:type="dxa"/>
          </w:tcPr>
          <w:p>
            <w:pPr>
              <w:pStyle w:val="9"/>
              <w:spacing w:before="8" w:line="96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</w:tc>
        <w:tc>
          <w:tcPr>
            <w:tcW w:w="1311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080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199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988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081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054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828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271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020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838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</w:tr>
    </w:tbl>
    <w:p>
      <w:pPr>
        <w:spacing w:before="44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99552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-446405</wp:posOffset>
                </wp:positionV>
                <wp:extent cx="9601200" cy="31750"/>
                <wp:effectExtent l="0" t="0" r="0" b="6350"/>
                <wp:wrapNone/>
                <wp:docPr id="290" name="Rectángul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86" o:spid="_x0000_s1026" o:spt="1" style="position:absolute;left:0pt;margin-left:18pt;margin-top:-35.15pt;height:2.5pt;width:756pt;mso-position-horizontal-relative:page;z-index:-251516928;mso-width-relative:page;mso-height-relative:page;" fillcolor="#000000" filled="t" stroked="f" coordsize="21600,21600" o:gfxdata="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PQ/EWbaAAAACwEAAA8AAAAAAAAAAQAgAAAAIgAAAGRycy9kb3ducmV2LnhtbFBLAQIUABQA&#10;AAAIAIdO4kDbIjpGtQEAAHEDAAAOAAAAAAAAAAEAIAAAACk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3392805</wp:posOffset>
                </wp:positionH>
                <wp:positionV relativeFrom="paragraph">
                  <wp:posOffset>14605</wp:posOffset>
                </wp:positionV>
                <wp:extent cx="6442710" cy="93345"/>
                <wp:effectExtent l="0" t="0" r="0" b="0"/>
                <wp:wrapNone/>
                <wp:docPr id="47" name="Cuadro de 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271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79"/>
                              <w:gridCol w:w="1080"/>
                              <w:gridCol w:w="1199"/>
                              <w:gridCol w:w="988"/>
                              <w:gridCol w:w="1079"/>
                              <w:gridCol w:w="1053"/>
                              <w:gridCol w:w="1121"/>
                              <w:gridCol w:w="1095"/>
                              <w:gridCol w:w="1065"/>
                              <w:gridCol w:w="68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7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25,160.00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16,208.00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41,368.00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25" w:right="3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3,246.50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3,246.50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11,501.00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5,086.50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5,086.50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4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3,097.5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87" o:spid="_x0000_s1026" o:spt="202" type="#_x0000_t202" style="position:absolute;left:0pt;margin-left:267.15pt;margin-top:1.15pt;height:7.35pt;width:507.3pt;mso-position-horizontal-relative:page;z-index:251692032;mso-width-relative:page;mso-height-relative:page;" filled="f" stroked="f" coordsize="21600,21600" o:gfxdata="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z&#10;ok+t2AAAAAkBAAAPAAAAAAAAAAEAIAAAACIAAABkcnMvZG93bnJldi54bWxQSwECFAAUAAAACACH&#10;TuJAmf6tKLIBAAB5AwAADgAAAAAAAAABACAAAAAn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79"/>
                        <w:gridCol w:w="1080"/>
                        <w:gridCol w:w="1199"/>
                        <w:gridCol w:w="988"/>
                        <w:gridCol w:w="1079"/>
                        <w:gridCol w:w="1053"/>
                        <w:gridCol w:w="1121"/>
                        <w:gridCol w:w="1095"/>
                        <w:gridCol w:w="1065"/>
                        <w:gridCol w:w="68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779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25,160.00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16,208.00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41,368.00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9"/>
                              <w:spacing w:before="0"/>
                              <w:ind w:left="425" w:right="3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3,246.50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9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3,246.50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>
                            <w:pPr>
                              <w:pStyle w:val="9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11,501.00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37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5,086.50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5,086.50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9"/>
                              <w:spacing w:before="0"/>
                              <w:ind w:left="34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3,097.5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2992"/>
        <w:gridCol w:w="1455"/>
        <w:gridCol w:w="1055"/>
        <w:gridCol w:w="1089"/>
        <w:gridCol w:w="1099"/>
        <w:gridCol w:w="1081"/>
        <w:gridCol w:w="1081"/>
        <w:gridCol w:w="1095"/>
        <w:gridCol w:w="1095"/>
        <w:gridCol w:w="1184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2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ARRENDAMIENTO DE EDIFICIOS Y LOCALES</w:t>
            </w:r>
          </w:p>
        </w:tc>
        <w:tc>
          <w:tcPr>
            <w:tcW w:w="1455" w:type="dxa"/>
          </w:tcPr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110,000.00</w:t>
            </w:r>
          </w:p>
        </w:tc>
        <w:tc>
          <w:tcPr>
            <w:tcW w:w="1055" w:type="dxa"/>
          </w:tcPr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34,000.00</w:t>
            </w:r>
          </w:p>
        </w:tc>
        <w:tc>
          <w:tcPr>
            <w:tcW w:w="1089" w:type="dxa"/>
          </w:tcPr>
          <w:p>
            <w:pPr>
              <w:pStyle w:val="9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144,000.00</w:t>
            </w:r>
          </w:p>
        </w:tc>
        <w:tc>
          <w:tcPr>
            <w:tcW w:w="1099" w:type="dxa"/>
          </w:tcPr>
          <w:p>
            <w:pPr>
              <w:pStyle w:val="9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-12,000.00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left="3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left="285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48,000.00</w:t>
            </w:r>
          </w:p>
        </w:tc>
        <w:tc>
          <w:tcPr>
            <w:tcW w:w="1184" w:type="dxa"/>
          </w:tcPr>
          <w:p>
            <w:pPr>
              <w:pStyle w:val="9"/>
              <w:spacing w:before="30"/>
              <w:ind w:left="300" w:right="41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48,000.00</w:t>
            </w:r>
          </w:p>
        </w:tc>
        <w:tc>
          <w:tcPr>
            <w:tcW w:w="594" w:type="dxa"/>
          </w:tcPr>
          <w:p>
            <w:pPr>
              <w:pStyle w:val="9"/>
              <w:spacing w:before="0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2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455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35,704.00</w:t>
            </w:r>
          </w:p>
        </w:tc>
        <w:tc>
          <w:tcPr>
            <w:tcW w:w="1055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>
            <w:pPr>
              <w:pStyle w:val="9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35,704.00</w:t>
            </w:r>
          </w:p>
        </w:tc>
        <w:tc>
          <w:tcPr>
            <w:tcW w:w="1099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left="37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2,285.53</w:t>
            </w:r>
          </w:p>
        </w:tc>
        <w:tc>
          <w:tcPr>
            <w:tcW w:w="1095" w:type="dxa"/>
          </w:tcPr>
          <w:p>
            <w:pPr>
              <w:pStyle w:val="9"/>
              <w:ind w:left="285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19,551.82</w:t>
            </w:r>
          </w:p>
        </w:tc>
        <w:tc>
          <w:tcPr>
            <w:tcW w:w="1184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left="300" w:right="41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19,551.82</w:t>
            </w:r>
          </w:p>
        </w:tc>
        <w:tc>
          <w:tcPr>
            <w:tcW w:w="594" w:type="dxa"/>
          </w:tcPr>
          <w:p>
            <w:pPr>
              <w:pStyle w:val="9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000" cy="93345"/>
                <wp:effectExtent l="0" t="0" r="0" b="0"/>
                <wp:wrapNone/>
                <wp:docPr id="46" name="Cuadro de 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31"/>
                              <w:gridCol w:w="1053"/>
                              <w:gridCol w:w="1088"/>
                              <w:gridCol w:w="1097"/>
                              <w:gridCol w:w="1079"/>
                              <w:gridCol w:w="1079"/>
                              <w:gridCol w:w="1094"/>
                              <w:gridCol w:w="1094"/>
                              <w:gridCol w:w="1183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3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145,704.00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34,000.00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179,704.00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1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-12,000.00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14,285.53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67,551.82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3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67,551.82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88" o:spid="_x0000_s1026" o:spt="202" type="#_x0000_t202" style="position:absolute;left:0pt;margin-left:264.5pt;margin-top:-1pt;height:7.35pt;width:510pt;mso-position-horizontal-relative:page;z-index:251692032;mso-width-relative:page;mso-height-relative:page;" filled="f" stroked="f" coordsize="21600,21600" o:gfxdata="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A&#10;EqrO2AAAAAoBAAAPAAAAAAAAAAEAIAAAACIAAABkcnMvZG93bnJldi54bWxQSwECFAAUAAAACACH&#10;TuJAuaF5prIBAAB5AwAADgAAAAAAAAABACAAAAAn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31"/>
                        <w:gridCol w:w="1053"/>
                        <w:gridCol w:w="1088"/>
                        <w:gridCol w:w="1097"/>
                        <w:gridCol w:w="1079"/>
                        <w:gridCol w:w="1079"/>
                        <w:gridCol w:w="1094"/>
                        <w:gridCol w:w="1094"/>
                        <w:gridCol w:w="1183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31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145,704.00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9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34,000.00</w:t>
                            </w:r>
                          </w:p>
                        </w:tc>
                        <w:tc>
                          <w:tcPr>
                            <w:tcW w:w="1088" w:type="dxa"/>
                          </w:tcPr>
                          <w:p>
                            <w:pPr>
                              <w:pStyle w:val="9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179,704.00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spacing w:before="0"/>
                              <w:ind w:left="31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-12,000.00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33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33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33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14,285.53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35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67,551.82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3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67,551.82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9"/>
                              <w:spacing w:before="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3022"/>
        <w:gridCol w:w="1546"/>
        <w:gridCol w:w="989"/>
        <w:gridCol w:w="1103"/>
        <w:gridCol w:w="1059"/>
        <w:gridCol w:w="1080"/>
        <w:gridCol w:w="1120"/>
        <w:gridCol w:w="1039"/>
        <w:gridCol w:w="1095"/>
        <w:gridCol w:w="1083"/>
        <w:gridCol w:w="68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22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546" w:type="dxa"/>
          </w:tcPr>
          <w:p>
            <w:pPr>
              <w:pStyle w:val="9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5,400.00</w:t>
            </w:r>
          </w:p>
        </w:tc>
        <w:tc>
          <w:tcPr>
            <w:tcW w:w="989" w:type="dxa"/>
          </w:tcPr>
          <w:p>
            <w:pPr>
              <w:pStyle w:val="9"/>
              <w:spacing w:before="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3" w:type="dxa"/>
          </w:tcPr>
          <w:p>
            <w:pPr>
              <w:pStyle w:val="9"/>
              <w:spacing w:before="0"/>
              <w:ind w:right="381"/>
              <w:rPr>
                <w:sz w:val="10"/>
              </w:rPr>
            </w:pPr>
            <w:r>
              <w:rPr>
                <w:w w:val="105"/>
                <w:sz w:val="10"/>
              </w:rPr>
              <w:t>5,400.00</w:t>
            </w:r>
          </w:p>
        </w:tc>
        <w:tc>
          <w:tcPr>
            <w:tcW w:w="1059" w:type="dxa"/>
          </w:tcPr>
          <w:p>
            <w:pPr>
              <w:pStyle w:val="9"/>
              <w:spacing w:before="0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-610.00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4" w:right="17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610.00</w:t>
            </w:r>
          </w:p>
        </w:tc>
        <w:tc>
          <w:tcPr>
            <w:tcW w:w="1120" w:type="dxa"/>
          </w:tcPr>
          <w:p>
            <w:pPr>
              <w:pStyle w:val="9"/>
              <w:spacing w:before="0"/>
              <w:ind w:right="400"/>
              <w:rPr>
                <w:sz w:val="10"/>
              </w:rPr>
            </w:pPr>
            <w:r>
              <w:rPr>
                <w:w w:val="105"/>
                <w:sz w:val="10"/>
              </w:rPr>
              <w:t>610.00</w:t>
            </w:r>
          </w:p>
        </w:tc>
        <w:tc>
          <w:tcPr>
            <w:tcW w:w="1039" w:type="dxa"/>
          </w:tcPr>
          <w:p>
            <w:pPr>
              <w:pStyle w:val="9"/>
              <w:spacing w:before="0"/>
              <w:ind w:left="367" w:right="3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610.00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left="38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2,059.00</w:t>
            </w:r>
          </w:p>
        </w:tc>
        <w:tc>
          <w:tcPr>
            <w:tcW w:w="1083" w:type="dxa"/>
          </w:tcPr>
          <w:p>
            <w:pPr>
              <w:pStyle w:val="9"/>
              <w:spacing w:before="30"/>
              <w:ind w:left="294" w:right="27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2,059.00</w:t>
            </w:r>
          </w:p>
        </w:tc>
        <w:tc>
          <w:tcPr>
            <w:tcW w:w="686" w:type="dxa"/>
          </w:tcPr>
          <w:p>
            <w:pPr>
              <w:pStyle w:val="9"/>
              <w:spacing w:before="0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22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546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>
            <w:pPr>
              <w:pStyle w:val="9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3" w:type="dxa"/>
          </w:tcPr>
          <w:p>
            <w:pPr>
              <w:pStyle w:val="9"/>
              <w:ind w:right="38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9" w:type="dxa"/>
          </w:tcPr>
          <w:p>
            <w:pPr>
              <w:pStyle w:val="9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3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2,361.31</w:t>
            </w:r>
          </w:p>
        </w:tc>
        <w:tc>
          <w:tcPr>
            <w:tcW w:w="1120" w:type="dxa"/>
          </w:tcPr>
          <w:p>
            <w:pPr>
              <w:pStyle w:val="9"/>
              <w:ind w:right="400"/>
              <w:rPr>
                <w:sz w:val="10"/>
              </w:rPr>
            </w:pPr>
            <w:r>
              <w:rPr>
                <w:w w:val="105"/>
                <w:sz w:val="10"/>
              </w:rPr>
              <w:t>2,361.31</w:t>
            </w:r>
          </w:p>
        </w:tc>
        <w:tc>
          <w:tcPr>
            <w:tcW w:w="1039" w:type="dxa"/>
          </w:tcPr>
          <w:p>
            <w:pPr>
              <w:pStyle w:val="9"/>
              <w:ind w:left="368" w:right="23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left="3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-2,361.31</w:t>
            </w:r>
          </w:p>
        </w:tc>
        <w:tc>
          <w:tcPr>
            <w:tcW w:w="108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left="277" w:right="29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-2,361.31</w:t>
            </w:r>
          </w:p>
        </w:tc>
        <w:tc>
          <w:tcPr>
            <w:tcW w:w="686" w:type="dxa"/>
          </w:tcPr>
          <w:p>
            <w:pPr>
              <w:pStyle w:val="9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2,361.3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3426460</wp:posOffset>
                </wp:positionH>
                <wp:positionV relativeFrom="paragraph">
                  <wp:posOffset>-12700</wp:posOffset>
                </wp:positionV>
                <wp:extent cx="6409055" cy="93345"/>
                <wp:effectExtent l="0" t="0" r="0" b="0"/>
                <wp:wrapNone/>
                <wp:docPr id="48" name="Cuadro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905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45"/>
                              <w:gridCol w:w="988"/>
                              <w:gridCol w:w="1101"/>
                              <w:gridCol w:w="1058"/>
                              <w:gridCol w:w="1080"/>
                              <w:gridCol w:w="1119"/>
                              <w:gridCol w:w="1077"/>
                              <w:gridCol w:w="1094"/>
                              <w:gridCol w:w="1042"/>
                              <w:gridCol w:w="68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4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25" w:right="3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7" w:right="33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-610.00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2,971.31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2,971.31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74" w:right="37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33" w:right="2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-302.31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8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-302.31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2,361.3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89" o:spid="_x0000_s1026" o:spt="202" type="#_x0000_t202" style="position:absolute;left:0pt;margin-left:269.8pt;margin-top:-1pt;height:7.35pt;width:504.65pt;mso-position-horizontal-relative:page;z-index:251693056;mso-width-relative:page;mso-height-relative:page;" filled="f" stroked="f" coordsize="21600,21600" o:gfxdata="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WdT+ddkAAAAKAQAADwAAAAAAAAABACAAAAAiAAAAZHJzL2Rvd25yZXYueG1sUEsBAhQAFAAAAAgA&#10;h07iQGpfMsOyAQAAeQ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45"/>
                        <w:gridCol w:w="988"/>
                        <w:gridCol w:w="1101"/>
                        <w:gridCol w:w="1058"/>
                        <w:gridCol w:w="1080"/>
                        <w:gridCol w:w="1119"/>
                        <w:gridCol w:w="1077"/>
                        <w:gridCol w:w="1094"/>
                        <w:gridCol w:w="1042"/>
                        <w:gridCol w:w="68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45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9"/>
                              <w:spacing w:before="0"/>
                              <w:ind w:left="425" w:right="3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1" w:type="dxa"/>
                          </w:tcPr>
                          <w:p>
                            <w:pPr>
                              <w:pStyle w:val="9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9"/>
                              <w:spacing w:before="0"/>
                              <w:ind w:left="357" w:right="33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-610.00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2,971.31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>
                            <w:pPr>
                              <w:pStyle w:val="9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2,971.31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>
                            <w:pPr>
                              <w:pStyle w:val="9"/>
                              <w:spacing w:before="0"/>
                              <w:ind w:left="374" w:right="37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233" w:right="2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-302.31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8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-302.31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>
                            <w:pPr>
                              <w:pStyle w:val="9"/>
                              <w:spacing w:before="0"/>
                              <w:ind w:left="3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2,361.3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3070"/>
        <w:gridCol w:w="1495"/>
        <w:gridCol w:w="895"/>
        <w:gridCol w:w="1264"/>
        <w:gridCol w:w="1080"/>
        <w:gridCol w:w="1079"/>
        <w:gridCol w:w="1079"/>
        <w:gridCol w:w="909"/>
        <w:gridCol w:w="1093"/>
        <w:gridCol w:w="1249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495" w:type="dxa"/>
          </w:tcPr>
          <w:p>
            <w:pPr>
              <w:pStyle w:val="9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895" w:type="dxa"/>
          </w:tcPr>
          <w:p>
            <w:pPr>
              <w:pStyle w:val="9"/>
              <w:spacing w:before="0"/>
              <w:ind w:right="2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>
            <w:pPr>
              <w:pStyle w:val="9"/>
              <w:spacing w:before="0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0"/>
              <w:ind w:left="243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>
            <w:pPr>
              <w:pStyle w:val="9"/>
              <w:spacing w:before="0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spacing w:before="0"/>
              <w:ind w:right="256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249" w:type="dxa"/>
          </w:tcPr>
          <w:p>
            <w:pPr>
              <w:pStyle w:val="9"/>
              <w:spacing w:before="30"/>
              <w:ind w:right="425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593" w:type="dxa"/>
          </w:tcPr>
          <w:p>
            <w:pPr>
              <w:pStyle w:val="9"/>
              <w:spacing w:before="0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121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DIVULGACIÓN E INFORMACIÓN</w:t>
            </w:r>
          </w:p>
        </w:tc>
        <w:tc>
          <w:tcPr>
            <w:tcW w:w="1495" w:type="dxa"/>
          </w:tcPr>
          <w:p>
            <w:pPr>
              <w:pStyle w:val="9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895" w:type="dxa"/>
          </w:tcPr>
          <w:p>
            <w:pPr>
              <w:pStyle w:val="9"/>
              <w:ind w:right="2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>
            <w:pPr>
              <w:pStyle w:val="9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80" w:type="dxa"/>
          </w:tcPr>
          <w:p>
            <w:pPr>
              <w:pStyle w:val="9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243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>
            <w:pPr>
              <w:pStyle w:val="9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ind w:right="256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249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25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593" w:type="dxa"/>
          </w:tcPr>
          <w:p>
            <w:pPr>
              <w:pStyle w:val="9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122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>
            <w:pPr>
              <w:pStyle w:val="9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IMPRESIÓN, ENCUADERNACIÓN Y</w:t>
            </w:r>
          </w:p>
        </w:tc>
        <w:tc>
          <w:tcPr>
            <w:tcW w:w="1495" w:type="dxa"/>
          </w:tcPr>
          <w:p>
            <w:pPr>
              <w:pStyle w:val="9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895" w:type="dxa"/>
          </w:tcPr>
          <w:p>
            <w:pPr>
              <w:pStyle w:val="9"/>
              <w:ind w:right="2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>
            <w:pPr>
              <w:pStyle w:val="9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80" w:type="dxa"/>
          </w:tcPr>
          <w:p>
            <w:pPr>
              <w:pStyle w:val="9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243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>
            <w:pPr>
              <w:pStyle w:val="9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ind w:right="256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249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425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593" w:type="dxa"/>
          </w:tcPr>
          <w:p>
            <w:pPr>
              <w:pStyle w:val="9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136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>
            <w:pPr>
              <w:pStyle w:val="9"/>
              <w:spacing w:before="8" w:line="290" w:lineRule="auto"/>
              <w:ind w:left="123" w:right="138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REPRODUCCIÓN RECONOCIMIENTO DE GASTOS</w:t>
            </w:r>
          </w:p>
        </w:tc>
        <w:tc>
          <w:tcPr>
            <w:tcW w:w="14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8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43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56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249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/>
              <w:ind w:right="425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59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141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 DE PERSONAS</w:t>
            </w:r>
          </w:p>
        </w:tc>
        <w:tc>
          <w:tcPr>
            <w:tcW w:w="1495" w:type="dxa"/>
          </w:tcPr>
          <w:p>
            <w:pPr>
              <w:pStyle w:val="9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895" w:type="dxa"/>
          </w:tcPr>
          <w:p>
            <w:pPr>
              <w:pStyle w:val="9"/>
              <w:ind w:right="2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>
            <w:pPr>
              <w:pStyle w:val="9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80" w:type="dxa"/>
          </w:tcPr>
          <w:p>
            <w:pPr>
              <w:pStyle w:val="9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243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>
            <w:pPr>
              <w:pStyle w:val="9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ind w:right="256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249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25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593" w:type="dxa"/>
          </w:tcPr>
          <w:p>
            <w:pPr>
              <w:pStyle w:val="9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495" w:type="dxa"/>
          </w:tcPr>
          <w:p>
            <w:pPr>
              <w:pStyle w:val="9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895" w:type="dxa"/>
          </w:tcPr>
          <w:p>
            <w:pPr>
              <w:pStyle w:val="9"/>
              <w:ind w:right="2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>
            <w:pPr>
              <w:pStyle w:val="9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080" w:type="dxa"/>
          </w:tcPr>
          <w:p>
            <w:pPr>
              <w:pStyle w:val="9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243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>
            <w:pPr>
              <w:pStyle w:val="9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ind w:right="255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249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24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593" w:type="dxa"/>
          </w:tcPr>
          <w:p>
            <w:pPr>
              <w:pStyle w:val="9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ARRENDAMIENTO DE EDIFICIOS Y LOCALES</w:t>
            </w:r>
          </w:p>
        </w:tc>
        <w:tc>
          <w:tcPr>
            <w:tcW w:w="1495" w:type="dxa"/>
          </w:tcPr>
          <w:p>
            <w:pPr>
              <w:pStyle w:val="9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90,000.00</w:t>
            </w:r>
          </w:p>
        </w:tc>
        <w:tc>
          <w:tcPr>
            <w:tcW w:w="895" w:type="dxa"/>
          </w:tcPr>
          <w:p>
            <w:pPr>
              <w:pStyle w:val="9"/>
              <w:ind w:right="2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>
            <w:pPr>
              <w:pStyle w:val="9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90,000.00</w:t>
            </w:r>
          </w:p>
        </w:tc>
        <w:tc>
          <w:tcPr>
            <w:tcW w:w="1080" w:type="dxa"/>
          </w:tcPr>
          <w:p>
            <w:pPr>
              <w:pStyle w:val="9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243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>
            <w:pPr>
              <w:pStyle w:val="9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ind w:right="256"/>
              <w:rPr>
                <w:sz w:val="10"/>
              </w:rPr>
            </w:pPr>
            <w:r>
              <w:rPr>
                <w:w w:val="105"/>
                <w:sz w:val="10"/>
              </w:rPr>
              <w:t>90,000.00</w:t>
            </w:r>
          </w:p>
        </w:tc>
        <w:tc>
          <w:tcPr>
            <w:tcW w:w="1249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25"/>
              <w:rPr>
                <w:sz w:val="10"/>
              </w:rPr>
            </w:pPr>
            <w:r>
              <w:rPr>
                <w:w w:val="105"/>
                <w:sz w:val="10"/>
              </w:rPr>
              <w:t>90,000.00</w:t>
            </w:r>
          </w:p>
        </w:tc>
        <w:tc>
          <w:tcPr>
            <w:tcW w:w="593" w:type="dxa"/>
          </w:tcPr>
          <w:p>
            <w:pPr>
              <w:pStyle w:val="9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158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DERECHOS DE BIENES INTANGIBLES</w:t>
            </w:r>
          </w:p>
        </w:tc>
        <w:tc>
          <w:tcPr>
            <w:tcW w:w="1495" w:type="dxa"/>
          </w:tcPr>
          <w:p>
            <w:pPr>
              <w:pStyle w:val="9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135,000.00</w:t>
            </w:r>
          </w:p>
        </w:tc>
        <w:tc>
          <w:tcPr>
            <w:tcW w:w="895" w:type="dxa"/>
          </w:tcPr>
          <w:p>
            <w:pPr>
              <w:pStyle w:val="9"/>
              <w:ind w:right="2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>
            <w:pPr>
              <w:pStyle w:val="9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135,000.00</w:t>
            </w:r>
          </w:p>
        </w:tc>
        <w:tc>
          <w:tcPr>
            <w:tcW w:w="1080" w:type="dxa"/>
          </w:tcPr>
          <w:p>
            <w:pPr>
              <w:pStyle w:val="9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243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>
            <w:pPr>
              <w:pStyle w:val="9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ind w:right="256"/>
              <w:rPr>
                <w:sz w:val="10"/>
              </w:rPr>
            </w:pPr>
            <w:r>
              <w:rPr>
                <w:w w:val="105"/>
                <w:sz w:val="10"/>
              </w:rPr>
              <w:t>135,000.00</w:t>
            </w:r>
          </w:p>
        </w:tc>
        <w:tc>
          <w:tcPr>
            <w:tcW w:w="1249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25"/>
              <w:rPr>
                <w:sz w:val="10"/>
              </w:rPr>
            </w:pPr>
            <w:r>
              <w:rPr>
                <w:w w:val="105"/>
                <w:sz w:val="10"/>
              </w:rPr>
              <w:t>135,000.00</w:t>
            </w:r>
          </w:p>
        </w:tc>
        <w:tc>
          <w:tcPr>
            <w:tcW w:w="593" w:type="dxa"/>
          </w:tcPr>
          <w:p>
            <w:pPr>
              <w:pStyle w:val="9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>
            <w:pPr>
              <w:pStyle w:val="9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495" w:type="dxa"/>
          </w:tcPr>
          <w:p>
            <w:pPr>
              <w:pStyle w:val="9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895" w:type="dxa"/>
          </w:tcPr>
          <w:p>
            <w:pPr>
              <w:pStyle w:val="9"/>
              <w:ind w:right="2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>
            <w:pPr>
              <w:pStyle w:val="9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0" w:type="dxa"/>
          </w:tcPr>
          <w:p>
            <w:pPr>
              <w:pStyle w:val="9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243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>
            <w:pPr>
              <w:pStyle w:val="9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ind w:right="256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249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425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593" w:type="dxa"/>
          </w:tcPr>
          <w:p>
            <w:pPr>
              <w:pStyle w:val="9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181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  <w:p>
            <w:pPr>
              <w:pStyle w:val="9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ESTUDIOS, INVESTIGACIONES Y PROYECTOS DE</w:t>
            </w:r>
          </w:p>
        </w:tc>
        <w:tc>
          <w:tcPr>
            <w:tcW w:w="14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6,750,000.00</w:t>
            </w:r>
          </w:p>
        </w:tc>
        <w:tc>
          <w:tcPr>
            <w:tcW w:w="8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6,750,000.00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43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56"/>
              <w:rPr>
                <w:sz w:val="10"/>
              </w:rPr>
            </w:pPr>
            <w:r>
              <w:rPr>
                <w:w w:val="105"/>
                <w:sz w:val="10"/>
              </w:rPr>
              <w:t>6,750,000.00</w:t>
            </w:r>
          </w:p>
        </w:tc>
        <w:tc>
          <w:tcPr>
            <w:tcW w:w="1249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104" w:lineRule="exact"/>
              <w:ind w:right="425"/>
              <w:rPr>
                <w:sz w:val="10"/>
              </w:rPr>
            </w:pPr>
            <w:r>
              <w:rPr>
                <w:w w:val="105"/>
                <w:sz w:val="10"/>
              </w:rPr>
              <w:t>6,750,000.00</w:t>
            </w:r>
          </w:p>
        </w:tc>
        <w:tc>
          <w:tcPr>
            <w:tcW w:w="59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184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PRE-FACTIBILIDAD Y FACTIBILIDAD</w:t>
            </w:r>
          </w:p>
          <w:p>
            <w:pPr>
              <w:pStyle w:val="9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SERVICIOS ECONÓMICOS, FINANCIEROS,</w:t>
            </w:r>
          </w:p>
        </w:tc>
        <w:tc>
          <w:tcPr>
            <w:tcW w:w="14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8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43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56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249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104" w:lineRule="exact"/>
              <w:ind w:right="425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59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185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>
            <w:pPr>
              <w:pStyle w:val="9"/>
              <w:spacing w:before="8" w:line="290" w:lineRule="auto"/>
              <w:ind w:left="123" w:right="141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CONTABLES Y DE AUDITORÍA SERVICIOS DE CAPACITACIÓN</w:t>
            </w:r>
          </w:p>
        </w:tc>
        <w:tc>
          <w:tcPr>
            <w:tcW w:w="14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250,000.00</w:t>
            </w:r>
          </w:p>
        </w:tc>
        <w:tc>
          <w:tcPr>
            <w:tcW w:w="8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250,000.00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43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56"/>
              <w:rPr>
                <w:sz w:val="10"/>
              </w:rPr>
            </w:pPr>
            <w:r>
              <w:rPr>
                <w:w w:val="105"/>
                <w:sz w:val="10"/>
              </w:rPr>
              <w:t>250,000.00</w:t>
            </w:r>
          </w:p>
        </w:tc>
        <w:tc>
          <w:tcPr>
            <w:tcW w:w="1249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/>
              <w:ind w:right="425"/>
              <w:rPr>
                <w:sz w:val="10"/>
              </w:rPr>
            </w:pPr>
            <w:r>
              <w:rPr>
                <w:w w:val="105"/>
                <w:sz w:val="10"/>
              </w:rPr>
              <w:t>250,000.00</w:t>
            </w:r>
          </w:p>
        </w:tc>
        <w:tc>
          <w:tcPr>
            <w:tcW w:w="59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495" w:type="dxa"/>
          </w:tcPr>
          <w:p>
            <w:pPr>
              <w:pStyle w:val="9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895" w:type="dxa"/>
          </w:tcPr>
          <w:p>
            <w:pPr>
              <w:pStyle w:val="9"/>
              <w:ind w:right="2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>
            <w:pPr>
              <w:pStyle w:val="9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0" w:type="dxa"/>
          </w:tcPr>
          <w:p>
            <w:pPr>
              <w:pStyle w:val="9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243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>
            <w:pPr>
              <w:pStyle w:val="9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ind w:right="256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249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25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593" w:type="dxa"/>
          </w:tcPr>
          <w:p>
            <w:pPr>
              <w:pStyle w:val="9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199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SERVICIOS</w:t>
            </w:r>
          </w:p>
        </w:tc>
        <w:tc>
          <w:tcPr>
            <w:tcW w:w="1495" w:type="dxa"/>
          </w:tcPr>
          <w:p>
            <w:pPr>
              <w:pStyle w:val="9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895" w:type="dxa"/>
          </w:tcPr>
          <w:p>
            <w:pPr>
              <w:pStyle w:val="9"/>
              <w:ind w:right="2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>
            <w:pPr>
              <w:pStyle w:val="9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80" w:type="dxa"/>
          </w:tcPr>
          <w:p>
            <w:pPr>
              <w:pStyle w:val="9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243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>
            <w:pPr>
              <w:pStyle w:val="9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ind w:right="256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249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right="425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593" w:type="dxa"/>
          </w:tcPr>
          <w:p>
            <w:pPr>
              <w:pStyle w:val="9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1" w:line="240" w:lineRule="auto"/>
        <w:rPr>
          <w:b/>
          <w:sz w:val="7"/>
        </w:rPr>
      </w:pPr>
    </w:p>
    <w:p>
      <w:pPr>
        <w:spacing w:after="0" w:line="240" w:lineRule="auto"/>
        <w:rPr>
          <w:sz w:val="7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95" w:line="314" w:lineRule="auto"/>
        <w:ind w:left="2747" w:right="38" w:firstLine="254"/>
        <w:jc w:val="right"/>
        <w:rPr>
          <w:b/>
          <w:sz w:val="14"/>
        </w:rPr>
      </w:pPr>
      <w:r>
        <w:rPr>
          <w:b/>
          <w:sz w:val="14"/>
        </w:rPr>
        <w:t>Total Fuente:</w:t>
      </w:r>
      <w:r>
        <w:rPr>
          <w:w w:val="100"/>
          <w:sz w:val="14"/>
        </w:rPr>
        <w:t xml:space="preserve"> </w:t>
      </w:r>
      <w:r>
        <w:rPr>
          <w:b/>
          <w:sz w:val="14"/>
        </w:rPr>
        <w:t>Total Geografico:</w:t>
      </w:r>
    </w:p>
    <w:p>
      <w:pPr>
        <w:tabs>
          <w:tab w:val="left" w:pos="773"/>
          <w:tab w:val="left" w:pos="1187"/>
          <w:tab w:val="left" w:pos="1539"/>
        </w:tabs>
        <w:spacing w:before="0" w:line="104" w:lineRule="exact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133</w:t>
      </w:r>
      <w:r>
        <w:rPr>
          <w:w w:val="105"/>
          <w:sz w:val="10"/>
        </w:rPr>
        <w:tab/>
      </w:r>
      <w:r>
        <w:rPr>
          <w:w w:val="105"/>
          <w:sz w:val="10"/>
        </w:rPr>
        <w:t>1101</w:t>
      </w:r>
      <w:r>
        <w:rPr>
          <w:w w:val="105"/>
          <w:sz w:val="10"/>
        </w:rPr>
        <w:tab/>
      </w:r>
      <w:r>
        <w:rPr>
          <w:w w:val="105"/>
          <w:sz w:val="10"/>
        </w:rPr>
        <w:t>11</w:t>
      </w:r>
      <w:r>
        <w:rPr>
          <w:w w:val="105"/>
          <w:sz w:val="10"/>
        </w:rPr>
        <w:tab/>
      </w:r>
      <w:r>
        <w:rPr>
          <w:w w:val="105"/>
          <w:sz w:val="10"/>
        </w:rPr>
        <w:t>VIÁTICOS EN EL</w:t>
      </w:r>
      <w:r>
        <w:rPr>
          <w:spacing w:val="-2"/>
          <w:w w:val="105"/>
          <w:sz w:val="10"/>
        </w:rPr>
        <w:t xml:space="preserve"> </w:t>
      </w:r>
      <w:r>
        <w:rPr>
          <w:w w:val="105"/>
          <w:sz w:val="10"/>
        </w:rPr>
        <w:t>INTERIOR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79" w:right="0" w:firstLine="0"/>
        <w:jc w:val="left"/>
        <w:rPr>
          <w:sz w:val="10"/>
        </w:rPr>
      </w:pP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-215900</wp:posOffset>
                </wp:positionV>
                <wp:extent cx="6527165" cy="227330"/>
                <wp:effectExtent l="0" t="0" r="0" b="0"/>
                <wp:wrapNone/>
                <wp:docPr id="45" name="Cuadro de tex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910"/>
                              <w:gridCol w:w="1015"/>
                              <w:gridCol w:w="1127"/>
                              <w:gridCol w:w="1099"/>
                              <w:gridCol w:w="1080"/>
                              <w:gridCol w:w="1080"/>
                              <w:gridCol w:w="1029"/>
                              <w:gridCol w:w="1094"/>
                              <w:gridCol w:w="1158"/>
                              <w:gridCol w:w="687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91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7,820,000.00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4" w:right="29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7,820,000.00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7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7,820,000.00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7,820,000.00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91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7,996,264.00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50,208.00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4" w:right="29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8,046,472.00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-12,610.00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18,217.81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18,217.81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7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26,396.53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7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7,892,336.01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7,892,336.01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5,458.8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90" o:spid="_x0000_s1026" o:spt="202" type="#_x0000_t202" style="position:absolute;left:0pt;margin-left:260.55pt;margin-top:-17pt;height:17.9pt;width:513.95pt;mso-position-horizontal-relative:page;z-index:251691008;mso-width-relative:page;mso-height-relative:page;" filled="f" stroked="f" coordsize="21600,21600" o:gfxdata="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L9EA0dkAAAAKAQAADwAAAAAAAAABACAAAAAiAAAAZHJzL2Rvd25yZXYueG1sUEsBAhQAFAAAAAgA&#10;h07iQAIr/iWyAQAAeg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910"/>
                        <w:gridCol w:w="1015"/>
                        <w:gridCol w:w="1127"/>
                        <w:gridCol w:w="1099"/>
                        <w:gridCol w:w="1080"/>
                        <w:gridCol w:w="1080"/>
                        <w:gridCol w:w="1029"/>
                        <w:gridCol w:w="1094"/>
                        <w:gridCol w:w="1158"/>
                        <w:gridCol w:w="687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910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7,820,000.00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>
                            <w:pPr>
                              <w:pStyle w:val="9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>
                            <w:pPr>
                              <w:pStyle w:val="9"/>
                              <w:spacing w:before="0"/>
                              <w:ind w:left="244" w:right="29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7,820,000.00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9"/>
                              <w:spacing w:before="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>
                            <w:pPr>
                              <w:pStyle w:val="9"/>
                              <w:spacing w:before="0"/>
                              <w:ind w:righ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27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7,820,000.00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>
                            <w:pPr>
                              <w:pStyle w:val="9"/>
                              <w:spacing w:before="3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7,820,000.00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>
                            <w:pPr>
                              <w:pStyle w:val="9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910" w:type="dxa"/>
                          </w:tcPr>
                          <w:p>
                            <w:pPr>
                              <w:pStyle w:val="9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7,996,264.00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>
                            <w:pPr>
                              <w:pStyle w:val="9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50,208.00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>
                            <w:pPr>
                              <w:pStyle w:val="9"/>
                              <w:spacing w:before="32"/>
                              <w:ind w:left="244" w:right="29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8,046,472.00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9"/>
                              <w:spacing w:before="32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-12,610.00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18,217.81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18,217.81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>
                            <w:pPr>
                              <w:pStyle w:val="9"/>
                              <w:spacing w:before="32"/>
                              <w:ind w:right="27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26,396.53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32"/>
                              <w:ind w:left="27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7,892,336.01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7,892,336.01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>
                            <w:pPr>
                              <w:pStyle w:val="9"/>
                              <w:spacing w:before="32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5,458.8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4"/>
        </w:rPr>
      </w:pPr>
      <w:r>
        <w:br w:type="column"/>
      </w:r>
    </w:p>
    <w:p>
      <w:pPr>
        <w:spacing w:before="0" w:line="240" w:lineRule="auto"/>
        <w:rPr>
          <w:sz w:val="14"/>
        </w:rPr>
      </w:pPr>
    </w:p>
    <w:p>
      <w:pPr>
        <w:spacing w:before="10" w:line="240" w:lineRule="auto"/>
        <w:rPr>
          <w:sz w:val="15"/>
        </w:rPr>
      </w:pPr>
    </w:p>
    <w:p>
      <w:pPr>
        <w:tabs>
          <w:tab w:val="left" w:pos="1459"/>
        </w:tabs>
        <w:spacing w:before="1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position w:val="-2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0.0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3860" w:space="1110"/>
            <w:col w:w="604" w:space="476"/>
            <w:col w:w="604" w:space="476"/>
            <w:col w:w="604" w:space="476"/>
            <w:col w:w="604" w:space="476"/>
            <w:col w:w="604" w:space="476"/>
            <w:col w:w="604" w:space="476"/>
            <w:col w:w="604" w:space="506"/>
            <w:col w:w="1684" w:space="446"/>
            <w:col w:w="650"/>
          </w:cols>
        </w:sectPr>
      </w:pPr>
    </w:p>
    <w:p>
      <w:pPr>
        <w:tabs>
          <w:tab w:val="left" w:pos="5350"/>
          <w:tab w:val="left" w:pos="6430"/>
          <w:tab w:val="left" w:pos="7510"/>
          <w:tab w:val="left" w:pos="8590"/>
          <w:tab w:val="left" w:pos="9670"/>
          <w:tab w:val="left" w:pos="10750"/>
          <w:tab w:val="left" w:pos="11830"/>
        </w:tabs>
        <w:spacing w:before="157"/>
        <w:ind w:left="3001" w:right="0" w:firstLine="0"/>
        <w:jc w:val="left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spacing w:val="-5"/>
          <w:w w:val="105"/>
          <w:sz w:val="10"/>
        </w:rPr>
        <w:t>0.00</w:t>
      </w:r>
    </w:p>
    <w:p>
      <w:pPr>
        <w:spacing w:before="7" w:line="240" w:lineRule="auto"/>
        <w:rPr>
          <w:sz w:val="13"/>
        </w:rPr>
      </w:pPr>
      <w:r>
        <w:br w:type="column"/>
      </w:r>
    </w:p>
    <w:p>
      <w:pPr>
        <w:spacing w:before="0"/>
        <w:ind w:left="0" w:right="0" w:firstLine="0"/>
        <w:jc w:val="righ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3" w:line="240" w:lineRule="auto"/>
        <w:rPr>
          <w:sz w:val="16"/>
        </w:rPr>
      </w:pPr>
      <w:r>
        <w:br w:type="column"/>
      </w:r>
    </w:p>
    <w:p>
      <w:pPr>
        <w:spacing w:before="0"/>
        <w:ind w:left="0" w:right="0" w:firstLine="0"/>
        <w:jc w:val="righ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7" w:line="240" w:lineRule="auto"/>
        <w:rPr>
          <w:sz w:val="13"/>
        </w:rPr>
      </w:pPr>
      <w:r>
        <w:br w:type="column"/>
      </w:r>
    </w:p>
    <w:p>
      <w:pPr>
        <w:spacing w:before="0"/>
        <w:ind w:left="0" w:right="136" w:firstLine="0"/>
        <w:jc w:val="right"/>
        <w:rPr>
          <w:sz w:val="10"/>
        </w:rPr>
      </w:pPr>
      <w:r>
        <w:rPr>
          <w:w w:val="105"/>
          <w:sz w:val="10"/>
        </w:rPr>
        <w:t>0.0</w:t>
      </w:r>
    </w:p>
    <w:p>
      <w:pPr>
        <w:spacing w:after="0"/>
        <w:jc w:val="righ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4">
            <w:col w:w="12015" w:space="40"/>
            <w:col w:w="1070" w:space="39"/>
            <w:col w:w="1040" w:space="40"/>
            <w:col w:w="1096"/>
          </w:cols>
        </w:sectPr>
      </w:pPr>
    </w:p>
    <w:p>
      <w:pPr>
        <w:spacing w:before="10" w:line="240" w:lineRule="auto"/>
        <w:rPr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03" name="Grupo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02" name="Rectángulo 92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91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JmKyDUAAAABAEAAA8AAAAAAAAAAQAgAAAAIgAAAGRycy9kb3ducmV2Lnht&#10;bFBLAQIUABQAAAAIAIdO4kBBXp9L/QEAAIsEAAAOAAAAAAAAAAEAIAAAACMBAABkcnMvZTJvRG9j&#10;LnhtbFBLBQYAAAAABgAGAFkBAACSBQAAAAA=&#10;">
                <o:lock v:ext="edit" aspectratio="f"/>
                <v:rect id="Rectángulo 92" o:spid="_x0000_s1026" o:spt="1" style="position:absolute;left:0;top:0;height:50;width:15120;" fillcolor="#000000" filled="t" stroked="f" coordsize="21600,21600" o:gfxdata="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JIDjC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pStyle w:val="2"/>
        <w:spacing w:line="537" w:lineRule="auto"/>
        <w:ind w:left="100" w:right="27"/>
      </w:pPr>
      <w:r>
        <mc:AlternateContent>
          <mc:Choice Requires="wps">
            <w:drawing>
              <wp:anchor distT="0" distB="0" distL="114300" distR="114300" simplePos="0" relativeHeight="251800576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291" name="Rectángul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93" o:spid="_x0000_s1026" o:spt="1" style="position:absolute;left:0pt;margin-left:18pt;margin-top:29.95pt;height:2.5pt;width:756pt;mso-position-horizontal-relative:page;z-index:-251515904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zIpaedkAAAAJAQAADwAAAAAAAAABACAAAAAiAAAAZHJzL2Rvd25yZXYueG1sUEsBAhQAFAAA&#10;AAgAh07iQB1B/q21AQAAcQMAAA4AAAAAAAAAAQAgAAAAKAEAAGRycy9lMm9Eb2MueG1sUEsFBgAA&#10;AAAGAAYAWQEAAE8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1198245"/>
                <wp:effectExtent l="0" t="0" r="0" b="0"/>
                <wp:wrapNone/>
                <wp:docPr id="49" name="Cuadro de text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198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36"/>
                              <w:gridCol w:w="1338"/>
                              <w:gridCol w:w="1054"/>
                              <w:gridCol w:w="1199"/>
                              <w:gridCol w:w="988"/>
                              <w:gridCol w:w="1080"/>
                              <w:gridCol w:w="1120"/>
                              <w:gridCol w:w="1030"/>
                              <w:gridCol w:w="1096"/>
                              <w:gridCol w:w="1092"/>
                              <w:gridCol w:w="67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ENERGÍA ELÉCTRICA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960.00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960.00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83.25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9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83.25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368" w:right="2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83.25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497.10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97"/>
                                    <w:ind w:right="3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497.10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TELEFONÍA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>
                                  <w:pPr>
                                    <w:pStyle w:val="9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3,660.00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9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3,660.00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9"/>
                                    <w:ind w:right="3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557.68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>
                                  <w:pPr>
                                    <w:pStyle w:val="9"/>
                                    <w:ind w:right="3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557.68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>
                                  <w:pPr>
                                    <w:pStyle w:val="9"/>
                                    <w:ind w:left="368" w:right="3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557.68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1,053.42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1,053.42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>
                                  <w:pPr>
                                    <w:pStyle w:val="9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VIÁTICOS EN EL INTERIOR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>
                                  <w:pPr>
                                    <w:pStyle w:val="9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3,500.00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9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3,500.00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9"/>
                                    <w:ind w:right="3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>
                                  <w:pPr>
                                    <w:pStyle w:val="9"/>
                                    <w:ind w:right="39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>
                                  <w:pPr>
                                    <w:pStyle w:val="9"/>
                                    <w:ind w:left="368" w:right="21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3,500.00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3,500.00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>
                                  <w:pPr>
                                    <w:pStyle w:val="9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FLETES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>
                                  <w:pPr>
                                    <w:pStyle w:val="9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9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9"/>
                                    <w:ind w:right="3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412.50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>
                                  <w:pPr>
                                    <w:pStyle w:val="9"/>
                                    <w:ind w:right="3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412.50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>
                                  <w:pPr>
                                    <w:pStyle w:val="9"/>
                                    <w:ind w:left="368" w:right="21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1,490.00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1,490.00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>
                                  <w:pPr>
                                    <w:pStyle w:val="9"/>
                                    <w:ind w:right="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412.5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FLETES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>
                                  <w:pPr>
                                    <w:pStyle w:val="9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9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9"/>
                                    <w:ind w:right="3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>
                                  <w:pPr>
                                    <w:pStyle w:val="9"/>
                                    <w:ind w:right="39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>
                                  <w:pPr>
                                    <w:pStyle w:val="9"/>
                                    <w:ind w:left="368" w:right="21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>
                                  <w:pPr>
                                    <w:pStyle w:val="9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57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>
                                  <w:pPr>
                                    <w:pStyle w:val="9"/>
                                    <w:spacing w:before="56" w:line="150" w:lineRule="atLeast"/>
                                    <w:ind w:left="123" w:right="54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MANTENIMIENTO Y REPARACIÓN DE MEDIOS DE TRANSPORTE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>
                                  <w:pPr>
                                    <w:pStyle w:val="9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9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9"/>
                                    <w:ind w:right="3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3,350.00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>
                                  <w:pPr>
                                    <w:pStyle w:val="9"/>
                                    <w:ind w:right="39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3,350.00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>
                                  <w:pPr>
                                    <w:pStyle w:val="9"/>
                                    <w:ind w:left="368" w:right="3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17,655.00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17,655.00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>
                                  <w:pPr>
                                    <w:pStyle w:val="9"/>
                                    <w:ind w:right="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3,350.0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94" o:spid="_x0000_s1026" o:spt="202" type="#_x0000_t202" style="position:absolute;left:0pt;margin-left:18pt;margin-top:31.2pt;height:94.35pt;width:756pt;mso-position-horizontal-relative:page;z-index:251694080;mso-width-relative:page;mso-height-relative:page;" filled="f" stroked="f" coordsize="21600,21600" o:gfxdata="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I+3/EjZAAAACgEAAA8AAAAAAAAAAQAgAAAAIgAAAGRycy9kb3ducmV2LnhtbFBLAQIUABQAAAAI&#10;AIdO4kC+z0quswEAAHs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136"/>
                        <w:gridCol w:w="1338"/>
                        <w:gridCol w:w="1054"/>
                        <w:gridCol w:w="1199"/>
                        <w:gridCol w:w="988"/>
                        <w:gridCol w:w="1080"/>
                        <w:gridCol w:w="1120"/>
                        <w:gridCol w:w="1030"/>
                        <w:gridCol w:w="1096"/>
                        <w:gridCol w:w="1092"/>
                        <w:gridCol w:w="67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1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111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3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ENERGÍA ELÉCTRICA</w:t>
                            </w:r>
                          </w:p>
                        </w:tc>
                        <w:tc>
                          <w:tcPr>
                            <w:tcW w:w="133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960.00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960.00</w:t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83.25</w:t>
                            </w:r>
                          </w:p>
                        </w:tc>
                        <w:tc>
                          <w:tcPr>
                            <w:tcW w:w="112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9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83.25</w:t>
                            </w:r>
                          </w:p>
                        </w:tc>
                        <w:tc>
                          <w:tcPr>
                            <w:tcW w:w="10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368" w:right="2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83.25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497.10</w:t>
                            </w:r>
                          </w:p>
                        </w:tc>
                        <w:tc>
                          <w:tcPr>
                            <w:tcW w:w="109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97"/>
                              <w:ind w:right="3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497.10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36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TELEFONÍA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>
                            <w:pPr>
                              <w:pStyle w:val="9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3,660.00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9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3,660.00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9"/>
                              <w:ind w:right="3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557.68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>
                            <w:pPr>
                              <w:pStyle w:val="9"/>
                              <w:ind w:right="3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557.68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>
                            <w:pPr>
                              <w:pStyle w:val="9"/>
                              <w:ind w:left="368" w:right="3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557.68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1,053.42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1,053.42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>
                            <w:pPr>
                              <w:pStyle w:val="9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36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VIÁTICOS EN EL INTERIOR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>
                            <w:pPr>
                              <w:pStyle w:val="9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3,500.00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9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3,500.00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9"/>
                              <w:ind w:right="3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>
                            <w:pPr>
                              <w:pStyle w:val="9"/>
                              <w:ind w:right="39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>
                            <w:pPr>
                              <w:pStyle w:val="9"/>
                              <w:ind w:left="368" w:right="21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3,500.00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3,500.00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>
                            <w:pPr>
                              <w:pStyle w:val="9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36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FLETES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>
                            <w:pPr>
                              <w:pStyle w:val="9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9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9"/>
                              <w:ind w:right="3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412.50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>
                            <w:pPr>
                              <w:pStyle w:val="9"/>
                              <w:ind w:right="3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412.50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>
                            <w:pPr>
                              <w:pStyle w:val="9"/>
                              <w:ind w:left="368" w:right="21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1,490.00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1,490.00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>
                            <w:pPr>
                              <w:pStyle w:val="9"/>
                              <w:ind w:right="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412.5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36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FLETES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>
                            <w:pPr>
                              <w:pStyle w:val="9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9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9"/>
                              <w:ind w:right="3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>
                            <w:pPr>
                              <w:pStyle w:val="9"/>
                              <w:ind w:right="39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>
                            <w:pPr>
                              <w:pStyle w:val="9"/>
                              <w:ind w:left="368" w:right="21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>
                            <w:pPr>
                              <w:pStyle w:val="9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57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36" w:type="dxa"/>
                          </w:tcPr>
                          <w:p>
                            <w:pPr>
                              <w:pStyle w:val="9"/>
                              <w:spacing w:before="56" w:line="150" w:lineRule="atLeast"/>
                              <w:ind w:left="123" w:right="54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MANTENIMIENTO Y REPARACIÓN DE MEDIOS DE TRANSPORTE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>
                            <w:pPr>
                              <w:pStyle w:val="9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9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9"/>
                              <w:ind w:right="3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3,350.00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>
                            <w:pPr>
                              <w:pStyle w:val="9"/>
                              <w:ind w:right="39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3,350.00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>
                            <w:pPr>
                              <w:pStyle w:val="9"/>
                              <w:ind w:left="368" w:right="3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17,655.00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17,655.00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>
                            <w:pPr>
                              <w:pStyle w:val="9"/>
                              <w:ind w:right="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3,350.0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rPr>
          <w:w w:val="105"/>
        </w:rPr>
        <w:t>PAGADO</w:t>
      </w:r>
    </w:p>
    <w:p>
      <w:pPr>
        <w:pStyle w:val="5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5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5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5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3" w:line="240" w:lineRule="auto"/>
        <w:rPr>
          <w:b/>
          <w:sz w:val="28"/>
        </w:rPr>
      </w:pPr>
    </w:p>
    <w:p>
      <w:pPr>
        <w:pStyle w:val="2"/>
        <w:spacing w:before="95" w:after="29"/>
        <w:ind w:left="3001"/>
      </w:pP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3392805</wp:posOffset>
                </wp:positionH>
                <wp:positionV relativeFrom="paragraph">
                  <wp:posOffset>46990</wp:posOffset>
                </wp:positionV>
                <wp:extent cx="6442710" cy="93345"/>
                <wp:effectExtent l="0" t="0" r="0" b="0"/>
                <wp:wrapNone/>
                <wp:docPr id="52" name="Cuadro de text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271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05"/>
                              <w:gridCol w:w="1053"/>
                              <w:gridCol w:w="1198"/>
                              <w:gridCol w:w="988"/>
                              <w:gridCol w:w="1079"/>
                              <w:gridCol w:w="1119"/>
                              <w:gridCol w:w="1029"/>
                              <w:gridCol w:w="1095"/>
                              <w:gridCol w:w="1092"/>
                              <w:gridCol w:w="68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0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30,120.00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35,520.00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25" w:right="32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4,403.43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4,403.43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9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960.93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24,195.52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24,195.52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3,762.5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95" o:spid="_x0000_s1026" o:spt="202" type="#_x0000_t202" style="position:absolute;left:0pt;margin-left:267.15pt;margin-top:3.7pt;height:7.35pt;width:507.3pt;mso-position-horizontal-relative:page;z-index:251696128;mso-width-relative:page;mso-height-relative:page;" filled="f" stroked="f" coordsize="21600,21600" o:gfxdata="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4RkzyNkAAAAJAQAADwAAAAAAAAABACAAAAAiAAAAZHJzL2Rvd25yZXYueG1sUEsBAhQAFAAAAAgA&#10;h07iQHREmEWyAQAAeQ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05"/>
                        <w:gridCol w:w="1053"/>
                        <w:gridCol w:w="1198"/>
                        <w:gridCol w:w="988"/>
                        <w:gridCol w:w="1079"/>
                        <w:gridCol w:w="1119"/>
                        <w:gridCol w:w="1029"/>
                        <w:gridCol w:w="1095"/>
                        <w:gridCol w:w="1092"/>
                        <w:gridCol w:w="68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05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30,120.00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9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>
                            <w:pPr>
                              <w:pStyle w:val="9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35,520.00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9"/>
                              <w:spacing w:before="0"/>
                              <w:ind w:left="425" w:right="32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4,403.43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>
                            <w:pPr>
                              <w:pStyle w:val="9"/>
                              <w:spacing w:before="0"/>
                              <w:ind w:left="35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4,403.43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>
                            <w:pPr>
                              <w:pStyle w:val="9"/>
                              <w:spacing w:before="0"/>
                              <w:ind w:left="39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960.93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3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24,195.52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3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24,195.52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>
                            <w:pPr>
                              <w:pStyle w:val="9"/>
                              <w:spacing w:before="0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3,762.5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5"/>
        </w:rPr>
        <w:t xml:space="preserve"> </w:t>
      </w:r>
      <w: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019"/>
        <w:gridCol w:w="1548"/>
        <w:gridCol w:w="963"/>
        <w:gridCol w:w="1089"/>
        <w:gridCol w:w="1099"/>
        <w:gridCol w:w="1081"/>
        <w:gridCol w:w="1081"/>
        <w:gridCol w:w="1069"/>
        <w:gridCol w:w="1096"/>
        <w:gridCol w:w="1185"/>
        <w:gridCol w:w="5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19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ARRENDAMIENTO DE EDIFICIOS Y LOCALES</w:t>
            </w:r>
          </w:p>
        </w:tc>
        <w:tc>
          <w:tcPr>
            <w:tcW w:w="1548" w:type="dxa"/>
          </w:tcPr>
          <w:p>
            <w:pPr>
              <w:pStyle w:val="9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44,880.00</w:t>
            </w:r>
          </w:p>
        </w:tc>
        <w:tc>
          <w:tcPr>
            <w:tcW w:w="963" w:type="dxa"/>
          </w:tcPr>
          <w:p>
            <w:pPr>
              <w:pStyle w:val="9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>
            <w:pPr>
              <w:pStyle w:val="9"/>
              <w:spacing w:before="0"/>
              <w:ind w:left="3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44,880.00</w:t>
            </w:r>
          </w:p>
        </w:tc>
        <w:tc>
          <w:tcPr>
            <w:tcW w:w="1099" w:type="dxa"/>
          </w:tcPr>
          <w:p>
            <w:pPr>
              <w:pStyle w:val="9"/>
              <w:spacing w:before="0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-3,500.00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62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1069" w:type="dxa"/>
          </w:tcPr>
          <w:p>
            <w:pPr>
              <w:pStyle w:val="9"/>
              <w:spacing w:before="0"/>
              <w:ind w:left="287" w:right="29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left="288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16,880.00</w:t>
            </w:r>
          </w:p>
        </w:tc>
        <w:tc>
          <w:tcPr>
            <w:tcW w:w="1185" w:type="dxa"/>
          </w:tcPr>
          <w:p>
            <w:pPr>
              <w:pStyle w:val="9"/>
              <w:spacing w:before="30"/>
              <w:ind w:left="301" w:right="4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16,880.00</w:t>
            </w:r>
          </w:p>
        </w:tc>
        <w:tc>
          <w:tcPr>
            <w:tcW w:w="595" w:type="dxa"/>
          </w:tcPr>
          <w:p>
            <w:pPr>
              <w:pStyle w:val="9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19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548" w:type="dxa"/>
          </w:tcPr>
          <w:p>
            <w:pPr>
              <w:pStyle w:val="9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32,396.00</w:t>
            </w:r>
          </w:p>
        </w:tc>
        <w:tc>
          <w:tcPr>
            <w:tcW w:w="963" w:type="dxa"/>
          </w:tcPr>
          <w:p>
            <w:pPr>
              <w:pStyle w:val="9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>
            <w:pPr>
              <w:pStyle w:val="9"/>
              <w:ind w:left="3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32,396.00</w:t>
            </w:r>
          </w:p>
        </w:tc>
        <w:tc>
          <w:tcPr>
            <w:tcW w:w="1099" w:type="dxa"/>
          </w:tcPr>
          <w:p>
            <w:pPr>
              <w:pStyle w:val="9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9"/>
              <w:ind w:left="287" w:right="29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1,182.17</w:t>
            </w:r>
          </w:p>
        </w:tc>
        <w:tc>
          <w:tcPr>
            <w:tcW w:w="1096" w:type="dxa"/>
          </w:tcPr>
          <w:p>
            <w:pPr>
              <w:pStyle w:val="9"/>
              <w:ind w:left="288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24,122.88</w:t>
            </w:r>
          </w:p>
        </w:tc>
        <w:tc>
          <w:tcPr>
            <w:tcW w:w="1185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left="301" w:right="4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24,122.88</w:t>
            </w:r>
          </w:p>
        </w:tc>
        <w:tc>
          <w:tcPr>
            <w:tcW w:w="595" w:type="dxa"/>
          </w:tcPr>
          <w:p>
            <w:pPr>
              <w:pStyle w:val="9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3392805</wp:posOffset>
                </wp:positionH>
                <wp:positionV relativeFrom="paragraph">
                  <wp:posOffset>-12700</wp:posOffset>
                </wp:positionV>
                <wp:extent cx="6443345" cy="93345"/>
                <wp:effectExtent l="0" t="0" r="0" b="0"/>
                <wp:wrapNone/>
                <wp:docPr id="53" name="Cuadro de text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334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98"/>
                              <w:gridCol w:w="962"/>
                              <w:gridCol w:w="1088"/>
                              <w:gridCol w:w="1098"/>
                              <w:gridCol w:w="1080"/>
                              <w:gridCol w:w="1080"/>
                              <w:gridCol w:w="1068"/>
                              <w:gridCol w:w="1094"/>
                              <w:gridCol w:w="1183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9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77,276.00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21" w:right="30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77,276.00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-3,500.00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3,500.00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3,500.00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4,682.17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41,002.88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41,002.88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96" o:spid="_x0000_s1026" o:spt="202" type="#_x0000_t202" style="position:absolute;left:0pt;margin-left:267.15pt;margin-top:-1pt;height:7.35pt;width:507.35pt;mso-position-horizontal-relative:page;z-index:251696128;mso-width-relative:page;mso-height-relative:page;" filled="f" stroked="f" coordsize="21600,21600" o:gfxdata="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LRE&#10;KIvZAAAACgEAAA8AAAAAAAAAAQAgAAAAIgAAAGRycy9kb3ducmV2LnhtbFBLAQIUABQAAAAIAIdO&#10;4kBEgWunsAEAAHkDAAAOAAAAAAAAAAEAIAAAACg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98"/>
                        <w:gridCol w:w="962"/>
                        <w:gridCol w:w="1088"/>
                        <w:gridCol w:w="1098"/>
                        <w:gridCol w:w="1080"/>
                        <w:gridCol w:w="1080"/>
                        <w:gridCol w:w="1068"/>
                        <w:gridCol w:w="1094"/>
                        <w:gridCol w:w="1183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98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77,276.00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spacing w:before="0"/>
                              <w:ind w:left="421" w:right="30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8" w:type="dxa"/>
                          </w:tcPr>
                          <w:p>
                            <w:pPr>
                              <w:pStyle w:val="9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77,276.00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spacing w:before="0"/>
                              <w:ind w:left="33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-3,500.00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3,500.00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3,500.00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9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4,682.17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3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41,002.88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41,002.88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9"/>
                              <w:spacing w:before="0"/>
                              <w:ind w:right="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022"/>
        <w:gridCol w:w="1453"/>
        <w:gridCol w:w="1081"/>
        <w:gridCol w:w="1103"/>
        <w:gridCol w:w="1059"/>
        <w:gridCol w:w="1081"/>
        <w:gridCol w:w="1120"/>
        <w:gridCol w:w="1038"/>
        <w:gridCol w:w="1095"/>
        <w:gridCol w:w="1083"/>
        <w:gridCol w:w="68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22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453" w:type="dxa"/>
          </w:tcPr>
          <w:p>
            <w:pPr>
              <w:pStyle w:val="9"/>
              <w:spacing w:before="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5,400.00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1,256.00</w:t>
            </w:r>
          </w:p>
        </w:tc>
        <w:tc>
          <w:tcPr>
            <w:tcW w:w="1103" w:type="dxa"/>
          </w:tcPr>
          <w:p>
            <w:pPr>
              <w:pStyle w:val="9"/>
              <w:spacing w:before="0"/>
              <w:ind w:right="381"/>
              <w:rPr>
                <w:sz w:val="10"/>
              </w:rPr>
            </w:pPr>
            <w:r>
              <w:rPr>
                <w:w w:val="105"/>
                <w:sz w:val="10"/>
              </w:rPr>
              <w:t>6,656.00</w:t>
            </w:r>
          </w:p>
        </w:tc>
        <w:tc>
          <w:tcPr>
            <w:tcW w:w="1059" w:type="dxa"/>
          </w:tcPr>
          <w:p>
            <w:pPr>
              <w:pStyle w:val="9"/>
              <w:spacing w:before="0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-610.00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610.00</w:t>
            </w:r>
          </w:p>
        </w:tc>
        <w:tc>
          <w:tcPr>
            <w:tcW w:w="1120" w:type="dxa"/>
          </w:tcPr>
          <w:p>
            <w:pPr>
              <w:pStyle w:val="9"/>
              <w:spacing w:before="0"/>
              <w:ind w:right="401"/>
              <w:rPr>
                <w:sz w:val="10"/>
              </w:rPr>
            </w:pPr>
            <w:r>
              <w:rPr>
                <w:w w:val="105"/>
                <w:sz w:val="10"/>
              </w:rPr>
              <w:t>610.00</w:t>
            </w:r>
          </w:p>
        </w:tc>
        <w:tc>
          <w:tcPr>
            <w:tcW w:w="1038" w:type="dxa"/>
          </w:tcPr>
          <w:p>
            <w:pPr>
              <w:pStyle w:val="9"/>
              <w:spacing w:before="0"/>
              <w:ind w:left="362" w:right="33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610.00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right="344"/>
              <w:rPr>
                <w:sz w:val="10"/>
              </w:rPr>
            </w:pPr>
            <w:r>
              <w:rPr>
                <w:w w:val="105"/>
                <w:sz w:val="10"/>
              </w:rPr>
              <w:t>1,220.82</w:t>
            </w:r>
          </w:p>
        </w:tc>
        <w:tc>
          <w:tcPr>
            <w:tcW w:w="1083" w:type="dxa"/>
          </w:tcPr>
          <w:p>
            <w:pPr>
              <w:pStyle w:val="9"/>
              <w:spacing w:before="30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1,220.82</w:t>
            </w:r>
          </w:p>
        </w:tc>
        <w:tc>
          <w:tcPr>
            <w:tcW w:w="686" w:type="dxa"/>
          </w:tcPr>
          <w:p>
            <w:pPr>
              <w:pStyle w:val="9"/>
              <w:spacing w:before="0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22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453" w:type="dxa"/>
          </w:tcPr>
          <w:p>
            <w:pPr>
              <w:pStyle w:val="9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3" w:type="dxa"/>
          </w:tcPr>
          <w:p>
            <w:pPr>
              <w:pStyle w:val="9"/>
              <w:ind w:right="38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9" w:type="dxa"/>
          </w:tcPr>
          <w:p>
            <w:pPr>
              <w:pStyle w:val="9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1,180.65</w:t>
            </w:r>
          </w:p>
        </w:tc>
        <w:tc>
          <w:tcPr>
            <w:tcW w:w="1120" w:type="dxa"/>
          </w:tcPr>
          <w:p>
            <w:pPr>
              <w:pStyle w:val="9"/>
              <w:ind w:right="401"/>
              <w:rPr>
                <w:sz w:val="10"/>
              </w:rPr>
            </w:pPr>
            <w:r>
              <w:rPr>
                <w:w w:val="105"/>
                <w:sz w:val="10"/>
              </w:rPr>
              <w:t>1,180.65</w:t>
            </w:r>
          </w:p>
        </w:tc>
        <w:tc>
          <w:tcPr>
            <w:tcW w:w="1038" w:type="dxa"/>
          </w:tcPr>
          <w:p>
            <w:pPr>
              <w:pStyle w:val="9"/>
              <w:ind w:left="366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44"/>
              <w:rPr>
                <w:sz w:val="10"/>
              </w:rPr>
            </w:pPr>
            <w:r>
              <w:rPr>
                <w:w w:val="105"/>
                <w:sz w:val="10"/>
              </w:rPr>
              <w:t>-1,180.65</w:t>
            </w:r>
          </w:p>
        </w:tc>
        <w:tc>
          <w:tcPr>
            <w:tcW w:w="108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-1,180.65</w:t>
            </w:r>
          </w:p>
        </w:tc>
        <w:tc>
          <w:tcPr>
            <w:tcW w:w="686" w:type="dxa"/>
          </w:tcPr>
          <w:p>
            <w:pPr>
              <w:pStyle w:val="9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1,180.6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195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22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IMPUESTOS, DERECHOS Y TASAS</w:t>
            </w:r>
          </w:p>
        </w:tc>
        <w:tc>
          <w:tcPr>
            <w:tcW w:w="1453" w:type="dxa"/>
          </w:tcPr>
          <w:p>
            <w:pPr>
              <w:pStyle w:val="9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3" w:type="dxa"/>
          </w:tcPr>
          <w:p>
            <w:pPr>
              <w:pStyle w:val="9"/>
              <w:ind w:right="38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9" w:type="dxa"/>
          </w:tcPr>
          <w:p>
            <w:pPr>
              <w:pStyle w:val="9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>
            <w:pPr>
              <w:pStyle w:val="9"/>
              <w:ind w:right="40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38" w:type="dxa"/>
          </w:tcPr>
          <w:p>
            <w:pPr>
              <w:pStyle w:val="9"/>
              <w:ind w:left="366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86" w:type="dxa"/>
          </w:tcPr>
          <w:p>
            <w:pPr>
              <w:pStyle w:val="9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6365" cy="227330"/>
                <wp:effectExtent l="0" t="0" r="0" b="0"/>
                <wp:wrapNone/>
                <wp:docPr id="50" name="Cuadro de text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3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59"/>
                              <w:gridCol w:w="1027"/>
                              <w:gridCol w:w="1115"/>
                              <w:gridCol w:w="1097"/>
                              <w:gridCol w:w="1079"/>
                              <w:gridCol w:w="1079"/>
                              <w:gridCol w:w="1068"/>
                              <w:gridCol w:w="1095"/>
                              <w:gridCol w:w="1091"/>
                              <w:gridCol w:w="68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5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5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1,256.00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6,656.00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4" w:right="20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-610.00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3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1,790.65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3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1,790.65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5" w:right="14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40.17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40.17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1,180.6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5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112,796.00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35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6,656.00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119,452.00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64" w:right="2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-4,110.00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3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9,694.08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3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9,694.08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5" w:right="22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6,253.10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65,238.57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65,238.57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4,943.1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97" o:spid="_x0000_s1026" o:spt="202" type="#_x0000_t202" style="position:absolute;left:0pt;margin-left:264.5pt;margin-top:-1pt;height:17.9pt;width:509.95pt;mso-position-horizontal-relative:page;z-index:251695104;mso-width-relative:page;mso-height-relative:page;" filled="f" stroked="f" coordsize="21600,21600" o:gfxdata="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444todoAAAAKAQAADwAAAAAAAAABACAAAAAiAAAAZHJzL2Rvd25yZXYueG1sUEsBAhQAFAAA&#10;AAgAh07iQE+rmgO0AQAAegMAAA4AAAAAAAAAAQAgAAAAKQ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59"/>
                        <w:gridCol w:w="1027"/>
                        <w:gridCol w:w="1115"/>
                        <w:gridCol w:w="1097"/>
                        <w:gridCol w:w="1079"/>
                        <w:gridCol w:w="1079"/>
                        <w:gridCol w:w="1068"/>
                        <w:gridCol w:w="1095"/>
                        <w:gridCol w:w="1091"/>
                        <w:gridCol w:w="68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59" w:type="dxa"/>
                          </w:tcPr>
                          <w:p>
                            <w:pPr>
                              <w:pStyle w:val="9"/>
                              <w:spacing w:before="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>
                            <w:pPr>
                              <w:pStyle w:val="9"/>
                              <w:spacing w:before="0"/>
                              <w:ind w:left="335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1,256.00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9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6,656.00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spacing w:before="0"/>
                              <w:ind w:left="264" w:right="20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-610.00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243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1,790.65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243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1,790.65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9"/>
                              <w:spacing w:before="0"/>
                              <w:ind w:left="245" w:right="14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right="3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40.17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9"/>
                              <w:spacing w:before="30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40.17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>
                            <w:pPr>
                              <w:pStyle w:val="9"/>
                              <w:spacing w:before="0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1,180.6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59" w:type="dxa"/>
                          </w:tcPr>
                          <w:p>
                            <w:pPr>
                              <w:pStyle w:val="9"/>
                              <w:spacing w:before="32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112,796.00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>
                            <w:pPr>
                              <w:pStyle w:val="9"/>
                              <w:spacing w:before="32"/>
                              <w:ind w:left="335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6,656.00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9"/>
                              <w:spacing w:before="32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119,452.00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spacing w:before="32"/>
                              <w:ind w:left="264" w:right="2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-4,110.00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32"/>
                              <w:ind w:left="243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9,694.08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32"/>
                              <w:ind w:left="243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9,694.08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9"/>
                              <w:spacing w:before="32"/>
                              <w:ind w:left="245" w:right="22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6,253.10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2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65,238.57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65,238.57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>
                            <w:pPr>
                              <w:pStyle w:val="9"/>
                              <w:spacing w:before="32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4,943.1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136"/>
        <w:gridCol w:w="1338"/>
        <w:gridCol w:w="1054"/>
        <w:gridCol w:w="1199"/>
        <w:gridCol w:w="1027"/>
        <w:gridCol w:w="1080"/>
        <w:gridCol w:w="1080"/>
        <w:gridCol w:w="1029"/>
        <w:gridCol w:w="1095"/>
        <w:gridCol w:w="1131"/>
        <w:gridCol w:w="64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 ELÉCTRICA</w:t>
            </w:r>
          </w:p>
        </w:tc>
        <w:tc>
          <w:tcPr>
            <w:tcW w:w="1338" w:type="dxa"/>
          </w:tcPr>
          <w:p>
            <w:pPr>
              <w:pStyle w:val="9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8,640.00</w:t>
            </w:r>
          </w:p>
        </w:tc>
        <w:tc>
          <w:tcPr>
            <w:tcW w:w="1054" w:type="dxa"/>
          </w:tcPr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9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8,640.00</w:t>
            </w:r>
          </w:p>
        </w:tc>
        <w:tc>
          <w:tcPr>
            <w:tcW w:w="1027" w:type="dxa"/>
          </w:tcPr>
          <w:p>
            <w:pPr>
              <w:pStyle w:val="9"/>
              <w:spacing w:before="0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39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616.82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39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616.82</w:t>
            </w:r>
          </w:p>
        </w:tc>
        <w:tc>
          <w:tcPr>
            <w:tcW w:w="1029" w:type="dxa"/>
          </w:tcPr>
          <w:p>
            <w:pPr>
              <w:pStyle w:val="9"/>
              <w:spacing w:before="0"/>
              <w:ind w:left="371" w:right="32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616.82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2,125.20</w:t>
            </w:r>
          </w:p>
        </w:tc>
        <w:tc>
          <w:tcPr>
            <w:tcW w:w="1131" w:type="dxa"/>
          </w:tcPr>
          <w:p>
            <w:pPr>
              <w:pStyle w:val="9"/>
              <w:spacing w:before="30"/>
              <w:ind w:right="381"/>
              <w:rPr>
                <w:sz w:val="10"/>
              </w:rPr>
            </w:pPr>
            <w:r>
              <w:rPr>
                <w:w w:val="105"/>
                <w:sz w:val="10"/>
              </w:rPr>
              <w:t>2,125.20</w:t>
            </w:r>
          </w:p>
        </w:tc>
        <w:tc>
          <w:tcPr>
            <w:tcW w:w="646" w:type="dxa"/>
          </w:tcPr>
          <w:p>
            <w:pPr>
              <w:pStyle w:val="9"/>
              <w:spacing w:before="0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338" w:type="dxa"/>
          </w:tcPr>
          <w:p>
            <w:pPr>
              <w:pStyle w:val="9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2,544.00</w:t>
            </w:r>
          </w:p>
        </w:tc>
        <w:tc>
          <w:tcPr>
            <w:tcW w:w="1199" w:type="dxa"/>
          </w:tcPr>
          <w:p>
            <w:pPr>
              <w:pStyle w:val="9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2,544.00</w:t>
            </w:r>
          </w:p>
        </w:tc>
        <w:tc>
          <w:tcPr>
            <w:tcW w:w="1027" w:type="dxa"/>
          </w:tcPr>
          <w:p>
            <w:pPr>
              <w:pStyle w:val="9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39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848.00</w:t>
            </w:r>
          </w:p>
        </w:tc>
        <w:tc>
          <w:tcPr>
            <w:tcW w:w="1080" w:type="dxa"/>
          </w:tcPr>
          <w:p>
            <w:pPr>
              <w:pStyle w:val="9"/>
              <w:ind w:left="239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848.00</w:t>
            </w:r>
          </w:p>
        </w:tc>
        <w:tc>
          <w:tcPr>
            <w:tcW w:w="1029" w:type="dxa"/>
          </w:tcPr>
          <w:p>
            <w:pPr>
              <w:pStyle w:val="9"/>
              <w:ind w:left="371" w:right="32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848.00</w:t>
            </w:r>
          </w:p>
        </w:tc>
        <w:tc>
          <w:tcPr>
            <w:tcW w:w="1095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-848.00</w:t>
            </w:r>
          </w:p>
        </w:tc>
        <w:tc>
          <w:tcPr>
            <w:tcW w:w="113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81"/>
              <w:rPr>
                <w:sz w:val="10"/>
              </w:rPr>
            </w:pPr>
            <w:r>
              <w:rPr>
                <w:w w:val="105"/>
                <w:sz w:val="10"/>
              </w:rPr>
              <w:t>-848.00</w:t>
            </w:r>
          </w:p>
        </w:tc>
        <w:tc>
          <w:tcPr>
            <w:tcW w:w="646" w:type="dxa"/>
          </w:tcPr>
          <w:p>
            <w:pPr>
              <w:pStyle w:val="9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 EN EL INTERIOR</w:t>
            </w:r>
          </w:p>
        </w:tc>
        <w:tc>
          <w:tcPr>
            <w:tcW w:w="1338" w:type="dxa"/>
          </w:tcPr>
          <w:p>
            <w:pPr>
              <w:pStyle w:val="9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1054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9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1027" w:type="dxa"/>
          </w:tcPr>
          <w:p>
            <w:pPr>
              <w:pStyle w:val="9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1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1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>
            <w:pPr>
              <w:pStyle w:val="9"/>
              <w:ind w:left="371" w:right="2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113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81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646" w:type="dxa"/>
          </w:tcPr>
          <w:p>
            <w:pPr>
              <w:pStyle w:val="9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338" w:type="dxa"/>
          </w:tcPr>
          <w:p>
            <w:pPr>
              <w:pStyle w:val="9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5,400.00</w:t>
            </w:r>
          </w:p>
        </w:tc>
        <w:tc>
          <w:tcPr>
            <w:tcW w:w="1199" w:type="dxa"/>
          </w:tcPr>
          <w:p>
            <w:pPr>
              <w:pStyle w:val="9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5,400.00</w:t>
            </w:r>
          </w:p>
        </w:tc>
        <w:tc>
          <w:tcPr>
            <w:tcW w:w="1027" w:type="dxa"/>
          </w:tcPr>
          <w:p>
            <w:pPr>
              <w:pStyle w:val="9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39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412.50</w:t>
            </w:r>
          </w:p>
        </w:tc>
        <w:tc>
          <w:tcPr>
            <w:tcW w:w="1080" w:type="dxa"/>
          </w:tcPr>
          <w:p>
            <w:pPr>
              <w:pStyle w:val="9"/>
              <w:ind w:left="239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412.50</w:t>
            </w:r>
          </w:p>
        </w:tc>
        <w:tc>
          <w:tcPr>
            <w:tcW w:w="1029" w:type="dxa"/>
          </w:tcPr>
          <w:p>
            <w:pPr>
              <w:pStyle w:val="9"/>
              <w:ind w:left="371" w:right="2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2,767.50</w:t>
            </w:r>
          </w:p>
        </w:tc>
        <w:tc>
          <w:tcPr>
            <w:tcW w:w="113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81"/>
              <w:rPr>
                <w:sz w:val="10"/>
              </w:rPr>
            </w:pPr>
            <w:r>
              <w:rPr>
                <w:w w:val="105"/>
                <w:sz w:val="10"/>
              </w:rPr>
              <w:t>2,767.50</w:t>
            </w:r>
          </w:p>
        </w:tc>
        <w:tc>
          <w:tcPr>
            <w:tcW w:w="646" w:type="dxa"/>
          </w:tcPr>
          <w:p>
            <w:pPr>
              <w:pStyle w:val="9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412.5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338" w:type="dxa"/>
          </w:tcPr>
          <w:p>
            <w:pPr>
              <w:pStyle w:val="9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7" w:type="dxa"/>
          </w:tcPr>
          <w:p>
            <w:pPr>
              <w:pStyle w:val="9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1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1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>
            <w:pPr>
              <w:pStyle w:val="9"/>
              <w:ind w:left="371" w:right="2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8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46" w:type="dxa"/>
          </w:tcPr>
          <w:p>
            <w:pPr>
              <w:pStyle w:val="9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9"/>
              <w:spacing w:before="56" w:line="150" w:lineRule="atLeast"/>
              <w:ind w:left="122" w:right="5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 TRANSPORTE</w:t>
            </w:r>
          </w:p>
        </w:tc>
        <w:tc>
          <w:tcPr>
            <w:tcW w:w="1338" w:type="dxa"/>
          </w:tcPr>
          <w:p>
            <w:pPr>
              <w:pStyle w:val="9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054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9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027" w:type="dxa"/>
          </w:tcPr>
          <w:p>
            <w:pPr>
              <w:pStyle w:val="9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1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1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>
            <w:pPr>
              <w:pStyle w:val="9"/>
              <w:ind w:left="371" w:right="2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13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81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646" w:type="dxa"/>
          </w:tcPr>
          <w:p>
            <w:pPr>
              <w:pStyle w:val="9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3" w:after="30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3392805</wp:posOffset>
                </wp:positionH>
                <wp:positionV relativeFrom="paragraph">
                  <wp:posOffset>13970</wp:posOffset>
                </wp:positionV>
                <wp:extent cx="6442710" cy="93345"/>
                <wp:effectExtent l="0" t="0" r="0" b="0"/>
                <wp:wrapNone/>
                <wp:docPr id="55" name="Cuadro de tex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271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05"/>
                              <w:gridCol w:w="1053"/>
                              <w:gridCol w:w="1198"/>
                              <w:gridCol w:w="988"/>
                              <w:gridCol w:w="1079"/>
                              <w:gridCol w:w="1080"/>
                              <w:gridCol w:w="1068"/>
                              <w:gridCol w:w="1094"/>
                              <w:gridCol w:w="1130"/>
                              <w:gridCol w:w="64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0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24,140.00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7,944.00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32,084.00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25" w:right="32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1,877.32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1,877.32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1,464.82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19,544.70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3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19,544.70</w:t>
                                  </w:r>
                                </w:p>
                              </w:tc>
                              <w:tc>
                                <w:tcPr>
                                  <w:tcW w:w="64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8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412.5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98" o:spid="_x0000_s1026" o:spt="202" type="#_x0000_t202" style="position:absolute;left:0pt;margin-left:267.15pt;margin-top:1.1pt;height:7.35pt;width:507.3pt;mso-position-horizontal-relative:page;z-index:251697152;mso-width-relative:page;mso-height-relative:page;" filled="f" stroked="f" coordsize="21600,21600" o:gfxdata="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txObltkAAAAJAQAADwAAAAAAAAABACAAAAAiAAAAZHJzL2Rvd25yZXYueG1sUEsBAhQAFAAAAAgA&#10;h07iQHqOkqyyAQAAeQ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05"/>
                        <w:gridCol w:w="1053"/>
                        <w:gridCol w:w="1198"/>
                        <w:gridCol w:w="988"/>
                        <w:gridCol w:w="1079"/>
                        <w:gridCol w:w="1080"/>
                        <w:gridCol w:w="1068"/>
                        <w:gridCol w:w="1094"/>
                        <w:gridCol w:w="1130"/>
                        <w:gridCol w:w="64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05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24,140.00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9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7,944.00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>
                            <w:pPr>
                              <w:pStyle w:val="9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32,084.00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9"/>
                              <w:spacing w:before="0"/>
                              <w:ind w:left="425" w:right="32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1,877.32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5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1,877.32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9"/>
                              <w:spacing w:before="0"/>
                              <w:ind w:left="35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1,464.82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3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19,544.70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3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19,544.70</w:t>
                            </w:r>
                          </w:p>
                        </w:tc>
                        <w:tc>
                          <w:tcPr>
                            <w:tcW w:w="645" w:type="dxa"/>
                          </w:tcPr>
                          <w:p>
                            <w:pPr>
                              <w:pStyle w:val="9"/>
                              <w:spacing w:before="0"/>
                              <w:ind w:left="38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412.5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995"/>
        <w:gridCol w:w="1571"/>
        <w:gridCol w:w="962"/>
        <w:gridCol w:w="1198"/>
        <w:gridCol w:w="1081"/>
        <w:gridCol w:w="1080"/>
        <w:gridCol w:w="988"/>
        <w:gridCol w:w="1068"/>
        <w:gridCol w:w="1095"/>
        <w:gridCol w:w="1184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left="11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5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571" w:type="dxa"/>
          </w:tcPr>
          <w:p>
            <w:pPr>
              <w:pStyle w:val="9"/>
              <w:spacing w:before="0"/>
              <w:ind w:left="70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24,784.00</w:t>
            </w:r>
          </w:p>
        </w:tc>
        <w:tc>
          <w:tcPr>
            <w:tcW w:w="962" w:type="dxa"/>
          </w:tcPr>
          <w:p>
            <w:pPr>
              <w:pStyle w:val="9"/>
              <w:spacing w:before="0"/>
              <w:ind w:left="421" w:right="30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>
            <w:pPr>
              <w:pStyle w:val="9"/>
              <w:spacing w:before="0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24,784.00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1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0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>
            <w:pPr>
              <w:pStyle w:val="9"/>
              <w:spacing w:before="0"/>
              <w:ind w:left="420" w:right="3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9"/>
              <w:spacing w:before="0"/>
              <w:ind w:left="35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1,497.41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left="3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14,462.23</w:t>
            </w:r>
          </w:p>
        </w:tc>
        <w:tc>
          <w:tcPr>
            <w:tcW w:w="1184" w:type="dxa"/>
          </w:tcPr>
          <w:p>
            <w:pPr>
              <w:pStyle w:val="9"/>
              <w:spacing w:before="30" w:line="96" w:lineRule="exact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14,462.23</w:t>
            </w:r>
          </w:p>
        </w:tc>
        <w:tc>
          <w:tcPr>
            <w:tcW w:w="594" w:type="dxa"/>
          </w:tcPr>
          <w:p>
            <w:pPr>
              <w:pStyle w:val="9"/>
              <w:spacing w:before="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3392805</wp:posOffset>
                </wp:positionH>
                <wp:positionV relativeFrom="paragraph">
                  <wp:posOffset>-12700</wp:posOffset>
                </wp:positionV>
                <wp:extent cx="6443345" cy="93345"/>
                <wp:effectExtent l="0" t="0" r="0" b="0"/>
                <wp:wrapNone/>
                <wp:docPr id="54" name="Cuadro de text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334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98"/>
                              <w:gridCol w:w="962"/>
                              <w:gridCol w:w="1198"/>
                              <w:gridCol w:w="1081"/>
                              <w:gridCol w:w="1080"/>
                              <w:gridCol w:w="988"/>
                              <w:gridCol w:w="1068"/>
                              <w:gridCol w:w="1095"/>
                              <w:gridCol w:w="1184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9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24,784.00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21" w:right="30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24,784.00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1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24" w:right="3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1,497.41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14,462.23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14,462.23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99" o:spid="_x0000_s1026" o:spt="202" type="#_x0000_t202" style="position:absolute;left:0pt;margin-left:267.15pt;margin-top:-1pt;height:7.35pt;width:507.35pt;mso-position-horizontal-relative:page;z-index:251697152;mso-width-relative:page;mso-height-relative:page;" filled="f" stroked="f" coordsize="21600,21600" o:gfxdata="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LRE&#10;KIvZAAAACgEAAA8AAAAAAAAAAQAgAAAAIgAAAGRycy9kb3ducmV2LnhtbFBLAQIUABQAAAAIAIdO&#10;4kCWJjXrsAEAAHkDAAAOAAAAAAAAAAEAIAAAACg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98"/>
                        <w:gridCol w:w="962"/>
                        <w:gridCol w:w="1198"/>
                        <w:gridCol w:w="1081"/>
                        <w:gridCol w:w="1080"/>
                        <w:gridCol w:w="988"/>
                        <w:gridCol w:w="1068"/>
                        <w:gridCol w:w="1095"/>
                        <w:gridCol w:w="1184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98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24,784.00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spacing w:before="0"/>
                              <w:ind w:left="421" w:right="30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>
                            <w:pPr>
                              <w:pStyle w:val="9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24,784.00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281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9"/>
                              <w:spacing w:before="0"/>
                              <w:ind w:left="424" w:right="3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9"/>
                              <w:spacing w:before="0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1,497.41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14,462.23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14,462.23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114"/>
        <w:gridCol w:w="1360"/>
        <w:gridCol w:w="1080"/>
        <w:gridCol w:w="1173"/>
        <w:gridCol w:w="988"/>
        <w:gridCol w:w="1080"/>
        <w:gridCol w:w="1120"/>
        <w:gridCol w:w="1038"/>
        <w:gridCol w:w="1095"/>
        <w:gridCol w:w="1083"/>
        <w:gridCol w:w="68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14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360" w:type="dxa"/>
          </w:tcPr>
          <w:p>
            <w:pPr>
              <w:pStyle w:val="9"/>
              <w:spacing w:before="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3,392.00</w:t>
            </w:r>
          </w:p>
        </w:tc>
        <w:tc>
          <w:tcPr>
            <w:tcW w:w="1173" w:type="dxa"/>
          </w:tcPr>
          <w:p>
            <w:pPr>
              <w:pStyle w:val="9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3,392.00</w:t>
            </w:r>
          </w:p>
        </w:tc>
        <w:tc>
          <w:tcPr>
            <w:tcW w:w="988" w:type="dxa"/>
          </w:tcPr>
          <w:p>
            <w:pPr>
              <w:pStyle w:val="9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>
            <w:pPr>
              <w:pStyle w:val="9"/>
              <w:spacing w:before="0"/>
              <w:ind w:right="3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38" w:type="dxa"/>
          </w:tcPr>
          <w:p>
            <w:pPr>
              <w:pStyle w:val="9"/>
              <w:spacing w:before="0"/>
              <w:ind w:left="366" w:right="33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699.00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right="33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3" w:type="dxa"/>
          </w:tcPr>
          <w:p>
            <w:pPr>
              <w:pStyle w:val="9"/>
              <w:spacing w:before="30"/>
              <w:ind w:right="34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86" w:type="dxa"/>
          </w:tcPr>
          <w:p>
            <w:pPr>
              <w:pStyle w:val="9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14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360" w:type="dxa"/>
          </w:tcPr>
          <w:p>
            <w:pPr>
              <w:pStyle w:val="9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>
            <w:pPr>
              <w:pStyle w:val="9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1,495.49</w:t>
            </w:r>
          </w:p>
        </w:tc>
        <w:tc>
          <w:tcPr>
            <w:tcW w:w="1120" w:type="dxa"/>
          </w:tcPr>
          <w:p>
            <w:pPr>
              <w:pStyle w:val="9"/>
              <w:ind w:right="397"/>
              <w:rPr>
                <w:sz w:val="10"/>
              </w:rPr>
            </w:pPr>
            <w:r>
              <w:rPr>
                <w:w w:val="105"/>
                <w:sz w:val="10"/>
              </w:rPr>
              <w:t>1,495.49</w:t>
            </w:r>
          </w:p>
        </w:tc>
        <w:tc>
          <w:tcPr>
            <w:tcW w:w="1038" w:type="dxa"/>
          </w:tcPr>
          <w:p>
            <w:pPr>
              <w:pStyle w:val="9"/>
              <w:ind w:left="366" w:right="22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-1,495.49</w:t>
            </w:r>
          </w:p>
        </w:tc>
        <w:tc>
          <w:tcPr>
            <w:tcW w:w="108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right="343"/>
              <w:rPr>
                <w:sz w:val="10"/>
              </w:rPr>
            </w:pPr>
            <w:r>
              <w:rPr>
                <w:w w:val="105"/>
                <w:sz w:val="10"/>
              </w:rPr>
              <w:t>-1,495.49</w:t>
            </w:r>
          </w:p>
        </w:tc>
        <w:tc>
          <w:tcPr>
            <w:tcW w:w="686" w:type="dxa"/>
          </w:tcPr>
          <w:p>
            <w:pPr>
              <w:pStyle w:val="9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1,495.4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1580" cy="93345"/>
                <wp:effectExtent l="0" t="0" r="0" b="0"/>
                <wp:wrapNone/>
                <wp:docPr id="51" name="Cuadro de text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68"/>
                              <w:gridCol w:w="1079"/>
                              <w:gridCol w:w="1172"/>
                              <w:gridCol w:w="988"/>
                              <w:gridCol w:w="1079"/>
                              <w:gridCol w:w="1119"/>
                              <w:gridCol w:w="1037"/>
                              <w:gridCol w:w="1094"/>
                              <w:gridCol w:w="1082"/>
                              <w:gridCol w:w="68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56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3,392.00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3,392.00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25" w:right="33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1,495.49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1,495.49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77" w:right="33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699.00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-1,495.49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4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-1,495.49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1,495.4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00" o:spid="_x0000_s1026" o:spt="202" type="#_x0000_t202" style="position:absolute;left:0pt;margin-left:279.05pt;margin-top:-1pt;height:7.35pt;width:495.4pt;mso-position-horizontal-relative:page;z-index:251695104;mso-width-relative:page;mso-height-relative:page;" filled="f" stroked="f" coordsize="21600,21600" o:gfxdata="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z&#10;p1B62QAAAAoBAAAPAAAAAAAAAAEAIAAAACIAAABkcnMvZG93bnJldi54bWxQSwECFAAUAAAACACH&#10;TuJAsbknxbEBAAB6AwAADgAAAAAAAAABACAAAAAo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68"/>
                        <w:gridCol w:w="1079"/>
                        <w:gridCol w:w="1172"/>
                        <w:gridCol w:w="988"/>
                        <w:gridCol w:w="1079"/>
                        <w:gridCol w:w="1119"/>
                        <w:gridCol w:w="1037"/>
                        <w:gridCol w:w="1094"/>
                        <w:gridCol w:w="1082"/>
                        <w:gridCol w:w="68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568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3,392.00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>
                            <w:pPr>
                              <w:pStyle w:val="9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3,392.00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9"/>
                              <w:spacing w:before="0"/>
                              <w:ind w:left="425" w:right="33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1,495.49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>
                            <w:pPr>
                              <w:pStyle w:val="9"/>
                              <w:spacing w:before="0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1,495.49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>
                            <w:pPr>
                              <w:pStyle w:val="9"/>
                              <w:spacing w:before="0"/>
                              <w:ind w:left="377" w:right="33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699.00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-1,495.49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4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-1,495.49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9"/>
                              <w:spacing w:before="0"/>
                              <w:ind w:left="3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1,495.4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p>
      <w:pPr>
        <w:spacing w:after="0"/>
        <w:jc w:val="left"/>
        <w:rPr>
          <w:sz w:val="14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195" name="Grupo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194" name="Rectángulo 102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01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iZisg1AAAAAQBAAAPAAAAAAAAAAEAIAAAACIAAABkcnMvZG93bnJldi54&#10;bWxQSwECFAAUAAAACACHTuJAbR7iiP4BAACNBAAADgAAAAAAAAABACAAAAAjAQAAZHJzL2Uyb0Rv&#10;Yy54bWxQSwUGAAAAAAYABgBZAQAAkwUAAAAA&#10;">
                <o:lock v:ext="edit" aspectratio="f"/>
                <v:rect id="Rectángulo 102" o:spid="_x0000_s1026" o:spt="1" style="position:absolute;left:0;top:0;height:50;width:15120;" fillcolor="#000000" filled="t" stroked="f" coordsize="21600,21600" o:gfxdata="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cLHJL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01600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292" name="Rectángul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103" o:spid="_x0000_s1026" o:spt="1" style="position:absolute;left:0pt;margin-left:18pt;margin-top:29.95pt;height:2.5pt;width:756pt;mso-position-horizontal-relative:page;z-index:-251514880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BouVoHtgEAAHI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3223260"/>
                <wp:effectExtent l="0" t="0" r="0" b="0"/>
                <wp:wrapNone/>
                <wp:docPr id="57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322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070"/>
                              <w:gridCol w:w="1293"/>
                              <w:gridCol w:w="1137"/>
                              <w:gridCol w:w="1089"/>
                              <w:gridCol w:w="1098"/>
                              <w:gridCol w:w="1080"/>
                              <w:gridCol w:w="1106"/>
                              <w:gridCol w:w="1042"/>
                              <w:gridCol w:w="1095"/>
                              <w:gridCol w:w="1092"/>
                              <w:gridCol w:w="702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TELEFONÍA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85,000.00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85,000.00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-11,170.00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11,170.00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11,170.00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5,585.00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34,735.00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97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34,735.00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5,585.0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DIVULGACIÓN E INFORMACIÓN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9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9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9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>
                                  <w:pPr>
                                    <w:pStyle w:val="9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9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IMPRESIÓN, ENCUADERNACIÓN Y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9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-10,000.00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9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>
                                  <w:pPr>
                                    <w:pStyle w:val="9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9"/>
                                    <w:spacing w:before="8" w:line="290" w:lineRule="auto"/>
                                    <w:ind w:left="123" w:right="138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REPRODUCCIÓN RECONOCIMIENTO DE GASTOS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-25,000.00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TRANSPORTE DE PERSONAS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9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9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-4,000.00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9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4,950.00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4,950.00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4,950.00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27,750.00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27,750.00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>
                                  <w:pPr>
                                    <w:pStyle w:val="9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FLETES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9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9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9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>
                                  <w:pPr>
                                    <w:pStyle w:val="9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ARRENDAMIENTO DE EDIFICIOS Y LOCALES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9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225,000.00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9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9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225,000.00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-7,525.00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7,525.00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7,525.00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2,325.00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164,800.00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164,800.00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>
                                  <w:pPr>
                                    <w:pStyle w:val="9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5,200.0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DERECHOS DE BIENES INTANGIBLES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9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-20,000.00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9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55,000.00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55,000.00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>
                                  <w:pPr>
                                    <w:pStyle w:val="9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9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MANTENIMIENTO Y REPARACIÓN DE MEDIOS DE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9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9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9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1,685.00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1,685.00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955.00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54,493.00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54,493.00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>
                                  <w:pPr>
                                    <w:pStyle w:val="9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1,685.0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TRANSPORTE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ESTUDIOS, INVESTIGACIONES Y PROYECTOS DE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9,731,330.00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-8,909,050.00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822,280.00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93,000.00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24,750.00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630,280.00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797,530.00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24,750.0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9"/>
                                    <w:spacing w:before="8" w:line="290" w:lineRule="auto"/>
                                    <w:ind w:left="123" w:right="1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PRE-FACTIBILIDAD Y FACTIBILIDAD SERVICIOS JURÍDICOS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150,000.00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-60,000.00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90,000.00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42,000.00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9,800.00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51,800.00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9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SERVICIOS ECONÓMICOS, FINANCIEROS,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9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138,600.00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9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213,600.00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176,600.00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176,600.00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>
                                  <w:pPr>
                                    <w:pStyle w:val="9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9"/>
                                    <w:spacing w:before="8" w:line="290" w:lineRule="auto"/>
                                    <w:ind w:left="123" w:right="141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CONTABLES Y DE AUDITORÍA SERVICIOS DE CAPACITACIÓN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175,000.00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200,000.00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4,920.00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4,920.00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4,920.00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166,672.92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166,672.92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9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SERVICIOS DE INFORMÁTICA Y SISTEMAS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9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9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9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>
                                  <w:pPr>
                                    <w:pStyle w:val="9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COMPUTARIZADOS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ESTUDIOS Y/O SERVICIOS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160,000.00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44,500.00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110,500.00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22,000.0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PRIMAS Y GASTOS DE SEGUROS Y FIANZAS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9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85,000.00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-25,000.00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9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48,884.58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48,884.58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11,115.42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11,115.42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>
                                  <w:pPr>
                                    <w:pStyle w:val="9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48,884.5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SERVICIOS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9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-26,000.00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9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96" w:lineRule="exact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>
                                  <w:pPr>
                                    <w:pStyle w:val="9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04" o:spid="_x0000_s1026" o:spt="202" type="#_x0000_t202" style="position:absolute;left:0pt;margin-left:18pt;margin-top:31.2pt;height:253.8pt;width:756pt;mso-position-horizontal-relative:page;z-index:251698176;mso-width-relative:page;mso-height-relative:page;" filled="f" stroked="f" coordsize="21600,21600" o:gfxdata="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rDNke9kAAAAKAQAADwAAAAAAAAABACAAAAAiAAAAZHJzL2Rvd25yZXYueG1sUEsBAhQAFAAA&#10;AAgAh07iQOrErpq1AQAAfAMAAA4AAAAAAAAAAQAgAAAAKA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070"/>
                        <w:gridCol w:w="1293"/>
                        <w:gridCol w:w="1137"/>
                        <w:gridCol w:w="1089"/>
                        <w:gridCol w:w="1098"/>
                        <w:gridCol w:w="1080"/>
                        <w:gridCol w:w="1106"/>
                        <w:gridCol w:w="1042"/>
                        <w:gridCol w:w="1095"/>
                        <w:gridCol w:w="1092"/>
                        <w:gridCol w:w="702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1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113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07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TELEFONÍA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85,000.00</w:t>
                            </w:r>
                          </w:p>
                        </w:tc>
                        <w:tc>
                          <w:tcPr>
                            <w:tcW w:w="113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85,000.00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-11,170.00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11,170.00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11,170.00</w:t>
                            </w:r>
                          </w:p>
                        </w:tc>
                        <w:tc>
                          <w:tcPr>
                            <w:tcW w:w="104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5,585.00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34,735.00</w:t>
                            </w:r>
                          </w:p>
                        </w:tc>
                        <w:tc>
                          <w:tcPr>
                            <w:tcW w:w="109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97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34,735.00</w:t>
                            </w:r>
                          </w:p>
                        </w:tc>
                        <w:tc>
                          <w:tcPr>
                            <w:tcW w:w="70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5,585.0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DIVULGACIÓN E INFORMACIÓN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9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9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9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>
                            <w:pPr>
                              <w:pStyle w:val="9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9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IMPRESIÓN, ENCUADERNACIÓN Y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9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-10,000.00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9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>
                            <w:pPr>
                              <w:pStyle w:val="9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9"/>
                              <w:spacing w:before="8" w:line="290" w:lineRule="auto"/>
                              <w:ind w:left="123" w:right="138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REPRODUCCIÓN RECONOCIMIENTO DE GASTOS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-25,000.00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TRANSPORTE DE PERSONAS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9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9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-4,000.00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9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4,950.00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4,950.00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4,950.00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27,750.00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27,750.00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>
                            <w:pPr>
                              <w:pStyle w:val="9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FLETES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9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9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9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>
                            <w:pPr>
                              <w:pStyle w:val="9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ARRENDAMIENTO DE EDIFICIOS Y LOCALES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9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225,000.00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9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9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225,000.00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-7,525.00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7,525.00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7,525.00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2,325.00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164,800.00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164,800.00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>
                            <w:pPr>
                              <w:pStyle w:val="9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5,200.0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DERECHOS DE BIENES INTANGIBLES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9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75,000.00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-20,000.00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9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55,000.00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55,000.00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>
                            <w:pPr>
                              <w:pStyle w:val="9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9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MANTENIMIENTO Y REPARACIÓN DE MEDIOS DE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9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9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9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1,685.00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1,685.00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955.00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54,493.00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54,493.00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>
                            <w:pPr>
                              <w:pStyle w:val="9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1,685.0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9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TRANSPORTE</w:t>
                            </w:r>
                          </w:p>
                          <w:p>
                            <w:pPr>
                              <w:pStyle w:val="9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ESTUDIOS, INVESTIGACIONES Y PROYECTOS DE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9,731,330.00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-8,909,050.00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822,280.00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93,000.00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24,750.00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630,280.00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797,530.00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24,750.0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9"/>
                              <w:spacing w:before="8" w:line="290" w:lineRule="auto"/>
                              <w:ind w:left="123" w:right="1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PRE-FACTIBILIDAD Y FACTIBILIDAD SERVICIOS JURÍDICOS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150,000.00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-60,000.00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90,000.00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42,000.00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9,800.00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51,800.00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9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SERVICIOS ECONÓMICOS, FINANCIEROS,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9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75,000.00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138,600.00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9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213,600.00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176,600.00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176,600.00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>
                            <w:pPr>
                              <w:pStyle w:val="9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9"/>
                              <w:spacing w:before="8" w:line="290" w:lineRule="auto"/>
                              <w:ind w:left="123" w:right="141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CONTABLES Y DE AUDITORÍA SERVICIOS DE CAPACITACIÓN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175,000.00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200,000.00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4,920.00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4,920.00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4,920.00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166,672.92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166,672.92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9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SERVICIOS DE INFORMÁTICA Y SISTEMAS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9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9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9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>
                            <w:pPr>
                              <w:pStyle w:val="9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9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COMPUTARIZADOS</w:t>
                            </w:r>
                          </w:p>
                          <w:p>
                            <w:pPr>
                              <w:pStyle w:val="9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ESTUDIOS Y/O SERVICIOS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160,000.00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44,500.00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110,500.00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22,000.0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PRIMAS Y GASTOS DE SEGUROS Y FIANZAS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9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85,000.00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-25,000.00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9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48,884.58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48,884.58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11,115.42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11,115.42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>
                            <w:pPr>
                              <w:pStyle w:val="9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48,884.5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07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SERVICIOS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9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-26,000.00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9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96" w:lineRule="exact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>
                            <w:pPr>
                              <w:pStyle w:val="9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rPr>
          <w:w w:val="105"/>
        </w:rPr>
        <w:t>PAGADO</w:t>
      </w:r>
    </w:p>
    <w:p>
      <w:pPr>
        <w:pStyle w:val="5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5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5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5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2" w:line="240" w:lineRule="auto"/>
        <w:rPr>
          <w:b/>
          <w:sz w:val="17"/>
        </w:rPr>
      </w:pPr>
    </w:p>
    <w:p>
      <w:pPr>
        <w:pStyle w:val="2"/>
        <w:spacing w:before="95"/>
        <w:ind w:right="11518" w:firstLine="254"/>
      </w:pP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3275330</wp:posOffset>
                </wp:positionH>
                <wp:positionV relativeFrom="paragraph">
                  <wp:posOffset>46990</wp:posOffset>
                </wp:positionV>
                <wp:extent cx="6558915" cy="227330"/>
                <wp:effectExtent l="0" t="0" r="0" b="0"/>
                <wp:wrapNone/>
                <wp:docPr id="56" name="Cuadro de text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891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79"/>
                              <w:gridCol w:w="1098"/>
                              <w:gridCol w:w="1129"/>
                              <w:gridCol w:w="1072"/>
                              <w:gridCol w:w="1081"/>
                              <w:gridCol w:w="1108"/>
                              <w:gridCol w:w="1031"/>
                              <w:gridCol w:w="1096"/>
                              <w:gridCol w:w="1106"/>
                              <w:gridCol w:w="739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10,836,330.00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-8,740,450.00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5" w:right="2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2,095,880.00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8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-18,695.00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214,134.58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2" w:right="31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125,884.58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6" w:right="26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18,735.00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7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1,449,746.34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left="238" w:right="2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1,724,996.34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108,104.5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7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10,885,254.00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-8,729,114.00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5" w:right="2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2,156,140.00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8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-18,695.00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217,507.39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2" w:right="31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129,257.39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06" w:right="26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22,396.23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7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1,482,257.78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left="238" w:right="2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1,757,507.78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110,012.5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05" o:spid="_x0000_s1026" o:spt="202" type="#_x0000_t202" style="position:absolute;left:0pt;margin-left:257.9pt;margin-top:3.7pt;height:17.9pt;width:516.45pt;mso-position-horizontal-relative:page;z-index:251698176;mso-width-relative:page;mso-height-relative:page;" filled="f" stroked="f" coordsize="21600,21600" o:gfxdata="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YuKku2QAAAAkBAAAPAAAAAAAAAAEAIAAAACIAAABkcnMvZG93bnJldi54bWxQSwECFAAUAAAA&#10;CACHTuJAil5i/rQBAAB7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79"/>
                        <w:gridCol w:w="1098"/>
                        <w:gridCol w:w="1129"/>
                        <w:gridCol w:w="1072"/>
                        <w:gridCol w:w="1081"/>
                        <w:gridCol w:w="1108"/>
                        <w:gridCol w:w="1031"/>
                        <w:gridCol w:w="1096"/>
                        <w:gridCol w:w="1106"/>
                        <w:gridCol w:w="739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79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10,836,330.00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spacing w:before="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-8,740,450.00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>
                            <w:pPr>
                              <w:pStyle w:val="9"/>
                              <w:spacing w:before="0"/>
                              <w:ind w:left="245" w:right="2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2,095,880.00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9"/>
                              <w:spacing w:before="0"/>
                              <w:ind w:left="288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-18,695.00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214,134.58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>
                            <w:pPr>
                              <w:pStyle w:val="9"/>
                              <w:spacing w:before="0"/>
                              <w:ind w:left="282" w:right="31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125,884.58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>
                            <w:pPr>
                              <w:pStyle w:val="9"/>
                              <w:spacing w:before="0"/>
                              <w:ind w:left="306" w:right="26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18,735.00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0"/>
                              <w:ind w:left="27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1,449,746.34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spacing w:before="30"/>
                              <w:ind w:left="238" w:right="2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1,724,996.34</w:t>
                            </w:r>
                          </w:p>
                        </w:tc>
                        <w:tc>
                          <w:tcPr>
                            <w:tcW w:w="739" w:type="dxa"/>
                          </w:tcPr>
                          <w:p>
                            <w:pPr>
                              <w:pStyle w:val="9"/>
                              <w:spacing w:before="0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108,104.5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79" w:type="dxa"/>
                          </w:tcPr>
                          <w:p>
                            <w:pPr>
                              <w:pStyle w:val="9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10,885,254.00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-8,729,114.00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>
                            <w:pPr>
                              <w:pStyle w:val="9"/>
                              <w:spacing w:before="32"/>
                              <w:ind w:left="245" w:right="2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2,156,140.00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9"/>
                              <w:spacing w:before="32"/>
                              <w:ind w:left="288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-18,695.00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217,507.39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>
                            <w:pPr>
                              <w:pStyle w:val="9"/>
                              <w:spacing w:before="32"/>
                              <w:ind w:left="282" w:right="31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129,257.39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>
                            <w:pPr>
                              <w:pStyle w:val="9"/>
                              <w:spacing w:before="32"/>
                              <w:ind w:left="306" w:right="26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22,396.23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32"/>
                              <w:ind w:left="27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1,482,257.78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left="238" w:right="2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1,757,507.78</w:t>
                            </w:r>
                          </w:p>
                        </w:tc>
                        <w:tc>
                          <w:tcPr>
                            <w:tcW w:w="739" w:type="dxa"/>
                          </w:tcPr>
                          <w:p>
                            <w:pPr>
                              <w:pStyle w:val="9"/>
                              <w:spacing w:before="32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110,012.5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9"/>
        </w:rPr>
        <w:t xml:space="preserve"> </w:t>
      </w:r>
      <w:r>
        <w:rPr>
          <w:spacing w:val="-3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3163"/>
        <w:gridCol w:w="1312"/>
        <w:gridCol w:w="1081"/>
        <w:gridCol w:w="1174"/>
        <w:gridCol w:w="1029"/>
        <w:gridCol w:w="1082"/>
        <w:gridCol w:w="1043"/>
        <w:gridCol w:w="1097"/>
        <w:gridCol w:w="1097"/>
        <w:gridCol w:w="1107"/>
        <w:gridCol w:w="6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63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 ELÉCTRICA</w:t>
            </w:r>
          </w:p>
        </w:tc>
        <w:tc>
          <w:tcPr>
            <w:tcW w:w="1312" w:type="dxa"/>
          </w:tcPr>
          <w:p>
            <w:pPr>
              <w:pStyle w:val="9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5,100.00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4" w:type="dxa"/>
          </w:tcPr>
          <w:p>
            <w:pPr>
              <w:pStyle w:val="9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5,100.00</w:t>
            </w:r>
          </w:p>
        </w:tc>
        <w:tc>
          <w:tcPr>
            <w:tcW w:w="1029" w:type="dxa"/>
          </w:tcPr>
          <w:p>
            <w:pPr>
              <w:pStyle w:val="9"/>
              <w:spacing w:before="0"/>
              <w:ind w:right="39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spacing w:before="0"/>
              <w:ind w:left="269" w:right="17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3" w:type="dxa"/>
          </w:tcPr>
          <w:p>
            <w:pPr>
              <w:pStyle w:val="9"/>
              <w:spacing w:before="0"/>
              <w:ind w:right="3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spacing w:before="0"/>
              <w:ind w:right="38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spacing w:before="0"/>
              <w:ind w:right="369"/>
              <w:rPr>
                <w:sz w:val="10"/>
              </w:rPr>
            </w:pPr>
            <w:r>
              <w:rPr>
                <w:w w:val="105"/>
                <w:sz w:val="10"/>
              </w:rPr>
              <w:t>3,542.51</w:t>
            </w:r>
          </w:p>
        </w:tc>
        <w:tc>
          <w:tcPr>
            <w:tcW w:w="1107" w:type="dxa"/>
          </w:tcPr>
          <w:p>
            <w:pPr>
              <w:pStyle w:val="9"/>
              <w:spacing w:before="30"/>
              <w:ind w:right="396"/>
              <w:rPr>
                <w:sz w:val="10"/>
              </w:rPr>
            </w:pPr>
            <w:r>
              <w:rPr>
                <w:w w:val="105"/>
                <w:sz w:val="10"/>
              </w:rPr>
              <w:t>3,542.51</w:t>
            </w:r>
          </w:p>
        </w:tc>
        <w:tc>
          <w:tcPr>
            <w:tcW w:w="648" w:type="dxa"/>
          </w:tcPr>
          <w:p>
            <w:pPr>
              <w:pStyle w:val="9"/>
              <w:spacing w:before="0"/>
              <w:ind w:right="4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63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312" w:type="dxa"/>
          </w:tcPr>
          <w:p>
            <w:pPr>
              <w:pStyle w:val="9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2,388.00</w:t>
            </w:r>
          </w:p>
        </w:tc>
        <w:tc>
          <w:tcPr>
            <w:tcW w:w="1081" w:type="dxa"/>
          </w:tcPr>
          <w:p>
            <w:pPr>
              <w:pStyle w:val="9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4" w:type="dxa"/>
          </w:tcPr>
          <w:p>
            <w:pPr>
              <w:pStyle w:val="9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2,388.00</w:t>
            </w:r>
          </w:p>
        </w:tc>
        <w:tc>
          <w:tcPr>
            <w:tcW w:w="1029" w:type="dxa"/>
          </w:tcPr>
          <w:p>
            <w:pPr>
              <w:pStyle w:val="9"/>
              <w:ind w:right="39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251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453.84</w:t>
            </w:r>
          </w:p>
        </w:tc>
        <w:tc>
          <w:tcPr>
            <w:tcW w:w="1043" w:type="dxa"/>
          </w:tcPr>
          <w:p>
            <w:pPr>
              <w:pStyle w:val="9"/>
              <w:ind w:right="365"/>
              <w:rPr>
                <w:sz w:val="10"/>
              </w:rPr>
            </w:pPr>
            <w:r>
              <w:rPr>
                <w:w w:val="105"/>
                <w:sz w:val="10"/>
              </w:rPr>
              <w:t>453.84</w:t>
            </w:r>
          </w:p>
        </w:tc>
        <w:tc>
          <w:tcPr>
            <w:tcW w:w="1097" w:type="dxa"/>
          </w:tcPr>
          <w:p>
            <w:pPr>
              <w:pStyle w:val="9"/>
              <w:ind w:right="382"/>
              <w:rPr>
                <w:sz w:val="10"/>
              </w:rPr>
            </w:pPr>
            <w:r>
              <w:rPr>
                <w:w w:val="105"/>
                <w:sz w:val="10"/>
              </w:rPr>
              <w:t>453.84</w:t>
            </w:r>
          </w:p>
        </w:tc>
        <w:tc>
          <w:tcPr>
            <w:tcW w:w="1097" w:type="dxa"/>
          </w:tcPr>
          <w:p>
            <w:pPr>
              <w:pStyle w:val="9"/>
              <w:ind w:right="369"/>
              <w:rPr>
                <w:sz w:val="10"/>
              </w:rPr>
            </w:pPr>
            <w:r>
              <w:rPr>
                <w:w w:val="105"/>
                <w:sz w:val="10"/>
              </w:rPr>
              <w:t>497.06</w:t>
            </w:r>
          </w:p>
        </w:tc>
        <w:tc>
          <w:tcPr>
            <w:tcW w:w="1107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96"/>
              <w:rPr>
                <w:sz w:val="10"/>
              </w:rPr>
            </w:pPr>
            <w:r>
              <w:rPr>
                <w:w w:val="105"/>
                <w:sz w:val="10"/>
              </w:rPr>
              <w:t>497.06</w:t>
            </w:r>
          </w:p>
        </w:tc>
        <w:tc>
          <w:tcPr>
            <w:tcW w:w="648" w:type="dxa"/>
          </w:tcPr>
          <w:p>
            <w:pPr>
              <w:pStyle w:val="9"/>
              <w:ind w:right="4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63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312" w:type="dxa"/>
          </w:tcPr>
          <w:p>
            <w:pPr>
              <w:pStyle w:val="9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4,800.00</w:t>
            </w:r>
          </w:p>
        </w:tc>
        <w:tc>
          <w:tcPr>
            <w:tcW w:w="1174" w:type="dxa"/>
          </w:tcPr>
          <w:p>
            <w:pPr>
              <w:pStyle w:val="9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4,800.00</w:t>
            </w:r>
          </w:p>
        </w:tc>
        <w:tc>
          <w:tcPr>
            <w:tcW w:w="1029" w:type="dxa"/>
          </w:tcPr>
          <w:p>
            <w:pPr>
              <w:pStyle w:val="9"/>
              <w:ind w:right="39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251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357.50</w:t>
            </w:r>
          </w:p>
        </w:tc>
        <w:tc>
          <w:tcPr>
            <w:tcW w:w="1043" w:type="dxa"/>
          </w:tcPr>
          <w:p>
            <w:pPr>
              <w:pStyle w:val="9"/>
              <w:ind w:right="365"/>
              <w:rPr>
                <w:sz w:val="10"/>
              </w:rPr>
            </w:pPr>
            <w:r>
              <w:rPr>
                <w:w w:val="105"/>
                <w:sz w:val="10"/>
              </w:rPr>
              <w:t>357.50</w:t>
            </w:r>
          </w:p>
        </w:tc>
        <w:tc>
          <w:tcPr>
            <w:tcW w:w="1097" w:type="dxa"/>
          </w:tcPr>
          <w:p>
            <w:pPr>
              <w:pStyle w:val="9"/>
              <w:ind w:right="38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69"/>
              <w:rPr>
                <w:sz w:val="10"/>
              </w:rPr>
            </w:pPr>
            <w:r>
              <w:rPr>
                <w:w w:val="105"/>
                <w:sz w:val="10"/>
              </w:rPr>
              <w:t>3,047.50</w:t>
            </w:r>
          </w:p>
        </w:tc>
        <w:tc>
          <w:tcPr>
            <w:tcW w:w="1107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96"/>
              <w:rPr>
                <w:sz w:val="10"/>
              </w:rPr>
            </w:pPr>
            <w:r>
              <w:rPr>
                <w:w w:val="105"/>
                <w:sz w:val="10"/>
              </w:rPr>
              <w:t>3,047.50</w:t>
            </w:r>
          </w:p>
        </w:tc>
        <w:tc>
          <w:tcPr>
            <w:tcW w:w="648" w:type="dxa"/>
          </w:tcPr>
          <w:p>
            <w:pPr>
              <w:pStyle w:val="9"/>
              <w:ind w:right="47"/>
              <w:rPr>
                <w:sz w:val="10"/>
              </w:rPr>
            </w:pPr>
            <w:r>
              <w:rPr>
                <w:w w:val="105"/>
                <w:sz w:val="10"/>
              </w:rPr>
              <w:t>357.5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63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312" w:type="dxa"/>
          </w:tcPr>
          <w:p>
            <w:pPr>
              <w:pStyle w:val="9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4" w:type="dxa"/>
          </w:tcPr>
          <w:p>
            <w:pPr>
              <w:pStyle w:val="9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>
            <w:pPr>
              <w:pStyle w:val="9"/>
              <w:ind w:right="39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269" w:right="17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3" w:type="dxa"/>
          </w:tcPr>
          <w:p>
            <w:pPr>
              <w:pStyle w:val="9"/>
              <w:ind w:right="3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8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6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48" w:type="dxa"/>
          </w:tcPr>
          <w:p>
            <w:pPr>
              <w:pStyle w:val="9"/>
              <w:ind w:right="4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63" w:type="dxa"/>
          </w:tcPr>
          <w:p>
            <w:pPr>
              <w:pStyle w:val="9"/>
              <w:spacing w:before="56" w:line="150" w:lineRule="atLeast"/>
              <w:ind w:left="123" w:right="56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 TRANSPORTE</w:t>
            </w:r>
          </w:p>
        </w:tc>
        <w:tc>
          <w:tcPr>
            <w:tcW w:w="1312" w:type="dxa"/>
          </w:tcPr>
          <w:p>
            <w:pPr>
              <w:pStyle w:val="9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8,000.00</w:t>
            </w:r>
          </w:p>
        </w:tc>
        <w:tc>
          <w:tcPr>
            <w:tcW w:w="1081" w:type="dxa"/>
          </w:tcPr>
          <w:p>
            <w:pPr>
              <w:pStyle w:val="9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4" w:type="dxa"/>
          </w:tcPr>
          <w:p>
            <w:pPr>
              <w:pStyle w:val="9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8,000.00</w:t>
            </w:r>
          </w:p>
        </w:tc>
        <w:tc>
          <w:tcPr>
            <w:tcW w:w="1029" w:type="dxa"/>
          </w:tcPr>
          <w:p>
            <w:pPr>
              <w:pStyle w:val="9"/>
              <w:ind w:right="39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269" w:right="17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3" w:type="dxa"/>
          </w:tcPr>
          <w:p>
            <w:pPr>
              <w:pStyle w:val="9"/>
              <w:ind w:right="3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82"/>
              <w:rPr>
                <w:sz w:val="10"/>
              </w:rPr>
            </w:pPr>
            <w:r>
              <w:rPr>
                <w:w w:val="105"/>
                <w:sz w:val="10"/>
              </w:rPr>
              <w:t>1,258.00</w:t>
            </w:r>
          </w:p>
        </w:tc>
        <w:tc>
          <w:tcPr>
            <w:tcW w:w="1097" w:type="dxa"/>
          </w:tcPr>
          <w:p>
            <w:pPr>
              <w:pStyle w:val="9"/>
              <w:ind w:right="369"/>
              <w:rPr>
                <w:sz w:val="10"/>
              </w:rPr>
            </w:pPr>
            <w:r>
              <w:rPr>
                <w:w w:val="105"/>
                <w:sz w:val="10"/>
              </w:rPr>
              <w:t>5,334.00</w:t>
            </w:r>
          </w:p>
        </w:tc>
        <w:tc>
          <w:tcPr>
            <w:tcW w:w="1107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96"/>
              <w:rPr>
                <w:sz w:val="10"/>
              </w:rPr>
            </w:pPr>
            <w:r>
              <w:rPr>
                <w:w w:val="105"/>
                <w:sz w:val="10"/>
              </w:rPr>
              <w:t>5,334.00</w:t>
            </w:r>
          </w:p>
        </w:tc>
        <w:tc>
          <w:tcPr>
            <w:tcW w:w="648" w:type="dxa"/>
          </w:tcPr>
          <w:p>
            <w:pPr>
              <w:pStyle w:val="9"/>
              <w:ind w:right="4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3" w:after="30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3392805</wp:posOffset>
                </wp:positionH>
                <wp:positionV relativeFrom="paragraph">
                  <wp:posOffset>13970</wp:posOffset>
                </wp:positionV>
                <wp:extent cx="6442710" cy="93345"/>
                <wp:effectExtent l="0" t="0" r="0" b="0"/>
                <wp:wrapNone/>
                <wp:docPr id="58" name="Cuadro de text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271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05"/>
                              <w:gridCol w:w="1054"/>
                              <w:gridCol w:w="1199"/>
                              <w:gridCol w:w="1028"/>
                              <w:gridCol w:w="1080"/>
                              <w:gridCol w:w="1041"/>
                              <w:gridCol w:w="1069"/>
                              <w:gridCol w:w="1095"/>
                              <w:gridCol w:w="1131"/>
                              <w:gridCol w:w="64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0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15,488.00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4,800.00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20,288.00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5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811.34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73" w:right="3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811.34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1,711.84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4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12,421.07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12,421.07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7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357.5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06" o:spid="_x0000_s1026" o:spt="202" type="#_x0000_t202" style="position:absolute;left:0pt;margin-left:267.15pt;margin-top:1.1pt;height:7.35pt;width:507.3pt;mso-position-horizontal-relative:page;z-index:251699200;mso-width-relative:page;mso-height-relative:page;" filled="f" stroked="f" coordsize="21600,21600" o:gfxdata="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LcTm5bZAAAACQEAAA8AAAAAAAAAAQAgAAAAIgAAAGRycy9kb3ducmV2LnhtbFBLAQIUABQAAAAI&#10;AIdO4kCxrdH4swEAAHo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05"/>
                        <w:gridCol w:w="1054"/>
                        <w:gridCol w:w="1199"/>
                        <w:gridCol w:w="1028"/>
                        <w:gridCol w:w="1080"/>
                        <w:gridCol w:w="1041"/>
                        <w:gridCol w:w="1069"/>
                        <w:gridCol w:w="1095"/>
                        <w:gridCol w:w="1131"/>
                        <w:gridCol w:w="64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05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15,488.00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9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4,800.00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20,288.00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>
                            <w:pPr>
                              <w:pStyle w:val="9"/>
                              <w:spacing w:before="0"/>
                              <w:ind w:left="335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811.34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9"/>
                              <w:spacing w:before="0"/>
                              <w:ind w:left="373" w:right="3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811.34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spacing w:before="0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1,711.84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34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12,421.07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12,421.07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>
                            <w:pPr>
                              <w:pStyle w:val="9"/>
                              <w:spacing w:before="0"/>
                              <w:ind w:left="37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357.5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4"/>
        <w:tblW w:w="0" w:type="auto"/>
        <w:tblInd w:w="35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3019"/>
        <w:gridCol w:w="1455"/>
        <w:gridCol w:w="1054"/>
        <w:gridCol w:w="1089"/>
        <w:gridCol w:w="1098"/>
        <w:gridCol w:w="1080"/>
        <w:gridCol w:w="1080"/>
        <w:gridCol w:w="1069"/>
        <w:gridCol w:w="1095"/>
        <w:gridCol w:w="1184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19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ARRENDAMIENTO DE EDIFICIOS Y LOCALES</w:t>
            </w:r>
          </w:p>
        </w:tc>
        <w:tc>
          <w:tcPr>
            <w:tcW w:w="1455" w:type="dxa"/>
          </w:tcPr>
          <w:p>
            <w:pPr>
              <w:pStyle w:val="9"/>
              <w:spacing w:before="0"/>
              <w:ind w:left="67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46,200.00</w:t>
            </w:r>
          </w:p>
        </w:tc>
        <w:tc>
          <w:tcPr>
            <w:tcW w:w="1054" w:type="dxa"/>
          </w:tcPr>
          <w:p>
            <w:pPr>
              <w:pStyle w:val="9"/>
              <w:spacing w:before="0"/>
              <w:ind w:left="35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7,800.00</w:t>
            </w:r>
          </w:p>
        </w:tc>
        <w:tc>
          <w:tcPr>
            <w:tcW w:w="1089" w:type="dxa"/>
          </w:tcPr>
          <w:p>
            <w:pPr>
              <w:pStyle w:val="9"/>
              <w:spacing w:before="0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54,000.00</w:t>
            </w:r>
          </w:p>
        </w:tc>
        <w:tc>
          <w:tcPr>
            <w:tcW w:w="1098" w:type="dxa"/>
          </w:tcPr>
          <w:p>
            <w:pPr>
              <w:pStyle w:val="9"/>
              <w:spacing w:before="0"/>
              <w:ind w:left="33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-4,500.00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35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35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1069" w:type="dxa"/>
          </w:tcPr>
          <w:p>
            <w:pPr>
              <w:pStyle w:val="9"/>
              <w:spacing w:before="0"/>
              <w:ind w:left="35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left="3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22,500.00</w:t>
            </w:r>
          </w:p>
        </w:tc>
        <w:tc>
          <w:tcPr>
            <w:tcW w:w="1184" w:type="dxa"/>
          </w:tcPr>
          <w:p>
            <w:pPr>
              <w:pStyle w:val="9"/>
              <w:spacing w:before="30" w:line="96" w:lineRule="exact"/>
              <w:ind w:left="32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22,500.00</w:t>
            </w:r>
          </w:p>
        </w:tc>
        <w:tc>
          <w:tcPr>
            <w:tcW w:w="594" w:type="dxa"/>
          </w:tcPr>
          <w:p>
            <w:pPr>
              <w:pStyle w:val="9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197" name="Grupo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196" name="Rectángulo 108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07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JmKyDUAAAABAEAAA8AAAAAAAAAAQAgAAAAIgAAAGRycy9kb3ducmV2Lnht&#10;bFBLAQIUABQAAAAIAIdO4kADu3Wb/QEAAI0EAAAOAAAAAAAAAAEAIAAAACMBAABkcnMvZTJvRG9j&#10;LnhtbFBLBQYAAAAABgAGAFkBAACSBQAAAAA=&#10;">
                <o:lock v:ext="edit" aspectratio="f"/>
                <v:rect id="Rectángulo 108" o:spid="_x0000_s1026" o:spt="1" style="position:absolute;left:0;top:0;height:50;width:15120;" fillcolor="#000000" filled="t" stroked="f" coordsize="21600,21600" o:gfxdata="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XPzI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02624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293" name="Rectángul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109" o:spid="_x0000_s1026" o:spt="1" style="position:absolute;left:0pt;margin-left:18pt;margin-top:29.95pt;height:2.5pt;width:756pt;mso-position-horizontal-relative:page;z-index:-251513856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BB5ZY5tgEAAHI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154940"/>
                <wp:effectExtent l="0" t="0" r="0" b="0"/>
                <wp:wrapNone/>
                <wp:docPr id="59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14"/>
                              <w:gridCol w:w="1360"/>
                              <w:gridCol w:w="1080"/>
                              <w:gridCol w:w="1173"/>
                              <w:gridCol w:w="1081"/>
                              <w:gridCol w:w="1080"/>
                              <w:gridCol w:w="1027"/>
                              <w:gridCol w:w="1148"/>
                              <w:gridCol w:w="1096"/>
                              <w:gridCol w:w="1066"/>
                              <w:gridCol w:w="58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3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8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1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PRIMAS Y GASTOS DE SEGUROS Y FIANZAS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81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4,098.00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4,098.00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81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39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330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373" w:right="44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551.68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90" w:right="2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0.89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97" w:line="96" w:lineRule="exact"/>
                                    <w:ind w:left="419" w:right="41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0.89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10" o:spid="_x0000_s1026" o:spt="202" type="#_x0000_t202" style="position:absolute;left:0pt;margin-left:18pt;margin-top:31.2pt;height:12.2pt;width:756pt;mso-position-horizontal-relative:page;z-index:251700224;mso-width-relative:page;mso-height-relative:page;" filled="f" stroked="f" coordsize="21600,21600" o:gfxdata="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N&#10;X7r52AAAAAkBAAAPAAAAAAAAAAEAIAAAACIAAABkcnMvZG93bnJldi54bWxQSwECFAAUAAAACACH&#10;TuJAOZpkyLIBAAB7AwAADgAAAAAAAAABACAAAAAn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114"/>
                        <w:gridCol w:w="1360"/>
                        <w:gridCol w:w="1080"/>
                        <w:gridCol w:w="1173"/>
                        <w:gridCol w:w="1081"/>
                        <w:gridCol w:w="1080"/>
                        <w:gridCol w:w="1027"/>
                        <w:gridCol w:w="1148"/>
                        <w:gridCol w:w="1096"/>
                        <w:gridCol w:w="1066"/>
                        <w:gridCol w:w="58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3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8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1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PRIMAS Y GASTOS DE SEGUROS Y FIANZAS</w:t>
                            </w:r>
                          </w:p>
                        </w:tc>
                        <w:tc>
                          <w:tcPr>
                            <w:tcW w:w="136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81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4,098.00</w:t>
                            </w:r>
                          </w:p>
                        </w:tc>
                        <w:tc>
                          <w:tcPr>
                            <w:tcW w:w="117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4,098.00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81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39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330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373" w:right="44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551.68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90" w:right="2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0.89</w:t>
                            </w:r>
                          </w:p>
                        </w:tc>
                        <w:tc>
                          <w:tcPr>
                            <w:tcW w:w="106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97" w:line="96" w:lineRule="exact"/>
                              <w:ind w:left="419" w:right="41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0.89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rPr>
          <w:w w:val="105"/>
        </w:rPr>
        <w:t>PAGADO</w:t>
      </w:r>
    </w:p>
    <w:p>
      <w:pPr>
        <w:pStyle w:val="5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5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5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5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11" w:line="240" w:lineRule="auto"/>
        <w:rPr>
          <w:b/>
          <w:sz w:val="16"/>
        </w:rPr>
      </w:pPr>
    </w:p>
    <w:p>
      <w:pPr>
        <w:pStyle w:val="2"/>
        <w:spacing w:before="95" w:after="29"/>
        <w:ind w:left="3001"/>
      </w:pP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3392805</wp:posOffset>
                </wp:positionH>
                <wp:positionV relativeFrom="paragraph">
                  <wp:posOffset>46990</wp:posOffset>
                </wp:positionV>
                <wp:extent cx="6443345" cy="93345"/>
                <wp:effectExtent l="0" t="0" r="0" b="0"/>
                <wp:wrapNone/>
                <wp:docPr id="62" name="Cuadro de text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334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79"/>
                              <w:gridCol w:w="1080"/>
                              <w:gridCol w:w="1089"/>
                              <w:gridCol w:w="1098"/>
                              <w:gridCol w:w="1080"/>
                              <w:gridCol w:w="1080"/>
                              <w:gridCol w:w="1068"/>
                              <w:gridCol w:w="1094"/>
                              <w:gridCol w:w="1183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7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46,200.00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11,898.00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58,098.00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-4,500.00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4,500.00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5,051.68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22,500.89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22,500.89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11" o:spid="_x0000_s1026" o:spt="202" type="#_x0000_t202" style="position:absolute;left:0pt;margin-left:267.15pt;margin-top:3.7pt;height:7.35pt;width:507.35pt;mso-position-horizontal-relative:page;z-index:251702272;mso-width-relative:page;mso-height-relative:page;" filled="f" stroked="f" coordsize="21600,21600" o:gfxdata="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Dcp&#10;iGXZAAAACQEAAA8AAAAAAAAAAQAgAAAAIgAAAGRycy9kb3ducmV2LnhtbFBLAQIUABQAAAAIAIdO&#10;4kCg1NfosAEAAHoDAAAOAAAAAAAAAAEAIAAAACg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79"/>
                        <w:gridCol w:w="1080"/>
                        <w:gridCol w:w="1089"/>
                        <w:gridCol w:w="1098"/>
                        <w:gridCol w:w="1080"/>
                        <w:gridCol w:w="1080"/>
                        <w:gridCol w:w="1068"/>
                        <w:gridCol w:w="1094"/>
                        <w:gridCol w:w="1183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779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46,200.00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11,898.00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9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58,098.00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spacing w:before="0"/>
                              <w:ind w:left="33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-4,500.00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4,500.00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9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5,051.68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3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22,500.89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22,500.89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9"/>
                              <w:spacing w:before="0"/>
                              <w:ind w:right="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Total 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022"/>
        <w:gridCol w:w="1453"/>
        <w:gridCol w:w="1081"/>
        <w:gridCol w:w="1103"/>
        <w:gridCol w:w="1099"/>
        <w:gridCol w:w="1081"/>
        <w:gridCol w:w="1081"/>
        <w:gridCol w:w="1079"/>
        <w:gridCol w:w="1096"/>
        <w:gridCol w:w="1084"/>
        <w:gridCol w:w="6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22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453" w:type="dxa"/>
          </w:tcPr>
          <w:p>
            <w:pPr>
              <w:pStyle w:val="9"/>
              <w:spacing w:before="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3,300.00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1,174.00</w:t>
            </w:r>
          </w:p>
        </w:tc>
        <w:tc>
          <w:tcPr>
            <w:tcW w:w="1103" w:type="dxa"/>
          </w:tcPr>
          <w:p>
            <w:pPr>
              <w:pStyle w:val="9"/>
              <w:spacing w:before="0"/>
              <w:ind w:right="381"/>
              <w:rPr>
                <w:sz w:val="10"/>
              </w:rPr>
            </w:pPr>
            <w:r>
              <w:rPr>
                <w:w w:val="105"/>
                <w:sz w:val="10"/>
              </w:rPr>
              <w:t>4,474.00</w:t>
            </w:r>
          </w:p>
        </w:tc>
        <w:tc>
          <w:tcPr>
            <w:tcW w:w="1099" w:type="dxa"/>
          </w:tcPr>
          <w:p>
            <w:pPr>
              <w:pStyle w:val="9"/>
              <w:spacing w:before="0"/>
              <w:ind w:right="400"/>
              <w:rPr>
                <w:sz w:val="10"/>
              </w:rPr>
            </w:pPr>
            <w:r>
              <w:rPr>
                <w:w w:val="105"/>
                <w:sz w:val="10"/>
              </w:rPr>
              <w:t>-398.00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75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398.00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73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398.00</w:t>
            </w:r>
          </w:p>
        </w:tc>
        <w:tc>
          <w:tcPr>
            <w:tcW w:w="1079" w:type="dxa"/>
          </w:tcPr>
          <w:p>
            <w:pPr>
              <w:pStyle w:val="9"/>
              <w:spacing w:before="0"/>
              <w:ind w:left="227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398.00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left="290" w:right="2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796.96</w:t>
            </w:r>
          </w:p>
        </w:tc>
        <w:tc>
          <w:tcPr>
            <w:tcW w:w="1084" w:type="dxa"/>
          </w:tcPr>
          <w:p>
            <w:pPr>
              <w:pStyle w:val="9"/>
              <w:spacing w:before="30"/>
              <w:ind w:left="280" w:right="27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796.96</w:t>
            </w:r>
          </w:p>
        </w:tc>
        <w:tc>
          <w:tcPr>
            <w:tcW w:w="648" w:type="dxa"/>
          </w:tcPr>
          <w:p>
            <w:pPr>
              <w:pStyle w:val="9"/>
              <w:spacing w:before="0"/>
              <w:ind w:right="4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22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453" w:type="dxa"/>
          </w:tcPr>
          <w:p>
            <w:pPr>
              <w:pStyle w:val="9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3" w:type="dxa"/>
          </w:tcPr>
          <w:p>
            <w:pPr>
              <w:pStyle w:val="9"/>
              <w:ind w:right="38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>
            <w:pPr>
              <w:pStyle w:val="9"/>
              <w:ind w:right="39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75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629.68</w:t>
            </w:r>
          </w:p>
        </w:tc>
        <w:tc>
          <w:tcPr>
            <w:tcW w:w="1081" w:type="dxa"/>
          </w:tcPr>
          <w:p>
            <w:pPr>
              <w:pStyle w:val="9"/>
              <w:ind w:left="273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629.68</w:t>
            </w:r>
          </w:p>
        </w:tc>
        <w:tc>
          <w:tcPr>
            <w:tcW w:w="1079" w:type="dxa"/>
          </w:tcPr>
          <w:p>
            <w:pPr>
              <w:pStyle w:val="9"/>
              <w:ind w:left="243" w:right="15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left="285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-629.68</w:t>
            </w:r>
          </w:p>
        </w:tc>
        <w:tc>
          <w:tcPr>
            <w:tcW w:w="1084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left="280" w:right="30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-629.68</w:t>
            </w:r>
          </w:p>
        </w:tc>
        <w:tc>
          <w:tcPr>
            <w:tcW w:w="648" w:type="dxa"/>
          </w:tcPr>
          <w:p>
            <w:pPr>
              <w:pStyle w:val="9"/>
              <w:ind w:right="41"/>
              <w:rPr>
                <w:sz w:val="10"/>
              </w:rPr>
            </w:pPr>
            <w:r>
              <w:rPr>
                <w:w w:val="105"/>
                <w:sz w:val="10"/>
              </w:rPr>
              <w:t>629.6</w:t>
            </w:r>
          </w:p>
        </w:tc>
      </w:tr>
    </w:tbl>
    <w:p>
      <w:pPr>
        <w:spacing w:before="1" w:line="240" w:lineRule="auto"/>
        <w:rPr>
          <w:b/>
          <w:sz w:val="7"/>
        </w:rPr>
      </w:pPr>
    </w:p>
    <w:p>
      <w:pPr>
        <w:spacing w:after="0" w:line="240" w:lineRule="auto"/>
        <w:rPr>
          <w:sz w:val="7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95" w:line="314" w:lineRule="auto"/>
        <w:ind w:left="2747" w:right="38" w:firstLine="254"/>
        <w:jc w:val="right"/>
        <w:rPr>
          <w:b/>
          <w:sz w:val="14"/>
        </w:rPr>
      </w:pPr>
      <w:r>
        <w:rPr>
          <w:b/>
          <w:sz w:val="14"/>
        </w:rPr>
        <w:t>Total Fuente:</w:t>
      </w:r>
      <w:r>
        <w:rPr>
          <w:w w:val="100"/>
          <w:sz w:val="14"/>
        </w:rPr>
        <w:t xml:space="preserve"> </w:t>
      </w:r>
      <w:r>
        <w:rPr>
          <w:b/>
          <w:sz w:val="14"/>
        </w:rPr>
        <w:t>Total Geografico:</w:t>
      </w:r>
    </w:p>
    <w:p>
      <w:pPr>
        <w:tabs>
          <w:tab w:val="left" w:pos="773"/>
          <w:tab w:val="left" w:pos="1187"/>
          <w:tab w:val="left" w:pos="1539"/>
        </w:tabs>
        <w:spacing w:before="0" w:line="104" w:lineRule="exact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133</w:t>
      </w:r>
      <w:r>
        <w:rPr>
          <w:w w:val="105"/>
          <w:sz w:val="10"/>
        </w:rPr>
        <w:tab/>
      </w:r>
      <w:r>
        <w:rPr>
          <w:w w:val="105"/>
          <w:sz w:val="10"/>
        </w:rPr>
        <w:t>1601</w:t>
      </w:r>
      <w:r>
        <w:rPr>
          <w:w w:val="105"/>
          <w:sz w:val="10"/>
        </w:rPr>
        <w:tab/>
      </w:r>
      <w:r>
        <w:rPr>
          <w:w w:val="105"/>
          <w:sz w:val="10"/>
        </w:rPr>
        <w:t>11</w:t>
      </w:r>
      <w:r>
        <w:rPr>
          <w:w w:val="105"/>
          <w:sz w:val="10"/>
        </w:rPr>
        <w:tab/>
      </w:r>
      <w:r>
        <w:rPr>
          <w:w w:val="105"/>
          <w:sz w:val="10"/>
        </w:rPr>
        <w:t>VIÁTICOS EN EL</w:t>
      </w:r>
      <w:r>
        <w:rPr>
          <w:spacing w:val="-2"/>
          <w:w w:val="105"/>
          <w:sz w:val="10"/>
        </w:rPr>
        <w:t xml:space="preserve"> </w:t>
      </w:r>
      <w:r>
        <w:rPr>
          <w:w w:val="105"/>
          <w:sz w:val="10"/>
        </w:rPr>
        <w:t>INTERIOR</w:t>
      </w:r>
    </w:p>
    <w:p>
      <w:pPr>
        <w:spacing w:before="0" w:line="240" w:lineRule="auto"/>
        <w:rPr>
          <w:sz w:val="12"/>
        </w:rPr>
      </w:pPr>
    </w:p>
    <w:p>
      <w:pPr>
        <w:pStyle w:val="2"/>
        <w:spacing w:before="69"/>
        <w:ind w:left="0" w:right="38"/>
        <w:jc w:val="right"/>
      </w:pPr>
      <w:r>
        <w:t>Total Fuente:</w:t>
      </w:r>
    </w:p>
    <w:p>
      <w:pPr>
        <w:spacing w:before="0" w:line="240" w:lineRule="auto"/>
        <w:rPr>
          <w:b/>
          <w:sz w:val="12"/>
        </w:rPr>
      </w:pPr>
      <w:r>
        <w:br w:type="column"/>
      </w:r>
    </w:p>
    <w:p>
      <w:pPr>
        <w:spacing w:before="0" w:line="240" w:lineRule="auto"/>
        <w:rPr>
          <w:b/>
          <w:sz w:val="12"/>
        </w:rPr>
      </w:pPr>
    </w:p>
    <w:p>
      <w:pPr>
        <w:spacing w:before="0" w:line="240" w:lineRule="auto"/>
        <w:rPr>
          <w:b/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3392805</wp:posOffset>
                </wp:positionH>
                <wp:positionV relativeFrom="paragraph">
                  <wp:posOffset>-215900</wp:posOffset>
                </wp:positionV>
                <wp:extent cx="6442710" cy="227330"/>
                <wp:effectExtent l="0" t="0" r="0" b="0"/>
                <wp:wrapNone/>
                <wp:docPr id="60" name="Cuadro de texto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271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79"/>
                              <w:gridCol w:w="1080"/>
                              <w:gridCol w:w="1089"/>
                              <w:gridCol w:w="1098"/>
                              <w:gridCol w:w="1080"/>
                              <w:gridCol w:w="1080"/>
                              <w:gridCol w:w="1069"/>
                              <w:gridCol w:w="1095"/>
                              <w:gridCol w:w="1131"/>
                              <w:gridCol w:w="64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7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8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3,300.00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4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1,174.00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8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4,474.00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7" w:right="2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-398.00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1,027.68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1,027.68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7" w:right="21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398.00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7" w:right="1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167.28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left="310" w:right="23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167.28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629.6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77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64,988.00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17,872.00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82,860.00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66" w:right="2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-4,898.00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6,339.02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6,339.02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00" w:right="29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7,161.52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7" w:right="2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35,089.24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left="310" w:right="36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35,089.24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987.1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12" o:spid="_x0000_s1026" o:spt="202" type="#_x0000_t202" style="position:absolute;left:0pt;margin-left:267.15pt;margin-top:-17pt;height:17.9pt;width:507.3pt;mso-position-horizontal-relative:page;z-index:251701248;mso-width-relative:page;mso-height-relative:page;" filled="f" stroked="f" coordsize="21600,21600" o:gfxdata="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n7wKj2gAAAAoBAAAPAAAAAAAAAAEAIAAAACIAAABkcnMvZG93bnJldi54bWxQSwECFAAUAAAA&#10;CACHTuJAMheS47MBAAB7AwAADgAAAAAAAAABACAAAAAp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79"/>
                        <w:gridCol w:w="1080"/>
                        <w:gridCol w:w="1089"/>
                        <w:gridCol w:w="1098"/>
                        <w:gridCol w:w="1080"/>
                        <w:gridCol w:w="1080"/>
                        <w:gridCol w:w="1069"/>
                        <w:gridCol w:w="1095"/>
                        <w:gridCol w:w="1131"/>
                        <w:gridCol w:w="64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779" w:type="dxa"/>
                          </w:tcPr>
                          <w:p>
                            <w:pPr>
                              <w:pStyle w:val="9"/>
                              <w:spacing w:before="0"/>
                              <w:ind w:left="8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3,300.00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4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1,174.00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9"/>
                              <w:spacing w:before="0"/>
                              <w:ind w:left="38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4,474.00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spacing w:before="0"/>
                              <w:ind w:left="267" w:right="2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-398.00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1,027.68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1,027.68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spacing w:before="0"/>
                              <w:ind w:left="307" w:right="21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398.00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287" w:right="1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167.28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>
                            <w:pPr>
                              <w:pStyle w:val="9"/>
                              <w:spacing w:before="30"/>
                              <w:ind w:left="310" w:right="23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167.28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>
                            <w:pPr>
                              <w:pStyle w:val="9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629.6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779" w:type="dxa"/>
                          </w:tcPr>
                          <w:p>
                            <w:pPr>
                              <w:pStyle w:val="9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64,988.00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17,872.00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9"/>
                              <w:spacing w:before="32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82,860.00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spacing w:before="32"/>
                              <w:ind w:left="266" w:right="2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-4,898.00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6,339.02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6,339.02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spacing w:before="32"/>
                              <w:ind w:left="300" w:right="29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7,161.52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2"/>
                              <w:ind w:left="287" w:right="2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35,089.24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left="310" w:right="36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35,089.24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>
                            <w:pPr>
                              <w:pStyle w:val="9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987.1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248920</wp:posOffset>
                </wp:positionV>
                <wp:extent cx="6292215" cy="93345"/>
                <wp:effectExtent l="0" t="0" r="0" b="0"/>
                <wp:wrapNone/>
                <wp:docPr id="64" name="Cuadro de texto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1080"/>
                              <w:gridCol w:w="1080"/>
                              <w:gridCol w:w="1080"/>
                              <w:gridCol w:w="1095"/>
                              <w:gridCol w:w="1095"/>
                              <w:gridCol w:w="1065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66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70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7" w:right="2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243" w:right="2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13" o:spid="_x0000_s1026" o:spt="202" type="#_x0000_t202" style="position:absolute;left:0pt;margin-left:279.05pt;margin-top:19.6pt;height:7.35pt;width:495.45pt;mso-position-horizontal-relative:page;z-index:251703296;mso-width-relative:page;mso-height-relative:page;" filled="f" stroked="f" coordsize="21600,21600" o:gfxdata="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KqrOkLZAAAACgEAAA8AAAAAAAAAAQAgAAAAIgAAAGRycy9kb3ducmV2LnhtbFBLAQIUABQAAAAI&#10;AIdO4kAnAMwCswEAAHo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661"/>
                        <w:gridCol w:w="1080"/>
                        <w:gridCol w:w="1080"/>
                        <w:gridCol w:w="1080"/>
                        <w:gridCol w:w="1080"/>
                        <w:gridCol w:w="1080"/>
                        <w:gridCol w:w="1095"/>
                        <w:gridCol w:w="1095"/>
                        <w:gridCol w:w="1065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661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270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287" w:right="2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243" w:right="2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9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4"/>
        </w:rPr>
      </w:pPr>
      <w:r>
        <w:br w:type="column"/>
      </w:r>
    </w:p>
    <w:p>
      <w:pPr>
        <w:spacing w:before="0" w:line="240" w:lineRule="auto"/>
        <w:rPr>
          <w:sz w:val="14"/>
        </w:rPr>
      </w:pPr>
    </w:p>
    <w:p>
      <w:pPr>
        <w:spacing w:before="10" w:line="240" w:lineRule="auto"/>
        <w:rPr>
          <w:sz w:val="15"/>
        </w:rPr>
      </w:pPr>
    </w:p>
    <w:p>
      <w:pPr>
        <w:tabs>
          <w:tab w:val="left" w:pos="1459"/>
        </w:tabs>
        <w:spacing w:before="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position w:val="-2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3860" w:space="1110"/>
            <w:col w:w="604" w:space="476"/>
            <w:col w:w="604" w:space="476"/>
            <w:col w:w="604" w:space="476"/>
            <w:col w:w="604" w:space="476"/>
            <w:col w:w="604" w:space="476"/>
            <w:col w:w="604" w:space="476"/>
            <w:col w:w="604" w:space="506"/>
            <w:col w:w="1684" w:space="446"/>
            <w:col w:w="650"/>
          </w:cols>
        </w:sectPr>
      </w:pPr>
    </w:p>
    <w:p>
      <w:pPr>
        <w:spacing w:before="6" w:line="240" w:lineRule="auto"/>
        <w:rPr>
          <w:sz w:val="2"/>
        </w:rPr>
      </w:pP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136"/>
        <w:gridCol w:w="1338"/>
        <w:gridCol w:w="1054"/>
        <w:gridCol w:w="1200"/>
        <w:gridCol w:w="1028"/>
        <w:gridCol w:w="1081"/>
        <w:gridCol w:w="1081"/>
        <w:gridCol w:w="1030"/>
        <w:gridCol w:w="1096"/>
        <w:gridCol w:w="1132"/>
        <w:gridCol w:w="64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 ELÉCTRICA</w:t>
            </w:r>
          </w:p>
        </w:tc>
        <w:tc>
          <w:tcPr>
            <w:tcW w:w="1338" w:type="dxa"/>
          </w:tcPr>
          <w:p>
            <w:pPr>
              <w:pStyle w:val="9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17,880.00</w:t>
            </w:r>
          </w:p>
        </w:tc>
        <w:tc>
          <w:tcPr>
            <w:tcW w:w="1054" w:type="dxa"/>
          </w:tcPr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>
            <w:pPr>
              <w:pStyle w:val="9"/>
              <w:spacing w:before="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17,880.00</w:t>
            </w:r>
          </w:p>
        </w:tc>
        <w:tc>
          <w:tcPr>
            <w:tcW w:w="1028" w:type="dxa"/>
          </w:tcPr>
          <w:p>
            <w:pPr>
              <w:pStyle w:val="9"/>
              <w:spacing w:before="0"/>
              <w:ind w:right="39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79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223.48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77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223.48</w:t>
            </w:r>
          </w:p>
        </w:tc>
        <w:tc>
          <w:tcPr>
            <w:tcW w:w="1030" w:type="dxa"/>
          </w:tcPr>
          <w:p>
            <w:pPr>
              <w:pStyle w:val="9"/>
              <w:spacing w:before="0"/>
              <w:ind w:left="364" w:right="32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223.48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17,656.52</w:t>
            </w:r>
          </w:p>
        </w:tc>
        <w:tc>
          <w:tcPr>
            <w:tcW w:w="1132" w:type="dxa"/>
          </w:tcPr>
          <w:p>
            <w:pPr>
              <w:pStyle w:val="9"/>
              <w:spacing w:before="30"/>
              <w:ind w:right="388"/>
              <w:rPr>
                <w:sz w:val="10"/>
              </w:rPr>
            </w:pPr>
            <w:r>
              <w:rPr>
                <w:w w:val="105"/>
                <w:sz w:val="10"/>
              </w:rPr>
              <w:t>17,656.52</w:t>
            </w:r>
          </w:p>
        </w:tc>
        <w:tc>
          <w:tcPr>
            <w:tcW w:w="647" w:type="dxa"/>
          </w:tcPr>
          <w:p>
            <w:pPr>
              <w:pStyle w:val="9"/>
              <w:spacing w:before="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338" w:type="dxa"/>
          </w:tcPr>
          <w:p>
            <w:pPr>
              <w:pStyle w:val="9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3,660.00</w:t>
            </w:r>
          </w:p>
        </w:tc>
        <w:tc>
          <w:tcPr>
            <w:tcW w:w="1054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>
            <w:pPr>
              <w:pStyle w:val="9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3,660.00</w:t>
            </w:r>
          </w:p>
        </w:tc>
        <w:tc>
          <w:tcPr>
            <w:tcW w:w="1028" w:type="dxa"/>
          </w:tcPr>
          <w:p>
            <w:pPr>
              <w:pStyle w:val="9"/>
              <w:ind w:right="39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79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407.46</w:t>
            </w:r>
          </w:p>
        </w:tc>
        <w:tc>
          <w:tcPr>
            <w:tcW w:w="1081" w:type="dxa"/>
          </w:tcPr>
          <w:p>
            <w:pPr>
              <w:pStyle w:val="9"/>
              <w:ind w:left="277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407.46</w:t>
            </w:r>
          </w:p>
        </w:tc>
        <w:tc>
          <w:tcPr>
            <w:tcW w:w="1030" w:type="dxa"/>
          </w:tcPr>
          <w:p>
            <w:pPr>
              <w:pStyle w:val="9"/>
              <w:ind w:left="364" w:right="32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407.46</w:t>
            </w:r>
          </w:p>
        </w:tc>
        <w:tc>
          <w:tcPr>
            <w:tcW w:w="1096" w:type="dxa"/>
          </w:tcPr>
          <w:p>
            <w:pPr>
              <w:pStyle w:val="9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2,341.08</w:t>
            </w:r>
          </w:p>
        </w:tc>
        <w:tc>
          <w:tcPr>
            <w:tcW w:w="1132" w:type="dxa"/>
          </w:tcPr>
          <w:p>
            <w:pPr>
              <w:pStyle w:val="9"/>
              <w:spacing w:before="4"/>
              <w:jc w:val="left"/>
              <w:rPr>
                <w:sz w:val="9"/>
              </w:rPr>
            </w:pPr>
          </w:p>
          <w:p>
            <w:pPr>
              <w:pStyle w:val="9"/>
              <w:spacing w:before="0"/>
              <w:ind w:right="388"/>
              <w:rPr>
                <w:sz w:val="10"/>
              </w:rPr>
            </w:pPr>
            <w:r>
              <w:rPr>
                <w:w w:val="105"/>
                <w:sz w:val="10"/>
              </w:rPr>
              <w:t>2,341.08</w:t>
            </w:r>
          </w:p>
        </w:tc>
        <w:tc>
          <w:tcPr>
            <w:tcW w:w="647" w:type="dxa"/>
          </w:tcPr>
          <w:p>
            <w:pPr>
              <w:pStyle w:val="9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 EN EL INTERIOR</w:t>
            </w:r>
          </w:p>
        </w:tc>
        <w:tc>
          <w:tcPr>
            <w:tcW w:w="1338" w:type="dxa"/>
          </w:tcPr>
          <w:p>
            <w:pPr>
              <w:pStyle w:val="9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54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>
            <w:pPr>
              <w:pStyle w:val="9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28" w:type="dxa"/>
          </w:tcPr>
          <w:p>
            <w:pPr>
              <w:pStyle w:val="9"/>
              <w:ind w:right="39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81" w:right="1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81" w:right="1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30" w:type="dxa"/>
          </w:tcPr>
          <w:p>
            <w:pPr>
              <w:pStyle w:val="9"/>
              <w:ind w:left="368" w:right="22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132" w:type="dxa"/>
          </w:tcPr>
          <w:p>
            <w:pPr>
              <w:pStyle w:val="9"/>
              <w:spacing w:before="4"/>
              <w:jc w:val="left"/>
              <w:rPr>
                <w:sz w:val="9"/>
              </w:rPr>
            </w:pPr>
          </w:p>
          <w:p>
            <w:pPr>
              <w:pStyle w:val="9"/>
              <w:spacing w:before="0"/>
              <w:ind w:right="388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647" w:type="dxa"/>
          </w:tcPr>
          <w:p>
            <w:pPr>
              <w:pStyle w:val="9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338" w:type="dxa"/>
          </w:tcPr>
          <w:p>
            <w:pPr>
              <w:pStyle w:val="9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1200" w:type="dxa"/>
          </w:tcPr>
          <w:p>
            <w:pPr>
              <w:pStyle w:val="9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1028" w:type="dxa"/>
          </w:tcPr>
          <w:p>
            <w:pPr>
              <w:pStyle w:val="9"/>
              <w:ind w:right="39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79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467.50</w:t>
            </w:r>
          </w:p>
        </w:tc>
        <w:tc>
          <w:tcPr>
            <w:tcW w:w="1081" w:type="dxa"/>
          </w:tcPr>
          <w:p>
            <w:pPr>
              <w:pStyle w:val="9"/>
              <w:ind w:left="277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467.50</w:t>
            </w:r>
          </w:p>
        </w:tc>
        <w:tc>
          <w:tcPr>
            <w:tcW w:w="1030" w:type="dxa"/>
          </w:tcPr>
          <w:p>
            <w:pPr>
              <w:pStyle w:val="9"/>
              <w:ind w:left="368" w:right="22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1,127.50</w:t>
            </w:r>
          </w:p>
        </w:tc>
        <w:tc>
          <w:tcPr>
            <w:tcW w:w="1132" w:type="dxa"/>
          </w:tcPr>
          <w:p>
            <w:pPr>
              <w:pStyle w:val="9"/>
              <w:spacing w:before="4"/>
              <w:jc w:val="left"/>
              <w:rPr>
                <w:sz w:val="9"/>
              </w:rPr>
            </w:pPr>
          </w:p>
          <w:p>
            <w:pPr>
              <w:pStyle w:val="9"/>
              <w:spacing w:before="0"/>
              <w:ind w:right="388"/>
              <w:rPr>
                <w:sz w:val="10"/>
              </w:rPr>
            </w:pPr>
            <w:r>
              <w:rPr>
                <w:w w:val="105"/>
                <w:sz w:val="10"/>
              </w:rPr>
              <w:t>1,127.50</w:t>
            </w:r>
          </w:p>
        </w:tc>
        <w:tc>
          <w:tcPr>
            <w:tcW w:w="647" w:type="dxa"/>
          </w:tcPr>
          <w:p>
            <w:pPr>
              <w:pStyle w:val="9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467.5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338" w:type="dxa"/>
          </w:tcPr>
          <w:p>
            <w:pPr>
              <w:pStyle w:val="9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>
            <w:pPr>
              <w:pStyle w:val="9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>
            <w:pPr>
              <w:pStyle w:val="9"/>
              <w:ind w:right="39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81" w:right="1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81" w:right="1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30" w:type="dxa"/>
          </w:tcPr>
          <w:p>
            <w:pPr>
              <w:pStyle w:val="9"/>
              <w:ind w:left="368" w:right="22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2" w:type="dxa"/>
          </w:tcPr>
          <w:p>
            <w:pPr>
              <w:pStyle w:val="9"/>
              <w:spacing w:before="4"/>
              <w:jc w:val="left"/>
              <w:rPr>
                <w:sz w:val="9"/>
              </w:rPr>
            </w:pPr>
          </w:p>
          <w:p>
            <w:pPr>
              <w:pStyle w:val="9"/>
              <w:spacing w:before="0"/>
              <w:ind w:right="38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47" w:type="dxa"/>
          </w:tcPr>
          <w:p>
            <w:pPr>
              <w:pStyle w:val="9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9"/>
              <w:spacing w:before="91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338" w:type="dxa"/>
          </w:tcPr>
          <w:p>
            <w:pPr>
              <w:pStyle w:val="9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>
            <w:pPr>
              <w:pStyle w:val="9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>
            <w:pPr>
              <w:pStyle w:val="9"/>
              <w:ind w:right="39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81" w:right="1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81" w:right="1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30" w:type="dxa"/>
          </w:tcPr>
          <w:p>
            <w:pPr>
              <w:pStyle w:val="9"/>
              <w:ind w:left="368" w:right="22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2" w:type="dxa"/>
          </w:tcPr>
          <w:p>
            <w:pPr>
              <w:pStyle w:val="9"/>
              <w:spacing w:before="4"/>
              <w:jc w:val="left"/>
              <w:rPr>
                <w:sz w:val="9"/>
              </w:rPr>
            </w:pPr>
          </w:p>
          <w:p>
            <w:pPr>
              <w:pStyle w:val="9"/>
              <w:spacing w:before="0" w:line="104" w:lineRule="exact"/>
              <w:ind w:right="38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47" w:type="dxa"/>
          </w:tcPr>
          <w:p>
            <w:pPr>
              <w:pStyle w:val="9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9"/>
              <w:spacing w:before="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  <w:p>
            <w:pPr>
              <w:pStyle w:val="9"/>
              <w:spacing w:before="37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338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24,000.00</w:t>
            </w:r>
          </w:p>
        </w:tc>
        <w:tc>
          <w:tcPr>
            <w:tcW w:w="1054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24,000.00</w:t>
            </w:r>
          </w:p>
        </w:tc>
        <w:tc>
          <w:tcPr>
            <w:tcW w:w="1028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9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left="279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350.00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left="277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350.00</w:t>
            </w:r>
          </w:p>
        </w:tc>
        <w:tc>
          <w:tcPr>
            <w:tcW w:w="1030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left="364" w:right="32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745.00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4,513.00</w:t>
            </w:r>
          </w:p>
        </w:tc>
        <w:tc>
          <w:tcPr>
            <w:tcW w:w="1132" w:type="dxa"/>
          </w:tcPr>
          <w:p>
            <w:pPr>
              <w:pStyle w:val="9"/>
              <w:spacing w:before="5"/>
              <w:jc w:val="left"/>
              <w:rPr>
                <w:sz w:val="15"/>
              </w:rPr>
            </w:pPr>
          </w:p>
          <w:p>
            <w:pPr>
              <w:pStyle w:val="9"/>
              <w:spacing w:before="0" w:line="104" w:lineRule="exact"/>
              <w:ind w:right="388"/>
              <w:rPr>
                <w:sz w:val="10"/>
              </w:rPr>
            </w:pPr>
            <w:r>
              <w:rPr>
                <w:w w:val="105"/>
                <w:sz w:val="10"/>
              </w:rPr>
              <w:t>4,513.00</w:t>
            </w:r>
          </w:p>
        </w:tc>
        <w:tc>
          <w:tcPr>
            <w:tcW w:w="647" w:type="dxa"/>
          </w:tcPr>
          <w:p>
            <w:pPr>
              <w:pStyle w:val="9"/>
              <w:spacing w:before="9"/>
              <w:jc w:val="left"/>
              <w:rPr>
                <w:sz w:val="12"/>
              </w:rPr>
            </w:pPr>
          </w:p>
          <w:p>
            <w:pPr>
              <w:pStyle w:val="9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350.0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" w:hRule="atLeast"/>
        </w:trPr>
        <w:tc>
          <w:tcPr>
            <w:tcW w:w="305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430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331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3136" w:type="dxa"/>
          </w:tcPr>
          <w:p>
            <w:pPr>
              <w:pStyle w:val="9"/>
              <w:spacing w:before="8" w:line="96" w:lineRule="exact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</w:tc>
        <w:tc>
          <w:tcPr>
            <w:tcW w:w="1338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054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200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028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081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081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030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096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132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647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</w:tr>
    </w:tbl>
    <w:p>
      <w:pPr>
        <w:pStyle w:val="2"/>
        <w:spacing w:before="44" w:after="30"/>
        <w:ind w:left="3001"/>
      </w:pP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3392805</wp:posOffset>
                </wp:positionH>
                <wp:positionV relativeFrom="paragraph">
                  <wp:posOffset>14605</wp:posOffset>
                </wp:positionV>
                <wp:extent cx="6442710" cy="93345"/>
                <wp:effectExtent l="0" t="0" r="0" b="0"/>
                <wp:wrapNone/>
                <wp:docPr id="65" name="Cuadro de texto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271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05"/>
                              <w:gridCol w:w="1053"/>
                              <w:gridCol w:w="1198"/>
                              <w:gridCol w:w="988"/>
                              <w:gridCol w:w="1079"/>
                              <w:gridCol w:w="1080"/>
                              <w:gridCol w:w="1068"/>
                              <w:gridCol w:w="1094"/>
                              <w:gridCol w:w="1130"/>
                              <w:gridCol w:w="64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0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48,540.00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6,000.00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54,540.00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25" w:right="32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1,448.44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1,448.44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1,375.94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28,638.10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3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28,638.10</w:t>
                                  </w:r>
                                </w:p>
                              </w:tc>
                              <w:tc>
                                <w:tcPr>
                                  <w:tcW w:w="64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8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817.5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14" o:spid="_x0000_s1026" o:spt="202" type="#_x0000_t202" style="position:absolute;left:0pt;margin-left:267.15pt;margin-top:1.15pt;height:7.35pt;width:507.3pt;mso-position-horizontal-relative:page;z-index:251703296;mso-width-relative:page;mso-height-relative:page;" filled="f" stroked="f" coordsize="21600,21600" o:gfxdata="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M6JPrdgAAAAJAQAADwAAAAAAAAABACAAAAAiAAAAZHJzL2Rvd25yZXYueG1sUEsBAhQAFAAAAAgA&#10;h07iQGcN0KmzAQAAegMAAA4AAAAAAAAAAQAgAAAAJw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05"/>
                        <w:gridCol w:w="1053"/>
                        <w:gridCol w:w="1198"/>
                        <w:gridCol w:w="988"/>
                        <w:gridCol w:w="1079"/>
                        <w:gridCol w:w="1080"/>
                        <w:gridCol w:w="1068"/>
                        <w:gridCol w:w="1094"/>
                        <w:gridCol w:w="1130"/>
                        <w:gridCol w:w="64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05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48,540.00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9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6,000.00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>
                            <w:pPr>
                              <w:pStyle w:val="9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54,540.00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9"/>
                              <w:spacing w:before="0"/>
                              <w:ind w:left="425" w:right="32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1,448.44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5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1,448.44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9"/>
                              <w:spacing w:before="0"/>
                              <w:ind w:left="35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1,375.94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3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28,638.10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3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28,638.10</w:t>
                            </w:r>
                          </w:p>
                        </w:tc>
                        <w:tc>
                          <w:tcPr>
                            <w:tcW w:w="645" w:type="dxa"/>
                          </w:tcPr>
                          <w:p>
                            <w:pPr>
                              <w:pStyle w:val="9"/>
                              <w:spacing w:before="0"/>
                              <w:ind w:left="38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817.5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5"/>
        </w:rPr>
        <w:t xml:space="preserve"> </w:t>
      </w:r>
      <w: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995"/>
        <w:gridCol w:w="1571"/>
        <w:gridCol w:w="962"/>
        <w:gridCol w:w="1198"/>
        <w:gridCol w:w="1081"/>
        <w:gridCol w:w="1080"/>
        <w:gridCol w:w="988"/>
        <w:gridCol w:w="1068"/>
        <w:gridCol w:w="1095"/>
        <w:gridCol w:w="1184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left="11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5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571" w:type="dxa"/>
          </w:tcPr>
          <w:p>
            <w:pPr>
              <w:pStyle w:val="9"/>
              <w:spacing w:before="0"/>
              <w:ind w:left="70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68,761.00</w:t>
            </w:r>
          </w:p>
        </w:tc>
        <w:tc>
          <w:tcPr>
            <w:tcW w:w="962" w:type="dxa"/>
          </w:tcPr>
          <w:p>
            <w:pPr>
              <w:pStyle w:val="9"/>
              <w:spacing w:before="0"/>
              <w:ind w:left="421" w:right="30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>
            <w:pPr>
              <w:pStyle w:val="9"/>
              <w:spacing w:before="0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68,761.00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1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0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>
            <w:pPr>
              <w:pStyle w:val="9"/>
              <w:spacing w:before="0"/>
              <w:ind w:left="420" w:right="3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9"/>
              <w:spacing w:before="0"/>
              <w:ind w:left="35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2,600.77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left="3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50,402.68</w:t>
            </w:r>
          </w:p>
        </w:tc>
        <w:tc>
          <w:tcPr>
            <w:tcW w:w="1184" w:type="dxa"/>
          </w:tcPr>
          <w:p>
            <w:pPr>
              <w:pStyle w:val="9"/>
              <w:spacing w:before="30" w:line="96" w:lineRule="exact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50,402.68</w:t>
            </w:r>
          </w:p>
        </w:tc>
        <w:tc>
          <w:tcPr>
            <w:tcW w:w="594" w:type="dxa"/>
          </w:tcPr>
          <w:p>
            <w:pPr>
              <w:pStyle w:val="9"/>
              <w:spacing w:before="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page">
                  <wp:posOffset>3392805</wp:posOffset>
                </wp:positionH>
                <wp:positionV relativeFrom="paragraph">
                  <wp:posOffset>-12700</wp:posOffset>
                </wp:positionV>
                <wp:extent cx="6443345" cy="93345"/>
                <wp:effectExtent l="0" t="0" r="0" b="0"/>
                <wp:wrapNone/>
                <wp:docPr id="66" name="Cuadro de text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334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98"/>
                              <w:gridCol w:w="962"/>
                              <w:gridCol w:w="1198"/>
                              <w:gridCol w:w="1081"/>
                              <w:gridCol w:w="1080"/>
                              <w:gridCol w:w="988"/>
                              <w:gridCol w:w="1068"/>
                              <w:gridCol w:w="1095"/>
                              <w:gridCol w:w="1184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9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68,761.00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21" w:right="30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68,761.00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1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24" w:right="3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2,600.77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50,402.68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50,402.68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15" o:spid="_x0000_s1026" o:spt="202" type="#_x0000_t202" style="position:absolute;left:0pt;margin-left:267.15pt;margin-top:-1pt;height:7.35pt;width:507.35pt;mso-position-horizontal-relative:page;z-index:251704320;mso-width-relative:page;mso-height-relative:page;" filled="f" stroked="f" coordsize="21600,21600" o:gfxdata="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0&#10;RCiL2QAAAAoBAAAPAAAAAAAAAAEAIAAAACIAAABkcnMvZG93bnJldi54bWxQSwECFAAUAAAACACH&#10;TuJAV0qC27EBAAB6AwAADgAAAAAAAAABACAAAAAo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98"/>
                        <w:gridCol w:w="962"/>
                        <w:gridCol w:w="1198"/>
                        <w:gridCol w:w="1081"/>
                        <w:gridCol w:w="1080"/>
                        <w:gridCol w:w="988"/>
                        <w:gridCol w:w="1068"/>
                        <w:gridCol w:w="1095"/>
                        <w:gridCol w:w="1184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98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68,761.00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spacing w:before="0"/>
                              <w:ind w:left="421" w:right="30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>
                            <w:pPr>
                              <w:pStyle w:val="9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68,761.00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281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9"/>
                              <w:spacing w:before="0"/>
                              <w:ind w:left="424" w:right="3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9"/>
                              <w:spacing w:before="0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2,600.77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50,402.68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50,402.68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022"/>
        <w:gridCol w:w="1493"/>
        <w:gridCol w:w="1042"/>
        <w:gridCol w:w="1103"/>
        <w:gridCol w:w="1059"/>
        <w:gridCol w:w="1081"/>
        <w:gridCol w:w="1120"/>
        <w:gridCol w:w="1038"/>
        <w:gridCol w:w="1095"/>
        <w:gridCol w:w="1083"/>
        <w:gridCol w:w="6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22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493" w:type="dxa"/>
          </w:tcPr>
          <w:p>
            <w:pPr>
              <w:pStyle w:val="9"/>
              <w:spacing w:before="0"/>
              <w:ind w:right="397"/>
              <w:rPr>
                <w:sz w:val="10"/>
              </w:rPr>
            </w:pPr>
            <w:r>
              <w:rPr>
                <w:w w:val="105"/>
                <w:sz w:val="10"/>
              </w:rPr>
              <w:t>5,400.00</w:t>
            </w:r>
          </w:p>
        </w:tc>
        <w:tc>
          <w:tcPr>
            <w:tcW w:w="1042" w:type="dxa"/>
          </w:tcPr>
          <w:p>
            <w:pPr>
              <w:pStyle w:val="9"/>
              <w:spacing w:before="0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204.00</w:t>
            </w:r>
          </w:p>
        </w:tc>
        <w:tc>
          <w:tcPr>
            <w:tcW w:w="1103" w:type="dxa"/>
          </w:tcPr>
          <w:p>
            <w:pPr>
              <w:pStyle w:val="9"/>
              <w:spacing w:before="0"/>
              <w:ind w:right="382"/>
              <w:rPr>
                <w:sz w:val="10"/>
              </w:rPr>
            </w:pPr>
            <w:r>
              <w:rPr>
                <w:w w:val="105"/>
                <w:sz w:val="10"/>
              </w:rPr>
              <w:t>5,604.00</w:t>
            </w:r>
          </w:p>
        </w:tc>
        <w:tc>
          <w:tcPr>
            <w:tcW w:w="1059" w:type="dxa"/>
          </w:tcPr>
          <w:p>
            <w:pPr>
              <w:pStyle w:val="9"/>
              <w:spacing w:before="0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-610.00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62"/>
              <w:rPr>
                <w:sz w:val="10"/>
              </w:rPr>
            </w:pPr>
            <w:r>
              <w:rPr>
                <w:w w:val="105"/>
                <w:sz w:val="10"/>
              </w:rPr>
              <w:t>610.00</w:t>
            </w:r>
          </w:p>
        </w:tc>
        <w:tc>
          <w:tcPr>
            <w:tcW w:w="1120" w:type="dxa"/>
          </w:tcPr>
          <w:p>
            <w:pPr>
              <w:pStyle w:val="9"/>
              <w:spacing w:before="0"/>
              <w:ind w:right="402"/>
              <w:rPr>
                <w:sz w:val="10"/>
              </w:rPr>
            </w:pPr>
            <w:r>
              <w:rPr>
                <w:w w:val="105"/>
                <w:sz w:val="10"/>
              </w:rPr>
              <w:t>610.00</w:t>
            </w:r>
          </w:p>
        </w:tc>
        <w:tc>
          <w:tcPr>
            <w:tcW w:w="1038" w:type="dxa"/>
          </w:tcPr>
          <w:p>
            <w:pPr>
              <w:pStyle w:val="9"/>
              <w:spacing w:before="0"/>
              <w:ind w:left="360" w:right="33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610.00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1,220.20</w:t>
            </w:r>
          </w:p>
        </w:tc>
        <w:tc>
          <w:tcPr>
            <w:tcW w:w="1083" w:type="dxa"/>
          </w:tcPr>
          <w:p>
            <w:pPr>
              <w:pStyle w:val="9"/>
              <w:spacing w:before="30"/>
              <w:ind w:left="294" w:right="2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1,220.20</w:t>
            </w:r>
          </w:p>
        </w:tc>
        <w:tc>
          <w:tcPr>
            <w:tcW w:w="687" w:type="dxa"/>
          </w:tcPr>
          <w:p>
            <w:pPr>
              <w:pStyle w:val="9"/>
              <w:spacing w:before="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22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493" w:type="dxa"/>
          </w:tcPr>
          <w:p>
            <w:pPr>
              <w:pStyle w:val="9"/>
              <w:ind w:right="3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9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3" w:type="dxa"/>
          </w:tcPr>
          <w:p>
            <w:pPr>
              <w:pStyle w:val="9"/>
              <w:ind w:right="38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9" w:type="dxa"/>
          </w:tcPr>
          <w:p>
            <w:pPr>
              <w:pStyle w:val="9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62"/>
              <w:rPr>
                <w:sz w:val="10"/>
              </w:rPr>
            </w:pPr>
            <w:r>
              <w:rPr>
                <w:w w:val="105"/>
                <w:sz w:val="10"/>
              </w:rPr>
              <w:t>2,597.44</w:t>
            </w:r>
          </w:p>
        </w:tc>
        <w:tc>
          <w:tcPr>
            <w:tcW w:w="1120" w:type="dxa"/>
          </w:tcPr>
          <w:p>
            <w:pPr>
              <w:pStyle w:val="9"/>
              <w:ind w:right="402"/>
              <w:rPr>
                <w:sz w:val="10"/>
              </w:rPr>
            </w:pPr>
            <w:r>
              <w:rPr>
                <w:w w:val="105"/>
                <w:sz w:val="10"/>
              </w:rPr>
              <w:t>2,597.44</w:t>
            </w:r>
          </w:p>
        </w:tc>
        <w:tc>
          <w:tcPr>
            <w:tcW w:w="1038" w:type="dxa"/>
          </w:tcPr>
          <w:p>
            <w:pPr>
              <w:pStyle w:val="9"/>
              <w:ind w:left="366" w:right="23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-2,597.44</w:t>
            </w:r>
          </w:p>
        </w:tc>
        <w:tc>
          <w:tcPr>
            <w:tcW w:w="108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left="276" w:right="29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-2,597.44</w:t>
            </w:r>
          </w:p>
        </w:tc>
        <w:tc>
          <w:tcPr>
            <w:tcW w:w="687" w:type="dxa"/>
          </w:tcPr>
          <w:p>
            <w:pPr>
              <w:pStyle w:val="9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2,597.4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195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22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IMPUESTOS, DERECHOS Y TASAS</w:t>
            </w:r>
          </w:p>
        </w:tc>
        <w:tc>
          <w:tcPr>
            <w:tcW w:w="1493" w:type="dxa"/>
          </w:tcPr>
          <w:p>
            <w:pPr>
              <w:pStyle w:val="9"/>
              <w:ind w:right="3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9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3" w:type="dxa"/>
          </w:tcPr>
          <w:p>
            <w:pPr>
              <w:pStyle w:val="9"/>
              <w:ind w:right="38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9" w:type="dxa"/>
          </w:tcPr>
          <w:p>
            <w:pPr>
              <w:pStyle w:val="9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>
            <w:pPr>
              <w:pStyle w:val="9"/>
              <w:ind w:right="4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38" w:type="dxa"/>
          </w:tcPr>
          <w:p>
            <w:pPr>
              <w:pStyle w:val="9"/>
              <w:ind w:left="366" w:right="23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-165.00</w:t>
            </w:r>
          </w:p>
        </w:tc>
        <w:tc>
          <w:tcPr>
            <w:tcW w:w="108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left="294" w:right="23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-165.00</w:t>
            </w:r>
          </w:p>
        </w:tc>
        <w:tc>
          <w:tcPr>
            <w:tcW w:w="687" w:type="dxa"/>
          </w:tcPr>
          <w:p>
            <w:pPr>
              <w:pStyle w:val="9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1" w:line="240" w:lineRule="auto"/>
        <w:rPr>
          <w:b/>
          <w:sz w:val="7"/>
        </w:rPr>
      </w:pPr>
    </w:p>
    <w:p>
      <w:pPr>
        <w:spacing w:after="0" w:line="240" w:lineRule="auto"/>
        <w:rPr>
          <w:sz w:val="7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95" w:line="314" w:lineRule="auto"/>
        <w:ind w:left="2747" w:right="38" w:firstLine="254"/>
        <w:jc w:val="right"/>
        <w:rPr>
          <w:b/>
          <w:sz w:val="14"/>
        </w:rPr>
      </w:pPr>
      <w:r>
        <w:rPr>
          <w:b/>
          <w:sz w:val="14"/>
        </w:rPr>
        <w:t>Total Fuente:</w:t>
      </w:r>
      <w:r>
        <w:rPr>
          <w:w w:val="100"/>
          <w:sz w:val="14"/>
        </w:rPr>
        <w:t xml:space="preserve"> </w:t>
      </w:r>
      <w:r>
        <w:rPr>
          <w:b/>
          <w:sz w:val="14"/>
        </w:rPr>
        <w:t>Total Geografico:</w:t>
      </w:r>
    </w:p>
    <w:p>
      <w:pPr>
        <w:tabs>
          <w:tab w:val="left" w:pos="773"/>
          <w:tab w:val="left" w:pos="1187"/>
          <w:tab w:val="left" w:pos="1539"/>
        </w:tabs>
        <w:spacing w:before="0" w:line="117" w:lineRule="exact"/>
        <w:ind w:left="380" w:right="0" w:firstLine="0"/>
        <w:jc w:val="left"/>
        <w:rPr>
          <w:sz w:val="10"/>
        </w:rPr>
      </w:pPr>
      <w:r>
        <w:rPr>
          <w:w w:val="105"/>
          <w:position w:val="1"/>
          <w:sz w:val="10"/>
        </w:rPr>
        <w:t>176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1611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12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MANTENIMIENTO Y REPARACIÓN DE</w:t>
      </w:r>
      <w:r>
        <w:rPr>
          <w:spacing w:val="-10"/>
          <w:w w:val="105"/>
          <w:sz w:val="10"/>
        </w:rPr>
        <w:t xml:space="preserve"> </w:t>
      </w:r>
      <w:r>
        <w:rPr>
          <w:w w:val="105"/>
          <w:sz w:val="10"/>
        </w:rPr>
        <w:t>OTRAS</w:t>
      </w:r>
    </w:p>
    <w:p>
      <w:pPr>
        <w:spacing w:before="35"/>
        <w:ind w:left="1540" w:right="0" w:firstLine="0"/>
        <w:jc w:val="left"/>
        <w:rPr>
          <w:sz w:val="10"/>
        </w:rPr>
      </w:pPr>
      <w:r>
        <w:rPr>
          <w:w w:val="105"/>
          <w:sz w:val="10"/>
        </w:rPr>
        <w:t>OBRAS E INSTALACIONES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-215900</wp:posOffset>
                </wp:positionV>
                <wp:extent cx="6476365" cy="227330"/>
                <wp:effectExtent l="0" t="0" r="0" b="0"/>
                <wp:wrapNone/>
                <wp:docPr id="61" name="Cuadro de texto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3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59"/>
                              <w:gridCol w:w="1028"/>
                              <w:gridCol w:w="1156"/>
                              <w:gridCol w:w="1059"/>
                              <w:gridCol w:w="1081"/>
                              <w:gridCol w:w="1081"/>
                              <w:gridCol w:w="1070"/>
                              <w:gridCol w:w="1096"/>
                              <w:gridCol w:w="1093"/>
                              <w:gridCol w:w="687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5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5" w:right="2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204.00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5,604.00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-610.00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1" w:right="2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3,207.44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0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3,207.44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1" w:right="2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90" w:right="2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-1,542.24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right="3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-1,542.24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2,597.4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5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122,701.00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34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6,204.00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7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128,905.00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-610.00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1" w:right="2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4,655.88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0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4,655.88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30" w:right="33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4,586.71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9" w:right="2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77,498.54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right="3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77,498.54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3,414.9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16" o:spid="_x0000_s1026" o:spt="202" type="#_x0000_t202" style="position:absolute;left:0pt;margin-left:264.5pt;margin-top:-17pt;height:17.9pt;width:509.95pt;mso-position-horizontal-relative:page;z-index:251701248;mso-width-relative:page;mso-height-relative:page;" filled="f" stroked="f" coordsize="21600,21600" o:gfxdata="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TuYDm2QAAAAoBAAAPAAAAAAAAAAEAIAAAACIAAABkcnMvZG93bnJldi54bWxQSwECFAAUAAAA&#10;CACHTuJAGyKUMbQBAAB7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59"/>
                        <w:gridCol w:w="1028"/>
                        <w:gridCol w:w="1156"/>
                        <w:gridCol w:w="1059"/>
                        <w:gridCol w:w="1081"/>
                        <w:gridCol w:w="1081"/>
                        <w:gridCol w:w="1070"/>
                        <w:gridCol w:w="1096"/>
                        <w:gridCol w:w="1093"/>
                        <w:gridCol w:w="687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59" w:type="dxa"/>
                          </w:tcPr>
                          <w:p>
                            <w:pPr>
                              <w:pStyle w:val="9"/>
                              <w:spacing w:before="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>
                            <w:pPr>
                              <w:pStyle w:val="9"/>
                              <w:spacing w:before="0"/>
                              <w:ind w:left="335" w:right="2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204.00</w:t>
                            </w:r>
                          </w:p>
                        </w:tc>
                        <w:tc>
                          <w:tcPr>
                            <w:tcW w:w="1156" w:type="dxa"/>
                          </w:tcPr>
                          <w:p>
                            <w:pPr>
                              <w:pStyle w:val="9"/>
                              <w:spacing w:before="0"/>
                              <w:ind w:right="37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5,604.00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>
                            <w:pPr>
                              <w:pStyle w:val="9"/>
                              <w:spacing w:before="0"/>
                              <w:ind w:right="3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-610.00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281" w:right="2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3,207.44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280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3,207.44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9"/>
                              <w:spacing w:before="0"/>
                              <w:ind w:left="331" w:right="2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0"/>
                              <w:ind w:left="290" w:right="2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-1,542.24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9"/>
                              <w:spacing w:before="30"/>
                              <w:ind w:right="3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-1,542.24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>
                            <w:pPr>
                              <w:pStyle w:val="9"/>
                              <w:spacing w:before="0"/>
                              <w:ind w:right="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2,597.4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59" w:type="dxa"/>
                          </w:tcPr>
                          <w:p>
                            <w:pPr>
                              <w:pStyle w:val="9"/>
                              <w:spacing w:before="32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122,701.00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>
                            <w:pPr>
                              <w:pStyle w:val="9"/>
                              <w:spacing w:before="32"/>
                              <w:ind w:left="334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6,204.00</w:t>
                            </w:r>
                          </w:p>
                        </w:tc>
                        <w:tc>
                          <w:tcPr>
                            <w:tcW w:w="1156" w:type="dxa"/>
                          </w:tcPr>
                          <w:p>
                            <w:pPr>
                              <w:pStyle w:val="9"/>
                              <w:spacing w:before="32"/>
                              <w:ind w:right="37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128,905.00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>
                            <w:pPr>
                              <w:pStyle w:val="9"/>
                              <w:spacing w:before="32"/>
                              <w:ind w:right="3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-610.00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left="281" w:right="2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4,655.88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left="280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4,655.88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9"/>
                              <w:spacing w:before="32"/>
                              <w:ind w:left="330" w:right="33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4,586.71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32"/>
                              <w:ind w:left="289" w:right="2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77,498.54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right="3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77,498.54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>
                            <w:pPr>
                              <w:pStyle w:val="9"/>
                              <w:spacing w:before="32"/>
                              <w:ind w:right="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3,414.9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4"/>
        </w:rPr>
      </w:pPr>
      <w:r>
        <w:br w:type="column"/>
      </w:r>
    </w:p>
    <w:p>
      <w:pPr>
        <w:spacing w:before="0" w:line="240" w:lineRule="auto"/>
        <w:rPr>
          <w:sz w:val="14"/>
        </w:rPr>
      </w:pPr>
    </w:p>
    <w:p>
      <w:pPr>
        <w:spacing w:before="10" w:line="240" w:lineRule="auto"/>
        <w:rPr>
          <w:sz w:val="15"/>
        </w:rPr>
      </w:pPr>
    </w:p>
    <w:p>
      <w:pPr>
        <w:tabs>
          <w:tab w:val="left" w:pos="1459"/>
        </w:tabs>
        <w:spacing w:before="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position w:val="-2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3860" w:space="1110"/>
            <w:col w:w="604" w:space="476"/>
            <w:col w:w="604" w:space="476"/>
            <w:col w:w="604" w:space="476"/>
            <w:col w:w="604" w:space="476"/>
            <w:col w:w="604" w:space="476"/>
            <w:col w:w="604" w:space="476"/>
            <w:col w:w="604" w:space="506"/>
            <w:col w:w="1684" w:space="446"/>
            <w:col w:w="650"/>
          </w:cols>
        </w:sectPr>
      </w:pPr>
    </w:p>
    <w:p>
      <w:pPr>
        <w:pStyle w:val="2"/>
        <w:spacing w:before="44" w:after="30"/>
        <w:ind w:left="3001"/>
      </w:pP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14605</wp:posOffset>
                </wp:positionV>
                <wp:extent cx="6292215" cy="93345"/>
                <wp:effectExtent l="0" t="0" r="0" b="0"/>
                <wp:wrapNone/>
                <wp:docPr id="63" name="Cuadro de texto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1080"/>
                              <w:gridCol w:w="1080"/>
                              <w:gridCol w:w="1080"/>
                              <w:gridCol w:w="1095"/>
                              <w:gridCol w:w="1095"/>
                              <w:gridCol w:w="1065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66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70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7" w:right="2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243" w:right="2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17" o:spid="_x0000_s1026" o:spt="202" type="#_x0000_t202" style="position:absolute;left:0pt;margin-left:279.05pt;margin-top:1.15pt;height:7.35pt;width:495.45pt;mso-position-horizontal-relative:page;z-index:251702272;mso-width-relative:page;mso-height-relative:page;" filled="f" stroked="f" coordsize="21600,21600" o:gfxdata="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F5HTXDYAAAACQEAAA8AAAAAAAAAAQAgAAAAIgAAAGRycy9kb3ducmV2LnhtbFBLAQIUABQAAAAI&#10;AIdO4kC0LMSltAEAAHoDAAAOAAAAAAAAAAEAIAAAACc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661"/>
                        <w:gridCol w:w="1080"/>
                        <w:gridCol w:w="1080"/>
                        <w:gridCol w:w="1080"/>
                        <w:gridCol w:w="1080"/>
                        <w:gridCol w:w="1080"/>
                        <w:gridCol w:w="1095"/>
                        <w:gridCol w:w="1095"/>
                        <w:gridCol w:w="1065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661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270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287" w:right="2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243" w:right="2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9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Total 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110"/>
        <w:gridCol w:w="1294"/>
        <w:gridCol w:w="1097"/>
        <w:gridCol w:w="1226"/>
        <w:gridCol w:w="1082"/>
        <w:gridCol w:w="1081"/>
        <w:gridCol w:w="1081"/>
        <w:gridCol w:w="951"/>
        <w:gridCol w:w="1095"/>
        <w:gridCol w:w="1212"/>
        <w:gridCol w:w="5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110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294" w:type="dxa"/>
          </w:tcPr>
          <w:p>
            <w:pPr>
              <w:pStyle w:val="9"/>
              <w:spacing w:before="0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424,500.00</w:t>
            </w:r>
          </w:p>
        </w:tc>
        <w:tc>
          <w:tcPr>
            <w:tcW w:w="1097" w:type="dxa"/>
          </w:tcPr>
          <w:p>
            <w:pPr>
              <w:pStyle w:val="9"/>
              <w:spacing w:before="0"/>
              <w:ind w:left="259" w:right="2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-236,000.00</w:t>
            </w:r>
          </w:p>
        </w:tc>
        <w:tc>
          <w:tcPr>
            <w:tcW w:w="1226" w:type="dxa"/>
          </w:tcPr>
          <w:p>
            <w:pPr>
              <w:pStyle w:val="9"/>
              <w:spacing w:before="0"/>
              <w:ind w:left="3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188,500.00</w:t>
            </w:r>
          </w:p>
        </w:tc>
        <w:tc>
          <w:tcPr>
            <w:tcW w:w="1082" w:type="dxa"/>
          </w:tcPr>
          <w:p>
            <w:pPr>
              <w:pStyle w:val="9"/>
              <w:spacing w:before="0"/>
              <w:ind w:left="260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78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>
            <w:pPr>
              <w:pStyle w:val="9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left="283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187,104.00</w:t>
            </w:r>
          </w:p>
        </w:tc>
        <w:tc>
          <w:tcPr>
            <w:tcW w:w="1212" w:type="dxa"/>
          </w:tcPr>
          <w:p>
            <w:pPr>
              <w:pStyle w:val="9"/>
              <w:spacing w:before="30"/>
              <w:ind w:left="29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187,104.00</w:t>
            </w:r>
          </w:p>
        </w:tc>
        <w:tc>
          <w:tcPr>
            <w:tcW w:w="596" w:type="dxa"/>
          </w:tcPr>
          <w:p>
            <w:pPr>
              <w:pStyle w:val="9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110" w:type="dxa"/>
          </w:tcPr>
          <w:p>
            <w:pPr>
              <w:pStyle w:val="9"/>
              <w:spacing w:before="91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294" w:type="dxa"/>
          </w:tcPr>
          <w:p>
            <w:pPr>
              <w:pStyle w:val="9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379,000.00</w:t>
            </w:r>
          </w:p>
        </w:tc>
        <w:tc>
          <w:tcPr>
            <w:tcW w:w="1097" w:type="dxa"/>
          </w:tcPr>
          <w:p>
            <w:pPr>
              <w:pStyle w:val="9"/>
              <w:ind w:left="259" w:right="2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-209,755.00</w:t>
            </w:r>
          </w:p>
        </w:tc>
        <w:tc>
          <w:tcPr>
            <w:tcW w:w="1226" w:type="dxa"/>
          </w:tcPr>
          <w:p>
            <w:pPr>
              <w:pStyle w:val="9"/>
              <w:ind w:left="3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169,245.00</w:t>
            </w:r>
          </w:p>
        </w:tc>
        <w:tc>
          <w:tcPr>
            <w:tcW w:w="1082" w:type="dxa"/>
          </w:tcPr>
          <w:p>
            <w:pPr>
              <w:pStyle w:val="9"/>
              <w:ind w:left="260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78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>
            <w:pPr>
              <w:pStyle w:val="9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left="283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167,495.00</w:t>
            </w:r>
          </w:p>
        </w:tc>
        <w:tc>
          <w:tcPr>
            <w:tcW w:w="1212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left="29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168,370.00</w:t>
            </w:r>
          </w:p>
        </w:tc>
        <w:tc>
          <w:tcPr>
            <w:tcW w:w="596" w:type="dxa"/>
          </w:tcPr>
          <w:p>
            <w:pPr>
              <w:pStyle w:val="9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30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110" w:type="dxa"/>
          </w:tcPr>
          <w:p>
            <w:pPr>
              <w:pStyle w:val="9"/>
              <w:spacing w:before="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  <w:p>
            <w:pPr>
              <w:pStyle w:val="9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2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64" w:right="25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248,607.00</w:t>
            </w:r>
          </w:p>
        </w:tc>
        <w:tc>
          <w:tcPr>
            <w:tcW w:w="122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3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248,607.00</w:t>
            </w:r>
          </w:p>
        </w:tc>
        <w:tc>
          <w:tcPr>
            <w:tcW w:w="108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60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78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3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236,000.79</w:t>
            </w:r>
          </w:p>
        </w:tc>
        <w:tc>
          <w:tcPr>
            <w:tcW w:w="1212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96" w:lineRule="exact"/>
              <w:ind w:left="29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236,000.79</w:t>
            </w:r>
          </w:p>
        </w:tc>
        <w:tc>
          <w:tcPr>
            <w:tcW w:w="59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75" name="Grupo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74" name="Rectángulo 119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18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iZisg1AAAAAQBAAAPAAAAAAAAAAEAIAAAACIAAABkcnMvZG93bnJldi54&#10;bWxQSwECFAAUAAAACACHTuJA0cPTZP4BAACNBAAADgAAAAAAAAABACAAAAAjAQAAZHJzL2Uyb0Rv&#10;Yy54bWxQSwUGAAAAAAYABgBZAQAAkwUAAAAA&#10;">
                <o:lock v:ext="edit" aspectratio="f"/>
                <v:rect id="Rectángulo 119" o:spid="_x0000_s1026" o:spt="1" style="position:absolute;left:0;top:0;height:50;width:15120;" fillcolor="#000000" filled="t" stroked="f" coordsize="21600,21600" o:gfxdata="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rrQKK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0364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294" name="Rectángul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120" o:spid="_x0000_s1026" o:spt="1" style="position:absolute;left:0pt;margin-left:18pt;margin-top:29.95pt;height:2.5pt;width:756pt;mso-position-horizontal-relative:page;z-index:-251512832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Milp52QAAAAkBAAAPAAAAAAAAAAEAIAAAACIAAABkcnMvZG93bnJldi54bWxQSwECFAAUAAAA&#10;CACHTuJARjmRw7QBAAByAwAADgAAAAAAAAABACAAAAAoAQAAZHJzL2Uyb0RvYy54bWxQSwUGAAAA&#10;AAYABgBZAQAAT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8185" cy="1631315"/>
                <wp:effectExtent l="0" t="0" r="0" b="0"/>
                <wp:wrapNone/>
                <wp:docPr id="69" name="Cuadro de texto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8185" cy="163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10"/>
                              <w:gridCol w:w="1293"/>
                              <w:gridCol w:w="1098"/>
                              <w:gridCol w:w="1225"/>
                              <w:gridCol w:w="988"/>
                              <w:gridCol w:w="1080"/>
                              <w:gridCol w:w="1080"/>
                              <w:gridCol w:w="1042"/>
                              <w:gridCol w:w="1094"/>
                              <w:gridCol w:w="1118"/>
                              <w:gridCol w:w="68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4427" w:type="dxa"/>
                                  <w:gridSpan w:val="4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88" w:line="141" w:lineRule="exact"/>
                                    <w:ind w:left="290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 Fuente: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803,500.00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-197,148.00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606,352.00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44" w:right="6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26" w:right="2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590,599.79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97"/>
                                    <w:ind w:left="277" w:right="31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591,474.79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3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2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2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2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10" w:type="dxa"/>
                                </w:tcPr>
                                <w:p>
                                  <w:pPr>
                                    <w:pStyle w:val="9"/>
                                    <w:spacing w:before="2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TELEFONÍA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9"/>
                                    <w:spacing w:before="29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4,200.00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spacing w:before="2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9"/>
                                    <w:spacing w:before="2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4,200.00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9"/>
                                    <w:spacing w:before="29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29"/>
                                    <w:ind w:right="3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349.00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29"/>
                                    <w:ind w:left="244" w:right="16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349.00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29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349.00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29"/>
                                    <w:ind w:left="235" w:right="11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2,804.00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9"/>
                                    <w:spacing w:before="59"/>
                                    <w:ind w:left="282" w:right="21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2,804.00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>
                                  <w:pPr>
                                    <w:pStyle w:val="9"/>
                                    <w:spacing w:before="29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1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CORREOS Y TELÉGRAFOS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9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2,100.00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2,100.00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9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4" w:right="6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ind w:left="235" w:right="11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2,100.00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282" w:right="21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2,100.00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>
                                  <w:pPr>
                                    <w:pStyle w:val="9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1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DIVULGACIÓN E INFORMACIÓN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9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9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4" w:right="6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ind w:left="235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282" w:right="27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>
                                  <w:pPr>
                                    <w:pStyle w:val="9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10" w:type="dxa"/>
                                </w:tcPr>
                                <w:p>
                                  <w:pPr>
                                    <w:pStyle w:val="9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IMPRESIÓN, ENCUADERNACIÓN Y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9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90,000.00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-50,000.00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9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4" w:right="6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ind w:left="235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left="282" w:right="27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>
                                  <w:pPr>
                                    <w:pStyle w:val="9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10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REPRODUCCIÓN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MANTENIMIENTO Y REPARACIÓN DE MEDIOS DE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96,000.00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-100.00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95,900.00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5,350.00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239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5,350.00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235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90,275.00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left="282" w:right="27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90,275.00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5,350.0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10" w:type="dxa"/>
                                </w:tcPr>
                                <w:p>
                                  <w:pPr>
                                    <w:pStyle w:val="9"/>
                                    <w:spacing w:before="8" w:line="290" w:lineRule="auto"/>
                                    <w:ind w:left="123" w:right="186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TRANSPORTE SERVICIOS JURÍDICOS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244" w:right="6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235" w:right="11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282" w:right="21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1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SERVICIOS DE CAPACITACIÓN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9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9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4" w:right="6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ind w:left="235" w:right="11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282" w:right="21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>
                                  <w:pPr>
                                    <w:pStyle w:val="9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1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PRIMAS Y GASTOS DE SEGUROS Y FIANZAS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>
                                  <w:pPr>
                                    <w:pStyle w:val="9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125,000.00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9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125,000.00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9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2,046.47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39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2,046.47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2,127.90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ind w:left="226" w:right="2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120,825.63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96" w:lineRule="exact"/>
                                    <w:ind w:left="277" w:right="31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120,825.63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>
                                  <w:pPr>
                                    <w:pStyle w:val="9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2,046.4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21" o:spid="_x0000_s1026" o:spt="202" type="#_x0000_t202" style="position:absolute;left:0pt;margin-left:18pt;margin-top:31.2pt;height:128.45pt;width:756.55pt;mso-position-horizontal-relative:page;z-index:251706368;mso-width-relative:page;mso-height-relative:page;" filled="f" stroked="f" coordsize="21600,21600" o:gfxdata="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OI/DG2QAAAAoBAAAPAAAAAAAAAAEAIAAAACIAAABkcnMvZG93bnJldi54bWxQSwECFAAUAAAA&#10;CACHTuJAcGNZjbQBAAB8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110"/>
                        <w:gridCol w:w="1293"/>
                        <w:gridCol w:w="1098"/>
                        <w:gridCol w:w="1225"/>
                        <w:gridCol w:w="988"/>
                        <w:gridCol w:w="1080"/>
                        <w:gridCol w:w="1080"/>
                        <w:gridCol w:w="1042"/>
                        <w:gridCol w:w="1094"/>
                        <w:gridCol w:w="1118"/>
                        <w:gridCol w:w="68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49" w:hRule="atLeast"/>
                        </w:trPr>
                        <w:tc>
                          <w:tcPr>
                            <w:tcW w:w="4427" w:type="dxa"/>
                            <w:gridSpan w:val="4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88" w:line="141" w:lineRule="exact"/>
                              <w:ind w:left="290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 Fuente: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803,500.00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-197,148.00</w:t>
                            </w:r>
                          </w:p>
                        </w:tc>
                        <w:tc>
                          <w:tcPr>
                            <w:tcW w:w="122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606,352.00</w:t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44" w:right="6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26" w:right="2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590,599.79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97"/>
                              <w:ind w:left="277" w:right="31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591,474.79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3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2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2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2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10" w:type="dxa"/>
                          </w:tcPr>
                          <w:p>
                            <w:pPr>
                              <w:pStyle w:val="9"/>
                              <w:spacing w:before="2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TELEFONÍA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9"/>
                              <w:spacing w:before="29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4,200.00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spacing w:before="2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9"/>
                              <w:spacing w:before="2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4,200.00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9"/>
                              <w:spacing w:before="29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29"/>
                              <w:ind w:right="3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349.00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29"/>
                              <w:ind w:left="244" w:right="16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349.00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29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349.00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29"/>
                              <w:ind w:left="235" w:right="11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2,804.00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9"/>
                              <w:spacing w:before="59"/>
                              <w:ind w:left="282" w:right="21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2,804.00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>
                            <w:pPr>
                              <w:pStyle w:val="9"/>
                              <w:spacing w:before="29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1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CORREOS Y TELÉGRAFOS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9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2,100.00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2,100.00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9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4" w:right="6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ind w:left="235" w:right="11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2,100.00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282" w:right="21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2,100.00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>
                            <w:pPr>
                              <w:pStyle w:val="9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1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DIVULGACIÓN E INFORMACIÓN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9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9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4" w:right="6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ind w:left="235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282" w:right="27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>
                            <w:pPr>
                              <w:pStyle w:val="9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10" w:type="dxa"/>
                          </w:tcPr>
                          <w:p>
                            <w:pPr>
                              <w:pStyle w:val="9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IMPRESIÓN, ENCUADERNACIÓN Y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9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90,000.00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-50,000.00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9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4" w:right="6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ind w:left="235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left="282" w:right="27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>
                            <w:pPr>
                              <w:pStyle w:val="9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10" w:type="dxa"/>
                          </w:tcPr>
                          <w:p>
                            <w:pPr>
                              <w:pStyle w:val="9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REPRODUCCIÓN</w:t>
                            </w:r>
                          </w:p>
                          <w:p>
                            <w:pPr>
                              <w:pStyle w:val="9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MANTENIMIENTO Y REPARACIÓN DE MEDIOS DE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96,000.00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-100.00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95,900.00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5,350.00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239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5,350.00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235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90,275.00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left="282" w:right="27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90,275.00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5,350.0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10" w:type="dxa"/>
                          </w:tcPr>
                          <w:p>
                            <w:pPr>
                              <w:pStyle w:val="9"/>
                              <w:spacing w:before="8" w:line="290" w:lineRule="auto"/>
                              <w:ind w:left="123" w:right="186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TRANSPORTE SERVICIOS JURÍDICOS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244" w:right="6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235" w:right="11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282" w:right="21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1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SERVICIOS DE CAPACITACIÓN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9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9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4" w:right="6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ind w:left="235" w:right="11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282" w:right="21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>
                            <w:pPr>
                              <w:pStyle w:val="9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1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PRIMAS Y GASTOS DE SEGUROS Y FIANZAS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>
                            <w:pPr>
                              <w:pStyle w:val="9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125,000.00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9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125,000.00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9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2,046.47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39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2,046.47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2,127.90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ind w:left="226" w:right="2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120,825.63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96" w:lineRule="exact"/>
                              <w:ind w:left="277" w:right="31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120,825.63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>
                            <w:pPr>
                              <w:pStyle w:val="9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2,046.4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rPr>
          <w:w w:val="105"/>
        </w:rPr>
        <w:t>PAGADO</w:t>
      </w:r>
    </w:p>
    <w:p>
      <w:pPr>
        <w:pStyle w:val="5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5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5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5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1" w:line="240" w:lineRule="auto"/>
        <w:rPr>
          <w:b/>
          <w:sz w:val="19"/>
        </w:rPr>
      </w:pPr>
    </w:p>
    <w:p>
      <w:pPr>
        <w:pStyle w:val="2"/>
        <w:spacing w:before="96"/>
        <w:ind w:right="11518" w:firstLine="254"/>
      </w:pP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47625</wp:posOffset>
                </wp:positionV>
                <wp:extent cx="6526530" cy="227330"/>
                <wp:effectExtent l="0" t="0" r="0" b="0"/>
                <wp:wrapNone/>
                <wp:docPr id="67" name="Cuadro de texto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653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66"/>
                              <w:gridCol w:w="1098"/>
                              <w:gridCol w:w="1226"/>
                              <w:gridCol w:w="989"/>
                              <w:gridCol w:w="1080"/>
                              <w:gridCol w:w="1081"/>
                              <w:gridCol w:w="1043"/>
                              <w:gridCol w:w="1096"/>
                              <w:gridCol w:w="1119"/>
                              <w:gridCol w:w="68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6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10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334,300.00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7" w:right="2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-50,100.00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284,200.00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7,745.47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1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7,745.47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2,476.90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90" w:right="28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273,004.63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left="279" w:right="32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273,004.63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7,396.4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6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1,137,800.00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67" w:right="2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-247,248.00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890,552.00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7,745.47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1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7,745.47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2,476.90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90" w:right="28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863,604.42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left="279" w:right="32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864,479.42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7,396.4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22" o:spid="_x0000_s1026" o:spt="202" type="#_x0000_t202" style="position:absolute;left:0pt;margin-left:260.55pt;margin-top:3.75pt;height:17.9pt;width:513.9pt;mso-position-horizontal-relative:page;z-index:251705344;mso-width-relative:page;mso-height-relative:page;" filled="f" stroked="f" coordsize="21600,21600" o:gfxdata="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Z17pxNkAAAAJAQAADwAAAAAAAAABACAAAAAiAAAAZHJzL2Rvd25yZXYueG1sUEsBAhQAFAAAAAgA&#10;h07iQHVQ3y+yAQAAew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66"/>
                        <w:gridCol w:w="1098"/>
                        <w:gridCol w:w="1226"/>
                        <w:gridCol w:w="989"/>
                        <w:gridCol w:w="1080"/>
                        <w:gridCol w:w="1081"/>
                        <w:gridCol w:w="1043"/>
                        <w:gridCol w:w="1096"/>
                        <w:gridCol w:w="1119"/>
                        <w:gridCol w:w="68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66" w:type="dxa"/>
                          </w:tcPr>
                          <w:p>
                            <w:pPr>
                              <w:pStyle w:val="9"/>
                              <w:spacing w:before="0"/>
                              <w:ind w:left="10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334,300.00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spacing w:before="0"/>
                              <w:ind w:left="267" w:right="2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-50,100.00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9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284,200.00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9"/>
                              <w:spacing w:before="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7,745.47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281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7,745.47</w:t>
                            </w:r>
                          </w:p>
                        </w:tc>
                        <w:tc>
                          <w:tcPr>
                            <w:tcW w:w="1043" w:type="dxa"/>
                          </w:tcPr>
                          <w:p>
                            <w:pPr>
                              <w:pStyle w:val="9"/>
                              <w:spacing w:before="0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2,476.90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0"/>
                              <w:ind w:left="290" w:right="28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273,004.63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>
                            <w:pPr>
                              <w:pStyle w:val="9"/>
                              <w:spacing w:before="30"/>
                              <w:ind w:left="279" w:right="32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273,004.63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>
                            <w:pPr>
                              <w:pStyle w:val="9"/>
                              <w:spacing w:before="0"/>
                              <w:ind w:right="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7,396.4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66" w:type="dxa"/>
                          </w:tcPr>
                          <w:p>
                            <w:pPr>
                              <w:pStyle w:val="9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1,137,800.00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spacing w:before="32"/>
                              <w:ind w:left="267" w:right="2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-247,248.00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9"/>
                              <w:spacing w:before="32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890,552.00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9"/>
                              <w:spacing w:before="32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7,745.47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left="281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7,745.47</w:t>
                            </w:r>
                          </w:p>
                        </w:tc>
                        <w:tc>
                          <w:tcPr>
                            <w:tcW w:w="1043" w:type="dxa"/>
                          </w:tcPr>
                          <w:p>
                            <w:pPr>
                              <w:pStyle w:val="9"/>
                              <w:spacing w:before="32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2,476.90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32"/>
                              <w:ind w:left="290" w:right="28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863,604.42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left="279" w:right="32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864,479.42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>
                            <w:pPr>
                              <w:pStyle w:val="9"/>
                              <w:spacing w:before="32"/>
                              <w:ind w:right="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7,396.4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9"/>
        </w:rPr>
        <w:t xml:space="preserve"> </w:t>
      </w:r>
      <w:r>
        <w:rPr>
          <w:spacing w:val="-3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3110"/>
        <w:gridCol w:w="1294"/>
        <w:gridCol w:w="1125"/>
        <w:gridCol w:w="1090"/>
        <w:gridCol w:w="1072"/>
        <w:gridCol w:w="1081"/>
        <w:gridCol w:w="1081"/>
        <w:gridCol w:w="1096"/>
        <w:gridCol w:w="1096"/>
        <w:gridCol w:w="1092"/>
        <w:gridCol w:w="68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110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294" w:type="dxa"/>
          </w:tcPr>
          <w:p>
            <w:pPr>
              <w:pStyle w:val="9"/>
              <w:spacing w:before="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140,000.00</w:t>
            </w:r>
          </w:p>
        </w:tc>
        <w:tc>
          <w:tcPr>
            <w:tcW w:w="1125" w:type="dxa"/>
          </w:tcPr>
          <w:p>
            <w:pPr>
              <w:pStyle w:val="9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-72,000.00</w:t>
            </w:r>
          </w:p>
        </w:tc>
        <w:tc>
          <w:tcPr>
            <w:tcW w:w="1090" w:type="dxa"/>
          </w:tcPr>
          <w:p>
            <w:pPr>
              <w:pStyle w:val="9"/>
              <w:spacing w:before="0"/>
              <w:ind w:right="341"/>
              <w:rPr>
                <w:sz w:val="10"/>
              </w:rPr>
            </w:pPr>
            <w:r>
              <w:rPr>
                <w:w w:val="105"/>
                <w:sz w:val="10"/>
              </w:rPr>
              <w:t>68,000.00</w:t>
            </w:r>
          </w:p>
        </w:tc>
        <w:tc>
          <w:tcPr>
            <w:tcW w:w="1072" w:type="dxa"/>
          </w:tcPr>
          <w:p>
            <w:pPr>
              <w:pStyle w:val="9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-1,804.00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17,203.00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17,203.00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14,653.00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-2,641.00</w:t>
            </w:r>
          </w:p>
        </w:tc>
        <w:tc>
          <w:tcPr>
            <w:tcW w:w="1092" w:type="dxa"/>
          </w:tcPr>
          <w:p>
            <w:pPr>
              <w:pStyle w:val="9"/>
              <w:spacing w:before="30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7,099.00</w:t>
            </w:r>
          </w:p>
        </w:tc>
        <w:tc>
          <w:tcPr>
            <w:tcW w:w="686" w:type="dxa"/>
          </w:tcPr>
          <w:p>
            <w:pPr>
              <w:pStyle w:val="9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2,550.0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114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110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CORREOS Y TELÉGRAFOS</w:t>
            </w:r>
          </w:p>
        </w:tc>
        <w:tc>
          <w:tcPr>
            <w:tcW w:w="1294" w:type="dxa"/>
          </w:tcPr>
          <w:p>
            <w:pPr>
              <w:pStyle w:val="9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125" w:type="dxa"/>
          </w:tcPr>
          <w:p>
            <w:pPr>
              <w:pStyle w:val="9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-12,000.00</w:t>
            </w:r>
          </w:p>
        </w:tc>
        <w:tc>
          <w:tcPr>
            <w:tcW w:w="1090" w:type="dxa"/>
          </w:tcPr>
          <w:p>
            <w:pPr>
              <w:pStyle w:val="9"/>
              <w:ind w:right="33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2" w:type="dxa"/>
          </w:tcPr>
          <w:p>
            <w:pPr>
              <w:pStyle w:val="9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2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86" w:type="dxa"/>
          </w:tcPr>
          <w:p>
            <w:pPr>
              <w:pStyle w:val="9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121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110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DIVULGACIÓN E INFORMACIÓN</w:t>
            </w:r>
          </w:p>
        </w:tc>
        <w:tc>
          <w:tcPr>
            <w:tcW w:w="1294" w:type="dxa"/>
          </w:tcPr>
          <w:p>
            <w:pPr>
              <w:pStyle w:val="9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110,000.00</w:t>
            </w:r>
          </w:p>
        </w:tc>
        <w:tc>
          <w:tcPr>
            <w:tcW w:w="1125" w:type="dxa"/>
          </w:tcPr>
          <w:p>
            <w:pPr>
              <w:pStyle w:val="9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-110,000.00</w:t>
            </w:r>
          </w:p>
        </w:tc>
        <w:tc>
          <w:tcPr>
            <w:tcW w:w="1090" w:type="dxa"/>
          </w:tcPr>
          <w:p>
            <w:pPr>
              <w:pStyle w:val="9"/>
              <w:ind w:right="33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2" w:type="dxa"/>
          </w:tcPr>
          <w:p>
            <w:pPr>
              <w:pStyle w:val="9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2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86" w:type="dxa"/>
          </w:tcPr>
          <w:p>
            <w:pPr>
              <w:pStyle w:val="9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122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110" w:type="dxa"/>
          </w:tcPr>
          <w:p>
            <w:pPr>
              <w:pStyle w:val="9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IMPRESIÓN, ENCUADERNACIÓN Y</w:t>
            </w:r>
          </w:p>
        </w:tc>
        <w:tc>
          <w:tcPr>
            <w:tcW w:w="1294" w:type="dxa"/>
          </w:tcPr>
          <w:p>
            <w:pPr>
              <w:pStyle w:val="9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125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>
            <w:pPr>
              <w:pStyle w:val="9"/>
              <w:ind w:right="341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72" w:type="dxa"/>
          </w:tcPr>
          <w:p>
            <w:pPr>
              <w:pStyle w:val="9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18,650.00</w:t>
            </w:r>
          </w:p>
        </w:tc>
        <w:tc>
          <w:tcPr>
            <w:tcW w:w="1092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18,650.00</w:t>
            </w:r>
          </w:p>
        </w:tc>
        <w:tc>
          <w:tcPr>
            <w:tcW w:w="686" w:type="dxa"/>
          </w:tcPr>
          <w:p>
            <w:pPr>
              <w:pStyle w:val="9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141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110" w:type="dxa"/>
          </w:tcPr>
          <w:p>
            <w:pPr>
              <w:pStyle w:val="9"/>
              <w:spacing w:before="8" w:line="290" w:lineRule="auto"/>
              <w:ind w:left="123" w:right="156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REPRODUCCIÓN TRANSPORTE DE PERSONAS</w:t>
            </w:r>
          </w:p>
        </w:tc>
        <w:tc>
          <w:tcPr>
            <w:tcW w:w="12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18,000.00</w:t>
            </w:r>
          </w:p>
        </w:tc>
        <w:tc>
          <w:tcPr>
            <w:tcW w:w="112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41"/>
              <w:rPr>
                <w:sz w:val="10"/>
              </w:rPr>
            </w:pPr>
            <w:r>
              <w:rPr>
                <w:w w:val="105"/>
                <w:sz w:val="10"/>
              </w:rPr>
              <w:t>18,000.00</w:t>
            </w:r>
          </w:p>
        </w:tc>
        <w:tc>
          <w:tcPr>
            <w:tcW w:w="107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10,995.00</w:t>
            </w:r>
          </w:p>
        </w:tc>
        <w:tc>
          <w:tcPr>
            <w:tcW w:w="1092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10,995.00</w:t>
            </w:r>
          </w:p>
        </w:tc>
        <w:tc>
          <w:tcPr>
            <w:tcW w:w="68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156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110" w:type="dxa"/>
          </w:tcPr>
          <w:p>
            <w:pPr>
              <w:pStyle w:val="9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ARRENDAMIENTO DE OTRAS MÁQUINAS Y</w:t>
            </w:r>
          </w:p>
        </w:tc>
        <w:tc>
          <w:tcPr>
            <w:tcW w:w="1294" w:type="dxa"/>
          </w:tcPr>
          <w:p>
            <w:pPr>
              <w:pStyle w:val="9"/>
              <w:ind w:right="28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5" w:type="dxa"/>
          </w:tcPr>
          <w:p>
            <w:pPr>
              <w:pStyle w:val="9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19,000.00</w:t>
            </w:r>
          </w:p>
        </w:tc>
        <w:tc>
          <w:tcPr>
            <w:tcW w:w="1090" w:type="dxa"/>
          </w:tcPr>
          <w:p>
            <w:pPr>
              <w:pStyle w:val="9"/>
              <w:ind w:right="341"/>
              <w:rPr>
                <w:sz w:val="10"/>
              </w:rPr>
            </w:pPr>
            <w:r>
              <w:rPr>
                <w:w w:val="105"/>
                <w:sz w:val="10"/>
              </w:rPr>
              <w:t>19,000.00</w:t>
            </w:r>
          </w:p>
        </w:tc>
        <w:tc>
          <w:tcPr>
            <w:tcW w:w="1072" w:type="dxa"/>
          </w:tcPr>
          <w:p>
            <w:pPr>
              <w:pStyle w:val="9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200.00</w:t>
            </w:r>
          </w:p>
        </w:tc>
        <w:tc>
          <w:tcPr>
            <w:tcW w:w="1092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200.00</w:t>
            </w:r>
          </w:p>
        </w:tc>
        <w:tc>
          <w:tcPr>
            <w:tcW w:w="686" w:type="dxa"/>
          </w:tcPr>
          <w:p>
            <w:pPr>
              <w:pStyle w:val="9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158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110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</w:t>
            </w:r>
          </w:p>
          <w:p>
            <w:pPr>
              <w:pStyle w:val="9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DERECHOS DE BIENES INTANGIBLES</w:t>
            </w:r>
          </w:p>
        </w:tc>
        <w:tc>
          <w:tcPr>
            <w:tcW w:w="12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8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2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8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110" w:type="dxa"/>
          </w:tcPr>
          <w:p>
            <w:pPr>
              <w:pStyle w:val="9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294" w:type="dxa"/>
          </w:tcPr>
          <w:p>
            <w:pPr>
              <w:pStyle w:val="9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60,000.00</w:t>
            </w:r>
          </w:p>
        </w:tc>
        <w:tc>
          <w:tcPr>
            <w:tcW w:w="1125" w:type="dxa"/>
          </w:tcPr>
          <w:p>
            <w:pPr>
              <w:pStyle w:val="9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-55,000.00</w:t>
            </w:r>
          </w:p>
        </w:tc>
        <w:tc>
          <w:tcPr>
            <w:tcW w:w="1090" w:type="dxa"/>
          </w:tcPr>
          <w:p>
            <w:pPr>
              <w:pStyle w:val="9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072" w:type="dxa"/>
          </w:tcPr>
          <w:p>
            <w:pPr>
              <w:pStyle w:val="9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7,285.00</w:t>
            </w:r>
          </w:p>
        </w:tc>
        <w:tc>
          <w:tcPr>
            <w:tcW w:w="1081" w:type="dxa"/>
          </w:tcPr>
          <w:p>
            <w:pPr>
              <w:pStyle w:val="9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7,285.00</w:t>
            </w:r>
          </w:p>
        </w:tc>
        <w:tc>
          <w:tcPr>
            <w:tcW w:w="1096" w:type="dxa"/>
          </w:tcPr>
          <w:p>
            <w:pPr>
              <w:pStyle w:val="9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-2,985.00</w:t>
            </w:r>
          </w:p>
        </w:tc>
        <w:tc>
          <w:tcPr>
            <w:tcW w:w="1092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-2,985.00</w:t>
            </w:r>
          </w:p>
        </w:tc>
        <w:tc>
          <w:tcPr>
            <w:tcW w:w="686" w:type="dxa"/>
          </w:tcPr>
          <w:p>
            <w:pPr>
              <w:pStyle w:val="9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7,285.0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166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110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  <w:p>
            <w:pPr>
              <w:pStyle w:val="9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EQUIPO</w:t>
            </w:r>
          </w:p>
        </w:tc>
        <w:tc>
          <w:tcPr>
            <w:tcW w:w="12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12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-20,000.00</w:t>
            </w:r>
          </w:p>
        </w:tc>
        <w:tc>
          <w:tcPr>
            <w:tcW w:w="109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2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104" w:lineRule="exact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8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168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110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PARA COMUNICACIONES</w:t>
            </w:r>
          </w:p>
          <w:p>
            <w:pPr>
              <w:pStyle w:val="9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EQUIPO DE</w:t>
            </w:r>
          </w:p>
        </w:tc>
        <w:tc>
          <w:tcPr>
            <w:tcW w:w="12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12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41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7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16,585.00</w:t>
            </w:r>
          </w:p>
        </w:tc>
        <w:tc>
          <w:tcPr>
            <w:tcW w:w="1092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104" w:lineRule="exact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16,585.00</w:t>
            </w:r>
          </w:p>
        </w:tc>
        <w:tc>
          <w:tcPr>
            <w:tcW w:w="68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110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CÓMPUTO</w:t>
            </w:r>
          </w:p>
          <w:p>
            <w:pPr>
              <w:pStyle w:val="9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2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60,000.00</w:t>
            </w:r>
          </w:p>
        </w:tc>
        <w:tc>
          <w:tcPr>
            <w:tcW w:w="112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-25,000.00</w:t>
            </w:r>
          </w:p>
        </w:tc>
        <w:tc>
          <w:tcPr>
            <w:tcW w:w="109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41"/>
              <w:rPr>
                <w:sz w:val="10"/>
              </w:rPr>
            </w:pPr>
            <w:r>
              <w:rPr>
                <w:w w:val="105"/>
                <w:sz w:val="10"/>
              </w:rPr>
              <w:t>35,000.00</w:t>
            </w:r>
          </w:p>
        </w:tc>
        <w:tc>
          <w:tcPr>
            <w:tcW w:w="107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2,127.90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20,108.41</w:t>
            </w:r>
          </w:p>
        </w:tc>
        <w:tc>
          <w:tcPr>
            <w:tcW w:w="1092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20,108.41</w:t>
            </w:r>
          </w:p>
        </w:tc>
        <w:tc>
          <w:tcPr>
            <w:tcW w:w="68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195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110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IMPUESTOS, DERECHOS Y TASAS</w:t>
            </w:r>
          </w:p>
        </w:tc>
        <w:tc>
          <w:tcPr>
            <w:tcW w:w="1294" w:type="dxa"/>
          </w:tcPr>
          <w:p>
            <w:pPr>
              <w:pStyle w:val="9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125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>
            <w:pPr>
              <w:pStyle w:val="9"/>
              <w:ind w:right="341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072" w:type="dxa"/>
          </w:tcPr>
          <w:p>
            <w:pPr>
              <w:pStyle w:val="9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092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686" w:type="dxa"/>
          </w:tcPr>
          <w:p>
            <w:pPr>
              <w:pStyle w:val="9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196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110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SERVICIOS DE ATENCIÓN Y PROTOCOLO</w:t>
            </w:r>
          </w:p>
        </w:tc>
        <w:tc>
          <w:tcPr>
            <w:tcW w:w="1294" w:type="dxa"/>
          </w:tcPr>
          <w:p>
            <w:pPr>
              <w:pStyle w:val="9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9,000.00</w:t>
            </w:r>
          </w:p>
        </w:tc>
        <w:tc>
          <w:tcPr>
            <w:tcW w:w="1125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-9,000.00</w:t>
            </w:r>
          </w:p>
        </w:tc>
        <w:tc>
          <w:tcPr>
            <w:tcW w:w="1090" w:type="dxa"/>
          </w:tcPr>
          <w:p>
            <w:pPr>
              <w:pStyle w:val="9"/>
              <w:ind w:right="33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2" w:type="dxa"/>
          </w:tcPr>
          <w:p>
            <w:pPr>
              <w:pStyle w:val="9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2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86" w:type="dxa"/>
          </w:tcPr>
          <w:p>
            <w:pPr>
              <w:pStyle w:val="9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6365" cy="93345"/>
                <wp:effectExtent l="0" t="0" r="0" b="0"/>
                <wp:wrapNone/>
                <wp:docPr id="68" name="Cuadro de text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3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87"/>
                              <w:gridCol w:w="1097"/>
                              <w:gridCol w:w="1115"/>
                              <w:gridCol w:w="1071"/>
                              <w:gridCol w:w="1079"/>
                              <w:gridCol w:w="1079"/>
                              <w:gridCol w:w="1094"/>
                              <w:gridCol w:w="1094"/>
                              <w:gridCol w:w="1091"/>
                              <w:gridCol w:w="68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78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511,000.00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-284,000.00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227,000.00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4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-1,804.00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24,488.00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24,488.00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16,780.90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72,912.41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3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82,652.41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9,835.0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23" o:spid="_x0000_s1026" o:spt="202" type="#_x0000_t202" style="position:absolute;left:0pt;margin-left:264.5pt;margin-top:-1pt;height:7.35pt;width:509.95pt;mso-position-horizontal-relative:page;z-index:251706368;mso-width-relative:page;mso-height-relative:page;" filled="f" stroked="f" coordsize="21600,21600" o:gfxdata="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FiIRY9oAAAAKAQAADwAAAAAAAAABACAAAAAiAAAAZHJzL2Rvd25yZXYueG1sUEsBAhQAFAAA&#10;AAgAh07iQPvuW6G0AQAAegMAAA4AAAAAAAAAAQAgAAAAKQ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87"/>
                        <w:gridCol w:w="1097"/>
                        <w:gridCol w:w="1115"/>
                        <w:gridCol w:w="1071"/>
                        <w:gridCol w:w="1079"/>
                        <w:gridCol w:w="1079"/>
                        <w:gridCol w:w="1094"/>
                        <w:gridCol w:w="1094"/>
                        <w:gridCol w:w="1091"/>
                        <w:gridCol w:w="68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787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511,000.00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spacing w:before="0"/>
                              <w:ind w:left="28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-284,000.00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9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227,000.00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9"/>
                              <w:spacing w:before="0"/>
                              <w:ind w:left="34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-1,804.00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24,488.00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33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24,488.00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33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16,780.90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3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72,912.41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3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82,652.41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9"/>
                              <w:spacing w:before="0"/>
                              <w:ind w:left="3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9,835.0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2318"/>
        <w:gridCol w:w="2129"/>
        <w:gridCol w:w="1079"/>
        <w:gridCol w:w="1199"/>
        <w:gridCol w:w="988"/>
        <w:gridCol w:w="1079"/>
        <w:gridCol w:w="1172"/>
        <w:gridCol w:w="985"/>
        <w:gridCol w:w="1094"/>
        <w:gridCol w:w="1082"/>
        <w:gridCol w:w="68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318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2129" w:type="dxa"/>
          </w:tcPr>
          <w:p>
            <w:pPr>
              <w:pStyle w:val="9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0"/>
              <w:ind w:left="3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36,379.00</w:t>
            </w:r>
          </w:p>
        </w:tc>
        <w:tc>
          <w:tcPr>
            <w:tcW w:w="1199" w:type="dxa"/>
          </w:tcPr>
          <w:p>
            <w:pPr>
              <w:pStyle w:val="9"/>
              <w:spacing w:before="0"/>
              <w:ind w:left="3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36,379.00</w:t>
            </w:r>
          </w:p>
        </w:tc>
        <w:tc>
          <w:tcPr>
            <w:tcW w:w="988" w:type="dxa"/>
          </w:tcPr>
          <w:p>
            <w:pPr>
              <w:pStyle w:val="9"/>
              <w:spacing w:before="0"/>
              <w:ind w:left="425" w:right="33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0"/>
              <w:ind w:left="35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9,900.00</w:t>
            </w:r>
          </w:p>
        </w:tc>
        <w:tc>
          <w:tcPr>
            <w:tcW w:w="1172" w:type="dxa"/>
          </w:tcPr>
          <w:p>
            <w:pPr>
              <w:pStyle w:val="9"/>
              <w:spacing w:before="0"/>
              <w:ind w:left="35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9,900.00</w:t>
            </w:r>
          </w:p>
        </w:tc>
        <w:tc>
          <w:tcPr>
            <w:tcW w:w="985" w:type="dxa"/>
          </w:tcPr>
          <w:p>
            <w:pPr>
              <w:pStyle w:val="9"/>
              <w:spacing w:before="0"/>
              <w:ind w:left="426" w:right="32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spacing w:before="0"/>
              <w:ind w:left="35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-9,900.00</w:t>
            </w:r>
          </w:p>
        </w:tc>
        <w:tc>
          <w:tcPr>
            <w:tcW w:w="1082" w:type="dxa"/>
          </w:tcPr>
          <w:p>
            <w:pPr>
              <w:pStyle w:val="9"/>
              <w:spacing w:before="30" w:line="96" w:lineRule="exact"/>
              <w:ind w:left="3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-9,900.00</w:t>
            </w:r>
          </w:p>
        </w:tc>
        <w:tc>
          <w:tcPr>
            <w:tcW w:w="684" w:type="dxa"/>
          </w:tcPr>
          <w:p>
            <w:pPr>
              <w:pStyle w:val="9"/>
              <w:spacing w:before="0"/>
              <w:ind w:left="3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9,900.0</w:t>
            </w:r>
          </w:p>
        </w:tc>
      </w:tr>
    </w:tbl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69" name="Grupo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68" name="Rectángulo 125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24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YmYrINQAAAAEAQAADwAAAAAAAAABACAAAAAiAAAAZHJzL2Rvd25yZXYu&#10;eG1sUEsBAhQAFAAAAAgAh07iQJkMG+//AQAAjQQAAA4AAAAAAAAAAQAgAAAAIwEAAGRycy9lMm9E&#10;b2MueG1sUEsFBgAAAAAGAAYAWQEAAJQFAAAAAA==&#10;">
                <o:lock v:ext="edit" aspectratio="f"/>
                <v:rect id="Rectángulo 125" o:spid="_x0000_s1026" o:spt="1" style="position:absolute;left:0;top:0;height:50;width:15120;" fillcolor="#000000" filled="t" stroked="f" coordsize="21600,21600" o:gfxdata="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5/3Hq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04672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295" name="Rectángulo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126" o:spid="_x0000_s1026" o:spt="1" style="position:absolute;left:0pt;margin-left:18pt;margin-top:29.95pt;height:2.5pt;width:756pt;mso-position-horizontal-relative:page;z-index:-251511808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A/nOyztgEAAHI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922020"/>
                <wp:effectExtent l="0" t="0" r="0" b="0"/>
                <wp:wrapNone/>
                <wp:docPr id="71" name="Cuadro de texto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36"/>
                              <w:gridCol w:w="1377"/>
                              <w:gridCol w:w="1014"/>
                              <w:gridCol w:w="1199"/>
                              <w:gridCol w:w="988"/>
                              <w:gridCol w:w="1080"/>
                              <w:gridCol w:w="1172"/>
                              <w:gridCol w:w="976"/>
                              <w:gridCol w:w="1095"/>
                              <w:gridCol w:w="1092"/>
                              <w:gridCol w:w="67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DERECHOS DE BIENES INTANGIBLES</w:t>
                                  </w:r>
                                </w:p>
                              </w:tc>
                              <w:tc>
                                <w:tcPr>
                                  <w:tcW w:w="137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424" w:right="3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97"/>
                                    <w:ind w:right="3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>
                                  <w:pPr>
                                    <w:pStyle w:val="9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MANTENIMIENTO Y REPARACIÓN DE MEDIOS DE</w:t>
                                  </w:r>
                                </w:p>
                              </w:tc>
                              <w:tc>
                                <w:tcPr>
                                  <w:tcW w:w="1377" w:type="dxa"/>
                                </w:tcPr>
                                <w:p>
                                  <w:pPr>
                                    <w:pStyle w:val="9"/>
                                    <w:ind w:right="3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>
                                  <w:pPr>
                                    <w:pStyle w:val="9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9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>
                                  <w:pPr>
                                    <w:pStyle w:val="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>
                                  <w:pPr>
                                    <w:pStyle w:val="9"/>
                                    <w:ind w:left="424" w:right="3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right="3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>
                                  <w:pPr>
                                    <w:pStyle w:val="9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TRANSPORTE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MANTENIMIENTO Y REPARACIÓN DE OTRAS</w:t>
                                  </w:r>
                                </w:p>
                              </w:tc>
                              <w:tc>
                                <w:tcPr>
                                  <w:tcW w:w="1377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424" w:right="3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right="3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MAQUINARIAS Y EQUIPOS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PRIMAS Y GASTOS DE SEGUROS Y FIANZAS</w:t>
                                  </w:r>
                                </w:p>
                              </w:tc>
                              <w:tc>
                                <w:tcPr>
                                  <w:tcW w:w="1377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2,046.47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2,046.47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424" w:right="3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-2,046.47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-2,046.47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2,046.4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IMPUESTOS, DERECHOS Y TASAS</w:t>
                                  </w:r>
                                </w:p>
                              </w:tc>
                              <w:tc>
                                <w:tcPr>
                                  <w:tcW w:w="1377" w:type="dxa"/>
                                </w:tcPr>
                                <w:p>
                                  <w:pPr>
                                    <w:pStyle w:val="9"/>
                                    <w:ind w:right="3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>
                                  <w:pPr>
                                    <w:pStyle w:val="9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9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>
                                  <w:pPr>
                                    <w:pStyle w:val="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>
                                  <w:pPr>
                                    <w:pStyle w:val="9"/>
                                    <w:ind w:left="424" w:right="3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-88.00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96" w:lineRule="exact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-88.00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>
                                  <w:pPr>
                                    <w:pStyle w:val="9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27" o:spid="_x0000_s1026" o:spt="202" type="#_x0000_t202" style="position:absolute;left:0pt;margin-left:18pt;margin-top:31.2pt;height:72.6pt;width:756pt;mso-position-horizontal-relative:page;z-index:251707392;mso-width-relative:page;mso-height-relative:page;" filled="f" stroked="f" coordsize="21600,21600" o:gfxdata="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DQmwgvZAAAACgEAAA8AAAAAAAAAAQAgAAAAIgAAAGRycy9kb3ducmV2LnhtbFBLAQIUABQAAAAI&#10;AIdO4kDgAZrWswEAAHs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136"/>
                        <w:gridCol w:w="1377"/>
                        <w:gridCol w:w="1014"/>
                        <w:gridCol w:w="1199"/>
                        <w:gridCol w:w="988"/>
                        <w:gridCol w:w="1080"/>
                        <w:gridCol w:w="1172"/>
                        <w:gridCol w:w="976"/>
                        <w:gridCol w:w="1095"/>
                        <w:gridCol w:w="1092"/>
                        <w:gridCol w:w="67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1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158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3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DERECHOS DE BIENES INTANGIBLES</w:t>
                            </w:r>
                          </w:p>
                        </w:tc>
                        <w:tc>
                          <w:tcPr>
                            <w:tcW w:w="137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424" w:right="3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97"/>
                              <w:ind w:right="34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36" w:type="dxa"/>
                          </w:tcPr>
                          <w:p>
                            <w:pPr>
                              <w:pStyle w:val="9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MANTENIMIENTO Y REPARACIÓN DE MEDIOS DE</w:t>
                            </w:r>
                          </w:p>
                        </w:tc>
                        <w:tc>
                          <w:tcPr>
                            <w:tcW w:w="1377" w:type="dxa"/>
                          </w:tcPr>
                          <w:p>
                            <w:pPr>
                              <w:pStyle w:val="9"/>
                              <w:ind w:right="3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14" w:type="dxa"/>
                          </w:tcPr>
                          <w:p>
                            <w:pPr>
                              <w:pStyle w:val="9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9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>
                            <w:pPr>
                              <w:pStyle w:val="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>
                            <w:pPr>
                              <w:pStyle w:val="9"/>
                              <w:ind w:left="424" w:right="3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right="34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>
                            <w:pPr>
                              <w:pStyle w:val="9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36" w:type="dxa"/>
                          </w:tcPr>
                          <w:p>
                            <w:pPr>
                              <w:pStyle w:val="9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TRANSPORTE</w:t>
                            </w:r>
                          </w:p>
                          <w:p>
                            <w:pPr>
                              <w:pStyle w:val="9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MANTENIMIENTO Y REPARACIÓN DE OTRAS</w:t>
                            </w:r>
                          </w:p>
                        </w:tc>
                        <w:tc>
                          <w:tcPr>
                            <w:tcW w:w="1377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14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424" w:right="3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right="34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36" w:type="dxa"/>
                          </w:tcPr>
                          <w:p>
                            <w:pPr>
                              <w:pStyle w:val="9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MAQUINARIAS Y EQUIPOS</w:t>
                            </w:r>
                          </w:p>
                          <w:p>
                            <w:pPr>
                              <w:pStyle w:val="9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PRIMAS Y GASTOS DE SEGUROS Y FIANZAS</w:t>
                            </w:r>
                          </w:p>
                        </w:tc>
                        <w:tc>
                          <w:tcPr>
                            <w:tcW w:w="1377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14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2,046.47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2,046.47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424" w:right="3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-2,046.47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-2,046.47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2,046.4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36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IMPUESTOS, DERECHOS Y TASAS</w:t>
                            </w:r>
                          </w:p>
                        </w:tc>
                        <w:tc>
                          <w:tcPr>
                            <w:tcW w:w="1377" w:type="dxa"/>
                          </w:tcPr>
                          <w:p>
                            <w:pPr>
                              <w:pStyle w:val="9"/>
                              <w:ind w:right="3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14" w:type="dxa"/>
                          </w:tcPr>
                          <w:p>
                            <w:pPr>
                              <w:pStyle w:val="9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9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>
                            <w:pPr>
                              <w:pStyle w:val="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>
                            <w:pPr>
                              <w:pStyle w:val="9"/>
                              <w:ind w:left="424" w:right="3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-88.00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96" w:lineRule="exact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-88.00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>
                            <w:pPr>
                              <w:pStyle w:val="9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rPr>
          <w:w w:val="105"/>
        </w:rPr>
        <w:t>PAGADO</w:t>
      </w:r>
    </w:p>
    <w:p>
      <w:pPr>
        <w:pStyle w:val="5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5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5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5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2"/>
        </w:rPr>
      </w:pPr>
    </w:p>
    <w:p>
      <w:pPr>
        <w:pStyle w:val="2"/>
        <w:spacing w:before="95"/>
        <w:ind w:right="11518" w:firstLine="254"/>
      </w:pP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46990</wp:posOffset>
                </wp:positionV>
                <wp:extent cx="6475730" cy="227330"/>
                <wp:effectExtent l="0" t="0" r="0" b="0"/>
                <wp:wrapNone/>
                <wp:docPr id="70" name="Cuadro de text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573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87"/>
                              <w:gridCol w:w="1097"/>
                              <w:gridCol w:w="1115"/>
                              <w:gridCol w:w="1072"/>
                              <w:gridCol w:w="1079"/>
                              <w:gridCol w:w="1080"/>
                              <w:gridCol w:w="1069"/>
                              <w:gridCol w:w="1094"/>
                              <w:gridCol w:w="1091"/>
                              <w:gridCol w:w="711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78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4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36,479.00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86,479.00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11,946.47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4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11,946.47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35" w:right="16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37,965.53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left="222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37,965.53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11,946.4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78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561,000.00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64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-247,521.00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313,479.00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-1,804.00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36,434.47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4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36,434.47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16,780.90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32" w:right="2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110,877.94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left="219" w:right="2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120,617.94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21,781.4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28" o:spid="_x0000_s1026" o:spt="202" type="#_x0000_t202" style="position:absolute;left:0pt;margin-left:264.5pt;margin-top:3.7pt;height:17.9pt;width:509.9pt;mso-position-horizontal-relative:page;z-index:251707392;mso-width-relative:page;mso-height-relative:page;" filled="f" stroked="f" coordsize="21600,21600" o:gfxdata="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pLu5y9kAAAAJAQAADwAAAAAAAAABACAAAAAiAAAAZHJzL2Rvd25yZXYueG1sUEsBAhQAFAAAAAgA&#10;h07iQBI36zOyAQAAew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87"/>
                        <w:gridCol w:w="1097"/>
                        <w:gridCol w:w="1115"/>
                        <w:gridCol w:w="1072"/>
                        <w:gridCol w:w="1079"/>
                        <w:gridCol w:w="1080"/>
                        <w:gridCol w:w="1069"/>
                        <w:gridCol w:w="1094"/>
                        <w:gridCol w:w="1091"/>
                        <w:gridCol w:w="711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787" w:type="dxa"/>
                          </w:tcPr>
                          <w:p>
                            <w:pPr>
                              <w:pStyle w:val="9"/>
                              <w:spacing w:before="0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spacing w:before="0"/>
                              <w:ind w:left="264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36,479.00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9"/>
                              <w:spacing w:before="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86,479.00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9"/>
                              <w:spacing w:before="0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11,946.47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4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11,946.47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spacing w:before="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235" w:right="16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37,965.53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9"/>
                              <w:spacing w:before="30"/>
                              <w:ind w:left="222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37,965.53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>
                            <w:pPr>
                              <w:pStyle w:val="9"/>
                              <w:spacing w:before="0"/>
                              <w:ind w:right="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11,946.4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787" w:type="dxa"/>
                          </w:tcPr>
                          <w:p>
                            <w:pPr>
                              <w:pStyle w:val="9"/>
                              <w:spacing w:before="32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561,000.00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spacing w:before="32"/>
                              <w:ind w:left="264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-247,521.00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9"/>
                              <w:spacing w:before="32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313,479.00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9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-1,804.00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32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36,434.47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244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36,434.47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spacing w:before="32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16,780.90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32"/>
                              <w:ind w:left="232" w:right="2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110,877.94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left="219" w:right="2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120,617.94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>
                            <w:pPr>
                              <w:pStyle w:val="9"/>
                              <w:spacing w:before="32"/>
                              <w:ind w:right="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21,781.4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9"/>
        </w:rPr>
        <w:t xml:space="preserve"> </w:t>
      </w:r>
      <w:r>
        <w:rPr>
          <w:spacing w:val="-3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3255"/>
        <w:gridCol w:w="1192"/>
        <w:gridCol w:w="1080"/>
        <w:gridCol w:w="1199"/>
        <w:gridCol w:w="988"/>
        <w:gridCol w:w="1081"/>
        <w:gridCol w:w="1081"/>
        <w:gridCol w:w="1070"/>
        <w:gridCol w:w="1096"/>
        <w:gridCol w:w="1185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112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255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AGUA</w:t>
            </w:r>
          </w:p>
        </w:tc>
        <w:tc>
          <w:tcPr>
            <w:tcW w:w="1192" w:type="dxa"/>
          </w:tcPr>
          <w:p>
            <w:pPr>
              <w:pStyle w:val="9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9"/>
              <w:spacing w:before="0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>
            <w:pPr>
              <w:pStyle w:val="9"/>
              <w:spacing w:before="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2,550.00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1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2,550.00</w:t>
            </w:r>
          </w:p>
        </w:tc>
        <w:tc>
          <w:tcPr>
            <w:tcW w:w="1070" w:type="dxa"/>
          </w:tcPr>
          <w:p>
            <w:pPr>
              <w:pStyle w:val="9"/>
              <w:spacing w:before="0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2,550.00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-6,369.06</w:t>
            </w:r>
          </w:p>
        </w:tc>
        <w:tc>
          <w:tcPr>
            <w:tcW w:w="1185" w:type="dxa"/>
          </w:tcPr>
          <w:p>
            <w:pPr>
              <w:pStyle w:val="9"/>
              <w:spacing w:before="30"/>
              <w:ind w:right="438"/>
              <w:rPr>
                <w:sz w:val="10"/>
              </w:rPr>
            </w:pPr>
            <w:r>
              <w:rPr>
                <w:w w:val="105"/>
                <w:sz w:val="10"/>
              </w:rPr>
              <w:t>-6,369.06</w:t>
            </w:r>
          </w:p>
        </w:tc>
        <w:tc>
          <w:tcPr>
            <w:tcW w:w="594" w:type="dxa"/>
          </w:tcPr>
          <w:p>
            <w:pPr>
              <w:pStyle w:val="9"/>
              <w:spacing w:before="0"/>
              <w:ind w:right="3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255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192" w:type="dxa"/>
          </w:tcPr>
          <w:p>
            <w:pPr>
              <w:pStyle w:val="9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87,995.00</w:t>
            </w:r>
          </w:p>
        </w:tc>
        <w:tc>
          <w:tcPr>
            <w:tcW w:w="1199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87,995.00</w:t>
            </w:r>
          </w:p>
        </w:tc>
        <w:tc>
          <w:tcPr>
            <w:tcW w:w="988" w:type="dxa"/>
          </w:tcPr>
          <w:p>
            <w:pPr>
              <w:pStyle w:val="9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81" w:right="10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9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57,995.00</w:t>
            </w:r>
          </w:p>
        </w:tc>
        <w:tc>
          <w:tcPr>
            <w:tcW w:w="1185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9"/>
              <w:rPr>
                <w:sz w:val="10"/>
              </w:rPr>
            </w:pPr>
            <w:r>
              <w:rPr>
                <w:w w:val="105"/>
                <w:sz w:val="10"/>
              </w:rPr>
              <w:t>57,995.00</w:t>
            </w:r>
          </w:p>
        </w:tc>
        <w:tc>
          <w:tcPr>
            <w:tcW w:w="594" w:type="dxa"/>
          </w:tcPr>
          <w:p>
            <w:pPr>
              <w:pStyle w:val="9"/>
              <w:ind w:right="3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255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 EN EL INTERIOR</w:t>
            </w:r>
          </w:p>
        </w:tc>
        <w:tc>
          <w:tcPr>
            <w:tcW w:w="1192" w:type="dxa"/>
          </w:tcPr>
          <w:p>
            <w:pPr>
              <w:pStyle w:val="9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9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>
            <w:pPr>
              <w:pStyle w:val="9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255.20</w:t>
            </w:r>
          </w:p>
        </w:tc>
        <w:tc>
          <w:tcPr>
            <w:tcW w:w="1081" w:type="dxa"/>
          </w:tcPr>
          <w:p>
            <w:pPr>
              <w:pStyle w:val="9"/>
              <w:ind w:left="281" w:right="20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255.20</w:t>
            </w:r>
          </w:p>
        </w:tc>
        <w:tc>
          <w:tcPr>
            <w:tcW w:w="1070" w:type="dxa"/>
          </w:tcPr>
          <w:p>
            <w:pPr>
              <w:pStyle w:val="9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255.20</w:t>
            </w:r>
          </w:p>
        </w:tc>
        <w:tc>
          <w:tcPr>
            <w:tcW w:w="1096" w:type="dxa"/>
          </w:tcPr>
          <w:p>
            <w:pPr>
              <w:pStyle w:val="9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-1,106.20</w:t>
            </w:r>
          </w:p>
        </w:tc>
        <w:tc>
          <w:tcPr>
            <w:tcW w:w="1185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8"/>
              <w:rPr>
                <w:sz w:val="10"/>
              </w:rPr>
            </w:pPr>
            <w:r>
              <w:rPr>
                <w:w w:val="105"/>
                <w:sz w:val="10"/>
              </w:rPr>
              <w:t>-1,106.20</w:t>
            </w:r>
          </w:p>
        </w:tc>
        <w:tc>
          <w:tcPr>
            <w:tcW w:w="594" w:type="dxa"/>
          </w:tcPr>
          <w:p>
            <w:pPr>
              <w:pStyle w:val="9"/>
              <w:ind w:right="3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255" w:type="dxa"/>
          </w:tcPr>
          <w:p>
            <w:pPr>
              <w:pStyle w:val="9"/>
              <w:spacing w:before="56" w:line="150" w:lineRule="atLeast"/>
              <w:ind w:left="123" w:right="65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 TRANSPORTE</w:t>
            </w:r>
          </w:p>
        </w:tc>
        <w:tc>
          <w:tcPr>
            <w:tcW w:w="1192" w:type="dxa"/>
          </w:tcPr>
          <w:p>
            <w:pPr>
              <w:pStyle w:val="9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9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>
            <w:pPr>
              <w:pStyle w:val="9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81" w:right="10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9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5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9"/>
              <w:ind w:right="3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3" w:after="30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13970</wp:posOffset>
                </wp:positionV>
                <wp:extent cx="6292215" cy="93345"/>
                <wp:effectExtent l="0" t="0" r="0" b="0"/>
                <wp:wrapNone/>
                <wp:docPr id="73" name="Cuadro de text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41"/>
                              <w:gridCol w:w="1079"/>
                              <w:gridCol w:w="1199"/>
                              <w:gridCol w:w="988"/>
                              <w:gridCol w:w="1079"/>
                              <w:gridCol w:w="1080"/>
                              <w:gridCol w:w="1068"/>
                              <w:gridCol w:w="1094"/>
                              <w:gridCol w:w="1183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54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87,995.00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87,995.00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25" w:right="33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2,805.20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2,805.20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2,805.20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50,519.74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50,519.74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29" o:spid="_x0000_s1026" o:spt="202" type="#_x0000_t202" style="position:absolute;left:0pt;margin-left:279.05pt;margin-top:1.1pt;height:7.35pt;width:495.45pt;mso-position-horizontal-relative:page;z-index:251708416;mso-width-relative:page;mso-height-relative:page;" filled="f" stroked="f" coordsize="21600,21600" o:gfxdata="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Nr2mUvYAAAACQEAAA8AAAAAAAAAAQAgAAAAIgAAAGRycy9kb3ducmV2LnhtbFBLAQIUABQAAAAI&#10;AIdO4kCoJm2YtAEAAHoDAAAOAAAAAAAAAAEAIAAAACc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41"/>
                        <w:gridCol w:w="1079"/>
                        <w:gridCol w:w="1199"/>
                        <w:gridCol w:w="988"/>
                        <w:gridCol w:w="1079"/>
                        <w:gridCol w:w="1080"/>
                        <w:gridCol w:w="1068"/>
                        <w:gridCol w:w="1094"/>
                        <w:gridCol w:w="1183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541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87,995.00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87,995.00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9"/>
                              <w:spacing w:before="0"/>
                              <w:ind w:left="425" w:right="33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2,805.20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2,805.20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9"/>
                              <w:spacing w:before="0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2,805.20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3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50,519.74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3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50,519.74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9"/>
                              <w:spacing w:before="0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3110"/>
        <w:gridCol w:w="1320"/>
        <w:gridCol w:w="1071"/>
        <w:gridCol w:w="1225"/>
        <w:gridCol w:w="961"/>
        <w:gridCol w:w="1080"/>
        <w:gridCol w:w="1080"/>
        <w:gridCol w:w="1068"/>
        <w:gridCol w:w="1095"/>
        <w:gridCol w:w="1091"/>
        <w:gridCol w:w="71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10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 ELÉCTRICA</w:t>
            </w:r>
          </w:p>
        </w:tc>
        <w:tc>
          <w:tcPr>
            <w:tcW w:w="1320" w:type="dxa"/>
          </w:tcPr>
          <w:p>
            <w:pPr>
              <w:pStyle w:val="9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313,008.00</w:t>
            </w:r>
          </w:p>
        </w:tc>
        <w:tc>
          <w:tcPr>
            <w:tcW w:w="1071" w:type="dxa"/>
          </w:tcPr>
          <w:p>
            <w:pPr>
              <w:pStyle w:val="9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-1,454.00</w:t>
            </w:r>
          </w:p>
        </w:tc>
        <w:tc>
          <w:tcPr>
            <w:tcW w:w="1225" w:type="dxa"/>
          </w:tcPr>
          <w:p>
            <w:pPr>
              <w:pStyle w:val="9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311,554.00</w:t>
            </w:r>
          </w:p>
        </w:tc>
        <w:tc>
          <w:tcPr>
            <w:tcW w:w="961" w:type="dxa"/>
          </w:tcPr>
          <w:p>
            <w:pPr>
              <w:pStyle w:val="9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30,769.41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30,769.41</w:t>
            </w:r>
          </w:p>
        </w:tc>
        <w:tc>
          <w:tcPr>
            <w:tcW w:w="1068" w:type="dxa"/>
          </w:tcPr>
          <w:p>
            <w:pPr>
              <w:pStyle w:val="9"/>
              <w:spacing w:before="0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30,769.41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130,437.85</w:t>
            </w:r>
          </w:p>
        </w:tc>
        <w:tc>
          <w:tcPr>
            <w:tcW w:w="1091" w:type="dxa"/>
          </w:tcPr>
          <w:p>
            <w:pPr>
              <w:pStyle w:val="9"/>
              <w:spacing w:before="3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130,437.85</w:t>
            </w:r>
          </w:p>
        </w:tc>
        <w:tc>
          <w:tcPr>
            <w:tcW w:w="711" w:type="dxa"/>
          </w:tcPr>
          <w:p>
            <w:pPr>
              <w:pStyle w:val="9"/>
              <w:spacing w:before="0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112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10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AGUA</w:t>
            </w:r>
          </w:p>
        </w:tc>
        <w:tc>
          <w:tcPr>
            <w:tcW w:w="1320" w:type="dxa"/>
          </w:tcPr>
          <w:p>
            <w:pPr>
              <w:pStyle w:val="9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24,432.00</w:t>
            </w:r>
          </w:p>
        </w:tc>
        <w:tc>
          <w:tcPr>
            <w:tcW w:w="1071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24,432.00</w:t>
            </w:r>
          </w:p>
        </w:tc>
        <w:tc>
          <w:tcPr>
            <w:tcW w:w="961" w:type="dxa"/>
          </w:tcPr>
          <w:p>
            <w:pPr>
              <w:pStyle w:val="9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9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24,432.00</w:t>
            </w:r>
          </w:p>
        </w:tc>
        <w:tc>
          <w:tcPr>
            <w:tcW w:w="109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24,432.00</w:t>
            </w:r>
          </w:p>
        </w:tc>
        <w:tc>
          <w:tcPr>
            <w:tcW w:w="711" w:type="dxa"/>
          </w:tcPr>
          <w:p>
            <w:pPr>
              <w:pStyle w:val="9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10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320" w:type="dxa"/>
          </w:tcPr>
          <w:p>
            <w:pPr>
              <w:pStyle w:val="9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35,976.00</w:t>
            </w:r>
          </w:p>
        </w:tc>
        <w:tc>
          <w:tcPr>
            <w:tcW w:w="1071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47,456.00</w:t>
            </w:r>
          </w:p>
        </w:tc>
        <w:tc>
          <w:tcPr>
            <w:tcW w:w="1225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83,432.00</w:t>
            </w:r>
          </w:p>
        </w:tc>
        <w:tc>
          <w:tcPr>
            <w:tcW w:w="961" w:type="dxa"/>
          </w:tcPr>
          <w:p>
            <w:pPr>
              <w:pStyle w:val="9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11,906.61</w:t>
            </w:r>
          </w:p>
        </w:tc>
        <w:tc>
          <w:tcPr>
            <w:tcW w:w="1080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11,906.61</w:t>
            </w:r>
          </w:p>
        </w:tc>
        <w:tc>
          <w:tcPr>
            <w:tcW w:w="1068" w:type="dxa"/>
          </w:tcPr>
          <w:p>
            <w:pPr>
              <w:pStyle w:val="9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1,906.61</w:t>
            </w:r>
          </w:p>
        </w:tc>
        <w:tc>
          <w:tcPr>
            <w:tcW w:w="1095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46,605.63</w:t>
            </w:r>
          </w:p>
        </w:tc>
        <w:tc>
          <w:tcPr>
            <w:tcW w:w="109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46,605.63</w:t>
            </w:r>
          </w:p>
        </w:tc>
        <w:tc>
          <w:tcPr>
            <w:tcW w:w="711" w:type="dxa"/>
          </w:tcPr>
          <w:p>
            <w:pPr>
              <w:pStyle w:val="9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10,000.0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10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 EN EL INTERIOR</w:t>
            </w:r>
          </w:p>
        </w:tc>
        <w:tc>
          <w:tcPr>
            <w:tcW w:w="1320" w:type="dxa"/>
          </w:tcPr>
          <w:p>
            <w:pPr>
              <w:pStyle w:val="9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071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961" w:type="dxa"/>
          </w:tcPr>
          <w:p>
            <w:pPr>
              <w:pStyle w:val="9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9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09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711" w:type="dxa"/>
          </w:tcPr>
          <w:p>
            <w:pPr>
              <w:pStyle w:val="9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136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10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RECONOCIMIENTO DE GASTOS</w:t>
            </w:r>
          </w:p>
        </w:tc>
        <w:tc>
          <w:tcPr>
            <w:tcW w:w="1320" w:type="dxa"/>
          </w:tcPr>
          <w:p>
            <w:pPr>
              <w:pStyle w:val="9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71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961" w:type="dxa"/>
          </w:tcPr>
          <w:p>
            <w:pPr>
              <w:pStyle w:val="9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9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9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711" w:type="dxa"/>
          </w:tcPr>
          <w:p>
            <w:pPr>
              <w:pStyle w:val="9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10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320" w:type="dxa"/>
          </w:tcPr>
          <w:p>
            <w:pPr>
              <w:pStyle w:val="9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1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>
            <w:pPr>
              <w:pStyle w:val="9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9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11" w:type="dxa"/>
          </w:tcPr>
          <w:p>
            <w:pPr>
              <w:pStyle w:val="9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10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320" w:type="dxa"/>
          </w:tcPr>
          <w:p>
            <w:pPr>
              <w:pStyle w:val="9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1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13,200.00</w:t>
            </w:r>
          </w:p>
        </w:tc>
        <w:tc>
          <w:tcPr>
            <w:tcW w:w="1225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13,200.00</w:t>
            </w:r>
          </w:p>
        </w:tc>
        <w:tc>
          <w:tcPr>
            <w:tcW w:w="961" w:type="dxa"/>
          </w:tcPr>
          <w:p>
            <w:pPr>
              <w:pStyle w:val="9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1,045.00</w:t>
            </w:r>
          </w:p>
        </w:tc>
        <w:tc>
          <w:tcPr>
            <w:tcW w:w="1080" w:type="dxa"/>
          </w:tcPr>
          <w:p>
            <w:pPr>
              <w:pStyle w:val="9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1,045.00</w:t>
            </w:r>
          </w:p>
        </w:tc>
        <w:tc>
          <w:tcPr>
            <w:tcW w:w="1068" w:type="dxa"/>
          </w:tcPr>
          <w:p>
            <w:pPr>
              <w:pStyle w:val="9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4,277.00</w:t>
            </w:r>
          </w:p>
        </w:tc>
        <w:tc>
          <w:tcPr>
            <w:tcW w:w="109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4,277.00</w:t>
            </w:r>
          </w:p>
        </w:tc>
        <w:tc>
          <w:tcPr>
            <w:tcW w:w="711" w:type="dxa"/>
          </w:tcPr>
          <w:p>
            <w:pPr>
              <w:pStyle w:val="9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1,045.0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10" w:type="dxa"/>
          </w:tcPr>
          <w:p>
            <w:pPr>
              <w:pStyle w:val="9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320" w:type="dxa"/>
          </w:tcPr>
          <w:p>
            <w:pPr>
              <w:pStyle w:val="9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1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>
            <w:pPr>
              <w:pStyle w:val="9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9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11" w:type="dxa"/>
          </w:tcPr>
          <w:p>
            <w:pPr>
              <w:pStyle w:val="9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10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  <w:p>
            <w:pPr>
              <w:pStyle w:val="9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32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150,000.00</w:t>
            </w:r>
          </w:p>
        </w:tc>
        <w:tc>
          <w:tcPr>
            <w:tcW w:w="107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-58,784.00</w:t>
            </w:r>
          </w:p>
        </w:tc>
        <w:tc>
          <w:tcPr>
            <w:tcW w:w="122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91,216.00</w:t>
            </w:r>
          </w:p>
        </w:tc>
        <w:tc>
          <w:tcPr>
            <w:tcW w:w="96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14,805.00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4,998.00</w:t>
            </w:r>
          </w:p>
        </w:tc>
        <w:tc>
          <w:tcPr>
            <w:tcW w:w="1091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104" w:lineRule="exact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7,043.00</w:t>
            </w:r>
          </w:p>
        </w:tc>
        <w:tc>
          <w:tcPr>
            <w:tcW w:w="71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" w:hRule="atLeast"/>
        </w:trPr>
        <w:tc>
          <w:tcPr>
            <w:tcW w:w="304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430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331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3110" w:type="dxa"/>
          </w:tcPr>
          <w:p>
            <w:pPr>
              <w:pStyle w:val="9"/>
              <w:spacing w:before="8" w:line="96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</w:tc>
        <w:tc>
          <w:tcPr>
            <w:tcW w:w="1320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071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225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961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080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080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068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095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091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711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</w:tr>
    </w:tbl>
    <w:p>
      <w:pPr>
        <w:spacing w:before="43" w:after="30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13970</wp:posOffset>
                </wp:positionV>
                <wp:extent cx="6475730" cy="93345"/>
                <wp:effectExtent l="0" t="0" r="0" b="0"/>
                <wp:wrapNone/>
                <wp:docPr id="74" name="Cuadro de text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573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97"/>
                              <w:gridCol w:w="988"/>
                              <w:gridCol w:w="1225"/>
                              <w:gridCol w:w="962"/>
                              <w:gridCol w:w="1079"/>
                              <w:gridCol w:w="1080"/>
                              <w:gridCol w:w="1068"/>
                              <w:gridCol w:w="1094"/>
                              <w:gridCol w:w="1091"/>
                              <w:gridCol w:w="711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9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568,416.00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9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418.00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568,834.00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21" w:right="30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43,721.02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43,721.02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47,481.02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1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255,750.48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257,795.48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1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11,045.0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30" o:spid="_x0000_s1026" o:spt="202" type="#_x0000_t202" style="position:absolute;left:0pt;margin-left:264.5pt;margin-top:1.1pt;height:7.35pt;width:509.9pt;mso-position-horizontal-relative:page;z-index:251709440;mso-width-relative:page;mso-height-relative:page;" filled="f" stroked="f" coordsize="21600,21600" o:gfxdata="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NsJ&#10;HaXYAAAACQEAAA8AAAAAAAAAAQAgAAAAIgAAAGRycy9kb3ducmV2LnhtbFBLAQIUABQAAAAIAIdO&#10;4kC+IVL+sQEAAHoDAAAOAAAAAAAAAAEAIAAAACc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97"/>
                        <w:gridCol w:w="988"/>
                        <w:gridCol w:w="1225"/>
                        <w:gridCol w:w="962"/>
                        <w:gridCol w:w="1079"/>
                        <w:gridCol w:w="1080"/>
                        <w:gridCol w:w="1068"/>
                        <w:gridCol w:w="1094"/>
                        <w:gridCol w:w="1091"/>
                        <w:gridCol w:w="711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97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568,416.00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9"/>
                              <w:spacing w:before="0"/>
                              <w:ind w:left="39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418.00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9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568,834.00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spacing w:before="0"/>
                              <w:ind w:left="421" w:right="30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43,721.02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43,721.02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9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47,481.02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31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255,750.48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257,795.48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>
                            <w:pPr>
                              <w:pStyle w:val="9"/>
                              <w:spacing w:before="0"/>
                              <w:ind w:left="31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11,045.0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2992"/>
        <w:gridCol w:w="1410"/>
        <w:gridCol w:w="1099"/>
        <w:gridCol w:w="1088"/>
        <w:gridCol w:w="1072"/>
        <w:gridCol w:w="1079"/>
        <w:gridCol w:w="1080"/>
        <w:gridCol w:w="1077"/>
        <w:gridCol w:w="1094"/>
        <w:gridCol w:w="1227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2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ARRENDAMIENTO DE EDIFICIOS Y LOCALES</w:t>
            </w:r>
          </w:p>
        </w:tc>
        <w:tc>
          <w:tcPr>
            <w:tcW w:w="1410" w:type="dxa"/>
          </w:tcPr>
          <w:p>
            <w:pPr>
              <w:pStyle w:val="9"/>
              <w:spacing w:before="0"/>
              <w:ind w:right="284"/>
              <w:rPr>
                <w:sz w:val="10"/>
              </w:rPr>
            </w:pPr>
            <w:r>
              <w:rPr>
                <w:w w:val="105"/>
                <w:sz w:val="10"/>
              </w:rPr>
              <w:t>759,000.00</w:t>
            </w:r>
          </w:p>
        </w:tc>
        <w:tc>
          <w:tcPr>
            <w:tcW w:w="1099" w:type="dxa"/>
          </w:tcPr>
          <w:p>
            <w:pPr>
              <w:pStyle w:val="9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8" w:type="dxa"/>
          </w:tcPr>
          <w:p>
            <w:pPr>
              <w:pStyle w:val="9"/>
              <w:spacing w:before="0"/>
              <w:ind w:left="3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759,000.00</w:t>
            </w:r>
          </w:p>
        </w:tc>
        <w:tc>
          <w:tcPr>
            <w:tcW w:w="1072" w:type="dxa"/>
          </w:tcPr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-59,000.00</w:t>
            </w:r>
          </w:p>
        </w:tc>
        <w:tc>
          <w:tcPr>
            <w:tcW w:w="1079" w:type="dxa"/>
          </w:tcPr>
          <w:p>
            <w:pPr>
              <w:pStyle w:val="9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59,000.00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4" w:right="19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59,000.00</w:t>
            </w:r>
          </w:p>
        </w:tc>
        <w:tc>
          <w:tcPr>
            <w:tcW w:w="1077" w:type="dxa"/>
          </w:tcPr>
          <w:p>
            <w:pPr>
              <w:pStyle w:val="9"/>
              <w:spacing w:before="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59,000.00</w:t>
            </w:r>
          </w:p>
        </w:tc>
        <w:tc>
          <w:tcPr>
            <w:tcW w:w="1094" w:type="dxa"/>
          </w:tcPr>
          <w:p>
            <w:pPr>
              <w:pStyle w:val="9"/>
              <w:spacing w:before="0"/>
              <w:ind w:left="235" w:right="1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287,000.00</w:t>
            </w:r>
          </w:p>
        </w:tc>
        <w:tc>
          <w:tcPr>
            <w:tcW w:w="1227" w:type="dxa"/>
          </w:tcPr>
          <w:p>
            <w:pPr>
              <w:pStyle w:val="9"/>
              <w:spacing w:before="30"/>
              <w:ind w:left="32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287,000.00</w:t>
            </w:r>
          </w:p>
        </w:tc>
        <w:tc>
          <w:tcPr>
            <w:tcW w:w="593" w:type="dxa"/>
          </w:tcPr>
          <w:p>
            <w:pPr>
              <w:pStyle w:val="9"/>
              <w:spacing w:before="0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2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410" w:type="dxa"/>
          </w:tcPr>
          <w:p>
            <w:pPr>
              <w:pStyle w:val="9"/>
              <w:ind w:right="284"/>
              <w:rPr>
                <w:sz w:val="10"/>
              </w:rPr>
            </w:pPr>
            <w:r>
              <w:rPr>
                <w:w w:val="105"/>
                <w:sz w:val="10"/>
              </w:rPr>
              <w:t>639,900.00</w:t>
            </w:r>
          </w:p>
        </w:tc>
        <w:tc>
          <w:tcPr>
            <w:tcW w:w="1099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-500,000.00</w:t>
            </w:r>
          </w:p>
        </w:tc>
        <w:tc>
          <w:tcPr>
            <w:tcW w:w="1088" w:type="dxa"/>
          </w:tcPr>
          <w:p>
            <w:pPr>
              <w:pStyle w:val="9"/>
              <w:ind w:left="3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139,900.00</w:t>
            </w:r>
          </w:p>
        </w:tc>
        <w:tc>
          <w:tcPr>
            <w:tcW w:w="1072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150,000.00</w:t>
            </w:r>
          </w:p>
        </w:tc>
        <w:tc>
          <w:tcPr>
            <w:tcW w:w="1080" w:type="dxa"/>
          </w:tcPr>
          <w:p>
            <w:pPr>
              <w:pStyle w:val="9"/>
              <w:ind w:left="241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150,000.00</w:t>
            </w:r>
          </w:p>
        </w:tc>
        <w:tc>
          <w:tcPr>
            <w:tcW w:w="1077" w:type="dxa"/>
          </w:tcPr>
          <w:p>
            <w:pPr>
              <w:pStyle w:val="9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168,284.21</w:t>
            </w:r>
          </w:p>
        </w:tc>
        <w:tc>
          <w:tcPr>
            <w:tcW w:w="1094" w:type="dxa"/>
          </w:tcPr>
          <w:p>
            <w:pPr>
              <w:pStyle w:val="9"/>
              <w:ind w:left="229" w:right="21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-141,287.00</w:t>
            </w:r>
          </w:p>
        </w:tc>
        <w:tc>
          <w:tcPr>
            <w:tcW w:w="1227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left="28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-141,287.00</w:t>
            </w:r>
          </w:p>
        </w:tc>
        <w:tc>
          <w:tcPr>
            <w:tcW w:w="593" w:type="dxa"/>
          </w:tcPr>
          <w:p>
            <w:pPr>
              <w:pStyle w:val="9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7165" cy="93345"/>
                <wp:effectExtent l="0" t="0" r="0" b="0"/>
                <wp:wrapNone/>
                <wp:docPr id="72" name="Cuadro de text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66"/>
                              <w:gridCol w:w="1098"/>
                              <w:gridCol w:w="1089"/>
                              <w:gridCol w:w="1071"/>
                              <w:gridCol w:w="1080"/>
                              <w:gridCol w:w="1080"/>
                              <w:gridCol w:w="1095"/>
                              <w:gridCol w:w="1095"/>
                              <w:gridCol w:w="1210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6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1,398,900.00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-500,000.00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898,900.00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-59,000.00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209,000.00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209,000.00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227,284.21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145,713.00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145,713.00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31" o:spid="_x0000_s1026" o:spt="202" type="#_x0000_t202" style="position:absolute;left:0pt;margin-left:260.55pt;margin-top:-1pt;height:7.35pt;width:513.95pt;mso-position-horizontal-relative:page;z-index:251708416;mso-width-relative:page;mso-height-relative:page;" filled="f" stroked="f" coordsize="21600,21600" o:gfxdata="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JbqkiXYAAAACgEAAA8AAAAAAAAAAQAgAAAAIgAAAGRycy9kb3ducmV2LnhtbFBLAQIUABQAAAAI&#10;AIdO4kBmOhDhtAEAAHoDAAAOAAAAAAAAAAEAIAAAACc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66"/>
                        <w:gridCol w:w="1098"/>
                        <w:gridCol w:w="1089"/>
                        <w:gridCol w:w="1071"/>
                        <w:gridCol w:w="1080"/>
                        <w:gridCol w:w="1080"/>
                        <w:gridCol w:w="1095"/>
                        <w:gridCol w:w="1095"/>
                        <w:gridCol w:w="1210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66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1,398,900.00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spacing w:before="0"/>
                              <w:ind w:left="28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-500,000.00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9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898,900.00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9"/>
                              <w:spacing w:before="0"/>
                              <w:ind w:left="31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-59,000.00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209,000.00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209,000.00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227,284.21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3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145,713.00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145,713.00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2969"/>
        <w:gridCol w:w="1599"/>
        <w:gridCol w:w="936"/>
        <w:gridCol w:w="1117"/>
        <w:gridCol w:w="1073"/>
        <w:gridCol w:w="1081"/>
        <w:gridCol w:w="1108"/>
        <w:gridCol w:w="1044"/>
        <w:gridCol w:w="1095"/>
        <w:gridCol w:w="1093"/>
        <w:gridCol w:w="71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969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599" w:type="dxa"/>
          </w:tcPr>
          <w:p>
            <w:pPr>
              <w:pStyle w:val="9"/>
              <w:spacing w:before="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630,400.00</w:t>
            </w:r>
          </w:p>
        </w:tc>
        <w:tc>
          <w:tcPr>
            <w:tcW w:w="936" w:type="dxa"/>
          </w:tcPr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17" w:type="dxa"/>
          </w:tcPr>
          <w:p>
            <w:pPr>
              <w:pStyle w:val="9"/>
              <w:spacing w:before="0"/>
              <w:ind w:right="343"/>
              <w:rPr>
                <w:sz w:val="10"/>
              </w:rPr>
            </w:pPr>
            <w:r>
              <w:rPr>
                <w:w w:val="105"/>
                <w:sz w:val="10"/>
              </w:rPr>
              <w:t>630,400.00</w:t>
            </w:r>
          </w:p>
        </w:tc>
        <w:tc>
          <w:tcPr>
            <w:tcW w:w="1073" w:type="dxa"/>
          </w:tcPr>
          <w:p>
            <w:pPr>
              <w:pStyle w:val="9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-5,996.00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37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5,996.00</w:t>
            </w:r>
          </w:p>
        </w:tc>
        <w:tc>
          <w:tcPr>
            <w:tcW w:w="1108" w:type="dxa"/>
          </w:tcPr>
          <w:p>
            <w:pPr>
              <w:pStyle w:val="9"/>
              <w:spacing w:before="0"/>
              <w:ind w:left="282" w:right="27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5,996.00</w:t>
            </w:r>
          </w:p>
        </w:tc>
        <w:tc>
          <w:tcPr>
            <w:tcW w:w="1044" w:type="dxa"/>
          </w:tcPr>
          <w:p>
            <w:pPr>
              <w:pStyle w:val="9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5,996.00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left="275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587,657.82</w:t>
            </w:r>
          </w:p>
        </w:tc>
        <w:tc>
          <w:tcPr>
            <w:tcW w:w="1093" w:type="dxa"/>
          </w:tcPr>
          <w:p>
            <w:pPr>
              <w:pStyle w:val="9"/>
              <w:spacing w:before="30"/>
              <w:ind w:left="226" w:right="2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587,657.82</w:t>
            </w:r>
          </w:p>
        </w:tc>
        <w:tc>
          <w:tcPr>
            <w:tcW w:w="714" w:type="dxa"/>
          </w:tcPr>
          <w:p>
            <w:pPr>
              <w:pStyle w:val="9"/>
              <w:spacing w:before="0"/>
              <w:ind w:right="4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969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599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36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17" w:type="dxa"/>
          </w:tcPr>
          <w:p>
            <w:pPr>
              <w:pStyle w:val="9"/>
              <w:ind w:right="34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3" w:type="dxa"/>
          </w:tcPr>
          <w:p>
            <w:pPr>
              <w:pStyle w:val="9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32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18,890.46</w:t>
            </w:r>
          </w:p>
        </w:tc>
        <w:tc>
          <w:tcPr>
            <w:tcW w:w="1108" w:type="dxa"/>
          </w:tcPr>
          <w:p>
            <w:pPr>
              <w:pStyle w:val="9"/>
              <w:ind w:left="268" w:right="31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18,890.46</w:t>
            </w:r>
          </w:p>
        </w:tc>
        <w:tc>
          <w:tcPr>
            <w:tcW w:w="1044" w:type="dxa"/>
          </w:tcPr>
          <w:p>
            <w:pPr>
              <w:pStyle w:val="9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left="287" w:right="2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-18,890.46</w:t>
            </w:r>
          </w:p>
        </w:tc>
        <w:tc>
          <w:tcPr>
            <w:tcW w:w="109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left="244" w:right="2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-18,890.46</w:t>
            </w:r>
          </w:p>
        </w:tc>
        <w:tc>
          <w:tcPr>
            <w:tcW w:w="714" w:type="dxa"/>
          </w:tcPr>
          <w:p>
            <w:pPr>
              <w:pStyle w:val="9"/>
              <w:ind w:right="43"/>
              <w:rPr>
                <w:sz w:val="10"/>
              </w:rPr>
            </w:pPr>
            <w:r>
              <w:rPr>
                <w:w w:val="105"/>
                <w:sz w:val="10"/>
              </w:rPr>
              <w:t>18,890.4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65" name="Grupo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64" name="Rectángulo 133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32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JmKyDUAAAABAEAAA8AAAAAAAAAAQAgAAAAIgAAAGRycy9kb3ducmV2Lnht&#10;bFBLAQIUABQAAAAIAIdO4kDVH6SU/QEAAI0EAAAOAAAAAAAAAAEAIAAAACMBAABkcnMvZTJvRG9j&#10;LnhtbFBLBQYAAAAABgAGAFkBAACSBQAAAAA=&#10;">
                <o:lock v:ext="edit" aspectratio="f"/>
                <v:rect id="Rectángulo 133" o:spid="_x0000_s1026" o:spt="1" style="position:absolute;left:0;top:0;height:50;width:15120;" fillcolor="#000000" filled="t" stroked="f" coordsize="21600,21600" o:gfxdata="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MtZ/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05696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296" name="Rectángulo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134" o:spid="_x0000_s1026" o:spt="1" style="position:absolute;left:0pt;margin-left:18pt;margin-top:29.95pt;height:2.5pt;width:756pt;mso-position-horizontal-relative:page;z-index:-251510784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Milp52QAAAAkBAAAPAAAAAAAAAAEAIAAAACIAAABkcnMvZG93bnJldi54bWxQSwECFAAU&#10;AAAACACHTuJAmshoxbcBAAByAwAADgAAAAAAAAABACAAAAAoAQAAZHJzL2Uyb0RvYy54bWxQSwUG&#10;AAAAAAYABgBZAQAAU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154940"/>
                <wp:effectExtent l="0" t="0" r="0" b="0"/>
                <wp:wrapNone/>
                <wp:docPr id="75" name="Cuadro de texto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2855"/>
                              <w:gridCol w:w="1712"/>
                              <w:gridCol w:w="1080"/>
                              <w:gridCol w:w="1080"/>
                              <w:gridCol w:w="1080"/>
                              <w:gridCol w:w="1080"/>
                              <w:gridCol w:w="1080"/>
                              <w:gridCol w:w="985"/>
                              <w:gridCol w:w="1094"/>
                              <w:gridCol w:w="1175"/>
                              <w:gridCol w:w="58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3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8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85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IMPUESTOS, DERECHOS Y TASAS</w:t>
                                  </w:r>
                                </w:p>
                              </w:tc>
                              <w:tc>
                                <w:tcPr>
                                  <w:tcW w:w="171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07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422" w:right="33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35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-1,925.00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97" w:line="96" w:lineRule="exact"/>
                                    <w:ind w:left="33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-1,925.00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35" o:spid="_x0000_s1026" o:spt="202" type="#_x0000_t202" style="position:absolute;left:0pt;margin-left:18pt;margin-top:31.2pt;height:12.2pt;width:756pt;mso-position-horizontal-relative:page;z-index:251710464;mso-width-relative:page;mso-height-relative:page;" filled="f" stroked="f" coordsize="21600,21600" o:gfxdata="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NX7r52AAAAAkBAAAPAAAAAAAAAAEAIAAAACIAAABkcnMvZG93bnJldi54bWxQSwECFAAUAAAA&#10;CACHTuJArvQPn7UBAAB7AwAADgAAAAAAAAABACAAAAAn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2855"/>
                        <w:gridCol w:w="1712"/>
                        <w:gridCol w:w="1080"/>
                        <w:gridCol w:w="1080"/>
                        <w:gridCol w:w="1080"/>
                        <w:gridCol w:w="1080"/>
                        <w:gridCol w:w="1080"/>
                        <w:gridCol w:w="985"/>
                        <w:gridCol w:w="1094"/>
                        <w:gridCol w:w="1175"/>
                        <w:gridCol w:w="58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3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8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195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85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IMPUESTOS, DERECHOS Y TASAS</w:t>
                            </w:r>
                          </w:p>
                        </w:tc>
                        <w:tc>
                          <w:tcPr>
                            <w:tcW w:w="171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07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422" w:right="33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35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-1,925.00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97" w:line="96" w:lineRule="exact"/>
                              <w:ind w:left="33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-1,925.00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rPr>
          <w:w w:val="105"/>
        </w:rPr>
        <w:t>PAGADO</w:t>
      </w:r>
    </w:p>
    <w:p>
      <w:pPr>
        <w:pStyle w:val="5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5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5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5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11" w:line="240" w:lineRule="auto"/>
        <w:rPr>
          <w:b/>
          <w:sz w:val="16"/>
        </w:rPr>
      </w:pPr>
    </w:p>
    <w:p>
      <w:pPr>
        <w:spacing w:after="0" w:line="240" w:lineRule="auto"/>
        <w:rPr>
          <w:sz w:val="16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pStyle w:val="2"/>
        <w:spacing w:before="95" w:line="314" w:lineRule="auto"/>
        <w:ind w:right="210" w:firstLine="254"/>
        <w:jc w:val="right"/>
      </w:pPr>
      <w:r>
        <w:t>Total Fuente:</w:t>
      </w:r>
      <w:r>
        <w:rPr>
          <w:b w:val="0"/>
          <w:w w:val="100"/>
        </w:rPr>
        <w:t xml:space="preserve"> </w:t>
      </w:r>
      <w:r>
        <w:t>Total Geografico:</w:t>
      </w:r>
    </w:p>
    <w:p>
      <w:pPr>
        <w:tabs>
          <w:tab w:val="left" w:pos="773"/>
          <w:tab w:val="left" w:pos="1187"/>
          <w:tab w:val="left" w:pos="1539"/>
        </w:tabs>
        <w:spacing w:before="0" w:line="117" w:lineRule="exact"/>
        <w:ind w:left="380" w:right="0" w:firstLine="0"/>
        <w:jc w:val="left"/>
        <w:rPr>
          <w:sz w:val="10"/>
        </w:rPr>
      </w:pPr>
      <w:r>
        <w:rPr>
          <w:w w:val="105"/>
          <w:position w:val="1"/>
          <w:sz w:val="10"/>
        </w:rPr>
        <w:t>165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1704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11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MANTENIMIENTO Y REPARACIÓN DE MEDIOS</w:t>
      </w:r>
      <w:r>
        <w:rPr>
          <w:spacing w:val="-15"/>
          <w:w w:val="105"/>
          <w:sz w:val="10"/>
        </w:rPr>
        <w:t xml:space="preserve"> </w:t>
      </w:r>
      <w:r>
        <w:rPr>
          <w:w w:val="105"/>
          <w:sz w:val="10"/>
        </w:rPr>
        <w:t>DE</w:t>
      </w:r>
    </w:p>
    <w:p>
      <w:pPr>
        <w:spacing w:before="35"/>
        <w:ind w:left="1540" w:right="0" w:firstLine="0"/>
        <w:jc w:val="left"/>
        <w:rPr>
          <w:sz w:val="10"/>
        </w:rPr>
      </w:pPr>
      <w:r>
        <w:rPr>
          <w:w w:val="105"/>
          <w:sz w:val="10"/>
        </w:rPr>
        <w:t>TRANSPORTE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-215900</wp:posOffset>
                </wp:positionV>
                <wp:extent cx="6526530" cy="227330"/>
                <wp:effectExtent l="0" t="0" r="0" b="0"/>
                <wp:wrapNone/>
                <wp:docPr id="76" name="Cuadro de text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653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66"/>
                              <w:gridCol w:w="1059"/>
                              <w:gridCol w:w="1127"/>
                              <w:gridCol w:w="1071"/>
                              <w:gridCol w:w="1079"/>
                              <w:gridCol w:w="1079"/>
                              <w:gridCol w:w="1055"/>
                              <w:gridCol w:w="1094"/>
                              <w:gridCol w:w="1130"/>
                              <w:gridCol w:w="711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6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10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630,400.00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4" w:right="21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630,400.00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93" w:right="2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-5,996.00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24,886.46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3" w:right="18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24,886.46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7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5,996.00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566,842.36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566,842.36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18,890.4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6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2,597,716.00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-411,587.00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4" w:right="29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2,186,129.00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93" w:right="2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-64,996.00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280,412.68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3" w:right="2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280,412.68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7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283,566.43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1,018,825.58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1,020,870.58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29,935.4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36" o:spid="_x0000_s1026" o:spt="202" type="#_x0000_t202" style="position:absolute;left:0pt;margin-left:260.55pt;margin-top:-17pt;height:17.9pt;width:513.9pt;mso-position-horizontal-relative:page;z-index:251711488;mso-width-relative:page;mso-height-relative:page;" filled="f" stroked="f" coordsize="21600,21600" o:gfxdata="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RUG4DdkAAAAKAQAADwAAAAAAAAABACAAAAAiAAAAZHJzL2Rvd25yZXYueG1sUEsBAhQAFAAAAAgA&#10;h07iQNrV+8GyAQAAew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66"/>
                        <w:gridCol w:w="1059"/>
                        <w:gridCol w:w="1127"/>
                        <w:gridCol w:w="1071"/>
                        <w:gridCol w:w="1079"/>
                        <w:gridCol w:w="1079"/>
                        <w:gridCol w:w="1055"/>
                        <w:gridCol w:w="1094"/>
                        <w:gridCol w:w="1130"/>
                        <w:gridCol w:w="711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66" w:type="dxa"/>
                          </w:tcPr>
                          <w:p>
                            <w:pPr>
                              <w:pStyle w:val="9"/>
                              <w:spacing w:before="0"/>
                              <w:ind w:left="10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630,400.00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>
                            <w:pPr>
                              <w:pStyle w:val="9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>
                            <w:pPr>
                              <w:pStyle w:val="9"/>
                              <w:spacing w:before="0"/>
                              <w:ind w:left="244" w:right="21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630,400.00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9"/>
                              <w:spacing w:before="0"/>
                              <w:ind w:left="293" w:right="2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-5,996.00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24,886.46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243" w:right="18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24,886.46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9"/>
                              <w:spacing w:before="0"/>
                              <w:ind w:right="27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5,996.00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right="2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566,842.36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>
                            <w:pPr>
                              <w:pStyle w:val="9"/>
                              <w:spacing w:before="30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566,842.36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>
                            <w:pPr>
                              <w:pStyle w:val="9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18,890.4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66" w:type="dxa"/>
                          </w:tcPr>
                          <w:p>
                            <w:pPr>
                              <w:pStyle w:val="9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2,597,716.00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>
                            <w:pPr>
                              <w:pStyle w:val="9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-411,587.00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>
                            <w:pPr>
                              <w:pStyle w:val="9"/>
                              <w:spacing w:before="32"/>
                              <w:ind w:left="244" w:right="29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2,186,129.00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9"/>
                              <w:spacing w:before="32"/>
                              <w:ind w:left="293" w:right="2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-64,996.00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32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280,412.68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32"/>
                              <w:ind w:left="243" w:right="2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280,412.68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>
                            <w:pPr>
                              <w:pStyle w:val="9"/>
                              <w:spacing w:before="32"/>
                              <w:ind w:right="27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283,566.43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32"/>
                              <w:ind w:right="2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1,018,825.58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1,020,870.58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>
                            <w:pPr>
                              <w:pStyle w:val="9"/>
                              <w:spacing w:before="32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29,935.4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4"/>
        </w:rPr>
      </w:pPr>
      <w:r>
        <w:br w:type="column"/>
      </w:r>
    </w:p>
    <w:p>
      <w:pPr>
        <w:spacing w:before="0" w:line="240" w:lineRule="auto"/>
        <w:rPr>
          <w:sz w:val="14"/>
        </w:rPr>
      </w:pPr>
    </w:p>
    <w:p>
      <w:pPr>
        <w:spacing w:before="10" w:line="240" w:lineRule="auto"/>
        <w:rPr>
          <w:sz w:val="15"/>
        </w:rPr>
      </w:pPr>
    </w:p>
    <w:p>
      <w:pPr>
        <w:tabs>
          <w:tab w:val="left" w:pos="1459"/>
        </w:tabs>
        <w:spacing w:before="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position w:val="-2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91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4032" w:space="938"/>
            <w:col w:w="604" w:space="476"/>
            <w:col w:w="604" w:space="476"/>
            <w:col w:w="604" w:space="476"/>
            <w:col w:w="604" w:space="476"/>
            <w:col w:w="604" w:space="476"/>
            <w:col w:w="604" w:space="476"/>
            <w:col w:w="604" w:space="506"/>
            <w:col w:w="1684" w:space="446"/>
            <w:col w:w="650"/>
          </w:cols>
        </w:sectPr>
      </w:pPr>
    </w:p>
    <w:p>
      <w:pPr>
        <w:tabs>
          <w:tab w:val="left" w:pos="5350"/>
          <w:tab w:val="left" w:pos="6430"/>
          <w:tab w:val="left" w:pos="7510"/>
          <w:tab w:val="left" w:pos="8590"/>
          <w:tab w:val="left" w:pos="9670"/>
          <w:tab w:val="left" w:pos="10750"/>
          <w:tab w:val="left" w:pos="11830"/>
        </w:tabs>
        <w:spacing w:before="24"/>
        <w:ind w:left="3001" w:right="0" w:firstLine="0"/>
        <w:jc w:val="left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spacing w:val="-5"/>
          <w:w w:val="105"/>
          <w:sz w:val="10"/>
        </w:rPr>
        <w:t>0.00</w:t>
      </w:r>
    </w:p>
    <w:p>
      <w:pPr>
        <w:spacing w:before="24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54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24"/>
        <w:ind w:left="0" w:right="136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</w:t>
      </w:r>
    </w:p>
    <w:p>
      <w:pPr>
        <w:spacing w:after="0"/>
        <w:jc w:val="righ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4">
            <w:col w:w="12015" w:space="40"/>
            <w:col w:w="1070" w:space="39"/>
            <w:col w:w="1040" w:space="40"/>
            <w:col w:w="1096"/>
          </w:cols>
        </w:sectPr>
      </w:pPr>
    </w:p>
    <w:p>
      <w:pPr>
        <w:spacing w:before="4" w:line="240" w:lineRule="auto"/>
        <w:rPr>
          <w:sz w:val="2"/>
        </w:rPr>
      </w:pP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114"/>
        <w:gridCol w:w="1334"/>
        <w:gridCol w:w="1080"/>
        <w:gridCol w:w="1200"/>
        <w:gridCol w:w="1082"/>
        <w:gridCol w:w="1081"/>
        <w:gridCol w:w="989"/>
        <w:gridCol w:w="1188"/>
        <w:gridCol w:w="1097"/>
        <w:gridCol w:w="1066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left="11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114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334" w:type="dxa"/>
          </w:tcPr>
          <w:p>
            <w:pPr>
              <w:pStyle w:val="9"/>
              <w:spacing w:before="0"/>
              <w:ind w:left="8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35,299.00</w:t>
            </w:r>
          </w:p>
        </w:tc>
        <w:tc>
          <w:tcPr>
            <w:tcW w:w="1200" w:type="dxa"/>
          </w:tcPr>
          <w:p>
            <w:pPr>
              <w:pStyle w:val="9"/>
              <w:spacing w:before="0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35,299.00</w:t>
            </w:r>
          </w:p>
        </w:tc>
        <w:tc>
          <w:tcPr>
            <w:tcW w:w="1082" w:type="dxa"/>
          </w:tcPr>
          <w:p>
            <w:pPr>
              <w:pStyle w:val="9"/>
              <w:spacing w:before="0"/>
              <w:ind w:left="258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78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>
            <w:pPr>
              <w:pStyle w:val="9"/>
              <w:spacing w:before="0"/>
              <w:ind w:left="414" w:right="33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8" w:type="dxa"/>
          </w:tcPr>
          <w:p>
            <w:pPr>
              <w:pStyle w:val="9"/>
              <w:spacing w:before="0"/>
              <w:ind w:left="3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5,043.92</w:t>
            </w:r>
          </w:p>
        </w:tc>
        <w:tc>
          <w:tcPr>
            <w:tcW w:w="1097" w:type="dxa"/>
          </w:tcPr>
          <w:p>
            <w:pPr>
              <w:pStyle w:val="9"/>
              <w:spacing w:before="0"/>
              <w:ind w:left="264" w:right="26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0.39</w:t>
            </w:r>
          </w:p>
        </w:tc>
        <w:tc>
          <w:tcPr>
            <w:tcW w:w="1066" w:type="dxa"/>
          </w:tcPr>
          <w:p>
            <w:pPr>
              <w:pStyle w:val="9"/>
              <w:spacing w:before="30" w:line="96" w:lineRule="exact"/>
              <w:ind w:left="414" w:right="41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0.39</w:t>
            </w:r>
          </w:p>
        </w:tc>
        <w:tc>
          <w:tcPr>
            <w:tcW w:w="594" w:type="dxa"/>
          </w:tcPr>
          <w:p>
            <w:pPr>
              <w:pStyle w:val="9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1" w:line="240" w:lineRule="auto"/>
        <w:rPr>
          <w:sz w:val="6"/>
        </w:rPr>
      </w:pPr>
    </w:p>
    <w:p>
      <w:pPr>
        <w:spacing w:after="0" w:line="240" w:lineRule="auto"/>
        <w:rPr>
          <w:sz w:val="6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tabs>
          <w:tab w:val="left" w:pos="5350"/>
          <w:tab w:val="left" w:pos="6192"/>
          <w:tab w:val="left" w:pos="7272"/>
          <w:tab w:val="left" w:pos="8590"/>
          <w:tab w:val="left" w:pos="9670"/>
          <w:tab w:val="left" w:pos="10750"/>
          <w:tab w:val="left" w:pos="11645"/>
        </w:tabs>
        <w:spacing w:before="86"/>
        <w:ind w:left="3001" w:right="0" w:firstLine="0"/>
        <w:jc w:val="left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35,299.00</w:t>
      </w:r>
      <w:r>
        <w:rPr>
          <w:w w:val="105"/>
          <w:sz w:val="10"/>
        </w:rPr>
        <w:tab/>
      </w:r>
      <w:r>
        <w:rPr>
          <w:w w:val="105"/>
          <w:sz w:val="10"/>
        </w:rPr>
        <w:t>35,299.00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spacing w:val="-3"/>
          <w:w w:val="105"/>
          <w:sz w:val="10"/>
        </w:rPr>
        <w:t>5,043.92</w:t>
      </w:r>
    </w:p>
    <w:p>
      <w:pPr>
        <w:spacing w:before="86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0.39</w:t>
      </w:r>
    </w:p>
    <w:p>
      <w:pPr>
        <w:spacing w:before="1" w:line="240" w:lineRule="auto"/>
        <w:rPr>
          <w:sz w:val="10"/>
        </w:rPr>
      </w:pPr>
      <w:r>
        <w:br w:type="column"/>
      </w:r>
    </w:p>
    <w:p>
      <w:pPr>
        <w:spacing w:before="0"/>
        <w:ind w:left="0" w:right="0" w:firstLine="0"/>
        <w:jc w:val="right"/>
        <w:rPr>
          <w:sz w:val="10"/>
        </w:rPr>
      </w:pPr>
      <w:r>
        <w:rPr>
          <w:w w:val="105"/>
          <w:sz w:val="10"/>
        </w:rPr>
        <w:t>0.39</w:t>
      </w:r>
    </w:p>
    <w:p>
      <w:pPr>
        <w:spacing w:before="86"/>
        <w:ind w:left="0" w:right="136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</w:t>
      </w:r>
    </w:p>
    <w:p>
      <w:pPr>
        <w:spacing w:after="0"/>
        <w:jc w:val="righ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4">
            <w:col w:w="12013" w:space="40"/>
            <w:col w:w="1072" w:space="39"/>
            <w:col w:w="1040" w:space="40"/>
            <w:col w:w="1096"/>
          </w:cols>
        </w:sectPr>
      </w:pPr>
    </w:p>
    <w:p>
      <w:pPr>
        <w:spacing w:before="4" w:line="240" w:lineRule="auto"/>
        <w:rPr>
          <w:sz w:val="2"/>
        </w:rPr>
      </w:pP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114"/>
        <w:gridCol w:w="1453"/>
        <w:gridCol w:w="1081"/>
        <w:gridCol w:w="1081"/>
        <w:gridCol w:w="989"/>
        <w:gridCol w:w="1081"/>
        <w:gridCol w:w="1174"/>
        <w:gridCol w:w="986"/>
        <w:gridCol w:w="1096"/>
        <w:gridCol w:w="1084"/>
        <w:gridCol w:w="6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14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453" w:type="dxa"/>
          </w:tcPr>
          <w:p>
            <w:pPr>
              <w:pStyle w:val="9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1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>
            <w:pPr>
              <w:pStyle w:val="9"/>
              <w:spacing w:before="0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5,116.16</w:t>
            </w:r>
          </w:p>
        </w:tc>
        <w:tc>
          <w:tcPr>
            <w:tcW w:w="1174" w:type="dxa"/>
          </w:tcPr>
          <w:p>
            <w:pPr>
              <w:pStyle w:val="9"/>
              <w:spacing w:before="0"/>
              <w:ind w:right="455"/>
              <w:rPr>
                <w:sz w:val="10"/>
              </w:rPr>
            </w:pPr>
            <w:r>
              <w:rPr>
                <w:w w:val="105"/>
                <w:sz w:val="10"/>
              </w:rPr>
              <w:t>5,116.16</w:t>
            </w:r>
          </w:p>
        </w:tc>
        <w:tc>
          <w:tcPr>
            <w:tcW w:w="986" w:type="dxa"/>
          </w:tcPr>
          <w:p>
            <w:pPr>
              <w:pStyle w:val="9"/>
              <w:spacing w:before="0"/>
              <w:ind w:left="418" w:right="3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-5,116.16</w:t>
            </w:r>
          </w:p>
        </w:tc>
        <w:tc>
          <w:tcPr>
            <w:tcW w:w="1084" w:type="dxa"/>
          </w:tcPr>
          <w:p>
            <w:pPr>
              <w:pStyle w:val="9"/>
              <w:spacing w:before="3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-5,116.16</w:t>
            </w:r>
          </w:p>
        </w:tc>
        <w:tc>
          <w:tcPr>
            <w:tcW w:w="687" w:type="dxa"/>
          </w:tcPr>
          <w:p>
            <w:pPr>
              <w:pStyle w:val="9"/>
              <w:spacing w:before="0"/>
              <w:ind w:right="40"/>
              <w:rPr>
                <w:sz w:val="10"/>
              </w:rPr>
            </w:pPr>
            <w:r>
              <w:rPr>
                <w:w w:val="105"/>
                <w:sz w:val="10"/>
              </w:rPr>
              <w:t>5,116.1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195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14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IMPUESTOS, DERECHOS Y TASAS</w:t>
            </w:r>
          </w:p>
        </w:tc>
        <w:tc>
          <w:tcPr>
            <w:tcW w:w="1453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81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>
            <w:pPr>
              <w:pStyle w:val="9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4" w:type="dxa"/>
          </w:tcPr>
          <w:p>
            <w:pPr>
              <w:pStyle w:val="9"/>
              <w:ind w:right="4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6" w:type="dxa"/>
          </w:tcPr>
          <w:p>
            <w:pPr>
              <w:pStyle w:val="9"/>
              <w:ind w:left="418" w:right="3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4" w:type="dxa"/>
          </w:tcPr>
          <w:p>
            <w:pPr>
              <w:pStyle w:val="9"/>
              <w:spacing w:before="4"/>
              <w:jc w:val="left"/>
              <w:rPr>
                <w:sz w:val="9"/>
              </w:rPr>
            </w:pPr>
          </w:p>
          <w:p>
            <w:pPr>
              <w:pStyle w:val="9"/>
              <w:spacing w:before="0" w:line="96" w:lineRule="exact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87" w:type="dxa"/>
          </w:tcPr>
          <w:p>
            <w:pPr>
              <w:pStyle w:val="9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1" w:line="240" w:lineRule="auto"/>
        <w:rPr>
          <w:sz w:val="7"/>
        </w:rPr>
      </w:pPr>
    </w:p>
    <w:p>
      <w:pPr>
        <w:pStyle w:val="2"/>
        <w:spacing w:before="95"/>
        <w:ind w:right="11518" w:firstLine="254"/>
      </w:pP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46990</wp:posOffset>
                </wp:positionV>
                <wp:extent cx="6291580" cy="227330"/>
                <wp:effectExtent l="0" t="0" r="0" b="0"/>
                <wp:wrapNone/>
                <wp:docPr id="77" name="Cuadro de texto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42"/>
                              <w:gridCol w:w="1080"/>
                              <w:gridCol w:w="1199"/>
                              <w:gridCol w:w="988"/>
                              <w:gridCol w:w="1080"/>
                              <w:gridCol w:w="1081"/>
                              <w:gridCol w:w="1079"/>
                              <w:gridCol w:w="1095"/>
                              <w:gridCol w:w="1083"/>
                              <w:gridCol w:w="68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54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5,116.16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1" w:right="2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5,116.16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-5,116.16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left="285" w:right="2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-5,116.16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5,116.1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54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35,299.00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35,299.00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5,116.16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1" w:right="2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5,116.16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5,043.92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-5,115.77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left="285" w:right="2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-5,115.77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5,116.1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37" o:spid="_x0000_s1026" o:spt="202" type="#_x0000_t202" style="position:absolute;left:0pt;margin-left:279.05pt;margin-top:3.7pt;height:17.9pt;width:495.4pt;mso-position-horizontal-relative:page;z-index:251711488;mso-width-relative:page;mso-height-relative:page;" filled="f" stroked="f" coordsize="21600,21600" o:gfxdata="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zdIaI2QAAAAkBAAAPAAAAAAAAAAEAIAAAACIAAABkcnMvZG93bnJldi54bWxQSwECFAAUAAAA&#10;CACHTuJAum6HqLQBAAB7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42"/>
                        <w:gridCol w:w="1080"/>
                        <w:gridCol w:w="1199"/>
                        <w:gridCol w:w="988"/>
                        <w:gridCol w:w="1080"/>
                        <w:gridCol w:w="1081"/>
                        <w:gridCol w:w="1079"/>
                        <w:gridCol w:w="1095"/>
                        <w:gridCol w:w="1083"/>
                        <w:gridCol w:w="68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542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spacing w:before="0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9"/>
                              <w:spacing w:before="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5,116.16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281" w:right="2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5,116.16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3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-5,116.16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>
                            <w:pPr>
                              <w:pStyle w:val="9"/>
                              <w:spacing w:before="30"/>
                              <w:ind w:left="285" w:right="2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-5,116.16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>
                            <w:pPr>
                              <w:pStyle w:val="9"/>
                              <w:spacing w:before="0"/>
                              <w:ind w:right="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5,116.1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542" w:type="dxa"/>
                          </w:tcPr>
                          <w:p>
                            <w:pPr>
                              <w:pStyle w:val="9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35,299.00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35,299.00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9"/>
                              <w:spacing w:before="32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5,116.16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left="281" w:right="2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5,116.16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32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5,043.92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2"/>
                              <w:ind w:left="3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-5,115.77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left="285" w:right="2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-5,115.77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>
                            <w:pPr>
                              <w:pStyle w:val="9"/>
                              <w:spacing w:before="32"/>
                              <w:ind w:right="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5,116.1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9"/>
        </w:rPr>
        <w:t xml:space="preserve"> </w:t>
      </w:r>
      <w:r>
        <w:rPr>
          <w:spacing w:val="-3"/>
        </w:rPr>
        <w:t>Fuente:</w:t>
      </w:r>
    </w:p>
    <w:p>
      <w:pPr>
        <w:spacing w:before="50" w:after="39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802"/>
        <w:gridCol w:w="1645"/>
        <w:gridCol w:w="1080"/>
        <w:gridCol w:w="1199"/>
        <w:gridCol w:w="1080"/>
        <w:gridCol w:w="1080"/>
        <w:gridCol w:w="1080"/>
        <w:gridCol w:w="976"/>
        <w:gridCol w:w="1095"/>
        <w:gridCol w:w="1184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802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645" w:type="dxa"/>
          </w:tcPr>
          <w:p>
            <w:pPr>
              <w:pStyle w:val="9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199" w:type="dxa"/>
          </w:tcPr>
          <w:p>
            <w:pPr>
              <w:pStyle w:val="9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>
            <w:pPr>
              <w:pStyle w:val="9"/>
              <w:spacing w:before="0"/>
              <w:ind w:left="424" w:right="3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184" w:type="dxa"/>
          </w:tcPr>
          <w:p>
            <w:pPr>
              <w:pStyle w:val="9"/>
              <w:spacing w:before="30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593" w:type="dxa"/>
          </w:tcPr>
          <w:p>
            <w:pPr>
              <w:pStyle w:val="9"/>
              <w:spacing w:before="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802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 EN EL INTERIOR</w:t>
            </w:r>
          </w:p>
        </w:tc>
        <w:tc>
          <w:tcPr>
            <w:tcW w:w="1645" w:type="dxa"/>
          </w:tcPr>
          <w:p>
            <w:pPr>
              <w:pStyle w:val="9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9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>
            <w:pPr>
              <w:pStyle w:val="9"/>
              <w:ind w:left="424" w:right="3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-395.54</w:t>
            </w:r>
          </w:p>
        </w:tc>
        <w:tc>
          <w:tcPr>
            <w:tcW w:w="1184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-395.54</w:t>
            </w:r>
          </w:p>
        </w:tc>
        <w:tc>
          <w:tcPr>
            <w:tcW w:w="593" w:type="dxa"/>
          </w:tcPr>
          <w:p>
            <w:pPr>
              <w:pStyle w:val="9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136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802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RECONOCIMIENTO DE GASTOS</w:t>
            </w:r>
          </w:p>
        </w:tc>
        <w:tc>
          <w:tcPr>
            <w:tcW w:w="1645" w:type="dxa"/>
          </w:tcPr>
          <w:p>
            <w:pPr>
              <w:pStyle w:val="9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9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>
            <w:pPr>
              <w:pStyle w:val="9"/>
              <w:ind w:left="424" w:right="3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4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9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199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802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SERVICIOS</w:t>
            </w:r>
          </w:p>
        </w:tc>
        <w:tc>
          <w:tcPr>
            <w:tcW w:w="1645" w:type="dxa"/>
          </w:tcPr>
          <w:p>
            <w:pPr>
              <w:pStyle w:val="9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2,500.00</w:t>
            </w:r>
          </w:p>
        </w:tc>
        <w:tc>
          <w:tcPr>
            <w:tcW w:w="1199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2,500.00</w:t>
            </w:r>
          </w:p>
        </w:tc>
        <w:tc>
          <w:tcPr>
            <w:tcW w:w="1080" w:type="dxa"/>
          </w:tcPr>
          <w:p>
            <w:pPr>
              <w:pStyle w:val="9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>
            <w:pPr>
              <w:pStyle w:val="9"/>
              <w:ind w:left="424" w:right="3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4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9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215" cy="93345"/>
                <wp:effectExtent l="0" t="0" r="0" b="0"/>
                <wp:wrapNone/>
                <wp:docPr id="79" name="Cuadro de texto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42"/>
                              <w:gridCol w:w="1079"/>
                              <w:gridCol w:w="1199"/>
                              <w:gridCol w:w="1081"/>
                              <w:gridCol w:w="1080"/>
                              <w:gridCol w:w="1080"/>
                              <w:gridCol w:w="976"/>
                              <w:gridCol w:w="1094"/>
                              <w:gridCol w:w="1184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54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27,500.00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27,500.00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1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24" w:right="3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24,604.46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24,604.46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38" o:spid="_x0000_s1026" o:spt="202" type="#_x0000_t202" style="position:absolute;left:0pt;margin-left:279.05pt;margin-top:-1pt;height:7.35pt;width:495.45pt;mso-position-horizontal-relative:page;z-index:251712512;mso-width-relative:page;mso-height-relative:page;" filled="f" stroked="f" coordsize="21600,21600" o:gfxdata="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ll+vX2QAAAAoBAAAPAAAAAAAAAAEAIAAAACIAAABkcnMvZG93bnJldi54bWxQSwECFAAUAAAA&#10;CACHTuJA1dQIQrQBAAB6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42"/>
                        <w:gridCol w:w="1079"/>
                        <w:gridCol w:w="1199"/>
                        <w:gridCol w:w="1081"/>
                        <w:gridCol w:w="1080"/>
                        <w:gridCol w:w="1080"/>
                        <w:gridCol w:w="976"/>
                        <w:gridCol w:w="1094"/>
                        <w:gridCol w:w="1184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542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27,500.00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27,500.00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281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>
                            <w:pPr>
                              <w:pStyle w:val="9"/>
                              <w:spacing w:before="0"/>
                              <w:ind w:left="424" w:right="3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24,604.46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24,604.46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110"/>
        <w:gridCol w:w="1365"/>
        <w:gridCol w:w="1028"/>
        <w:gridCol w:w="1226"/>
        <w:gridCol w:w="962"/>
        <w:gridCol w:w="1081"/>
        <w:gridCol w:w="1081"/>
        <w:gridCol w:w="1096"/>
        <w:gridCol w:w="1096"/>
        <w:gridCol w:w="1093"/>
        <w:gridCol w:w="6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10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 ELÉCTRICA</w:t>
            </w:r>
          </w:p>
        </w:tc>
        <w:tc>
          <w:tcPr>
            <w:tcW w:w="1365" w:type="dxa"/>
          </w:tcPr>
          <w:p>
            <w:pPr>
              <w:pStyle w:val="9"/>
              <w:spacing w:before="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189,600.00</w:t>
            </w:r>
          </w:p>
        </w:tc>
        <w:tc>
          <w:tcPr>
            <w:tcW w:w="1028" w:type="dxa"/>
          </w:tcPr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189,600.00</w:t>
            </w:r>
          </w:p>
        </w:tc>
        <w:tc>
          <w:tcPr>
            <w:tcW w:w="962" w:type="dxa"/>
          </w:tcPr>
          <w:p>
            <w:pPr>
              <w:pStyle w:val="9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14,981.58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14,981.58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14,981.58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80,825.10</w:t>
            </w:r>
          </w:p>
        </w:tc>
        <w:tc>
          <w:tcPr>
            <w:tcW w:w="1093" w:type="dxa"/>
          </w:tcPr>
          <w:p>
            <w:pPr>
              <w:pStyle w:val="9"/>
              <w:spacing w:before="3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80,825.10</w:t>
            </w:r>
          </w:p>
        </w:tc>
        <w:tc>
          <w:tcPr>
            <w:tcW w:w="687" w:type="dxa"/>
          </w:tcPr>
          <w:p>
            <w:pPr>
              <w:pStyle w:val="9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10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365" w:type="dxa"/>
          </w:tcPr>
          <w:p>
            <w:pPr>
              <w:pStyle w:val="9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8,436.00</w:t>
            </w:r>
          </w:p>
        </w:tc>
        <w:tc>
          <w:tcPr>
            <w:tcW w:w="1028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8,436.00</w:t>
            </w:r>
          </w:p>
        </w:tc>
        <w:tc>
          <w:tcPr>
            <w:tcW w:w="962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1,222.58</w:t>
            </w:r>
          </w:p>
        </w:tc>
        <w:tc>
          <w:tcPr>
            <w:tcW w:w="1081" w:type="dxa"/>
          </w:tcPr>
          <w:p>
            <w:pPr>
              <w:pStyle w:val="9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1,222.58</w:t>
            </w:r>
          </w:p>
        </w:tc>
        <w:tc>
          <w:tcPr>
            <w:tcW w:w="1096" w:type="dxa"/>
          </w:tcPr>
          <w:p>
            <w:pPr>
              <w:pStyle w:val="9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1,222.58</w:t>
            </w:r>
          </w:p>
        </w:tc>
        <w:tc>
          <w:tcPr>
            <w:tcW w:w="1096" w:type="dxa"/>
          </w:tcPr>
          <w:p>
            <w:pPr>
              <w:pStyle w:val="9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4,317.13</w:t>
            </w:r>
          </w:p>
        </w:tc>
        <w:tc>
          <w:tcPr>
            <w:tcW w:w="109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4,317.13</w:t>
            </w:r>
          </w:p>
        </w:tc>
        <w:tc>
          <w:tcPr>
            <w:tcW w:w="687" w:type="dxa"/>
          </w:tcPr>
          <w:p>
            <w:pPr>
              <w:pStyle w:val="9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10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 EN EL INTERIOR</w:t>
            </w:r>
          </w:p>
        </w:tc>
        <w:tc>
          <w:tcPr>
            <w:tcW w:w="1365" w:type="dxa"/>
          </w:tcPr>
          <w:p>
            <w:pPr>
              <w:pStyle w:val="9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28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962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9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687" w:type="dxa"/>
          </w:tcPr>
          <w:p>
            <w:pPr>
              <w:pStyle w:val="9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10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365" w:type="dxa"/>
          </w:tcPr>
          <w:p>
            <w:pPr>
              <w:pStyle w:val="9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1226" w:type="dxa"/>
          </w:tcPr>
          <w:p>
            <w:pPr>
              <w:pStyle w:val="9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962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385.00</w:t>
            </w:r>
          </w:p>
        </w:tc>
        <w:tc>
          <w:tcPr>
            <w:tcW w:w="1081" w:type="dxa"/>
          </w:tcPr>
          <w:p>
            <w:pPr>
              <w:pStyle w:val="9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385.00</w:t>
            </w:r>
          </w:p>
        </w:tc>
        <w:tc>
          <w:tcPr>
            <w:tcW w:w="1096" w:type="dxa"/>
          </w:tcPr>
          <w:p>
            <w:pPr>
              <w:pStyle w:val="9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2,280.00</w:t>
            </w:r>
          </w:p>
        </w:tc>
        <w:tc>
          <w:tcPr>
            <w:tcW w:w="109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2,280.00</w:t>
            </w:r>
          </w:p>
        </w:tc>
        <w:tc>
          <w:tcPr>
            <w:tcW w:w="687" w:type="dxa"/>
          </w:tcPr>
          <w:p>
            <w:pPr>
              <w:pStyle w:val="9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385.0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10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365" w:type="dxa"/>
          </w:tcPr>
          <w:p>
            <w:pPr>
              <w:pStyle w:val="9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87" w:type="dxa"/>
          </w:tcPr>
          <w:p>
            <w:pPr>
              <w:pStyle w:val="9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10" w:type="dxa"/>
          </w:tcPr>
          <w:p>
            <w:pPr>
              <w:pStyle w:val="9"/>
              <w:spacing w:before="91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365" w:type="dxa"/>
          </w:tcPr>
          <w:p>
            <w:pPr>
              <w:pStyle w:val="9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87" w:type="dxa"/>
          </w:tcPr>
          <w:p>
            <w:pPr>
              <w:pStyle w:val="9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10" w:type="dxa"/>
          </w:tcPr>
          <w:p>
            <w:pPr>
              <w:pStyle w:val="9"/>
              <w:spacing w:before="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  <w:p>
            <w:pPr>
              <w:pStyle w:val="9"/>
              <w:spacing w:before="37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36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32,000.00</w:t>
            </w:r>
          </w:p>
        </w:tc>
        <w:tc>
          <w:tcPr>
            <w:tcW w:w="1028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32,000.00</w:t>
            </w:r>
          </w:p>
        </w:tc>
        <w:tc>
          <w:tcPr>
            <w:tcW w:w="96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6,026.00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6,026.00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2,365.00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14,671.00</w:t>
            </w:r>
          </w:p>
        </w:tc>
        <w:tc>
          <w:tcPr>
            <w:tcW w:w="1093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104" w:lineRule="exact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15,191.00</w:t>
            </w:r>
          </w:p>
        </w:tc>
        <w:tc>
          <w:tcPr>
            <w:tcW w:w="687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6,026.0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" w:hRule="atLeast"/>
        </w:trPr>
        <w:tc>
          <w:tcPr>
            <w:tcW w:w="305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430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331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3110" w:type="dxa"/>
          </w:tcPr>
          <w:p>
            <w:pPr>
              <w:pStyle w:val="9"/>
              <w:spacing w:before="8" w:line="96" w:lineRule="exact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</w:tc>
        <w:tc>
          <w:tcPr>
            <w:tcW w:w="1365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028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226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962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081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081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096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096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1093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  <w:tc>
          <w:tcPr>
            <w:tcW w:w="687" w:type="dxa"/>
          </w:tcPr>
          <w:p>
            <w:pPr>
              <w:pStyle w:val="9"/>
              <w:spacing w:before="0"/>
              <w:jc w:val="left"/>
              <w:rPr>
                <w:sz w:val="6"/>
              </w:rPr>
            </w:pPr>
          </w:p>
        </w:tc>
      </w:tr>
    </w:tbl>
    <w:p>
      <w:pPr>
        <w:spacing w:before="43" w:after="30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13970</wp:posOffset>
                </wp:positionV>
                <wp:extent cx="6476365" cy="93345"/>
                <wp:effectExtent l="0" t="0" r="0" b="0"/>
                <wp:wrapNone/>
                <wp:docPr id="80" name="Cuadro de texto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3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58"/>
                              <w:gridCol w:w="1027"/>
                              <w:gridCol w:w="1225"/>
                              <w:gridCol w:w="962"/>
                              <w:gridCol w:w="1079"/>
                              <w:gridCol w:w="1080"/>
                              <w:gridCol w:w="1068"/>
                              <w:gridCol w:w="1094"/>
                              <w:gridCol w:w="1117"/>
                              <w:gridCol w:w="68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5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233,036.00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6,000.00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239,036.00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21" w:right="30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22,615.16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22,615.16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18,569.16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1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105,093.23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105,613.23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6,411.0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39" o:spid="_x0000_s1026" o:spt="202" type="#_x0000_t202" style="position:absolute;left:0pt;margin-left:264.5pt;margin-top:1.1pt;height:7.35pt;width:509.95pt;mso-position-horizontal-relative:page;z-index:251713536;mso-width-relative:page;mso-height-relative:page;" filled="f" stroked="f" coordsize="21600,21600" o:gfxdata="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JoSkcvZAAAACQEAAA8AAAAAAAAAAQAgAAAAIgAAAGRycy9kb3ducmV2LnhtbFBLAQIUABQAAAAI&#10;AIdO4kCvbpekswEAAHo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58"/>
                        <w:gridCol w:w="1027"/>
                        <w:gridCol w:w="1225"/>
                        <w:gridCol w:w="962"/>
                        <w:gridCol w:w="1079"/>
                        <w:gridCol w:w="1080"/>
                        <w:gridCol w:w="1068"/>
                        <w:gridCol w:w="1094"/>
                        <w:gridCol w:w="1117"/>
                        <w:gridCol w:w="68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58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233,036.00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>
                            <w:pPr>
                              <w:pStyle w:val="9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6,000.00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9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239,036.00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spacing w:before="0"/>
                              <w:ind w:left="421" w:right="30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22,615.16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22,615.16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9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18,569.16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31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105,093.23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105,613.23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9"/>
                              <w:spacing w:before="0"/>
                              <w:ind w:left="3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6,411.0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992"/>
        <w:gridCol w:w="1437"/>
        <w:gridCol w:w="1072"/>
        <w:gridCol w:w="1088"/>
        <w:gridCol w:w="1098"/>
        <w:gridCol w:w="1080"/>
        <w:gridCol w:w="1080"/>
        <w:gridCol w:w="1068"/>
        <w:gridCol w:w="1095"/>
        <w:gridCol w:w="1211"/>
        <w:gridCol w:w="5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2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ARRENDAMIENTO DE EDIFICIOS Y LOCALES</w:t>
            </w:r>
          </w:p>
        </w:tc>
        <w:tc>
          <w:tcPr>
            <w:tcW w:w="1437" w:type="dxa"/>
          </w:tcPr>
          <w:p>
            <w:pPr>
              <w:pStyle w:val="9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339,240.00</w:t>
            </w:r>
          </w:p>
        </w:tc>
        <w:tc>
          <w:tcPr>
            <w:tcW w:w="1072" w:type="dxa"/>
          </w:tcPr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-30,000.00</w:t>
            </w:r>
          </w:p>
        </w:tc>
        <w:tc>
          <w:tcPr>
            <w:tcW w:w="1088" w:type="dxa"/>
          </w:tcPr>
          <w:p>
            <w:pPr>
              <w:pStyle w:val="9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309,240.00</w:t>
            </w:r>
          </w:p>
        </w:tc>
        <w:tc>
          <w:tcPr>
            <w:tcW w:w="1098" w:type="dxa"/>
          </w:tcPr>
          <w:p>
            <w:pPr>
              <w:pStyle w:val="9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-25,700.00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25,700.00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25,700.00</w:t>
            </w:r>
          </w:p>
        </w:tc>
        <w:tc>
          <w:tcPr>
            <w:tcW w:w="1068" w:type="dxa"/>
          </w:tcPr>
          <w:p>
            <w:pPr>
              <w:pStyle w:val="9"/>
              <w:spacing w:before="0"/>
              <w:ind w:left="238" w:right="23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25,700.00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left="287" w:right="27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103,640.00</w:t>
            </w:r>
          </w:p>
        </w:tc>
        <w:tc>
          <w:tcPr>
            <w:tcW w:w="1211" w:type="dxa"/>
          </w:tcPr>
          <w:p>
            <w:pPr>
              <w:pStyle w:val="9"/>
              <w:spacing w:before="30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103,640.00</w:t>
            </w:r>
          </w:p>
        </w:tc>
        <w:tc>
          <w:tcPr>
            <w:tcW w:w="595" w:type="dxa"/>
          </w:tcPr>
          <w:p>
            <w:pPr>
              <w:pStyle w:val="9"/>
              <w:spacing w:before="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2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437" w:type="dxa"/>
          </w:tcPr>
          <w:p>
            <w:pPr>
              <w:pStyle w:val="9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94,279.00</w:t>
            </w:r>
          </w:p>
        </w:tc>
        <w:tc>
          <w:tcPr>
            <w:tcW w:w="1072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8" w:type="dxa"/>
          </w:tcPr>
          <w:p>
            <w:pPr>
              <w:pStyle w:val="9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94,279.00</w:t>
            </w:r>
          </w:p>
        </w:tc>
        <w:tc>
          <w:tcPr>
            <w:tcW w:w="1098" w:type="dxa"/>
          </w:tcPr>
          <w:p>
            <w:pPr>
              <w:pStyle w:val="9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9"/>
              <w:ind w:left="245" w:right="1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4,177.00</w:t>
            </w:r>
          </w:p>
        </w:tc>
        <w:tc>
          <w:tcPr>
            <w:tcW w:w="1095" w:type="dxa"/>
          </w:tcPr>
          <w:p>
            <w:pPr>
              <w:pStyle w:val="9"/>
              <w:ind w:left="287" w:right="22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65,047.33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65,047.33</w:t>
            </w:r>
          </w:p>
        </w:tc>
        <w:tc>
          <w:tcPr>
            <w:tcW w:w="595" w:type="dxa"/>
          </w:tcPr>
          <w:p>
            <w:pPr>
              <w:pStyle w:val="9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000" cy="93345"/>
                <wp:effectExtent l="0" t="0" r="0" b="0"/>
                <wp:wrapNone/>
                <wp:docPr id="78" name="Cuadro de texto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14"/>
                              <w:gridCol w:w="1071"/>
                              <w:gridCol w:w="1089"/>
                              <w:gridCol w:w="1098"/>
                              <w:gridCol w:w="1080"/>
                              <w:gridCol w:w="1080"/>
                              <w:gridCol w:w="1068"/>
                              <w:gridCol w:w="1094"/>
                              <w:gridCol w:w="1210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1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433,519.00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-30,000.00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403,519.00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-25,700.00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25,700.00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25,700.00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29,877.00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168,687.33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168,687.33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40" o:spid="_x0000_s1026" o:spt="202" type="#_x0000_t202" style="position:absolute;left:0pt;margin-left:264.5pt;margin-top:-1pt;height:7.35pt;width:510pt;mso-position-horizontal-relative:page;z-index:251712512;mso-width-relative:page;mso-height-relative:page;" filled="f" stroked="f" coordsize="21600,21600" o:gfxdata="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MAS&#10;qs7YAAAACgEAAA8AAAAAAAAAAQAgAAAAIgAAAGRycy9kb3ducmV2LnhtbFBLAQIUABQAAAAIAIdO&#10;4kCz57jKsQEAAHoDAAAOAAAAAAAAAAEAIAAAACc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14"/>
                        <w:gridCol w:w="1071"/>
                        <w:gridCol w:w="1089"/>
                        <w:gridCol w:w="1098"/>
                        <w:gridCol w:w="1080"/>
                        <w:gridCol w:w="1080"/>
                        <w:gridCol w:w="1068"/>
                        <w:gridCol w:w="1094"/>
                        <w:gridCol w:w="1210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14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433,519.00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9"/>
                              <w:spacing w:before="0"/>
                              <w:ind w:left="31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-30,000.00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>
                            <w:pPr>
                              <w:pStyle w:val="9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403,519.00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spacing w:before="0"/>
                              <w:ind w:left="31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-25,700.00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25,700.00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25,700.00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9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29,877.00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3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168,687.33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168,687.33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0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199"/>
        <w:gridCol w:w="2367"/>
        <w:gridCol w:w="963"/>
        <w:gridCol w:w="1089"/>
        <w:gridCol w:w="1099"/>
        <w:gridCol w:w="1081"/>
        <w:gridCol w:w="1081"/>
        <w:gridCol w:w="1070"/>
        <w:gridCol w:w="1096"/>
        <w:gridCol w:w="1185"/>
        <w:gridCol w:w="5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left="11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199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2367" w:type="dxa"/>
          </w:tcPr>
          <w:p>
            <w:pPr>
              <w:pStyle w:val="9"/>
              <w:spacing w:before="0"/>
              <w:ind w:left="149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44,000.00</w:t>
            </w:r>
          </w:p>
        </w:tc>
        <w:tc>
          <w:tcPr>
            <w:tcW w:w="963" w:type="dxa"/>
          </w:tcPr>
          <w:p>
            <w:pPr>
              <w:pStyle w:val="9"/>
              <w:spacing w:before="0"/>
              <w:ind w:left="425" w:right="3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>
            <w:pPr>
              <w:pStyle w:val="9"/>
              <w:spacing w:before="0"/>
              <w:ind w:left="32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44,000.00</w:t>
            </w:r>
          </w:p>
        </w:tc>
        <w:tc>
          <w:tcPr>
            <w:tcW w:w="1099" w:type="dxa"/>
          </w:tcPr>
          <w:p>
            <w:pPr>
              <w:pStyle w:val="9"/>
              <w:spacing w:before="0"/>
              <w:ind w:left="33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-1,406.00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35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1,406.00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35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1,406.00</w:t>
            </w:r>
          </w:p>
        </w:tc>
        <w:tc>
          <w:tcPr>
            <w:tcW w:w="1070" w:type="dxa"/>
          </w:tcPr>
          <w:p>
            <w:pPr>
              <w:pStyle w:val="9"/>
              <w:spacing w:before="0"/>
              <w:ind w:left="3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1,406.00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left="33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34,294.19</w:t>
            </w:r>
          </w:p>
        </w:tc>
        <w:tc>
          <w:tcPr>
            <w:tcW w:w="1185" w:type="dxa"/>
          </w:tcPr>
          <w:p>
            <w:pPr>
              <w:pStyle w:val="9"/>
              <w:spacing w:before="30" w:line="96" w:lineRule="exact"/>
              <w:ind w:left="3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34,294.19</w:t>
            </w:r>
          </w:p>
        </w:tc>
        <w:tc>
          <w:tcPr>
            <w:tcW w:w="595" w:type="dxa"/>
          </w:tcPr>
          <w:p>
            <w:pPr>
              <w:pStyle w:val="9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59" name="Grupo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58" name="Rectángulo 142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41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YmYrINQAAAAEAQAADwAAAAAAAAABACAAAAAiAAAAZHJzL2Rvd25yZXYu&#10;eG1sUEsBAhQAFAAAAAgAh07iQGiMyoT/AQAAjQQAAA4AAAAAAAAAAQAgAAAAIwEAAGRycy9lMm9E&#10;b2MueG1sUEsFBgAAAAAGAAYAWQEAAJQFAAAAAA==&#10;">
                <o:lock v:ext="edit" aspectratio="f"/>
                <v:rect id="Rectángulo 142" o:spid="_x0000_s1026" o:spt="1" style="position:absolute;left:0;top:0;height:50;width:15120;" fillcolor="#000000" filled="t" stroked="f" coordsize="21600,21600" o:gfxdata="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ExbH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06720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297" name="Rectángulo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143" o:spid="_x0000_s1026" o:spt="1" style="position:absolute;left:0pt;margin-left:18pt;margin-top:29.95pt;height:2.5pt;width:756pt;mso-position-horizontal-relative:page;z-index:-251509760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BH3njxtgEAAHI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346710"/>
                <wp:effectExtent l="0" t="0" r="0" b="0"/>
                <wp:wrapNone/>
                <wp:docPr id="81" name="Cuadro de texto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14"/>
                              <w:gridCol w:w="1453"/>
                              <w:gridCol w:w="1081"/>
                              <w:gridCol w:w="1081"/>
                              <w:gridCol w:w="989"/>
                              <w:gridCol w:w="1081"/>
                              <w:gridCol w:w="1174"/>
                              <w:gridCol w:w="986"/>
                              <w:gridCol w:w="1096"/>
                              <w:gridCol w:w="1084"/>
                              <w:gridCol w:w="677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1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PRIMAS Y GASTOS DE SEGUROS Y FIANZAS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81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4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4,171.64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4,171.64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419" w:right="3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-4,171.64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97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-4,171.64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4,171.6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14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IMPUESTOS, DERECHOS Y TASAS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>
                                  <w:pPr>
                                    <w:pStyle w:val="9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281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4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9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>
                                  <w:pPr>
                                    <w:pStyle w:val="9"/>
                                    <w:ind w:right="4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>
                                  <w:pPr>
                                    <w:pStyle w:val="9"/>
                                    <w:ind w:left="419" w:right="3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ind w:right="3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96" w:lineRule="exact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</w:tcPr>
                                <w:p>
                                  <w:pPr>
                                    <w:pStyle w:val="9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44" o:spid="_x0000_s1026" o:spt="202" type="#_x0000_t202" style="position:absolute;left:0pt;margin-left:18pt;margin-top:31.2pt;height:27.3pt;width:756pt;mso-position-horizontal-relative:page;z-index:251714560;mso-width-relative:page;mso-height-relative:page;" filled="f" stroked="f" coordsize="21600,21600" o:gfxdata="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5A7ww2QAAAAoBAAAPAAAAAAAAAAEAIAAAACIAAABkcnMvZG93bnJldi54bWxQSwECFAAUAAAA&#10;CACHTuJAWko9/rQBAAB7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114"/>
                        <w:gridCol w:w="1453"/>
                        <w:gridCol w:w="1081"/>
                        <w:gridCol w:w="1081"/>
                        <w:gridCol w:w="989"/>
                        <w:gridCol w:w="1081"/>
                        <w:gridCol w:w="1174"/>
                        <w:gridCol w:w="986"/>
                        <w:gridCol w:w="1096"/>
                        <w:gridCol w:w="1084"/>
                        <w:gridCol w:w="677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1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1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PRIMAS Y GASTOS DE SEGUROS Y FIANZAS</w:t>
                            </w:r>
                          </w:p>
                        </w:tc>
                        <w:tc>
                          <w:tcPr>
                            <w:tcW w:w="145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81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4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4,171.64</w:t>
                            </w:r>
                          </w:p>
                        </w:tc>
                        <w:tc>
                          <w:tcPr>
                            <w:tcW w:w="117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4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4,171.64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419" w:right="3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-4,171.64</w:t>
                            </w:r>
                          </w:p>
                        </w:tc>
                        <w:tc>
                          <w:tcPr>
                            <w:tcW w:w="108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97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-4,171.64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4,171.6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14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IMPUESTOS, DERECHOS Y TASAS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>
                            <w:pPr>
                              <w:pStyle w:val="9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281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4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9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4" w:type="dxa"/>
                          </w:tcPr>
                          <w:p>
                            <w:pPr>
                              <w:pStyle w:val="9"/>
                              <w:ind w:right="4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>
                            <w:pPr>
                              <w:pStyle w:val="9"/>
                              <w:ind w:left="419" w:right="3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ind w:right="3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4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96" w:lineRule="exact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77" w:type="dxa"/>
                          </w:tcPr>
                          <w:p>
                            <w:pPr>
                              <w:pStyle w:val="9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rPr>
          <w:w w:val="105"/>
        </w:rPr>
        <w:t>PAGADO</w:t>
      </w:r>
    </w:p>
    <w:p>
      <w:pPr>
        <w:pStyle w:val="5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5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5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5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2" w:line="240" w:lineRule="auto"/>
        <w:rPr>
          <w:b/>
          <w:sz w:val="23"/>
        </w:rPr>
      </w:pPr>
    </w:p>
    <w:p>
      <w:pPr>
        <w:pStyle w:val="2"/>
        <w:spacing w:before="95"/>
        <w:ind w:right="11518" w:firstLine="254"/>
      </w:pP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46990</wp:posOffset>
                </wp:positionV>
                <wp:extent cx="6476365" cy="227330"/>
                <wp:effectExtent l="0" t="0" r="0" b="0"/>
                <wp:wrapNone/>
                <wp:docPr id="82" name="Cuadro de texto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3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58"/>
                              <w:gridCol w:w="1027"/>
                              <w:gridCol w:w="1087"/>
                              <w:gridCol w:w="1097"/>
                              <w:gridCol w:w="1079"/>
                              <w:gridCol w:w="1079"/>
                              <w:gridCol w:w="1067"/>
                              <w:gridCol w:w="1093"/>
                              <w:gridCol w:w="1090"/>
                              <w:gridCol w:w="710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5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8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44,000.00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44,000.00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4" w:right="2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-1,406.00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8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5,577.64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3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5,577.64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14" w:right="2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1,406.00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72" w:right="19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30,122.55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left="291" w:right="2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30,122.55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4,171.6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5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710,555.00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3,500.00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714,055.00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64" w:right="2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-27,106.00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53,892.80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3" w:right="23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53,892.80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10" w:right="2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49,852.16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7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328,507.57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left="287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329,027.57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10,582.6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45" o:spid="_x0000_s1026" o:spt="202" type="#_x0000_t202" style="position:absolute;left:0pt;margin-left:264.5pt;margin-top:3.7pt;height:17.9pt;width:509.95pt;mso-position-horizontal-relative:page;z-index:251715584;mso-width-relative:page;mso-height-relative:page;" filled="f" stroked="f" coordsize="21600,21600" o:gfxdata="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5aA1pdkAAAAJAQAADwAAAAAAAAABACAAAAAiAAAAZHJzL2Rvd25yZXYueG1sUEsBAhQAFAAA&#10;AAgAh07iQMrn9Cq1AQAAewMAAA4AAAAAAAAAAQAgAAAAKA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58"/>
                        <w:gridCol w:w="1027"/>
                        <w:gridCol w:w="1087"/>
                        <w:gridCol w:w="1097"/>
                        <w:gridCol w:w="1079"/>
                        <w:gridCol w:w="1079"/>
                        <w:gridCol w:w="1067"/>
                        <w:gridCol w:w="1093"/>
                        <w:gridCol w:w="1090"/>
                        <w:gridCol w:w="710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58" w:type="dxa"/>
                          </w:tcPr>
                          <w:p>
                            <w:pPr>
                              <w:pStyle w:val="9"/>
                              <w:spacing w:before="0"/>
                              <w:ind w:left="8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44,000.00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>
                            <w:pPr>
                              <w:pStyle w:val="9"/>
                              <w:spacing w:before="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7" w:type="dxa"/>
                          </w:tcPr>
                          <w:p>
                            <w:pPr>
                              <w:pStyle w:val="9"/>
                              <w:spacing w:before="0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44,000.00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spacing w:before="0"/>
                              <w:ind w:left="264" w:right="2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-1,406.00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38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5,577.64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243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5,577.64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>
                            <w:pPr>
                              <w:pStyle w:val="9"/>
                              <w:spacing w:before="0"/>
                              <w:ind w:left="314" w:right="2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1,406.00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9"/>
                              <w:spacing w:before="0"/>
                              <w:ind w:left="272" w:right="19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30,122.55</w:t>
                            </w:r>
                          </w:p>
                        </w:tc>
                        <w:tc>
                          <w:tcPr>
                            <w:tcW w:w="1090" w:type="dxa"/>
                          </w:tcPr>
                          <w:p>
                            <w:pPr>
                              <w:pStyle w:val="9"/>
                              <w:spacing w:before="30"/>
                              <w:ind w:left="291" w:right="2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30,122.55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>
                            <w:pPr>
                              <w:pStyle w:val="9"/>
                              <w:spacing w:before="0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4,171.6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58" w:type="dxa"/>
                          </w:tcPr>
                          <w:p>
                            <w:pPr>
                              <w:pStyle w:val="9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710,555.00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>
                            <w:pPr>
                              <w:pStyle w:val="9"/>
                              <w:spacing w:before="32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3,500.00</w:t>
                            </w:r>
                          </w:p>
                        </w:tc>
                        <w:tc>
                          <w:tcPr>
                            <w:tcW w:w="1087" w:type="dxa"/>
                          </w:tcPr>
                          <w:p>
                            <w:pPr>
                              <w:pStyle w:val="9"/>
                              <w:spacing w:before="32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714,055.00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spacing w:before="32"/>
                              <w:ind w:left="264" w:right="2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-27,106.00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32"/>
                              <w:ind w:left="33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53,892.80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32"/>
                              <w:ind w:left="243" w:right="23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53,892.80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>
                            <w:pPr>
                              <w:pStyle w:val="9"/>
                              <w:spacing w:before="32"/>
                              <w:ind w:left="310" w:right="2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49,852.16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9"/>
                              <w:spacing w:before="32"/>
                              <w:ind w:left="27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328,507.57</w:t>
                            </w:r>
                          </w:p>
                        </w:tc>
                        <w:tc>
                          <w:tcPr>
                            <w:tcW w:w="1090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left="287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329,027.57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>
                            <w:pPr>
                              <w:pStyle w:val="9"/>
                              <w:spacing w:before="32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10,582.6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9"/>
        </w:rPr>
        <w:t xml:space="preserve"> </w:t>
      </w:r>
      <w:r>
        <w:rPr>
          <w:spacing w:val="-3"/>
        </w:rPr>
        <w:t>Fuente:</w:t>
      </w:r>
    </w:p>
    <w:p>
      <w:pPr>
        <w:spacing w:before="50" w:after="39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562"/>
        <w:gridCol w:w="2005"/>
        <w:gridCol w:w="1080"/>
        <w:gridCol w:w="1080"/>
        <w:gridCol w:w="988"/>
        <w:gridCol w:w="1080"/>
        <w:gridCol w:w="1081"/>
        <w:gridCol w:w="1078"/>
        <w:gridCol w:w="1095"/>
        <w:gridCol w:w="1175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left="11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562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 ELÉCTRICA</w:t>
            </w:r>
          </w:p>
        </w:tc>
        <w:tc>
          <w:tcPr>
            <w:tcW w:w="2005" w:type="dxa"/>
          </w:tcPr>
          <w:p>
            <w:pPr>
              <w:pStyle w:val="9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1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1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>
            <w:pPr>
              <w:pStyle w:val="9"/>
              <w:spacing w:before="0"/>
              <w:ind w:left="421" w:right="3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35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2,349.95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35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2,349.95</w:t>
            </w:r>
          </w:p>
        </w:tc>
        <w:tc>
          <w:tcPr>
            <w:tcW w:w="1078" w:type="dxa"/>
          </w:tcPr>
          <w:p>
            <w:pPr>
              <w:pStyle w:val="9"/>
              <w:spacing w:before="0"/>
              <w:ind w:left="35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2,349.95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left="3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-8,476.83</w:t>
            </w:r>
          </w:p>
        </w:tc>
        <w:tc>
          <w:tcPr>
            <w:tcW w:w="1175" w:type="dxa"/>
          </w:tcPr>
          <w:p>
            <w:pPr>
              <w:pStyle w:val="9"/>
              <w:spacing w:before="30" w:line="96" w:lineRule="exact"/>
              <w:ind w:left="33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-8,476.83</w:t>
            </w:r>
          </w:p>
        </w:tc>
        <w:tc>
          <w:tcPr>
            <w:tcW w:w="594" w:type="dxa"/>
          </w:tcPr>
          <w:p>
            <w:pPr>
              <w:pStyle w:val="9"/>
              <w:spacing w:before="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850" cy="93345"/>
                <wp:effectExtent l="0" t="0" r="0" b="0"/>
                <wp:wrapNone/>
                <wp:docPr id="84" name="Cuadro de texto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988"/>
                              <w:gridCol w:w="1080"/>
                              <w:gridCol w:w="1081"/>
                              <w:gridCol w:w="1078"/>
                              <w:gridCol w:w="1095"/>
                              <w:gridCol w:w="1175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66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24" w:right="3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2,349.95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2,349.95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2,349.95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-8,476.83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3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-8,476.83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46" o:spid="_x0000_s1026" o:spt="202" type="#_x0000_t202" style="position:absolute;left:0pt;margin-left:279.05pt;margin-top:-1pt;height:7.35pt;width:495.5pt;mso-position-horizontal-relative:page;z-index:251716608;mso-width-relative:page;mso-height-relative:page;" filled="f" stroked="f" coordsize="21600,21600" o:gfxdata="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JIxnudkAAAAKAQAADwAAAAAAAAABACAAAAAiAAAAZHJzL2Rvd25yZXYueG1sUEsBAhQAFAAAAAgA&#10;h07iQBLuhr+yAQAAeg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661"/>
                        <w:gridCol w:w="1080"/>
                        <w:gridCol w:w="1080"/>
                        <w:gridCol w:w="988"/>
                        <w:gridCol w:w="1080"/>
                        <w:gridCol w:w="1081"/>
                        <w:gridCol w:w="1078"/>
                        <w:gridCol w:w="1095"/>
                        <w:gridCol w:w="1175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661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9"/>
                              <w:spacing w:before="0"/>
                              <w:ind w:left="424" w:right="3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2,349.95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2,349.95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>
                            <w:pPr>
                              <w:pStyle w:val="9"/>
                              <w:spacing w:before="0"/>
                              <w:ind w:left="35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2,349.95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35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-8,476.83</w:t>
                            </w:r>
                          </w:p>
                        </w:tc>
                        <w:tc>
                          <w:tcPr>
                            <w:tcW w:w="1175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3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-8,476.83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136"/>
        <w:gridCol w:w="1338"/>
        <w:gridCol w:w="1054"/>
        <w:gridCol w:w="1200"/>
        <w:gridCol w:w="989"/>
        <w:gridCol w:w="1081"/>
        <w:gridCol w:w="1081"/>
        <w:gridCol w:w="1069"/>
        <w:gridCol w:w="1096"/>
        <w:gridCol w:w="1093"/>
        <w:gridCol w:w="6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 ELÉCTRICA</w:t>
            </w:r>
          </w:p>
        </w:tc>
        <w:tc>
          <w:tcPr>
            <w:tcW w:w="1338" w:type="dxa"/>
          </w:tcPr>
          <w:p>
            <w:pPr>
              <w:pStyle w:val="9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39,000.00</w:t>
            </w:r>
          </w:p>
        </w:tc>
        <w:tc>
          <w:tcPr>
            <w:tcW w:w="1054" w:type="dxa"/>
          </w:tcPr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>
            <w:pPr>
              <w:pStyle w:val="9"/>
              <w:spacing w:before="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39,000.00</w:t>
            </w:r>
          </w:p>
        </w:tc>
        <w:tc>
          <w:tcPr>
            <w:tcW w:w="989" w:type="dxa"/>
          </w:tcPr>
          <w:p>
            <w:pPr>
              <w:pStyle w:val="9"/>
              <w:spacing w:before="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1" w:right="10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9"/>
              <w:spacing w:before="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39,000.00</w:t>
            </w:r>
          </w:p>
        </w:tc>
        <w:tc>
          <w:tcPr>
            <w:tcW w:w="1093" w:type="dxa"/>
          </w:tcPr>
          <w:p>
            <w:pPr>
              <w:pStyle w:val="9"/>
              <w:spacing w:before="3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39,000.00</w:t>
            </w:r>
          </w:p>
        </w:tc>
        <w:tc>
          <w:tcPr>
            <w:tcW w:w="687" w:type="dxa"/>
          </w:tcPr>
          <w:p>
            <w:pPr>
              <w:pStyle w:val="9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338" w:type="dxa"/>
          </w:tcPr>
          <w:p>
            <w:pPr>
              <w:pStyle w:val="9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3,660.00</w:t>
            </w:r>
          </w:p>
        </w:tc>
        <w:tc>
          <w:tcPr>
            <w:tcW w:w="1054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>
            <w:pPr>
              <w:pStyle w:val="9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3,660.00</w:t>
            </w:r>
          </w:p>
        </w:tc>
        <w:tc>
          <w:tcPr>
            <w:tcW w:w="989" w:type="dxa"/>
          </w:tcPr>
          <w:p>
            <w:pPr>
              <w:pStyle w:val="9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367.86</w:t>
            </w:r>
          </w:p>
        </w:tc>
        <w:tc>
          <w:tcPr>
            <w:tcW w:w="1081" w:type="dxa"/>
          </w:tcPr>
          <w:p>
            <w:pPr>
              <w:pStyle w:val="9"/>
              <w:ind w:left="281" w:right="21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367.86</w:t>
            </w:r>
          </w:p>
        </w:tc>
        <w:tc>
          <w:tcPr>
            <w:tcW w:w="1069" w:type="dxa"/>
          </w:tcPr>
          <w:p>
            <w:pPr>
              <w:pStyle w:val="9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367.86</w:t>
            </w:r>
          </w:p>
        </w:tc>
        <w:tc>
          <w:tcPr>
            <w:tcW w:w="1096" w:type="dxa"/>
          </w:tcPr>
          <w:p>
            <w:pPr>
              <w:pStyle w:val="9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2,521.24</w:t>
            </w:r>
          </w:p>
        </w:tc>
        <w:tc>
          <w:tcPr>
            <w:tcW w:w="109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2,521.24</w:t>
            </w:r>
          </w:p>
        </w:tc>
        <w:tc>
          <w:tcPr>
            <w:tcW w:w="687" w:type="dxa"/>
          </w:tcPr>
          <w:p>
            <w:pPr>
              <w:pStyle w:val="9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 EN EL INTERIOR</w:t>
            </w:r>
          </w:p>
        </w:tc>
        <w:tc>
          <w:tcPr>
            <w:tcW w:w="1338" w:type="dxa"/>
          </w:tcPr>
          <w:p>
            <w:pPr>
              <w:pStyle w:val="9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1054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>
            <w:pPr>
              <w:pStyle w:val="9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989" w:type="dxa"/>
          </w:tcPr>
          <w:p>
            <w:pPr>
              <w:pStyle w:val="9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81" w:right="10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9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109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687" w:type="dxa"/>
          </w:tcPr>
          <w:p>
            <w:pPr>
              <w:pStyle w:val="9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338" w:type="dxa"/>
          </w:tcPr>
          <w:p>
            <w:pPr>
              <w:pStyle w:val="9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3,600.00</w:t>
            </w:r>
          </w:p>
        </w:tc>
        <w:tc>
          <w:tcPr>
            <w:tcW w:w="1200" w:type="dxa"/>
          </w:tcPr>
          <w:p>
            <w:pPr>
              <w:pStyle w:val="9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3,600.00</w:t>
            </w:r>
          </w:p>
        </w:tc>
        <w:tc>
          <w:tcPr>
            <w:tcW w:w="989" w:type="dxa"/>
          </w:tcPr>
          <w:p>
            <w:pPr>
              <w:pStyle w:val="9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247.50</w:t>
            </w:r>
          </w:p>
        </w:tc>
        <w:tc>
          <w:tcPr>
            <w:tcW w:w="1081" w:type="dxa"/>
          </w:tcPr>
          <w:p>
            <w:pPr>
              <w:pStyle w:val="9"/>
              <w:ind w:left="281" w:right="21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247.50</w:t>
            </w:r>
          </w:p>
        </w:tc>
        <w:tc>
          <w:tcPr>
            <w:tcW w:w="1069" w:type="dxa"/>
          </w:tcPr>
          <w:p>
            <w:pPr>
              <w:pStyle w:val="9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1,565.00</w:t>
            </w:r>
          </w:p>
        </w:tc>
        <w:tc>
          <w:tcPr>
            <w:tcW w:w="109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1,565.00</w:t>
            </w:r>
          </w:p>
        </w:tc>
        <w:tc>
          <w:tcPr>
            <w:tcW w:w="687" w:type="dxa"/>
          </w:tcPr>
          <w:p>
            <w:pPr>
              <w:pStyle w:val="9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247.5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338" w:type="dxa"/>
          </w:tcPr>
          <w:p>
            <w:pPr>
              <w:pStyle w:val="9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>
            <w:pPr>
              <w:pStyle w:val="9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>
            <w:pPr>
              <w:pStyle w:val="9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81" w:right="10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9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87" w:type="dxa"/>
          </w:tcPr>
          <w:p>
            <w:pPr>
              <w:pStyle w:val="9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>
            <w:pPr>
              <w:pStyle w:val="9"/>
              <w:spacing w:before="56" w:line="150" w:lineRule="atLeast"/>
              <w:ind w:left="122" w:right="5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 TRANSPORTE</w:t>
            </w:r>
          </w:p>
        </w:tc>
        <w:tc>
          <w:tcPr>
            <w:tcW w:w="1338" w:type="dxa"/>
          </w:tcPr>
          <w:p>
            <w:pPr>
              <w:pStyle w:val="9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16,000.00</w:t>
            </w:r>
          </w:p>
        </w:tc>
        <w:tc>
          <w:tcPr>
            <w:tcW w:w="1054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>
            <w:pPr>
              <w:pStyle w:val="9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16,000.00</w:t>
            </w:r>
          </w:p>
        </w:tc>
        <w:tc>
          <w:tcPr>
            <w:tcW w:w="989" w:type="dxa"/>
          </w:tcPr>
          <w:p>
            <w:pPr>
              <w:pStyle w:val="9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1,235.00</w:t>
            </w:r>
          </w:p>
        </w:tc>
        <w:tc>
          <w:tcPr>
            <w:tcW w:w="1081" w:type="dxa"/>
          </w:tcPr>
          <w:p>
            <w:pPr>
              <w:pStyle w:val="9"/>
              <w:ind w:left="276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1,235.00</w:t>
            </w:r>
          </w:p>
        </w:tc>
        <w:tc>
          <w:tcPr>
            <w:tcW w:w="1069" w:type="dxa"/>
          </w:tcPr>
          <w:p>
            <w:pPr>
              <w:pStyle w:val="9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2,850.00</w:t>
            </w:r>
          </w:p>
        </w:tc>
        <w:tc>
          <w:tcPr>
            <w:tcW w:w="1096" w:type="dxa"/>
          </w:tcPr>
          <w:p>
            <w:pPr>
              <w:pStyle w:val="9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4,437.00</w:t>
            </w:r>
          </w:p>
        </w:tc>
        <w:tc>
          <w:tcPr>
            <w:tcW w:w="109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4,437.00</w:t>
            </w:r>
          </w:p>
        </w:tc>
        <w:tc>
          <w:tcPr>
            <w:tcW w:w="687" w:type="dxa"/>
          </w:tcPr>
          <w:p>
            <w:pPr>
              <w:pStyle w:val="9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1,235.0</w:t>
            </w:r>
          </w:p>
        </w:tc>
      </w:tr>
    </w:tbl>
    <w:p>
      <w:pPr>
        <w:spacing w:before="43" w:after="30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page">
                  <wp:posOffset>3392805</wp:posOffset>
                </wp:positionH>
                <wp:positionV relativeFrom="paragraph">
                  <wp:posOffset>13970</wp:posOffset>
                </wp:positionV>
                <wp:extent cx="6442710" cy="93345"/>
                <wp:effectExtent l="0" t="0" r="0" b="0"/>
                <wp:wrapNone/>
                <wp:docPr id="86" name="Cuadro de texto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271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05"/>
                              <w:gridCol w:w="1053"/>
                              <w:gridCol w:w="1198"/>
                              <w:gridCol w:w="988"/>
                              <w:gridCol w:w="1079"/>
                              <w:gridCol w:w="1080"/>
                              <w:gridCol w:w="1068"/>
                              <w:gridCol w:w="1094"/>
                              <w:gridCol w:w="1091"/>
                              <w:gridCol w:w="68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0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62,160.00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3,600.00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65,760.00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25" w:right="32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1,850.36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1,850.36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3,217.86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51,023.24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3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51,023.24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1,482.5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47" o:spid="_x0000_s1026" o:spt="202" type="#_x0000_t202" style="position:absolute;left:0pt;margin-left:267.15pt;margin-top:1.1pt;height:7.35pt;width:507.3pt;mso-position-horizontal-relative:page;z-index:251717632;mso-width-relative:page;mso-height-relative:page;" filled="f" stroked="f" coordsize="21600,21600" o:gfxdata="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LcTm5bZAAAACQEAAA8AAAAAAAAAAQAgAAAAIgAAAGRycy9kb3ducmV2LnhtbFBLAQIUABQAAAAI&#10;AIdO4kAyp7DIswEAAHo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05"/>
                        <w:gridCol w:w="1053"/>
                        <w:gridCol w:w="1198"/>
                        <w:gridCol w:w="988"/>
                        <w:gridCol w:w="1079"/>
                        <w:gridCol w:w="1080"/>
                        <w:gridCol w:w="1068"/>
                        <w:gridCol w:w="1094"/>
                        <w:gridCol w:w="1091"/>
                        <w:gridCol w:w="68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05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62,160.00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9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3,600.00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>
                            <w:pPr>
                              <w:pStyle w:val="9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65,760.00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9"/>
                              <w:spacing w:before="0"/>
                              <w:ind w:left="425" w:right="32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1,850.36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5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1,850.36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9"/>
                              <w:spacing w:before="0"/>
                              <w:ind w:left="35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3,217.86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3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51,023.24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3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51,023.24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9"/>
                              <w:spacing w:before="0"/>
                              <w:ind w:left="3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1,482.5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995"/>
        <w:gridCol w:w="1571"/>
        <w:gridCol w:w="962"/>
        <w:gridCol w:w="1198"/>
        <w:gridCol w:w="1081"/>
        <w:gridCol w:w="1080"/>
        <w:gridCol w:w="988"/>
        <w:gridCol w:w="1068"/>
        <w:gridCol w:w="1095"/>
        <w:gridCol w:w="1184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left="11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5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571" w:type="dxa"/>
          </w:tcPr>
          <w:p>
            <w:pPr>
              <w:pStyle w:val="9"/>
              <w:spacing w:before="0"/>
              <w:ind w:left="70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57,543.00</w:t>
            </w:r>
          </w:p>
        </w:tc>
        <w:tc>
          <w:tcPr>
            <w:tcW w:w="962" w:type="dxa"/>
          </w:tcPr>
          <w:p>
            <w:pPr>
              <w:pStyle w:val="9"/>
              <w:spacing w:before="0"/>
              <w:ind w:left="421" w:right="30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>
            <w:pPr>
              <w:pStyle w:val="9"/>
              <w:spacing w:before="0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57,543.00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1" w:right="28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1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>
            <w:pPr>
              <w:pStyle w:val="9"/>
              <w:spacing w:before="0"/>
              <w:ind w:left="421" w:right="3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>
            <w:pPr>
              <w:pStyle w:val="9"/>
              <w:spacing w:before="0"/>
              <w:ind w:left="35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2,521.96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left="3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39,736.22</w:t>
            </w:r>
          </w:p>
        </w:tc>
        <w:tc>
          <w:tcPr>
            <w:tcW w:w="1184" w:type="dxa"/>
          </w:tcPr>
          <w:p>
            <w:pPr>
              <w:pStyle w:val="9"/>
              <w:spacing w:before="30" w:line="96" w:lineRule="exact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39,736.22</w:t>
            </w:r>
          </w:p>
        </w:tc>
        <w:tc>
          <w:tcPr>
            <w:tcW w:w="594" w:type="dxa"/>
          </w:tcPr>
          <w:p>
            <w:pPr>
              <w:pStyle w:val="9"/>
              <w:spacing w:before="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page">
                  <wp:posOffset>3392805</wp:posOffset>
                </wp:positionH>
                <wp:positionV relativeFrom="paragraph">
                  <wp:posOffset>-12700</wp:posOffset>
                </wp:positionV>
                <wp:extent cx="6443980" cy="93345"/>
                <wp:effectExtent l="0" t="0" r="0" b="0"/>
                <wp:wrapNone/>
                <wp:docPr id="87" name="Cuadro de texto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398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98"/>
                              <w:gridCol w:w="962"/>
                              <w:gridCol w:w="1198"/>
                              <w:gridCol w:w="1081"/>
                              <w:gridCol w:w="1080"/>
                              <w:gridCol w:w="988"/>
                              <w:gridCol w:w="1068"/>
                              <w:gridCol w:w="1095"/>
                              <w:gridCol w:w="1184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9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57,543.00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21" w:right="30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57,543.00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1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24" w:right="3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2,521.96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39,736.22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39,736.22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48" o:spid="_x0000_s1026" o:spt="202" type="#_x0000_t202" style="position:absolute;left:0pt;margin-left:267.15pt;margin-top:-1pt;height:7.35pt;width:507.4pt;mso-position-horizontal-relative:page;z-index:251717632;mso-width-relative:page;mso-height-relative:page;" filled="f" stroked="f" coordsize="21600,21600" o:gfxdata="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1X6Tl2gAAAAoBAAAPAAAAAAAAAAEAIAAAACIAAABkcnMvZG93bnJldi54bWxQSwECFAAUAAAA&#10;CACHTuJA/yaIfbMBAAB6AwAADgAAAAAAAAABACAAAAAp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98"/>
                        <w:gridCol w:w="962"/>
                        <w:gridCol w:w="1198"/>
                        <w:gridCol w:w="1081"/>
                        <w:gridCol w:w="1080"/>
                        <w:gridCol w:w="988"/>
                        <w:gridCol w:w="1068"/>
                        <w:gridCol w:w="1095"/>
                        <w:gridCol w:w="1184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98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57,543.00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spacing w:before="0"/>
                              <w:ind w:left="421" w:right="30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>
                            <w:pPr>
                              <w:pStyle w:val="9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57,543.00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281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9"/>
                              <w:spacing w:before="0"/>
                              <w:ind w:left="424" w:right="3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9"/>
                              <w:spacing w:before="0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2,521.96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39,736.22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39,736.22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022"/>
        <w:gridCol w:w="1519"/>
        <w:gridCol w:w="1015"/>
        <w:gridCol w:w="1103"/>
        <w:gridCol w:w="1059"/>
        <w:gridCol w:w="1081"/>
        <w:gridCol w:w="1120"/>
        <w:gridCol w:w="1038"/>
        <w:gridCol w:w="1095"/>
        <w:gridCol w:w="1083"/>
        <w:gridCol w:w="6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22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519" w:type="dxa"/>
          </w:tcPr>
          <w:p>
            <w:pPr>
              <w:pStyle w:val="9"/>
              <w:spacing w:before="0"/>
              <w:ind w:right="423"/>
              <w:rPr>
                <w:sz w:val="10"/>
              </w:rPr>
            </w:pPr>
            <w:r>
              <w:rPr>
                <w:w w:val="105"/>
                <w:sz w:val="10"/>
              </w:rPr>
              <w:t>5,400.00</w:t>
            </w:r>
          </w:p>
        </w:tc>
        <w:tc>
          <w:tcPr>
            <w:tcW w:w="1015" w:type="dxa"/>
          </w:tcPr>
          <w:p>
            <w:pPr>
              <w:pStyle w:val="9"/>
              <w:spacing w:before="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49.00</w:t>
            </w:r>
          </w:p>
        </w:tc>
        <w:tc>
          <w:tcPr>
            <w:tcW w:w="1103" w:type="dxa"/>
          </w:tcPr>
          <w:p>
            <w:pPr>
              <w:pStyle w:val="9"/>
              <w:spacing w:before="0"/>
              <w:ind w:right="381"/>
              <w:rPr>
                <w:sz w:val="10"/>
              </w:rPr>
            </w:pPr>
            <w:r>
              <w:rPr>
                <w:w w:val="105"/>
                <w:sz w:val="10"/>
              </w:rPr>
              <w:t>5,449.00</w:t>
            </w:r>
          </w:p>
        </w:tc>
        <w:tc>
          <w:tcPr>
            <w:tcW w:w="1059" w:type="dxa"/>
          </w:tcPr>
          <w:p>
            <w:pPr>
              <w:pStyle w:val="9"/>
              <w:spacing w:before="0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-610.00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610.00</w:t>
            </w:r>
          </w:p>
        </w:tc>
        <w:tc>
          <w:tcPr>
            <w:tcW w:w="1120" w:type="dxa"/>
          </w:tcPr>
          <w:p>
            <w:pPr>
              <w:pStyle w:val="9"/>
              <w:spacing w:before="0"/>
              <w:ind w:right="401"/>
              <w:rPr>
                <w:sz w:val="10"/>
              </w:rPr>
            </w:pPr>
            <w:r>
              <w:rPr>
                <w:w w:val="105"/>
                <w:sz w:val="10"/>
              </w:rPr>
              <w:t>610.00</w:t>
            </w:r>
          </w:p>
        </w:tc>
        <w:tc>
          <w:tcPr>
            <w:tcW w:w="1038" w:type="dxa"/>
          </w:tcPr>
          <w:p>
            <w:pPr>
              <w:pStyle w:val="9"/>
              <w:spacing w:before="0"/>
              <w:ind w:left="363" w:right="33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610.00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right="344"/>
              <w:rPr>
                <w:sz w:val="10"/>
              </w:rPr>
            </w:pPr>
            <w:r>
              <w:rPr>
                <w:w w:val="105"/>
                <w:sz w:val="10"/>
              </w:rPr>
              <w:t>1,220.38</w:t>
            </w:r>
          </w:p>
        </w:tc>
        <w:tc>
          <w:tcPr>
            <w:tcW w:w="1083" w:type="dxa"/>
          </w:tcPr>
          <w:p>
            <w:pPr>
              <w:pStyle w:val="9"/>
              <w:spacing w:before="30"/>
              <w:ind w:left="294" w:right="27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1,220.38</w:t>
            </w:r>
          </w:p>
        </w:tc>
        <w:tc>
          <w:tcPr>
            <w:tcW w:w="687" w:type="dxa"/>
          </w:tcPr>
          <w:p>
            <w:pPr>
              <w:pStyle w:val="9"/>
              <w:spacing w:before="0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22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519" w:type="dxa"/>
          </w:tcPr>
          <w:p>
            <w:pPr>
              <w:pStyle w:val="9"/>
              <w:ind w:right="42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15" w:type="dxa"/>
          </w:tcPr>
          <w:p>
            <w:pPr>
              <w:pStyle w:val="9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3" w:type="dxa"/>
          </w:tcPr>
          <w:p>
            <w:pPr>
              <w:pStyle w:val="9"/>
              <w:ind w:right="38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9" w:type="dxa"/>
          </w:tcPr>
          <w:p>
            <w:pPr>
              <w:pStyle w:val="9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2,518.73</w:t>
            </w:r>
          </w:p>
        </w:tc>
        <w:tc>
          <w:tcPr>
            <w:tcW w:w="1120" w:type="dxa"/>
          </w:tcPr>
          <w:p>
            <w:pPr>
              <w:pStyle w:val="9"/>
              <w:ind w:right="401"/>
              <w:rPr>
                <w:sz w:val="10"/>
              </w:rPr>
            </w:pPr>
            <w:r>
              <w:rPr>
                <w:w w:val="105"/>
                <w:sz w:val="10"/>
              </w:rPr>
              <w:t>2,518.73</w:t>
            </w:r>
          </w:p>
        </w:tc>
        <w:tc>
          <w:tcPr>
            <w:tcW w:w="1038" w:type="dxa"/>
          </w:tcPr>
          <w:p>
            <w:pPr>
              <w:pStyle w:val="9"/>
              <w:ind w:left="366" w:right="23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44"/>
              <w:rPr>
                <w:sz w:val="10"/>
              </w:rPr>
            </w:pPr>
            <w:r>
              <w:rPr>
                <w:w w:val="105"/>
                <w:sz w:val="10"/>
              </w:rPr>
              <w:t>-2,518.73</w:t>
            </w:r>
          </w:p>
        </w:tc>
        <w:tc>
          <w:tcPr>
            <w:tcW w:w="108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left="278" w:right="29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-2,518.73</w:t>
            </w:r>
          </w:p>
        </w:tc>
        <w:tc>
          <w:tcPr>
            <w:tcW w:w="687" w:type="dxa"/>
          </w:tcPr>
          <w:p>
            <w:pPr>
              <w:pStyle w:val="9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2,518.7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199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22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SERVICIOS</w:t>
            </w:r>
          </w:p>
        </w:tc>
        <w:tc>
          <w:tcPr>
            <w:tcW w:w="1519" w:type="dxa"/>
          </w:tcPr>
          <w:p>
            <w:pPr>
              <w:pStyle w:val="9"/>
              <w:ind w:right="42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15" w:type="dxa"/>
          </w:tcPr>
          <w:p>
            <w:pPr>
              <w:pStyle w:val="9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3" w:type="dxa"/>
          </w:tcPr>
          <w:p>
            <w:pPr>
              <w:pStyle w:val="9"/>
              <w:ind w:right="38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9" w:type="dxa"/>
          </w:tcPr>
          <w:p>
            <w:pPr>
              <w:pStyle w:val="9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>
            <w:pPr>
              <w:pStyle w:val="9"/>
              <w:ind w:right="40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38" w:type="dxa"/>
          </w:tcPr>
          <w:p>
            <w:pPr>
              <w:pStyle w:val="9"/>
              <w:ind w:left="366" w:right="23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44"/>
              <w:rPr>
                <w:sz w:val="10"/>
              </w:rPr>
            </w:pPr>
            <w:r>
              <w:rPr>
                <w:w w:val="105"/>
                <w:sz w:val="10"/>
              </w:rPr>
              <w:t>-176.00</w:t>
            </w:r>
          </w:p>
        </w:tc>
        <w:tc>
          <w:tcPr>
            <w:tcW w:w="108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left="294" w:right="23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-176.00</w:t>
            </w:r>
          </w:p>
        </w:tc>
        <w:tc>
          <w:tcPr>
            <w:tcW w:w="687" w:type="dxa"/>
          </w:tcPr>
          <w:p>
            <w:pPr>
              <w:pStyle w:val="9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6365" cy="227330"/>
                <wp:effectExtent l="0" t="0" r="0" b="0"/>
                <wp:wrapNone/>
                <wp:docPr id="83" name="Cuadro de texto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3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59"/>
                              <w:gridCol w:w="1028"/>
                              <w:gridCol w:w="1155"/>
                              <w:gridCol w:w="1059"/>
                              <w:gridCol w:w="1081"/>
                              <w:gridCol w:w="1081"/>
                              <w:gridCol w:w="1070"/>
                              <w:gridCol w:w="1096"/>
                              <w:gridCol w:w="1093"/>
                              <w:gridCol w:w="687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5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5" w:right="15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49.00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7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5,449.00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-610.00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1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3,128.73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1" w:right="2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3,128.73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1" w:right="25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90" w:right="2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-1,474.35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right="3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-1,474.35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2,518.7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5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125,103.00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34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3,649.00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128,752.00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-610.00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1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7,329.04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1" w:right="2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7,329.04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31" w:right="33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8,699.77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90" w:right="2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80,808.28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right="3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80,808.28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4,001.2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49" o:spid="_x0000_s1026" o:spt="202" type="#_x0000_t202" style="position:absolute;left:0pt;margin-left:264.5pt;margin-top:-1pt;height:17.9pt;width:509.95pt;mso-position-horizontal-relative:page;z-index:251715584;mso-width-relative:page;mso-height-relative:page;" filled="f" stroked="f" coordsize="21600,21600" o:gfxdata="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jji2h2gAAAAoBAAAPAAAAAAAAAAEAIAAAACIAAABkcnMvZG93bnJldi54bWxQSwECFAAU&#10;AAAACACHTuJAdfxShbYBAAB7AwAADgAAAAAAAAABACAAAAApAQAAZHJzL2Uyb0RvYy54bWxQSwUG&#10;AAAAAAYABgBZAQAAU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59"/>
                        <w:gridCol w:w="1028"/>
                        <w:gridCol w:w="1155"/>
                        <w:gridCol w:w="1059"/>
                        <w:gridCol w:w="1081"/>
                        <w:gridCol w:w="1081"/>
                        <w:gridCol w:w="1070"/>
                        <w:gridCol w:w="1096"/>
                        <w:gridCol w:w="1093"/>
                        <w:gridCol w:w="687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59" w:type="dxa"/>
                          </w:tcPr>
                          <w:p>
                            <w:pPr>
                              <w:pStyle w:val="9"/>
                              <w:spacing w:before="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>
                            <w:pPr>
                              <w:pStyle w:val="9"/>
                              <w:spacing w:before="0"/>
                              <w:ind w:left="335" w:right="15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49.00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>
                            <w:pPr>
                              <w:pStyle w:val="9"/>
                              <w:spacing w:before="0"/>
                              <w:ind w:right="37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5,449.00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>
                            <w:pPr>
                              <w:pStyle w:val="9"/>
                              <w:spacing w:before="0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-610.00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281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3,128.73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281" w:right="2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3,128.73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9"/>
                              <w:spacing w:before="0"/>
                              <w:ind w:left="331" w:right="25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0"/>
                              <w:ind w:left="290" w:right="2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-1,474.35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9"/>
                              <w:spacing w:before="30"/>
                              <w:ind w:right="3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-1,474.35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>
                            <w:pPr>
                              <w:pStyle w:val="9"/>
                              <w:spacing w:before="0"/>
                              <w:ind w:right="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2,518.7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59" w:type="dxa"/>
                          </w:tcPr>
                          <w:p>
                            <w:pPr>
                              <w:pStyle w:val="9"/>
                              <w:spacing w:before="32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125,103.00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>
                            <w:pPr>
                              <w:pStyle w:val="9"/>
                              <w:spacing w:before="32"/>
                              <w:ind w:left="334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3,649.00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>
                            <w:pPr>
                              <w:pStyle w:val="9"/>
                              <w:spacing w:before="32"/>
                              <w:ind w:right="37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128,752.00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>
                            <w:pPr>
                              <w:pStyle w:val="9"/>
                              <w:spacing w:before="32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-610.00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left="281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7,329.04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left="281" w:right="2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7,329.04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9"/>
                              <w:spacing w:before="32"/>
                              <w:ind w:left="331" w:right="33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8,699.77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32"/>
                              <w:ind w:left="290" w:right="2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80,808.28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right="3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80,808.28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>
                            <w:pPr>
                              <w:pStyle w:val="9"/>
                              <w:spacing w:before="32"/>
                              <w:ind w:right="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4,001.2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802"/>
        <w:gridCol w:w="1764"/>
        <w:gridCol w:w="1080"/>
        <w:gridCol w:w="1080"/>
        <w:gridCol w:w="1027"/>
        <w:gridCol w:w="1080"/>
        <w:gridCol w:w="1080"/>
        <w:gridCol w:w="1077"/>
        <w:gridCol w:w="1095"/>
        <w:gridCol w:w="1136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802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 EN EL INTERIOR</w:t>
            </w:r>
          </w:p>
        </w:tc>
        <w:tc>
          <w:tcPr>
            <w:tcW w:w="1764" w:type="dxa"/>
          </w:tcPr>
          <w:p>
            <w:pPr>
              <w:pStyle w:val="9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1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7" w:type="dxa"/>
          </w:tcPr>
          <w:p>
            <w:pPr>
              <w:pStyle w:val="9"/>
              <w:spacing w:before="0"/>
              <w:ind w:right="39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216.99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216.99</w:t>
            </w:r>
          </w:p>
        </w:tc>
        <w:tc>
          <w:tcPr>
            <w:tcW w:w="1077" w:type="dxa"/>
          </w:tcPr>
          <w:p>
            <w:pPr>
              <w:pStyle w:val="9"/>
              <w:spacing w:before="0"/>
              <w:ind w:left="372" w:right="37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216.99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right="377"/>
              <w:rPr>
                <w:sz w:val="10"/>
              </w:rPr>
            </w:pPr>
            <w:r>
              <w:rPr>
                <w:w w:val="105"/>
                <w:sz w:val="10"/>
              </w:rPr>
              <w:t>-529.98</w:t>
            </w:r>
          </w:p>
        </w:tc>
        <w:tc>
          <w:tcPr>
            <w:tcW w:w="1136" w:type="dxa"/>
          </w:tcPr>
          <w:p>
            <w:pPr>
              <w:pStyle w:val="9"/>
              <w:spacing w:before="30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-529.98</w:t>
            </w:r>
          </w:p>
        </w:tc>
        <w:tc>
          <w:tcPr>
            <w:tcW w:w="594" w:type="dxa"/>
          </w:tcPr>
          <w:p>
            <w:pPr>
              <w:pStyle w:val="9"/>
              <w:spacing w:before="0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136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802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RECONOCIMIENTO DE GASTOS</w:t>
            </w:r>
          </w:p>
        </w:tc>
        <w:tc>
          <w:tcPr>
            <w:tcW w:w="1764" w:type="dxa"/>
          </w:tcPr>
          <w:p>
            <w:pPr>
              <w:pStyle w:val="9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1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7" w:type="dxa"/>
          </w:tcPr>
          <w:p>
            <w:pPr>
              <w:pStyle w:val="9"/>
              <w:ind w:right="39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1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1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>
            <w:pPr>
              <w:pStyle w:val="9"/>
              <w:ind w:left="374" w:right="26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7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6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9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850" cy="93345"/>
                <wp:effectExtent l="0" t="0" r="0" b="0"/>
                <wp:wrapNone/>
                <wp:docPr id="85" name="Cuadro de texto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1027"/>
                              <w:gridCol w:w="1080"/>
                              <w:gridCol w:w="1080"/>
                              <w:gridCol w:w="1077"/>
                              <w:gridCol w:w="1094"/>
                              <w:gridCol w:w="1135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66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5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216.99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216.99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73" w:right="3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216.99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30" w:right="2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-529.98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60" w:right="4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-529.98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50" o:spid="_x0000_s1026" o:spt="202" type="#_x0000_t202" style="position:absolute;left:0pt;margin-left:279.05pt;margin-top:-1pt;height:7.35pt;width:495.5pt;mso-position-horizontal-relative:page;z-index:251716608;mso-width-relative:page;mso-height-relative:page;" filled="f" stroked="f" coordsize="21600,21600" o:gfxdata="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k&#10;jGe52QAAAAoBAAAPAAAAAAAAAAEAIAAAACIAAABkcnMvZG93bnJldi54bWxQSwECFAAUAAAACACH&#10;TuJAnajwCbEBAAB6AwAADgAAAAAAAAABACAAAAAo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661"/>
                        <w:gridCol w:w="1080"/>
                        <w:gridCol w:w="1080"/>
                        <w:gridCol w:w="1027"/>
                        <w:gridCol w:w="1080"/>
                        <w:gridCol w:w="1080"/>
                        <w:gridCol w:w="1077"/>
                        <w:gridCol w:w="1094"/>
                        <w:gridCol w:w="1135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661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>
                            <w:pPr>
                              <w:pStyle w:val="9"/>
                              <w:spacing w:before="0"/>
                              <w:ind w:left="335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216.99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216.99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>
                            <w:pPr>
                              <w:pStyle w:val="9"/>
                              <w:spacing w:before="0"/>
                              <w:ind w:left="373" w:right="3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216.99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230" w:right="2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-529.98</w:t>
                            </w:r>
                          </w:p>
                        </w:tc>
                        <w:tc>
                          <w:tcPr>
                            <w:tcW w:w="1135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60" w:right="4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-529.98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9"/>
                              <w:spacing w:before="0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600"/>
        <w:gridCol w:w="1874"/>
        <w:gridCol w:w="1080"/>
        <w:gridCol w:w="1172"/>
        <w:gridCol w:w="988"/>
        <w:gridCol w:w="1080"/>
        <w:gridCol w:w="1080"/>
        <w:gridCol w:w="1077"/>
        <w:gridCol w:w="1094"/>
        <w:gridCol w:w="1122"/>
        <w:gridCol w:w="64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600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 ELÉCTRICA</w:t>
            </w:r>
          </w:p>
        </w:tc>
        <w:tc>
          <w:tcPr>
            <w:tcW w:w="1874" w:type="dxa"/>
          </w:tcPr>
          <w:p>
            <w:pPr>
              <w:pStyle w:val="9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5,400.00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1,454.00</w:t>
            </w:r>
          </w:p>
        </w:tc>
        <w:tc>
          <w:tcPr>
            <w:tcW w:w="1172" w:type="dxa"/>
          </w:tcPr>
          <w:p>
            <w:pPr>
              <w:pStyle w:val="9"/>
              <w:spacing w:before="0"/>
              <w:ind w:left="35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6,854.00</w:t>
            </w:r>
          </w:p>
        </w:tc>
        <w:tc>
          <w:tcPr>
            <w:tcW w:w="988" w:type="dxa"/>
          </w:tcPr>
          <w:p>
            <w:pPr>
              <w:pStyle w:val="9"/>
              <w:spacing w:before="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1,005.83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0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1,005.83</w:t>
            </w:r>
          </w:p>
        </w:tc>
        <w:tc>
          <w:tcPr>
            <w:tcW w:w="1077" w:type="dxa"/>
          </w:tcPr>
          <w:p>
            <w:pPr>
              <w:pStyle w:val="9"/>
              <w:spacing w:before="0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1,005.83</w:t>
            </w:r>
          </w:p>
        </w:tc>
        <w:tc>
          <w:tcPr>
            <w:tcW w:w="1094" w:type="dxa"/>
          </w:tcPr>
          <w:p>
            <w:pPr>
              <w:pStyle w:val="9"/>
              <w:spacing w:before="0"/>
              <w:ind w:left="35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-1,004.93</w:t>
            </w:r>
          </w:p>
        </w:tc>
        <w:tc>
          <w:tcPr>
            <w:tcW w:w="1122" w:type="dxa"/>
          </w:tcPr>
          <w:p>
            <w:pPr>
              <w:pStyle w:val="9"/>
              <w:spacing w:before="30"/>
              <w:ind w:left="33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-1,004.93</w:t>
            </w:r>
          </w:p>
        </w:tc>
        <w:tc>
          <w:tcPr>
            <w:tcW w:w="647" w:type="dxa"/>
          </w:tcPr>
          <w:p>
            <w:pPr>
              <w:pStyle w:val="9"/>
              <w:spacing w:before="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600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874" w:type="dxa"/>
          </w:tcPr>
          <w:p>
            <w:pPr>
              <w:pStyle w:val="9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3,660.00</w:t>
            </w:r>
          </w:p>
        </w:tc>
        <w:tc>
          <w:tcPr>
            <w:tcW w:w="1080" w:type="dxa"/>
          </w:tcPr>
          <w:p>
            <w:pPr>
              <w:pStyle w:val="9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>
            <w:pPr>
              <w:pStyle w:val="9"/>
              <w:ind w:left="35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3,660.00</w:t>
            </w:r>
          </w:p>
        </w:tc>
        <w:tc>
          <w:tcPr>
            <w:tcW w:w="988" w:type="dxa"/>
          </w:tcPr>
          <w:p>
            <w:pPr>
              <w:pStyle w:val="9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624.00</w:t>
            </w:r>
          </w:p>
        </w:tc>
        <w:tc>
          <w:tcPr>
            <w:tcW w:w="1080" w:type="dxa"/>
          </w:tcPr>
          <w:p>
            <w:pPr>
              <w:pStyle w:val="9"/>
              <w:ind w:left="244" w:right="16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624.00</w:t>
            </w:r>
          </w:p>
        </w:tc>
        <w:tc>
          <w:tcPr>
            <w:tcW w:w="1077" w:type="dxa"/>
          </w:tcPr>
          <w:p>
            <w:pPr>
              <w:pStyle w:val="9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624.00</w:t>
            </w:r>
          </w:p>
        </w:tc>
        <w:tc>
          <w:tcPr>
            <w:tcW w:w="1094" w:type="dxa"/>
          </w:tcPr>
          <w:p>
            <w:pPr>
              <w:pStyle w:val="9"/>
              <w:ind w:left="38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1,283.70</w:t>
            </w:r>
          </w:p>
        </w:tc>
        <w:tc>
          <w:tcPr>
            <w:tcW w:w="1122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left="37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1,283.70</w:t>
            </w:r>
          </w:p>
        </w:tc>
        <w:tc>
          <w:tcPr>
            <w:tcW w:w="647" w:type="dxa"/>
          </w:tcPr>
          <w:p>
            <w:pPr>
              <w:pStyle w:val="9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600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 EN EL INTERIOR</w:t>
            </w:r>
          </w:p>
        </w:tc>
        <w:tc>
          <w:tcPr>
            <w:tcW w:w="1874" w:type="dxa"/>
          </w:tcPr>
          <w:p>
            <w:pPr>
              <w:pStyle w:val="9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7,000.00</w:t>
            </w:r>
          </w:p>
        </w:tc>
        <w:tc>
          <w:tcPr>
            <w:tcW w:w="1080" w:type="dxa"/>
          </w:tcPr>
          <w:p>
            <w:pPr>
              <w:pStyle w:val="9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>
            <w:pPr>
              <w:pStyle w:val="9"/>
              <w:ind w:left="35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7,000.00</w:t>
            </w:r>
          </w:p>
        </w:tc>
        <w:tc>
          <w:tcPr>
            <w:tcW w:w="988" w:type="dxa"/>
          </w:tcPr>
          <w:p>
            <w:pPr>
              <w:pStyle w:val="9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>
            <w:pPr>
              <w:pStyle w:val="9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ind w:left="38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7,000.00</w:t>
            </w:r>
          </w:p>
        </w:tc>
        <w:tc>
          <w:tcPr>
            <w:tcW w:w="1122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left="37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7,000.00</w:t>
            </w:r>
          </w:p>
        </w:tc>
        <w:tc>
          <w:tcPr>
            <w:tcW w:w="647" w:type="dxa"/>
          </w:tcPr>
          <w:p>
            <w:pPr>
              <w:pStyle w:val="9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600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874" w:type="dxa"/>
          </w:tcPr>
          <w:p>
            <w:pPr>
              <w:pStyle w:val="9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1172" w:type="dxa"/>
          </w:tcPr>
          <w:p>
            <w:pPr>
              <w:pStyle w:val="9"/>
              <w:ind w:left="35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988" w:type="dxa"/>
          </w:tcPr>
          <w:p>
            <w:pPr>
              <w:pStyle w:val="9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357.50</w:t>
            </w:r>
          </w:p>
        </w:tc>
        <w:tc>
          <w:tcPr>
            <w:tcW w:w="1080" w:type="dxa"/>
          </w:tcPr>
          <w:p>
            <w:pPr>
              <w:pStyle w:val="9"/>
              <w:ind w:left="244" w:right="16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357.50</w:t>
            </w:r>
          </w:p>
        </w:tc>
        <w:tc>
          <w:tcPr>
            <w:tcW w:w="1077" w:type="dxa"/>
          </w:tcPr>
          <w:p>
            <w:pPr>
              <w:pStyle w:val="9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ind w:left="38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2,885.00</w:t>
            </w:r>
          </w:p>
        </w:tc>
        <w:tc>
          <w:tcPr>
            <w:tcW w:w="1122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left="37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2,885.00</w:t>
            </w:r>
          </w:p>
        </w:tc>
        <w:tc>
          <w:tcPr>
            <w:tcW w:w="647" w:type="dxa"/>
          </w:tcPr>
          <w:p>
            <w:pPr>
              <w:pStyle w:val="9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357.5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53" name="Grupo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52" name="Rectángulo 152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51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iZisg1AAAAAQBAAAPAAAAAAAAAAEAIAAAACIAAABkcnMvZG93bnJldi54&#10;bWxQSwECFAAUAAAACACHTuJAeJ9Yd/4BAACNBAAADgAAAAAAAAABACAAAAAjAQAAZHJzL2Uyb0Rv&#10;Yy54bWxQSwUGAAAAAAYABgBZAQAAkwUAAAAA&#10;">
                <o:lock v:ext="edit" aspectratio="f"/>
                <v:rect id="Rectángulo 152" o:spid="_x0000_s1026" o:spt="1" style="position:absolute;left:0;top:0;height:50;width:15120;" fillcolor="#000000" filled="t" stroked="f" coordsize="21600,21600" o:gfxdata="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+yEt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07744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298" name="Rectángulo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153" o:spid="_x0000_s1026" o:spt="1" style="position:absolute;left:0pt;margin-left:18pt;margin-top:29.95pt;height:2.5pt;width:756pt;mso-position-horizontal-relative:page;z-index:-251508736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A0hJbJtgEAAHI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431165"/>
                <wp:effectExtent l="0" t="0" r="0" b="0"/>
                <wp:wrapNone/>
                <wp:docPr id="88" name="Cuadro de texto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36"/>
                              <w:gridCol w:w="1311"/>
                              <w:gridCol w:w="1080"/>
                              <w:gridCol w:w="1199"/>
                              <w:gridCol w:w="1080"/>
                              <w:gridCol w:w="1080"/>
                              <w:gridCol w:w="1080"/>
                              <w:gridCol w:w="976"/>
                              <w:gridCol w:w="1095"/>
                              <w:gridCol w:w="1184"/>
                              <w:gridCol w:w="58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FLETES</w:t>
                                  </w:r>
                                </w:p>
                              </w:tc>
                              <w:tc>
                                <w:tcPr>
                                  <w:tcW w:w="131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424" w:right="3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97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57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>
                                  <w:pPr>
                                    <w:pStyle w:val="9"/>
                                    <w:spacing w:before="56" w:line="150" w:lineRule="atLeast"/>
                                    <w:ind w:left="123" w:right="54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MANTENIMIENTO Y REPARACIÓN DE MEDIOS DE TRANSPORTE</w:t>
                                  </w:r>
                                </w:p>
                              </w:tc>
                              <w:tc>
                                <w:tcPr>
                                  <w:tcW w:w="1311" w:type="dxa"/>
                                </w:tcPr>
                                <w:p>
                                  <w:pPr>
                                    <w:pStyle w:val="9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>
                                  <w:pPr>
                                    <w:pStyle w:val="9"/>
                                    <w:ind w:left="424" w:right="3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33,794.00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33,794.00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9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54" o:spid="_x0000_s1026" o:spt="202" type="#_x0000_t202" style="position:absolute;left:0pt;margin-left:18pt;margin-top:31.2pt;height:33.95pt;width:756pt;mso-position-horizontal-relative:page;z-index:251718656;mso-width-relative:page;mso-height-relative:page;" filled="f" stroked="f" coordsize="21600,21600" o:gfxdata="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L4iapbZAAAACgEAAA8AAAAAAAAAAQAgAAAAIgAAAGRycy9kb3ducmV2LnhtbFBLAQIUABQAAAAI&#10;AIdO4kDy4iZZswEAAHs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136"/>
                        <w:gridCol w:w="1311"/>
                        <w:gridCol w:w="1080"/>
                        <w:gridCol w:w="1199"/>
                        <w:gridCol w:w="1080"/>
                        <w:gridCol w:w="1080"/>
                        <w:gridCol w:w="1080"/>
                        <w:gridCol w:w="976"/>
                        <w:gridCol w:w="1095"/>
                        <w:gridCol w:w="1184"/>
                        <w:gridCol w:w="58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1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142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3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FLETES</w:t>
                            </w:r>
                          </w:p>
                        </w:tc>
                        <w:tc>
                          <w:tcPr>
                            <w:tcW w:w="131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424" w:right="3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97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57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36" w:type="dxa"/>
                          </w:tcPr>
                          <w:p>
                            <w:pPr>
                              <w:pStyle w:val="9"/>
                              <w:spacing w:before="56" w:line="150" w:lineRule="atLeast"/>
                              <w:ind w:left="123" w:right="54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MANTENIMIENTO Y REPARACIÓN DE MEDIOS DE TRANSPORTE</w:t>
                            </w:r>
                          </w:p>
                        </w:tc>
                        <w:tc>
                          <w:tcPr>
                            <w:tcW w:w="1311" w:type="dxa"/>
                          </w:tcPr>
                          <w:p>
                            <w:pPr>
                              <w:pStyle w:val="9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>
                            <w:pPr>
                              <w:pStyle w:val="9"/>
                              <w:ind w:left="424" w:right="3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33,794.00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33,794.00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9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rPr>
          <w:w w:val="105"/>
        </w:rPr>
        <w:t>PAGADO</w:t>
      </w:r>
    </w:p>
    <w:p>
      <w:pPr>
        <w:pStyle w:val="5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5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5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5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2" w:line="240" w:lineRule="auto"/>
        <w:rPr>
          <w:b/>
          <w:sz w:val="23"/>
        </w:rPr>
      </w:pPr>
    </w:p>
    <w:p>
      <w:pPr>
        <w:pStyle w:val="2"/>
        <w:spacing w:before="95" w:after="30"/>
        <w:ind w:left="3001"/>
      </w:pP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3392805</wp:posOffset>
                </wp:positionH>
                <wp:positionV relativeFrom="paragraph">
                  <wp:posOffset>46990</wp:posOffset>
                </wp:positionV>
                <wp:extent cx="6443345" cy="93345"/>
                <wp:effectExtent l="0" t="0" r="0" b="0"/>
                <wp:wrapNone/>
                <wp:docPr id="89" name="Cuadro de texto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334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79"/>
                              <w:gridCol w:w="1080"/>
                              <w:gridCol w:w="1199"/>
                              <w:gridCol w:w="988"/>
                              <w:gridCol w:w="1079"/>
                              <w:gridCol w:w="1080"/>
                              <w:gridCol w:w="1068"/>
                              <w:gridCol w:w="1094"/>
                              <w:gridCol w:w="1130"/>
                              <w:gridCol w:w="64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7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34,060.00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32,454.00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66,514.00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25" w:right="3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1,987.33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1,987.33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1,629.83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43,957.77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43,957.77</w:t>
                                  </w:r>
                                </w:p>
                              </w:tc>
                              <w:tc>
                                <w:tcPr>
                                  <w:tcW w:w="64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8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357.5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55" o:spid="_x0000_s1026" o:spt="202" type="#_x0000_t202" style="position:absolute;left:0pt;margin-left:267.15pt;margin-top:3.7pt;height:7.35pt;width:507.35pt;mso-position-horizontal-relative:page;z-index:251718656;mso-width-relative:page;mso-height-relative:page;" filled="f" stroked="f" coordsize="21600,21600" o:gfxdata="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3&#10;KYhl2QAAAAkBAAAPAAAAAAAAAAEAIAAAACIAAABkcnMvZG93bnJldi54bWxQSwECFAAUAAAACACH&#10;TuJAKh0ZNrEBAAB6AwAADgAAAAAAAAABACAAAAAo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79"/>
                        <w:gridCol w:w="1080"/>
                        <w:gridCol w:w="1199"/>
                        <w:gridCol w:w="988"/>
                        <w:gridCol w:w="1079"/>
                        <w:gridCol w:w="1080"/>
                        <w:gridCol w:w="1068"/>
                        <w:gridCol w:w="1094"/>
                        <w:gridCol w:w="1130"/>
                        <w:gridCol w:w="64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779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34,060.00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32,454.00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66,514.00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9"/>
                              <w:spacing w:before="0"/>
                              <w:ind w:left="425" w:right="3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1,987.33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1,987.33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9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1,629.83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3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43,957.77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43,957.77</w:t>
                            </w:r>
                          </w:p>
                        </w:tc>
                        <w:tc>
                          <w:tcPr>
                            <w:tcW w:w="645" w:type="dxa"/>
                          </w:tcPr>
                          <w:p>
                            <w:pPr>
                              <w:pStyle w:val="9"/>
                              <w:spacing w:before="0"/>
                              <w:ind w:left="38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357.5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5"/>
        </w:rPr>
        <w:t xml:space="preserve"> </w:t>
      </w:r>
      <w: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992"/>
        <w:gridCol w:w="1574"/>
        <w:gridCol w:w="936"/>
        <w:gridCol w:w="1115"/>
        <w:gridCol w:w="1099"/>
        <w:gridCol w:w="1081"/>
        <w:gridCol w:w="1081"/>
        <w:gridCol w:w="1042"/>
        <w:gridCol w:w="1095"/>
        <w:gridCol w:w="1211"/>
        <w:gridCol w:w="5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2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ARRENDAMIENTO DE EDIFICIOS Y LOCALES</w:t>
            </w:r>
          </w:p>
        </w:tc>
        <w:tc>
          <w:tcPr>
            <w:tcW w:w="1574" w:type="dxa"/>
          </w:tcPr>
          <w:p>
            <w:pPr>
              <w:pStyle w:val="9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75,570.00</w:t>
            </w:r>
          </w:p>
        </w:tc>
        <w:tc>
          <w:tcPr>
            <w:tcW w:w="936" w:type="dxa"/>
          </w:tcPr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15" w:type="dxa"/>
          </w:tcPr>
          <w:p>
            <w:pPr>
              <w:pStyle w:val="9"/>
              <w:spacing w:before="0"/>
              <w:ind w:right="339"/>
              <w:rPr>
                <w:sz w:val="10"/>
              </w:rPr>
            </w:pPr>
            <w:r>
              <w:rPr>
                <w:w w:val="105"/>
                <w:sz w:val="10"/>
              </w:rPr>
              <w:t>75,570.00</w:t>
            </w:r>
          </w:p>
        </w:tc>
        <w:tc>
          <w:tcPr>
            <w:tcW w:w="1099" w:type="dxa"/>
          </w:tcPr>
          <w:p>
            <w:pPr>
              <w:pStyle w:val="9"/>
              <w:spacing w:before="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-5,725.00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5,725.00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5,725.00</w:t>
            </w:r>
          </w:p>
        </w:tc>
        <w:tc>
          <w:tcPr>
            <w:tcW w:w="1042" w:type="dxa"/>
          </w:tcPr>
          <w:p>
            <w:pPr>
              <w:pStyle w:val="9"/>
              <w:spacing w:before="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5,725.00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left="287" w:right="23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29,770.00</w:t>
            </w:r>
          </w:p>
        </w:tc>
        <w:tc>
          <w:tcPr>
            <w:tcW w:w="1211" w:type="dxa"/>
          </w:tcPr>
          <w:p>
            <w:pPr>
              <w:pStyle w:val="9"/>
              <w:spacing w:before="30"/>
              <w:ind w:right="438"/>
              <w:rPr>
                <w:sz w:val="10"/>
              </w:rPr>
            </w:pPr>
            <w:r>
              <w:rPr>
                <w:w w:val="105"/>
                <w:sz w:val="10"/>
              </w:rPr>
              <w:t>29,770.00</w:t>
            </w:r>
          </w:p>
        </w:tc>
        <w:tc>
          <w:tcPr>
            <w:tcW w:w="595" w:type="dxa"/>
          </w:tcPr>
          <w:p>
            <w:pPr>
              <w:pStyle w:val="9"/>
              <w:spacing w:before="0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2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574" w:type="dxa"/>
          </w:tcPr>
          <w:p>
            <w:pPr>
              <w:pStyle w:val="9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138,839.00</w:t>
            </w:r>
          </w:p>
        </w:tc>
        <w:tc>
          <w:tcPr>
            <w:tcW w:w="936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15" w:type="dxa"/>
          </w:tcPr>
          <w:p>
            <w:pPr>
              <w:pStyle w:val="9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138,839.00</w:t>
            </w:r>
          </w:p>
        </w:tc>
        <w:tc>
          <w:tcPr>
            <w:tcW w:w="1099" w:type="dxa"/>
          </w:tcPr>
          <w:p>
            <w:pPr>
              <w:pStyle w:val="9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9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2,758.39</w:t>
            </w:r>
          </w:p>
        </w:tc>
        <w:tc>
          <w:tcPr>
            <w:tcW w:w="1095" w:type="dxa"/>
          </w:tcPr>
          <w:p>
            <w:pPr>
              <w:pStyle w:val="9"/>
              <w:ind w:left="284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119,535.09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right="439"/>
              <w:rPr>
                <w:sz w:val="10"/>
              </w:rPr>
            </w:pPr>
            <w:r>
              <w:rPr>
                <w:w w:val="105"/>
                <w:sz w:val="10"/>
              </w:rPr>
              <w:t>119,535.09</w:t>
            </w:r>
          </w:p>
        </w:tc>
        <w:tc>
          <w:tcPr>
            <w:tcW w:w="595" w:type="dxa"/>
          </w:tcPr>
          <w:p>
            <w:pPr>
              <w:pStyle w:val="9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635" cy="93345"/>
                <wp:effectExtent l="0" t="0" r="0" b="0"/>
                <wp:wrapNone/>
                <wp:docPr id="90" name="Cuadro de texto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63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951"/>
                              <w:gridCol w:w="936"/>
                              <w:gridCol w:w="1115"/>
                              <w:gridCol w:w="1099"/>
                              <w:gridCol w:w="1081"/>
                              <w:gridCol w:w="1081"/>
                              <w:gridCol w:w="1043"/>
                              <w:gridCol w:w="1096"/>
                              <w:gridCol w:w="1212"/>
                              <w:gridCol w:w="59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95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214,409.00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214,409.00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-5,725.00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5,725.00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5,725.00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8,483.39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149,305.09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29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149,305.09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56" o:spid="_x0000_s1026" o:spt="202" type="#_x0000_t202" style="position:absolute;left:0pt;margin-left:264.5pt;margin-top:-1pt;height:7.35pt;width:510.05pt;mso-position-horizontal-relative:page;z-index:251719680;mso-width-relative:page;mso-height-relative:page;" filled="f" stroked="f" coordsize="21600,21600" o:gfxdata="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IEJJqDZAAAACgEAAA8AAAAAAAAAAQAgAAAAIgAAAGRycy9kb3ducmV2LnhtbFBLAQIUABQAAAAI&#10;AIdO4kBJn6zzswEAAHo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951"/>
                        <w:gridCol w:w="936"/>
                        <w:gridCol w:w="1115"/>
                        <w:gridCol w:w="1099"/>
                        <w:gridCol w:w="1081"/>
                        <w:gridCol w:w="1081"/>
                        <w:gridCol w:w="1043"/>
                        <w:gridCol w:w="1096"/>
                        <w:gridCol w:w="1212"/>
                        <w:gridCol w:w="59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951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214,409.00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9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9"/>
                              <w:spacing w:before="0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214,409.00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9"/>
                              <w:spacing w:before="0"/>
                              <w:ind w:left="33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-5,725.00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35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5,725.00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35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5,725.00</w:t>
                            </w:r>
                          </w:p>
                        </w:tc>
                        <w:tc>
                          <w:tcPr>
                            <w:tcW w:w="1043" w:type="dxa"/>
                          </w:tcPr>
                          <w:p>
                            <w:pPr>
                              <w:pStyle w:val="9"/>
                              <w:spacing w:before="0"/>
                              <w:ind w:left="35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8,483.39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0"/>
                              <w:ind w:left="31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149,305.09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29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149,305.09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>
                            <w:pPr>
                              <w:pStyle w:val="9"/>
                              <w:spacing w:before="0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995"/>
        <w:gridCol w:w="1434"/>
        <w:gridCol w:w="1124"/>
        <w:gridCol w:w="1102"/>
        <w:gridCol w:w="1059"/>
        <w:gridCol w:w="1080"/>
        <w:gridCol w:w="1120"/>
        <w:gridCol w:w="1056"/>
        <w:gridCol w:w="1094"/>
        <w:gridCol w:w="1065"/>
        <w:gridCol w:w="68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995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434" w:type="dxa"/>
          </w:tcPr>
          <w:p>
            <w:pPr>
              <w:pStyle w:val="9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5,400.00</w:t>
            </w:r>
          </w:p>
        </w:tc>
        <w:tc>
          <w:tcPr>
            <w:tcW w:w="1124" w:type="dxa"/>
          </w:tcPr>
          <w:p>
            <w:pPr>
              <w:pStyle w:val="9"/>
              <w:spacing w:before="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586.00</w:t>
            </w:r>
          </w:p>
        </w:tc>
        <w:tc>
          <w:tcPr>
            <w:tcW w:w="1102" w:type="dxa"/>
          </w:tcPr>
          <w:p>
            <w:pPr>
              <w:pStyle w:val="9"/>
              <w:spacing w:before="0"/>
              <w:ind w:left="336" w:right="35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5,986.00</w:t>
            </w:r>
          </w:p>
        </w:tc>
        <w:tc>
          <w:tcPr>
            <w:tcW w:w="1059" w:type="dxa"/>
          </w:tcPr>
          <w:p>
            <w:pPr>
              <w:pStyle w:val="9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-610.00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4" w:right="16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610.00</w:t>
            </w:r>
          </w:p>
        </w:tc>
        <w:tc>
          <w:tcPr>
            <w:tcW w:w="1120" w:type="dxa"/>
          </w:tcPr>
          <w:p>
            <w:pPr>
              <w:pStyle w:val="9"/>
              <w:spacing w:before="0"/>
              <w:ind w:right="396"/>
              <w:rPr>
                <w:sz w:val="10"/>
              </w:rPr>
            </w:pPr>
            <w:r>
              <w:rPr>
                <w:w w:val="105"/>
                <w:sz w:val="10"/>
              </w:rPr>
              <w:t>610.00</w:t>
            </w:r>
          </w:p>
        </w:tc>
        <w:tc>
          <w:tcPr>
            <w:tcW w:w="1056" w:type="dxa"/>
          </w:tcPr>
          <w:p>
            <w:pPr>
              <w:pStyle w:val="9"/>
              <w:spacing w:before="0"/>
              <w:ind w:left="370" w:right="35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610.00</w:t>
            </w:r>
          </w:p>
        </w:tc>
        <w:tc>
          <w:tcPr>
            <w:tcW w:w="1094" w:type="dxa"/>
          </w:tcPr>
          <w:p>
            <w:pPr>
              <w:pStyle w:val="9"/>
              <w:spacing w:before="0"/>
              <w:ind w:left="224" w:right="21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1,220.00</w:t>
            </w:r>
          </w:p>
        </w:tc>
        <w:tc>
          <w:tcPr>
            <w:tcW w:w="1065" w:type="dxa"/>
          </w:tcPr>
          <w:p>
            <w:pPr>
              <w:pStyle w:val="9"/>
              <w:spacing w:before="30"/>
              <w:ind w:left="239" w:right="2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1,220.00</w:t>
            </w:r>
          </w:p>
        </w:tc>
        <w:tc>
          <w:tcPr>
            <w:tcW w:w="686" w:type="dxa"/>
          </w:tcPr>
          <w:p>
            <w:pPr>
              <w:pStyle w:val="9"/>
              <w:spacing w:before="0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995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434" w:type="dxa"/>
          </w:tcPr>
          <w:p>
            <w:pPr>
              <w:pStyle w:val="9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64,500.00</w:t>
            </w:r>
          </w:p>
        </w:tc>
        <w:tc>
          <w:tcPr>
            <w:tcW w:w="1124" w:type="dxa"/>
          </w:tcPr>
          <w:p>
            <w:pPr>
              <w:pStyle w:val="9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-58,400.00</w:t>
            </w:r>
          </w:p>
        </w:tc>
        <w:tc>
          <w:tcPr>
            <w:tcW w:w="1102" w:type="dxa"/>
          </w:tcPr>
          <w:p>
            <w:pPr>
              <w:pStyle w:val="9"/>
              <w:ind w:left="336" w:right="35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6,100.00</w:t>
            </w:r>
          </w:p>
        </w:tc>
        <w:tc>
          <w:tcPr>
            <w:tcW w:w="1059" w:type="dxa"/>
          </w:tcPr>
          <w:p>
            <w:pPr>
              <w:pStyle w:val="9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0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2,754.86</w:t>
            </w:r>
          </w:p>
        </w:tc>
        <w:tc>
          <w:tcPr>
            <w:tcW w:w="1120" w:type="dxa"/>
          </w:tcPr>
          <w:p>
            <w:pPr>
              <w:pStyle w:val="9"/>
              <w:ind w:right="396"/>
              <w:rPr>
                <w:sz w:val="10"/>
              </w:rPr>
            </w:pPr>
            <w:r>
              <w:rPr>
                <w:w w:val="105"/>
                <w:sz w:val="10"/>
              </w:rPr>
              <w:t>2,754.86</w:t>
            </w:r>
          </w:p>
        </w:tc>
        <w:tc>
          <w:tcPr>
            <w:tcW w:w="1056" w:type="dxa"/>
          </w:tcPr>
          <w:p>
            <w:pPr>
              <w:pStyle w:val="9"/>
              <w:ind w:left="370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ind w:left="224" w:right="21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3,345.14</w:t>
            </w:r>
          </w:p>
        </w:tc>
        <w:tc>
          <w:tcPr>
            <w:tcW w:w="1065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left="239" w:right="2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3,345.14</w:t>
            </w:r>
          </w:p>
        </w:tc>
        <w:tc>
          <w:tcPr>
            <w:tcW w:w="686" w:type="dxa"/>
          </w:tcPr>
          <w:p>
            <w:pPr>
              <w:pStyle w:val="9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2,754.8</w:t>
            </w:r>
          </w:p>
        </w:tc>
      </w:tr>
    </w:tbl>
    <w:p>
      <w:pPr>
        <w:spacing w:before="6" w:after="0" w:line="240" w:lineRule="auto"/>
        <w:rPr>
          <w:b/>
          <w:sz w:val="13"/>
        </w:rPr>
      </w:pP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483"/>
        <w:gridCol w:w="855"/>
        <w:gridCol w:w="1098"/>
        <w:gridCol w:w="1129"/>
        <w:gridCol w:w="1059"/>
        <w:gridCol w:w="1120"/>
        <w:gridCol w:w="1080"/>
        <w:gridCol w:w="1029"/>
        <w:gridCol w:w="1095"/>
        <w:gridCol w:w="1131"/>
        <w:gridCol w:w="73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 w:hRule="atLeast"/>
        </w:trPr>
        <w:tc>
          <w:tcPr>
            <w:tcW w:w="5404" w:type="dxa"/>
            <w:gridSpan w:val="5"/>
          </w:tcPr>
          <w:p>
            <w:pPr>
              <w:pStyle w:val="9"/>
              <w:tabs>
                <w:tab w:val="left" w:pos="4761"/>
              </w:tabs>
              <w:spacing w:before="21" w:line="138" w:lineRule="exact"/>
              <w:ind w:left="2649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Fuente: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69,900.00</w:t>
            </w:r>
          </w:p>
        </w:tc>
        <w:tc>
          <w:tcPr>
            <w:tcW w:w="1098" w:type="dxa"/>
          </w:tcPr>
          <w:p>
            <w:pPr>
              <w:pStyle w:val="9"/>
              <w:spacing w:before="0"/>
              <w:ind w:right="239"/>
              <w:rPr>
                <w:sz w:val="10"/>
              </w:rPr>
            </w:pPr>
            <w:r>
              <w:rPr>
                <w:w w:val="105"/>
                <w:sz w:val="10"/>
              </w:rPr>
              <w:t>-57,814.00</w:t>
            </w:r>
          </w:p>
        </w:tc>
        <w:tc>
          <w:tcPr>
            <w:tcW w:w="1129" w:type="dxa"/>
          </w:tcPr>
          <w:p>
            <w:pPr>
              <w:pStyle w:val="9"/>
              <w:spacing w:before="0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12,086.00</w:t>
            </w:r>
          </w:p>
        </w:tc>
        <w:tc>
          <w:tcPr>
            <w:tcW w:w="1059" w:type="dxa"/>
          </w:tcPr>
          <w:p>
            <w:pPr>
              <w:pStyle w:val="9"/>
              <w:spacing w:before="0"/>
              <w:ind w:right="266"/>
              <w:rPr>
                <w:sz w:val="10"/>
              </w:rPr>
            </w:pPr>
            <w:r>
              <w:rPr>
                <w:w w:val="105"/>
                <w:sz w:val="10"/>
              </w:rPr>
              <w:t>-610.00</w:t>
            </w:r>
          </w:p>
        </w:tc>
        <w:tc>
          <w:tcPr>
            <w:tcW w:w="1120" w:type="dxa"/>
          </w:tcPr>
          <w:p>
            <w:pPr>
              <w:pStyle w:val="9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3,364.86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3,364.86</w:t>
            </w:r>
          </w:p>
        </w:tc>
        <w:tc>
          <w:tcPr>
            <w:tcW w:w="1029" w:type="dxa"/>
          </w:tcPr>
          <w:p>
            <w:pPr>
              <w:pStyle w:val="9"/>
              <w:spacing w:before="0"/>
              <w:ind w:right="255"/>
              <w:rPr>
                <w:sz w:val="10"/>
              </w:rPr>
            </w:pPr>
            <w:r>
              <w:rPr>
                <w:w w:val="105"/>
                <w:sz w:val="10"/>
              </w:rPr>
              <w:t>610.00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right="240"/>
              <w:rPr>
                <w:sz w:val="10"/>
              </w:rPr>
            </w:pPr>
            <w:r>
              <w:rPr>
                <w:w w:val="105"/>
                <w:sz w:val="10"/>
              </w:rPr>
              <w:t>4,565.14</w:t>
            </w:r>
          </w:p>
        </w:tc>
        <w:tc>
          <w:tcPr>
            <w:tcW w:w="1131" w:type="dxa"/>
          </w:tcPr>
          <w:p>
            <w:pPr>
              <w:pStyle w:val="9"/>
              <w:spacing w:before="30"/>
              <w:ind w:right="291"/>
              <w:rPr>
                <w:sz w:val="10"/>
              </w:rPr>
            </w:pPr>
            <w:r>
              <w:rPr>
                <w:w w:val="105"/>
                <w:sz w:val="10"/>
              </w:rPr>
              <w:t>4,565.14</w:t>
            </w:r>
          </w:p>
        </w:tc>
        <w:tc>
          <w:tcPr>
            <w:tcW w:w="739" w:type="dxa"/>
          </w:tcPr>
          <w:p>
            <w:pPr>
              <w:pStyle w:val="9"/>
              <w:spacing w:before="0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2,754.8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5404" w:type="dxa"/>
            <w:gridSpan w:val="5"/>
          </w:tcPr>
          <w:p>
            <w:pPr>
              <w:pStyle w:val="9"/>
              <w:tabs>
                <w:tab w:val="left" w:pos="4708"/>
              </w:tabs>
              <w:spacing w:before="53" w:line="142" w:lineRule="exact"/>
              <w:ind w:left="2395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Geografico: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318,369.00</w:t>
            </w:r>
          </w:p>
        </w:tc>
        <w:tc>
          <w:tcPr>
            <w:tcW w:w="1098" w:type="dxa"/>
          </w:tcPr>
          <w:p>
            <w:pPr>
              <w:pStyle w:val="9"/>
              <w:spacing w:before="32"/>
              <w:ind w:right="239"/>
              <w:rPr>
                <w:sz w:val="10"/>
              </w:rPr>
            </w:pPr>
            <w:r>
              <w:rPr>
                <w:w w:val="105"/>
                <w:sz w:val="10"/>
              </w:rPr>
              <w:t>-25,360.00</w:t>
            </w:r>
          </w:p>
        </w:tc>
        <w:tc>
          <w:tcPr>
            <w:tcW w:w="1129" w:type="dxa"/>
          </w:tcPr>
          <w:p>
            <w:pPr>
              <w:pStyle w:val="9"/>
              <w:spacing w:before="32"/>
              <w:ind w:right="288"/>
              <w:rPr>
                <w:sz w:val="10"/>
              </w:rPr>
            </w:pPr>
            <w:r>
              <w:rPr>
                <w:w w:val="105"/>
                <w:sz w:val="10"/>
              </w:rPr>
              <w:t>293,009.00</w:t>
            </w:r>
          </w:p>
        </w:tc>
        <w:tc>
          <w:tcPr>
            <w:tcW w:w="1059" w:type="dxa"/>
          </w:tcPr>
          <w:p>
            <w:pPr>
              <w:pStyle w:val="9"/>
              <w:spacing w:before="32"/>
              <w:ind w:right="266"/>
              <w:rPr>
                <w:sz w:val="10"/>
              </w:rPr>
            </w:pPr>
            <w:r>
              <w:rPr>
                <w:w w:val="105"/>
                <w:sz w:val="10"/>
              </w:rPr>
              <w:t>-6,335.00</w:t>
            </w:r>
          </w:p>
        </w:tc>
        <w:tc>
          <w:tcPr>
            <w:tcW w:w="1120" w:type="dxa"/>
          </w:tcPr>
          <w:p>
            <w:pPr>
              <w:pStyle w:val="9"/>
              <w:spacing w:before="32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11,294.18</w:t>
            </w:r>
          </w:p>
        </w:tc>
        <w:tc>
          <w:tcPr>
            <w:tcW w:w="1080" w:type="dxa"/>
          </w:tcPr>
          <w:p>
            <w:pPr>
              <w:pStyle w:val="9"/>
              <w:spacing w:before="32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11,294.18</w:t>
            </w:r>
          </w:p>
        </w:tc>
        <w:tc>
          <w:tcPr>
            <w:tcW w:w="1029" w:type="dxa"/>
          </w:tcPr>
          <w:p>
            <w:pPr>
              <w:pStyle w:val="9"/>
              <w:spacing w:before="32"/>
              <w:ind w:right="255"/>
              <w:rPr>
                <w:sz w:val="10"/>
              </w:rPr>
            </w:pPr>
            <w:r>
              <w:rPr>
                <w:w w:val="105"/>
                <w:sz w:val="10"/>
              </w:rPr>
              <w:t>10,940.21</w:t>
            </w:r>
          </w:p>
        </w:tc>
        <w:tc>
          <w:tcPr>
            <w:tcW w:w="1095" w:type="dxa"/>
          </w:tcPr>
          <w:p>
            <w:pPr>
              <w:pStyle w:val="9"/>
              <w:spacing w:before="32"/>
              <w:ind w:right="241"/>
              <w:rPr>
                <w:sz w:val="10"/>
              </w:rPr>
            </w:pPr>
            <w:r>
              <w:rPr>
                <w:w w:val="105"/>
                <w:sz w:val="10"/>
              </w:rPr>
              <w:t>197,298.02</w:t>
            </w:r>
          </w:p>
        </w:tc>
        <w:tc>
          <w:tcPr>
            <w:tcW w:w="1131" w:type="dxa"/>
          </w:tcPr>
          <w:p>
            <w:pPr>
              <w:pStyle w:val="9"/>
              <w:spacing w:before="62"/>
              <w:ind w:right="292"/>
              <w:rPr>
                <w:sz w:val="10"/>
              </w:rPr>
            </w:pPr>
            <w:r>
              <w:rPr>
                <w:w w:val="105"/>
                <w:sz w:val="10"/>
              </w:rPr>
              <w:t>197,298.02</w:t>
            </w:r>
          </w:p>
        </w:tc>
        <w:tc>
          <w:tcPr>
            <w:tcW w:w="739" w:type="dxa"/>
          </w:tcPr>
          <w:p>
            <w:pPr>
              <w:pStyle w:val="9"/>
              <w:spacing w:before="32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3,112.3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" w:hRule="atLeast"/>
        </w:trPr>
        <w:tc>
          <w:tcPr>
            <w:tcW w:w="5404" w:type="dxa"/>
            <w:gridSpan w:val="5"/>
          </w:tcPr>
          <w:p>
            <w:pPr>
              <w:pStyle w:val="9"/>
              <w:tabs>
                <w:tab w:val="left" w:pos="4576"/>
              </w:tabs>
              <w:spacing w:before="57" w:line="105" w:lineRule="exact"/>
              <w:ind w:left="2099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 Grupo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Gasto: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38,470,096.00</w:t>
            </w:r>
          </w:p>
        </w:tc>
        <w:tc>
          <w:tcPr>
            <w:tcW w:w="1098" w:type="dxa"/>
          </w:tcPr>
          <w:p>
            <w:pPr>
              <w:pStyle w:val="9"/>
              <w:spacing w:before="37"/>
              <w:ind w:right="240"/>
              <w:rPr>
                <w:sz w:val="10"/>
              </w:rPr>
            </w:pPr>
            <w:r>
              <w:rPr>
                <w:w w:val="105"/>
                <w:sz w:val="10"/>
              </w:rPr>
              <w:t>-13,174,810.00</w:t>
            </w:r>
          </w:p>
        </w:tc>
        <w:tc>
          <w:tcPr>
            <w:tcW w:w="1129" w:type="dxa"/>
          </w:tcPr>
          <w:p>
            <w:pPr>
              <w:pStyle w:val="9"/>
              <w:spacing w:before="37"/>
              <w:ind w:right="289"/>
              <w:rPr>
                <w:sz w:val="10"/>
              </w:rPr>
            </w:pPr>
            <w:r>
              <w:rPr>
                <w:w w:val="105"/>
                <w:sz w:val="10"/>
              </w:rPr>
              <w:t>25,295,286.00</w:t>
            </w:r>
          </w:p>
        </w:tc>
        <w:tc>
          <w:tcPr>
            <w:tcW w:w="1059" w:type="dxa"/>
          </w:tcPr>
          <w:p>
            <w:pPr>
              <w:pStyle w:val="9"/>
              <w:spacing w:before="37"/>
              <w:ind w:right="267"/>
              <w:rPr>
                <w:sz w:val="10"/>
              </w:rPr>
            </w:pPr>
            <w:r>
              <w:rPr>
                <w:w w:val="105"/>
                <w:sz w:val="10"/>
              </w:rPr>
              <w:t>-370,647.23</w:t>
            </w:r>
          </w:p>
        </w:tc>
        <w:tc>
          <w:tcPr>
            <w:tcW w:w="1120" w:type="dxa"/>
          </w:tcPr>
          <w:p>
            <w:pPr>
              <w:pStyle w:val="9"/>
              <w:spacing w:before="37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1,037,096.62</w:t>
            </w:r>
          </w:p>
        </w:tc>
        <w:tc>
          <w:tcPr>
            <w:tcW w:w="1080" w:type="dxa"/>
          </w:tcPr>
          <w:p>
            <w:pPr>
              <w:pStyle w:val="9"/>
              <w:spacing w:before="37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948,846.62</w:t>
            </w:r>
          </w:p>
        </w:tc>
        <w:tc>
          <w:tcPr>
            <w:tcW w:w="1029" w:type="dxa"/>
          </w:tcPr>
          <w:p>
            <w:pPr>
              <w:pStyle w:val="9"/>
              <w:spacing w:before="37"/>
              <w:ind w:right="256"/>
              <w:rPr>
                <w:sz w:val="10"/>
              </w:rPr>
            </w:pPr>
            <w:r>
              <w:rPr>
                <w:w w:val="105"/>
                <w:sz w:val="10"/>
              </w:rPr>
              <w:t>826,737.81</w:t>
            </w:r>
          </w:p>
        </w:tc>
        <w:tc>
          <w:tcPr>
            <w:tcW w:w="1095" w:type="dxa"/>
          </w:tcPr>
          <w:p>
            <w:pPr>
              <w:pStyle w:val="9"/>
              <w:spacing w:before="37"/>
              <w:ind w:right="242"/>
              <w:rPr>
                <w:sz w:val="10"/>
              </w:rPr>
            </w:pPr>
            <w:r>
              <w:rPr>
                <w:w w:val="105"/>
                <w:sz w:val="10"/>
              </w:rPr>
              <w:t>18,455,529.67</w:t>
            </w:r>
          </w:p>
        </w:tc>
        <w:tc>
          <w:tcPr>
            <w:tcW w:w="1131" w:type="dxa"/>
          </w:tcPr>
          <w:p>
            <w:pPr>
              <w:pStyle w:val="9"/>
              <w:spacing w:before="67" w:line="96" w:lineRule="exact"/>
              <w:ind w:right="293"/>
              <w:rPr>
                <w:sz w:val="10"/>
              </w:rPr>
            </w:pPr>
            <w:r>
              <w:rPr>
                <w:w w:val="105"/>
                <w:sz w:val="10"/>
              </w:rPr>
              <w:t>18,771,359.67</w:t>
            </w:r>
          </w:p>
        </w:tc>
        <w:tc>
          <w:tcPr>
            <w:tcW w:w="739" w:type="dxa"/>
          </w:tcPr>
          <w:p>
            <w:pPr>
              <w:pStyle w:val="9"/>
              <w:spacing w:before="37"/>
              <w:ind w:right="33"/>
              <w:rPr>
                <w:sz w:val="10"/>
              </w:rPr>
            </w:pPr>
            <w:r>
              <w:rPr>
                <w:w w:val="105"/>
                <w:sz w:val="10"/>
              </w:rPr>
              <w:t>290,105.2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5404" w:type="dxa"/>
            <w:gridSpan w:val="5"/>
          </w:tcPr>
          <w:p>
            <w:pPr>
              <w:pStyle w:val="9"/>
              <w:spacing w:before="71" w:line="141" w:lineRule="exact"/>
              <w:ind w:left="1081"/>
              <w:jc w:val="left"/>
              <w:rPr>
                <w:sz w:val="14"/>
              </w:rPr>
            </w:pPr>
            <w:r>
              <w:rPr>
                <w:sz w:val="14"/>
              </w:rPr>
              <w:t>200 MATERIALES Y SUMINISTROS</w:t>
            </w:r>
          </w:p>
        </w:tc>
        <w:tc>
          <w:tcPr>
            <w:tcW w:w="1098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  <w:tc>
          <w:tcPr>
            <w:tcW w:w="1129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  <w:tc>
          <w:tcPr>
            <w:tcW w:w="1059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  <w:tc>
          <w:tcPr>
            <w:tcW w:w="1120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  <w:tc>
          <w:tcPr>
            <w:tcW w:w="1080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  <w:tc>
          <w:tcPr>
            <w:tcW w:w="1029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  <w:tc>
          <w:tcPr>
            <w:tcW w:w="1095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  <w:tc>
          <w:tcPr>
            <w:tcW w:w="1131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305" w:type="dxa"/>
          </w:tcPr>
          <w:p>
            <w:pPr>
              <w:pStyle w:val="9"/>
              <w:spacing w:before="23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>
            <w:pPr>
              <w:pStyle w:val="9"/>
              <w:spacing w:before="23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spacing w:before="23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>
            <w:pPr>
              <w:pStyle w:val="9"/>
              <w:spacing w:before="23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855" w:type="dxa"/>
          </w:tcPr>
          <w:p>
            <w:pPr>
              <w:pStyle w:val="9"/>
              <w:spacing w:before="23"/>
              <w:ind w:right="2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9"/>
              <w:spacing w:before="23"/>
              <w:ind w:right="238"/>
              <w:rPr>
                <w:sz w:val="10"/>
              </w:rPr>
            </w:pPr>
            <w:r>
              <w:rPr>
                <w:w w:val="105"/>
                <w:sz w:val="10"/>
              </w:rPr>
              <w:t>22,200.00</w:t>
            </w:r>
          </w:p>
        </w:tc>
        <w:tc>
          <w:tcPr>
            <w:tcW w:w="1129" w:type="dxa"/>
          </w:tcPr>
          <w:p>
            <w:pPr>
              <w:pStyle w:val="9"/>
              <w:spacing w:before="23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22,200.00</w:t>
            </w:r>
          </w:p>
        </w:tc>
        <w:tc>
          <w:tcPr>
            <w:tcW w:w="1059" w:type="dxa"/>
          </w:tcPr>
          <w:p>
            <w:pPr>
              <w:pStyle w:val="9"/>
              <w:spacing w:before="23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>
            <w:pPr>
              <w:pStyle w:val="9"/>
              <w:spacing w:before="23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23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2,735.32</w:t>
            </w:r>
          </w:p>
        </w:tc>
        <w:tc>
          <w:tcPr>
            <w:tcW w:w="1029" w:type="dxa"/>
          </w:tcPr>
          <w:p>
            <w:pPr>
              <w:pStyle w:val="9"/>
              <w:spacing w:before="23"/>
              <w:ind w:right="255"/>
              <w:rPr>
                <w:sz w:val="10"/>
              </w:rPr>
            </w:pPr>
            <w:r>
              <w:rPr>
                <w:w w:val="105"/>
                <w:sz w:val="10"/>
              </w:rPr>
              <w:t>2,735.32</w:t>
            </w:r>
          </w:p>
        </w:tc>
        <w:tc>
          <w:tcPr>
            <w:tcW w:w="1095" w:type="dxa"/>
          </w:tcPr>
          <w:p>
            <w:pPr>
              <w:pStyle w:val="9"/>
              <w:spacing w:before="23"/>
              <w:ind w:right="240"/>
              <w:rPr>
                <w:sz w:val="10"/>
              </w:rPr>
            </w:pPr>
            <w:r>
              <w:rPr>
                <w:w w:val="105"/>
                <w:sz w:val="10"/>
              </w:rPr>
              <w:t>10,584.88</w:t>
            </w:r>
          </w:p>
        </w:tc>
        <w:tc>
          <w:tcPr>
            <w:tcW w:w="1131" w:type="dxa"/>
          </w:tcPr>
          <w:p>
            <w:pPr>
              <w:pStyle w:val="9"/>
              <w:spacing w:before="53"/>
              <w:ind w:right="291"/>
              <w:rPr>
                <w:sz w:val="10"/>
              </w:rPr>
            </w:pPr>
            <w:r>
              <w:rPr>
                <w:w w:val="105"/>
                <w:sz w:val="10"/>
              </w:rPr>
              <w:t>10,584.88</w:t>
            </w:r>
          </w:p>
        </w:tc>
        <w:tc>
          <w:tcPr>
            <w:tcW w:w="739" w:type="dxa"/>
          </w:tcPr>
          <w:p>
            <w:pPr>
              <w:pStyle w:val="9"/>
              <w:spacing w:before="23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212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>
            <w:pPr>
              <w:pStyle w:val="9"/>
              <w:spacing w:before="56" w:line="150" w:lineRule="atLeast"/>
              <w:ind w:left="122" w:right="108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GRANOS, FORRAJES, CONCENTRADOS Y ALIMENTOS DESTINADOS A CONSUMO PARA</w:t>
            </w:r>
          </w:p>
        </w:tc>
        <w:tc>
          <w:tcPr>
            <w:tcW w:w="855" w:type="dxa"/>
          </w:tcPr>
          <w:p>
            <w:pPr>
              <w:pStyle w:val="9"/>
              <w:ind w:right="2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9"/>
              <w:ind w:right="2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9" w:type="dxa"/>
          </w:tcPr>
          <w:p>
            <w:pPr>
              <w:pStyle w:val="9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9" w:type="dxa"/>
          </w:tcPr>
          <w:p>
            <w:pPr>
              <w:pStyle w:val="9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>
            <w:pPr>
              <w:pStyle w:val="9"/>
              <w:ind w:right="2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23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29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39" w:type="dxa"/>
          </w:tcPr>
          <w:p>
            <w:pPr>
              <w:pStyle w:val="9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305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219</w:t>
            </w:r>
          </w:p>
        </w:tc>
        <w:tc>
          <w:tcPr>
            <w:tcW w:w="430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>
            <w:pPr>
              <w:pStyle w:val="9"/>
              <w:spacing w:before="17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ANIMALES</w:t>
            </w:r>
          </w:p>
          <w:p>
            <w:pPr>
              <w:pStyle w:val="9"/>
              <w:spacing w:before="35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ALIMENTOS, PRODUCTOS</w:t>
            </w:r>
          </w:p>
        </w:tc>
        <w:tc>
          <w:tcPr>
            <w:tcW w:w="855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right="2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right="2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9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9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2,700.00</w:t>
            </w:r>
          </w:p>
        </w:tc>
        <w:tc>
          <w:tcPr>
            <w:tcW w:w="1080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2,700.00</w:t>
            </w:r>
          </w:p>
        </w:tc>
        <w:tc>
          <w:tcPr>
            <w:tcW w:w="1029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right="255"/>
              <w:rPr>
                <w:sz w:val="10"/>
              </w:rPr>
            </w:pPr>
            <w:r>
              <w:rPr>
                <w:w w:val="105"/>
                <w:sz w:val="10"/>
              </w:rPr>
              <w:t>2,700.00</w:t>
            </w:r>
          </w:p>
        </w:tc>
        <w:tc>
          <w:tcPr>
            <w:tcW w:w="1095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right="240"/>
              <w:rPr>
                <w:sz w:val="10"/>
              </w:rPr>
            </w:pPr>
            <w:r>
              <w:rPr>
                <w:w w:val="105"/>
                <w:sz w:val="10"/>
              </w:rPr>
              <w:t>-2,700.00</w:t>
            </w:r>
          </w:p>
        </w:tc>
        <w:tc>
          <w:tcPr>
            <w:tcW w:w="1131" w:type="dxa"/>
          </w:tcPr>
          <w:p>
            <w:pPr>
              <w:pStyle w:val="9"/>
              <w:spacing w:before="0"/>
              <w:jc w:val="left"/>
              <w:rPr>
                <w:b/>
                <w:sz w:val="16"/>
              </w:rPr>
            </w:pPr>
          </w:p>
          <w:p>
            <w:pPr>
              <w:pStyle w:val="9"/>
              <w:spacing w:before="0" w:line="104" w:lineRule="exact"/>
              <w:ind w:right="291"/>
              <w:rPr>
                <w:sz w:val="10"/>
              </w:rPr>
            </w:pPr>
            <w:r>
              <w:rPr>
                <w:w w:val="105"/>
                <w:sz w:val="10"/>
              </w:rPr>
              <w:t>-2,700.00</w:t>
            </w:r>
          </w:p>
        </w:tc>
        <w:tc>
          <w:tcPr>
            <w:tcW w:w="739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232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>
            <w:pPr>
              <w:pStyle w:val="9"/>
              <w:spacing w:before="8" w:line="290" w:lineRule="auto"/>
              <w:ind w:left="122" w:right="138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AGROFORESTALES Y AGROPECUARIOS ACABADOS TEXTILES</w:t>
            </w:r>
          </w:p>
        </w:tc>
        <w:tc>
          <w:tcPr>
            <w:tcW w:w="85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39"/>
              <w:rPr>
                <w:sz w:val="10"/>
              </w:rPr>
            </w:pPr>
            <w:r>
              <w:rPr>
                <w:w w:val="105"/>
                <w:sz w:val="10"/>
              </w:rPr>
              <w:t>-30.00</w:t>
            </w:r>
          </w:p>
        </w:tc>
        <w:tc>
          <w:tcPr>
            <w:tcW w:w="1131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/>
              <w:ind w:right="290"/>
              <w:rPr>
                <w:sz w:val="10"/>
              </w:rPr>
            </w:pPr>
            <w:r>
              <w:rPr>
                <w:w w:val="105"/>
                <w:sz w:val="10"/>
              </w:rPr>
              <w:t>-30.00</w:t>
            </w:r>
          </w:p>
        </w:tc>
        <w:tc>
          <w:tcPr>
            <w:tcW w:w="73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855" w:type="dxa"/>
          </w:tcPr>
          <w:p>
            <w:pPr>
              <w:pStyle w:val="9"/>
              <w:ind w:right="2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9"/>
              <w:ind w:right="2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9" w:type="dxa"/>
          </w:tcPr>
          <w:p>
            <w:pPr>
              <w:pStyle w:val="9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9" w:type="dxa"/>
          </w:tcPr>
          <w:p>
            <w:pPr>
              <w:pStyle w:val="9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>
            <w:pPr>
              <w:pStyle w:val="9"/>
              <w:ind w:right="2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23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29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39" w:type="dxa"/>
          </w:tcPr>
          <w:p>
            <w:pPr>
              <w:pStyle w:val="9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245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LIBROS, REVISTAS Y PERIÓDICOS</w:t>
            </w:r>
          </w:p>
        </w:tc>
        <w:tc>
          <w:tcPr>
            <w:tcW w:w="855" w:type="dxa"/>
          </w:tcPr>
          <w:p>
            <w:pPr>
              <w:pStyle w:val="9"/>
              <w:ind w:right="2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9"/>
              <w:ind w:right="2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9" w:type="dxa"/>
          </w:tcPr>
          <w:p>
            <w:pPr>
              <w:pStyle w:val="9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9" w:type="dxa"/>
          </w:tcPr>
          <w:p>
            <w:pPr>
              <w:pStyle w:val="9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>
            <w:pPr>
              <w:pStyle w:val="9"/>
              <w:ind w:right="2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240"/>
              <w:rPr>
                <w:sz w:val="10"/>
              </w:rPr>
            </w:pPr>
            <w:r>
              <w:rPr>
                <w:w w:val="105"/>
                <w:sz w:val="10"/>
              </w:rPr>
              <w:t>-1,755.00</w:t>
            </w:r>
          </w:p>
        </w:tc>
        <w:tc>
          <w:tcPr>
            <w:tcW w:w="113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291"/>
              <w:rPr>
                <w:sz w:val="10"/>
              </w:rPr>
            </w:pPr>
            <w:r>
              <w:rPr>
                <w:w w:val="105"/>
                <w:sz w:val="10"/>
              </w:rPr>
              <w:t>-1,755.00</w:t>
            </w:r>
          </w:p>
        </w:tc>
        <w:tc>
          <w:tcPr>
            <w:tcW w:w="739" w:type="dxa"/>
          </w:tcPr>
          <w:p>
            <w:pPr>
              <w:pStyle w:val="9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247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ESPECIES TIMBRADAS Y VALORES</w:t>
            </w:r>
          </w:p>
        </w:tc>
        <w:tc>
          <w:tcPr>
            <w:tcW w:w="855" w:type="dxa"/>
          </w:tcPr>
          <w:p>
            <w:pPr>
              <w:pStyle w:val="9"/>
              <w:ind w:right="2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9"/>
              <w:ind w:right="2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9" w:type="dxa"/>
          </w:tcPr>
          <w:p>
            <w:pPr>
              <w:pStyle w:val="9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9" w:type="dxa"/>
          </w:tcPr>
          <w:p>
            <w:pPr>
              <w:pStyle w:val="9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>
            <w:pPr>
              <w:pStyle w:val="9"/>
              <w:ind w:right="2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240"/>
              <w:rPr>
                <w:sz w:val="10"/>
              </w:rPr>
            </w:pPr>
            <w:r>
              <w:rPr>
                <w:w w:val="105"/>
                <w:sz w:val="10"/>
              </w:rPr>
              <w:t>-6,660.00</w:t>
            </w:r>
          </w:p>
        </w:tc>
        <w:tc>
          <w:tcPr>
            <w:tcW w:w="113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291"/>
              <w:rPr>
                <w:sz w:val="10"/>
              </w:rPr>
            </w:pPr>
            <w:r>
              <w:rPr>
                <w:w w:val="105"/>
                <w:sz w:val="10"/>
              </w:rPr>
              <w:t>-6,660.00</w:t>
            </w:r>
          </w:p>
        </w:tc>
        <w:tc>
          <w:tcPr>
            <w:tcW w:w="739" w:type="dxa"/>
          </w:tcPr>
          <w:p>
            <w:pPr>
              <w:pStyle w:val="9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251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CUEROS Y PIELES</w:t>
            </w:r>
          </w:p>
        </w:tc>
        <w:tc>
          <w:tcPr>
            <w:tcW w:w="855" w:type="dxa"/>
          </w:tcPr>
          <w:p>
            <w:pPr>
              <w:pStyle w:val="9"/>
              <w:ind w:right="2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9"/>
              <w:ind w:right="2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9" w:type="dxa"/>
          </w:tcPr>
          <w:p>
            <w:pPr>
              <w:pStyle w:val="9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9" w:type="dxa"/>
          </w:tcPr>
          <w:p>
            <w:pPr>
              <w:pStyle w:val="9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>
            <w:pPr>
              <w:pStyle w:val="9"/>
              <w:ind w:right="2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23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29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39" w:type="dxa"/>
          </w:tcPr>
          <w:p>
            <w:pPr>
              <w:pStyle w:val="9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253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LLANTAS Y NEUMÁTICOS</w:t>
            </w:r>
          </w:p>
        </w:tc>
        <w:tc>
          <w:tcPr>
            <w:tcW w:w="855" w:type="dxa"/>
          </w:tcPr>
          <w:p>
            <w:pPr>
              <w:pStyle w:val="9"/>
              <w:ind w:right="2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9"/>
              <w:ind w:right="2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9" w:type="dxa"/>
          </w:tcPr>
          <w:p>
            <w:pPr>
              <w:pStyle w:val="9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9" w:type="dxa"/>
          </w:tcPr>
          <w:p>
            <w:pPr>
              <w:pStyle w:val="9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>
            <w:pPr>
              <w:pStyle w:val="9"/>
              <w:ind w:right="2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23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29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39" w:type="dxa"/>
          </w:tcPr>
          <w:p>
            <w:pPr>
              <w:pStyle w:val="9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254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ARTÍCULOS DE CAUCHO</w:t>
            </w:r>
          </w:p>
        </w:tc>
        <w:tc>
          <w:tcPr>
            <w:tcW w:w="855" w:type="dxa"/>
          </w:tcPr>
          <w:p>
            <w:pPr>
              <w:pStyle w:val="9"/>
              <w:ind w:right="2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9"/>
              <w:ind w:right="2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9" w:type="dxa"/>
          </w:tcPr>
          <w:p>
            <w:pPr>
              <w:pStyle w:val="9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9" w:type="dxa"/>
          </w:tcPr>
          <w:p>
            <w:pPr>
              <w:pStyle w:val="9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>
            <w:pPr>
              <w:pStyle w:val="9"/>
              <w:ind w:right="2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23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29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39" w:type="dxa"/>
          </w:tcPr>
          <w:p>
            <w:pPr>
              <w:pStyle w:val="9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ELEMENTOS Y COMPUESTOS QUÍMICOS</w:t>
            </w:r>
          </w:p>
        </w:tc>
        <w:tc>
          <w:tcPr>
            <w:tcW w:w="855" w:type="dxa"/>
          </w:tcPr>
          <w:p>
            <w:pPr>
              <w:pStyle w:val="9"/>
              <w:ind w:right="2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9"/>
              <w:ind w:right="2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9" w:type="dxa"/>
          </w:tcPr>
          <w:p>
            <w:pPr>
              <w:pStyle w:val="9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9" w:type="dxa"/>
          </w:tcPr>
          <w:p>
            <w:pPr>
              <w:pStyle w:val="9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>
            <w:pPr>
              <w:pStyle w:val="9"/>
              <w:ind w:right="2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240"/>
              <w:rPr>
                <w:sz w:val="10"/>
              </w:rPr>
            </w:pPr>
            <w:r>
              <w:rPr>
                <w:w w:val="105"/>
                <w:sz w:val="10"/>
              </w:rPr>
              <w:t>-255.00</w:t>
            </w:r>
          </w:p>
        </w:tc>
        <w:tc>
          <w:tcPr>
            <w:tcW w:w="113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291"/>
              <w:rPr>
                <w:sz w:val="10"/>
              </w:rPr>
            </w:pPr>
            <w:r>
              <w:rPr>
                <w:w w:val="105"/>
                <w:sz w:val="10"/>
              </w:rPr>
              <w:t>-255.00</w:t>
            </w:r>
          </w:p>
        </w:tc>
        <w:tc>
          <w:tcPr>
            <w:tcW w:w="739" w:type="dxa"/>
          </w:tcPr>
          <w:p>
            <w:pPr>
              <w:pStyle w:val="9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855" w:type="dxa"/>
          </w:tcPr>
          <w:p>
            <w:pPr>
              <w:pStyle w:val="9"/>
              <w:ind w:right="2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9"/>
              <w:ind w:right="2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9" w:type="dxa"/>
          </w:tcPr>
          <w:p>
            <w:pPr>
              <w:pStyle w:val="9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9" w:type="dxa"/>
          </w:tcPr>
          <w:p>
            <w:pPr>
              <w:pStyle w:val="9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>
            <w:pPr>
              <w:pStyle w:val="9"/>
              <w:ind w:right="2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23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29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39" w:type="dxa"/>
          </w:tcPr>
          <w:p>
            <w:pPr>
              <w:pStyle w:val="9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267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 PINTURAS Y COLORANTES</w:t>
            </w:r>
          </w:p>
        </w:tc>
        <w:tc>
          <w:tcPr>
            <w:tcW w:w="855" w:type="dxa"/>
          </w:tcPr>
          <w:p>
            <w:pPr>
              <w:pStyle w:val="9"/>
              <w:ind w:right="2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9"/>
              <w:ind w:right="2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9" w:type="dxa"/>
          </w:tcPr>
          <w:p>
            <w:pPr>
              <w:pStyle w:val="9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9" w:type="dxa"/>
          </w:tcPr>
          <w:p>
            <w:pPr>
              <w:pStyle w:val="9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>
            <w:pPr>
              <w:pStyle w:val="9"/>
              <w:ind w:right="2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240"/>
              <w:rPr>
                <w:sz w:val="10"/>
              </w:rPr>
            </w:pPr>
            <w:r>
              <w:rPr>
                <w:w w:val="105"/>
                <w:sz w:val="10"/>
              </w:rPr>
              <w:t>-9,240.00</w:t>
            </w:r>
          </w:p>
        </w:tc>
        <w:tc>
          <w:tcPr>
            <w:tcW w:w="113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291"/>
              <w:rPr>
                <w:sz w:val="10"/>
              </w:rPr>
            </w:pPr>
            <w:r>
              <w:rPr>
                <w:w w:val="105"/>
                <w:sz w:val="10"/>
              </w:rPr>
              <w:t>-9,240.00</w:t>
            </w:r>
          </w:p>
        </w:tc>
        <w:tc>
          <w:tcPr>
            <w:tcW w:w="739" w:type="dxa"/>
          </w:tcPr>
          <w:p>
            <w:pPr>
              <w:pStyle w:val="9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268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PLÁSTICOS, NYLON, VINIL Y P.V.C.</w:t>
            </w:r>
          </w:p>
        </w:tc>
        <w:tc>
          <w:tcPr>
            <w:tcW w:w="855" w:type="dxa"/>
          </w:tcPr>
          <w:p>
            <w:pPr>
              <w:pStyle w:val="9"/>
              <w:ind w:right="2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>
            <w:pPr>
              <w:pStyle w:val="9"/>
              <w:ind w:right="238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129" w:type="dxa"/>
          </w:tcPr>
          <w:p>
            <w:pPr>
              <w:pStyle w:val="9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059" w:type="dxa"/>
          </w:tcPr>
          <w:p>
            <w:pPr>
              <w:pStyle w:val="9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>
            <w:pPr>
              <w:pStyle w:val="9"/>
              <w:ind w:right="2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240"/>
              <w:rPr>
                <w:sz w:val="10"/>
              </w:rPr>
            </w:pPr>
            <w:r>
              <w:rPr>
                <w:w w:val="105"/>
                <w:sz w:val="10"/>
              </w:rPr>
              <w:t>3,529.25</w:t>
            </w:r>
          </w:p>
        </w:tc>
        <w:tc>
          <w:tcPr>
            <w:tcW w:w="113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right="291"/>
              <w:rPr>
                <w:sz w:val="10"/>
              </w:rPr>
            </w:pPr>
            <w:r>
              <w:rPr>
                <w:w w:val="105"/>
                <w:sz w:val="10"/>
              </w:rPr>
              <w:t>3,529.25</w:t>
            </w:r>
          </w:p>
        </w:tc>
        <w:tc>
          <w:tcPr>
            <w:tcW w:w="739" w:type="dxa"/>
          </w:tcPr>
          <w:p>
            <w:pPr>
              <w:pStyle w:val="9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51" name="Grupo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50" name="Rectángulo 158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57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iZisg1AAAAAQBAAAPAAAAAAAAAAEAIAAAACIAAABkcnMvZG93bnJldi54&#10;bWxQSwECFAAUAAAACACHTuJAFjrPZP4BAACNBAAADgAAAAAAAAABACAAAAAjAQAAZHJzL2Uyb0Rv&#10;Yy54bWxQSwUGAAAAAAYABgBZAQAAkwUAAAAA&#10;">
                <o:lock v:ext="edit" aspectratio="f"/>
                <v:rect id="Rectángulo 158" o:spid="_x0000_s1026" o:spt="1" style="position:absolute;left:0;top:0;height:50;width:15120;" fillcolor="#000000" filled="t" stroked="f" coordsize="21600,21600" o:gfxdata="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ZRrB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0876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299" name="Rectángulo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159" o:spid="_x0000_s1026" o:spt="1" style="position:absolute;left:0pt;margin-left:18pt;margin-top:29.95pt;height:2.5pt;width:756pt;mso-position-horizontal-relative:page;z-index:-251507712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Ad2Fr3tgEAAHI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1591310"/>
                <wp:effectExtent l="0" t="0" r="0" b="0"/>
                <wp:wrapNone/>
                <wp:docPr id="91" name="Cuadro de texto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59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259"/>
                              <w:gridCol w:w="1216"/>
                              <w:gridCol w:w="1081"/>
                              <w:gridCol w:w="1173"/>
                              <w:gridCol w:w="1081"/>
                              <w:gridCol w:w="1081"/>
                              <w:gridCol w:w="1081"/>
                              <w:gridCol w:w="986"/>
                              <w:gridCol w:w="1096"/>
                              <w:gridCol w:w="1176"/>
                              <w:gridCol w:w="58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PRODUCTOS QUÍMICOS Y CONEXOS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81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77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419" w:right="3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97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HERRAMIENTAS MENORES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>
                                  <w:pPr>
                                    <w:pStyle w:val="9"/>
                                    <w:ind w:right="3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>
                                  <w:pPr>
                                    <w:pStyle w:val="9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281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277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>
                                  <w:pPr>
                                    <w:pStyle w:val="9"/>
                                    <w:ind w:left="419" w:right="3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ind w:right="3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DE OFICINA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>
                                  <w:pPr>
                                    <w:pStyle w:val="9"/>
                                    <w:ind w:right="3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>
                                  <w:pPr>
                                    <w:pStyle w:val="9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281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277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>
                                  <w:pPr>
                                    <w:pStyle w:val="9"/>
                                    <w:ind w:left="419" w:right="3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ind w:right="3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>
                                  <w:pPr>
                                    <w:pStyle w:val="9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SANITARIOS, DE LIMPIEZA Y DE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>
                                  <w:pPr>
                                    <w:pStyle w:val="9"/>
                                    <w:ind w:right="3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>
                                  <w:pPr>
                                    <w:pStyle w:val="9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281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277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>
                                  <w:pPr>
                                    <w:pStyle w:val="9"/>
                                    <w:ind w:left="419" w:right="3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ind w:right="3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-2,687.50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-2,687.50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USO PERSONAL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DE COCINA Y COMEDOR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281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277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419" w:right="3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3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>
                                  <w:pPr>
                                    <w:pStyle w:val="9"/>
                                    <w:spacing w:before="56" w:line="150" w:lineRule="atLeast"/>
                                    <w:ind w:left="123" w:right="6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MATERIALES, PRODUCTOS Y ACCS. ELÉCTRICOS, CABLEADO ESTRUCTURADO DE REDES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>
                                  <w:pPr>
                                    <w:pStyle w:val="9"/>
                                    <w:ind w:right="3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>
                                  <w:pPr>
                                    <w:pStyle w:val="9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281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277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>
                                  <w:pPr>
                                    <w:pStyle w:val="9"/>
                                    <w:ind w:left="419" w:right="3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ind w:right="3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7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>
                                  <w:pPr>
                                    <w:pStyle w:val="9"/>
                                    <w:spacing w:before="17" w:line="285" w:lineRule="auto"/>
                                    <w:ind w:left="123" w:right="10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INFORMÁTICAS Y TELEFÓNICAS ACCESORIOS Y REPUESTOS EN GENERAL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281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277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419" w:right="3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MATERIALES Y SUMINISTROS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>
                                  <w:pPr>
                                    <w:pStyle w:val="9"/>
                                    <w:ind w:right="3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>
                                  <w:pPr>
                                    <w:pStyle w:val="9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281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277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>
                                  <w:pPr>
                                    <w:pStyle w:val="9"/>
                                    <w:ind w:left="419" w:right="3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ind w:right="3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-402.00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96" w:lineRule="exact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-402.00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60" o:spid="_x0000_s1026" o:spt="202" type="#_x0000_t202" style="position:absolute;left:0pt;margin-left:18pt;margin-top:31.2pt;height:125.3pt;width:756pt;mso-position-horizontal-relative:page;z-index:251720704;mso-width-relative:page;mso-height-relative:page;" filled="f" stroked="f" coordsize="21600,21600" o:gfxdata="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ICEBUNgAAAAKAQAADwAAAAAAAAABACAAAAAiAAAAZHJzL2Rvd25yZXYueG1sUEsBAhQAFAAAAAgA&#10;h07iQIqsW3ezAQAAfAMAAA4AAAAAAAAAAQAgAAAAJw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259"/>
                        <w:gridCol w:w="1216"/>
                        <w:gridCol w:w="1081"/>
                        <w:gridCol w:w="1173"/>
                        <w:gridCol w:w="1081"/>
                        <w:gridCol w:w="1081"/>
                        <w:gridCol w:w="1081"/>
                        <w:gridCol w:w="986"/>
                        <w:gridCol w:w="1096"/>
                        <w:gridCol w:w="1176"/>
                        <w:gridCol w:w="58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1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269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5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PRODUCTOS QUÍMICOS Y CONEXOS</w:t>
                            </w:r>
                          </w:p>
                        </w:tc>
                        <w:tc>
                          <w:tcPr>
                            <w:tcW w:w="121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81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77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419" w:right="3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97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HERRAMIENTAS MENORES</w:t>
                            </w:r>
                          </w:p>
                        </w:tc>
                        <w:tc>
                          <w:tcPr>
                            <w:tcW w:w="1216" w:type="dxa"/>
                          </w:tcPr>
                          <w:p>
                            <w:pPr>
                              <w:pStyle w:val="9"/>
                              <w:ind w:right="3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>
                            <w:pPr>
                              <w:pStyle w:val="9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281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277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>
                            <w:pPr>
                              <w:pStyle w:val="9"/>
                              <w:ind w:left="419" w:right="3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ind w:right="3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DE OFICINA</w:t>
                            </w:r>
                          </w:p>
                        </w:tc>
                        <w:tc>
                          <w:tcPr>
                            <w:tcW w:w="1216" w:type="dxa"/>
                          </w:tcPr>
                          <w:p>
                            <w:pPr>
                              <w:pStyle w:val="9"/>
                              <w:ind w:right="3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>
                            <w:pPr>
                              <w:pStyle w:val="9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281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277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>
                            <w:pPr>
                              <w:pStyle w:val="9"/>
                              <w:ind w:left="419" w:right="3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ind w:right="3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>
                            <w:pPr>
                              <w:pStyle w:val="9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SANITARIOS, DE LIMPIEZA Y DE</w:t>
                            </w:r>
                          </w:p>
                        </w:tc>
                        <w:tc>
                          <w:tcPr>
                            <w:tcW w:w="1216" w:type="dxa"/>
                          </w:tcPr>
                          <w:p>
                            <w:pPr>
                              <w:pStyle w:val="9"/>
                              <w:ind w:right="3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>
                            <w:pPr>
                              <w:pStyle w:val="9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281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277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>
                            <w:pPr>
                              <w:pStyle w:val="9"/>
                              <w:ind w:left="419" w:right="3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ind w:right="3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-2,687.50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-2,687.50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>
                            <w:pPr>
                              <w:pStyle w:val="9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USO PERSONAL</w:t>
                            </w:r>
                          </w:p>
                          <w:p>
                            <w:pPr>
                              <w:pStyle w:val="9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DE COCINA Y COMEDOR</w:t>
                            </w:r>
                          </w:p>
                        </w:tc>
                        <w:tc>
                          <w:tcPr>
                            <w:tcW w:w="121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281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277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419" w:right="3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3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>
                            <w:pPr>
                              <w:pStyle w:val="9"/>
                              <w:spacing w:before="56" w:line="150" w:lineRule="atLeast"/>
                              <w:ind w:left="123" w:right="6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MATERIALES, PRODUCTOS Y ACCS. ELÉCTRICOS, CABLEADO ESTRUCTURADO DE REDES</w:t>
                            </w:r>
                          </w:p>
                        </w:tc>
                        <w:tc>
                          <w:tcPr>
                            <w:tcW w:w="1216" w:type="dxa"/>
                          </w:tcPr>
                          <w:p>
                            <w:pPr>
                              <w:pStyle w:val="9"/>
                              <w:ind w:right="3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>
                            <w:pPr>
                              <w:pStyle w:val="9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281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277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>
                            <w:pPr>
                              <w:pStyle w:val="9"/>
                              <w:ind w:left="419" w:right="3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ind w:right="3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7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>
                            <w:pPr>
                              <w:pStyle w:val="9"/>
                              <w:spacing w:before="17" w:line="285" w:lineRule="auto"/>
                              <w:ind w:left="123" w:right="106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INFORMÁTICAS Y TELEFÓNICAS ACCESORIOS Y REPUESTOS EN GENERAL</w:t>
                            </w:r>
                          </w:p>
                        </w:tc>
                        <w:tc>
                          <w:tcPr>
                            <w:tcW w:w="1216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281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277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419" w:right="3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MATERIALES Y SUMINISTROS</w:t>
                            </w:r>
                          </w:p>
                        </w:tc>
                        <w:tc>
                          <w:tcPr>
                            <w:tcW w:w="1216" w:type="dxa"/>
                          </w:tcPr>
                          <w:p>
                            <w:pPr>
                              <w:pStyle w:val="9"/>
                              <w:ind w:right="3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>
                            <w:pPr>
                              <w:pStyle w:val="9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281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277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>
                            <w:pPr>
                              <w:pStyle w:val="9"/>
                              <w:ind w:left="419" w:right="3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ind w:right="3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-402.00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96" w:lineRule="exact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-402.00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rPr>
          <w:w w:val="105"/>
        </w:rPr>
        <w:t>PAGADO</w:t>
      </w:r>
    </w:p>
    <w:p>
      <w:pPr>
        <w:pStyle w:val="5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5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5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5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10" w:line="240" w:lineRule="auto"/>
        <w:rPr>
          <w:b/>
          <w:sz w:val="21"/>
        </w:rPr>
      </w:pPr>
    </w:p>
    <w:p>
      <w:pPr>
        <w:pStyle w:val="2"/>
        <w:spacing w:before="1" w:after="29"/>
        <w:ind w:left="3001"/>
      </w:pP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-12065</wp:posOffset>
                </wp:positionV>
                <wp:extent cx="6292215" cy="93345"/>
                <wp:effectExtent l="0" t="0" r="0" b="0"/>
                <wp:wrapNone/>
                <wp:docPr id="93" name="Cuadro de texto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42"/>
                              <w:gridCol w:w="1080"/>
                              <w:gridCol w:w="1200"/>
                              <w:gridCol w:w="989"/>
                              <w:gridCol w:w="1080"/>
                              <w:gridCol w:w="1081"/>
                              <w:gridCol w:w="1078"/>
                              <w:gridCol w:w="1095"/>
                              <w:gridCol w:w="1175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54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36,200.00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36,200.00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21" w:right="3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2,700.00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5,435.32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5,435.32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-5,615.37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3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-5,615.37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61" o:spid="_x0000_s1026" o:spt="202" type="#_x0000_t202" style="position:absolute;left:0pt;margin-left:279.05pt;margin-top:-0.95pt;height:7.35pt;width:495.45pt;mso-position-horizontal-relative:page;z-index:251721728;mso-width-relative:page;mso-height-relative:page;" filled="f" stroked="f" coordsize="21600,21600" o:gfxdata="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K27yoXZAAAACgEAAA8AAAAAAAAAAQAgAAAAIgAAAGRycy9kb3ducmV2LnhtbFBLAQIUABQAAAAI&#10;AIdO4kBRvYwlswEAAHo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42"/>
                        <w:gridCol w:w="1080"/>
                        <w:gridCol w:w="1200"/>
                        <w:gridCol w:w="989"/>
                        <w:gridCol w:w="1080"/>
                        <w:gridCol w:w="1081"/>
                        <w:gridCol w:w="1078"/>
                        <w:gridCol w:w="1095"/>
                        <w:gridCol w:w="1175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542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36,200.00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9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36,200.00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9"/>
                              <w:spacing w:before="0"/>
                              <w:ind w:left="421" w:right="3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5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2,700.00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35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5,435.32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>
                            <w:pPr>
                              <w:pStyle w:val="9"/>
                              <w:spacing w:before="0"/>
                              <w:ind w:left="35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5,435.32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3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-5,615.37</w:t>
                            </w:r>
                          </w:p>
                        </w:tc>
                        <w:tc>
                          <w:tcPr>
                            <w:tcW w:w="1175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3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-5,615.37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0"/>
                              <w:ind w:right="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5"/>
        </w:rPr>
        <w:t xml:space="preserve"> </w:t>
      </w:r>
      <w: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3099"/>
        <w:gridCol w:w="1320"/>
        <w:gridCol w:w="1079"/>
        <w:gridCol w:w="1078"/>
        <w:gridCol w:w="1106"/>
        <w:gridCol w:w="1079"/>
        <w:gridCol w:w="1079"/>
        <w:gridCol w:w="1067"/>
        <w:gridCol w:w="1093"/>
        <w:gridCol w:w="1090"/>
        <w:gridCol w:w="71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>
            <w:pPr>
              <w:pStyle w:val="9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9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9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320" w:type="dxa"/>
          </w:tcPr>
          <w:p>
            <w:pPr>
              <w:pStyle w:val="9"/>
              <w:spacing w:before="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1079" w:type="dxa"/>
          </w:tcPr>
          <w:p>
            <w:pPr>
              <w:pStyle w:val="9"/>
              <w:spacing w:before="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-56,345.00</w:t>
            </w:r>
          </w:p>
        </w:tc>
        <w:tc>
          <w:tcPr>
            <w:tcW w:w="1078" w:type="dxa"/>
          </w:tcPr>
          <w:p>
            <w:pPr>
              <w:pStyle w:val="9"/>
              <w:spacing w:before="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18,655.00</w:t>
            </w:r>
          </w:p>
        </w:tc>
        <w:tc>
          <w:tcPr>
            <w:tcW w:w="1106" w:type="dxa"/>
          </w:tcPr>
          <w:p>
            <w:pPr>
              <w:pStyle w:val="9"/>
              <w:spacing w:before="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2,675.16</w:t>
            </w:r>
          </w:p>
        </w:tc>
        <w:tc>
          <w:tcPr>
            <w:tcW w:w="1079" w:type="dxa"/>
          </w:tcPr>
          <w:p>
            <w:pPr>
              <w:pStyle w:val="9"/>
              <w:spacing w:before="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2,675.16</w:t>
            </w:r>
          </w:p>
        </w:tc>
        <w:tc>
          <w:tcPr>
            <w:tcW w:w="1067" w:type="dxa"/>
          </w:tcPr>
          <w:p>
            <w:pPr>
              <w:pStyle w:val="9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spacing w:before="0"/>
              <w:ind w:left="272" w:right="13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6,863.10</w:t>
            </w:r>
          </w:p>
        </w:tc>
        <w:tc>
          <w:tcPr>
            <w:tcW w:w="1090" w:type="dxa"/>
          </w:tcPr>
          <w:p>
            <w:pPr>
              <w:pStyle w:val="9"/>
              <w:spacing w:before="30"/>
              <w:ind w:left="291" w:right="17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6,863.10</w:t>
            </w:r>
          </w:p>
        </w:tc>
        <w:tc>
          <w:tcPr>
            <w:tcW w:w="711" w:type="dxa"/>
          </w:tcPr>
          <w:p>
            <w:pPr>
              <w:pStyle w:val="9"/>
              <w:spacing w:before="0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2,675.1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1320" w:type="dxa"/>
          </w:tcPr>
          <w:p>
            <w:pPr>
              <w:pStyle w:val="9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44,000.00</w:t>
            </w:r>
          </w:p>
        </w:tc>
        <w:tc>
          <w:tcPr>
            <w:tcW w:w="1079" w:type="dxa"/>
          </w:tcPr>
          <w:p>
            <w:pPr>
              <w:pStyle w:val="9"/>
              <w:ind w:right="297"/>
              <w:rPr>
                <w:sz w:val="10"/>
              </w:rPr>
            </w:pPr>
            <w:r>
              <w:rPr>
                <w:w w:val="105"/>
                <w:sz w:val="10"/>
              </w:rPr>
              <w:t>-4,354.00</w:t>
            </w:r>
          </w:p>
        </w:tc>
        <w:tc>
          <w:tcPr>
            <w:tcW w:w="1078" w:type="dxa"/>
          </w:tcPr>
          <w:p>
            <w:pPr>
              <w:pStyle w:val="9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39,646.00</w:t>
            </w:r>
          </w:p>
        </w:tc>
        <w:tc>
          <w:tcPr>
            <w:tcW w:w="1106" w:type="dxa"/>
          </w:tcPr>
          <w:p>
            <w:pPr>
              <w:pStyle w:val="9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ind w:left="272" w:right="1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29,672.00</w:t>
            </w:r>
          </w:p>
        </w:tc>
        <w:tc>
          <w:tcPr>
            <w:tcW w:w="109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left="291" w:right="22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29,672.00</w:t>
            </w:r>
          </w:p>
        </w:tc>
        <w:tc>
          <w:tcPr>
            <w:tcW w:w="711" w:type="dxa"/>
          </w:tcPr>
          <w:p>
            <w:pPr>
              <w:pStyle w:val="9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320" w:type="dxa"/>
          </w:tcPr>
          <w:p>
            <w:pPr>
              <w:pStyle w:val="9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82,000.00</w:t>
            </w:r>
          </w:p>
        </w:tc>
        <w:tc>
          <w:tcPr>
            <w:tcW w:w="1079" w:type="dxa"/>
          </w:tcPr>
          <w:p>
            <w:pPr>
              <w:pStyle w:val="9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9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82,000.00</w:t>
            </w:r>
          </w:p>
        </w:tc>
        <w:tc>
          <w:tcPr>
            <w:tcW w:w="1106" w:type="dxa"/>
          </w:tcPr>
          <w:p>
            <w:pPr>
              <w:pStyle w:val="9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ind w:left="272" w:right="1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82,000.00</w:t>
            </w:r>
          </w:p>
        </w:tc>
        <w:tc>
          <w:tcPr>
            <w:tcW w:w="109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left="291" w:right="22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82,000.00</w:t>
            </w:r>
          </w:p>
        </w:tc>
        <w:tc>
          <w:tcPr>
            <w:tcW w:w="711" w:type="dxa"/>
          </w:tcPr>
          <w:p>
            <w:pPr>
              <w:pStyle w:val="9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320" w:type="dxa"/>
          </w:tcPr>
          <w:p>
            <w:pPr>
              <w:pStyle w:val="9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2,200.00</w:t>
            </w:r>
          </w:p>
        </w:tc>
        <w:tc>
          <w:tcPr>
            <w:tcW w:w="1079" w:type="dxa"/>
          </w:tcPr>
          <w:p>
            <w:pPr>
              <w:pStyle w:val="9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20,542.00</w:t>
            </w:r>
          </w:p>
        </w:tc>
        <w:tc>
          <w:tcPr>
            <w:tcW w:w="1078" w:type="dxa"/>
          </w:tcPr>
          <w:p>
            <w:pPr>
              <w:pStyle w:val="9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22,742.00</w:t>
            </w:r>
          </w:p>
        </w:tc>
        <w:tc>
          <w:tcPr>
            <w:tcW w:w="1106" w:type="dxa"/>
          </w:tcPr>
          <w:p>
            <w:pPr>
              <w:pStyle w:val="9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ind w:left="272" w:right="13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5,809.50</w:t>
            </w:r>
          </w:p>
        </w:tc>
        <w:tc>
          <w:tcPr>
            <w:tcW w:w="109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left="291" w:right="17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5,809.50</w:t>
            </w:r>
          </w:p>
        </w:tc>
        <w:tc>
          <w:tcPr>
            <w:tcW w:w="711" w:type="dxa"/>
          </w:tcPr>
          <w:p>
            <w:pPr>
              <w:pStyle w:val="9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ARTES GRÁFICAS</w:t>
            </w:r>
          </w:p>
        </w:tc>
        <w:tc>
          <w:tcPr>
            <w:tcW w:w="1320" w:type="dxa"/>
          </w:tcPr>
          <w:p>
            <w:pPr>
              <w:pStyle w:val="9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48,000.00</w:t>
            </w:r>
          </w:p>
        </w:tc>
        <w:tc>
          <w:tcPr>
            <w:tcW w:w="1079" w:type="dxa"/>
          </w:tcPr>
          <w:p>
            <w:pPr>
              <w:pStyle w:val="9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9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48,000.00</w:t>
            </w:r>
          </w:p>
        </w:tc>
        <w:tc>
          <w:tcPr>
            <w:tcW w:w="1106" w:type="dxa"/>
          </w:tcPr>
          <w:p>
            <w:pPr>
              <w:pStyle w:val="9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ind w:left="272" w:right="1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48,000.00</w:t>
            </w:r>
          </w:p>
        </w:tc>
        <w:tc>
          <w:tcPr>
            <w:tcW w:w="109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left="291" w:right="22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48,000.00</w:t>
            </w:r>
          </w:p>
        </w:tc>
        <w:tc>
          <w:tcPr>
            <w:tcW w:w="711" w:type="dxa"/>
          </w:tcPr>
          <w:p>
            <w:pPr>
              <w:pStyle w:val="9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253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LLANTAS Y NEUMÁTICOS</w:t>
            </w:r>
          </w:p>
        </w:tc>
        <w:tc>
          <w:tcPr>
            <w:tcW w:w="1320" w:type="dxa"/>
          </w:tcPr>
          <w:p>
            <w:pPr>
              <w:pStyle w:val="9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38,000.00</w:t>
            </w:r>
          </w:p>
        </w:tc>
        <w:tc>
          <w:tcPr>
            <w:tcW w:w="1079" w:type="dxa"/>
          </w:tcPr>
          <w:p>
            <w:pPr>
              <w:pStyle w:val="9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9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38,000.00</w:t>
            </w:r>
          </w:p>
        </w:tc>
        <w:tc>
          <w:tcPr>
            <w:tcW w:w="1106" w:type="dxa"/>
          </w:tcPr>
          <w:p>
            <w:pPr>
              <w:pStyle w:val="9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ind w:left="272" w:right="1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38,000.00</w:t>
            </w:r>
          </w:p>
        </w:tc>
        <w:tc>
          <w:tcPr>
            <w:tcW w:w="109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left="291" w:right="22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38,000.00</w:t>
            </w:r>
          </w:p>
        </w:tc>
        <w:tc>
          <w:tcPr>
            <w:tcW w:w="711" w:type="dxa"/>
          </w:tcPr>
          <w:p>
            <w:pPr>
              <w:pStyle w:val="9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261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ELEMENTOS Y COMPUESTOS QUÍMICOS</w:t>
            </w:r>
          </w:p>
        </w:tc>
        <w:tc>
          <w:tcPr>
            <w:tcW w:w="1320" w:type="dxa"/>
          </w:tcPr>
          <w:p>
            <w:pPr>
              <w:pStyle w:val="9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079" w:type="dxa"/>
          </w:tcPr>
          <w:p>
            <w:pPr>
              <w:pStyle w:val="9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9"/>
              <w:ind w:right="295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106" w:type="dxa"/>
          </w:tcPr>
          <w:p>
            <w:pPr>
              <w:pStyle w:val="9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ind w:left="272" w:right="13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09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left="291" w:right="17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711" w:type="dxa"/>
          </w:tcPr>
          <w:p>
            <w:pPr>
              <w:pStyle w:val="9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320" w:type="dxa"/>
          </w:tcPr>
          <w:p>
            <w:pPr>
              <w:pStyle w:val="9"/>
              <w:ind w:right="29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10,440.00</w:t>
            </w:r>
          </w:p>
        </w:tc>
        <w:tc>
          <w:tcPr>
            <w:tcW w:w="1078" w:type="dxa"/>
          </w:tcPr>
          <w:p>
            <w:pPr>
              <w:pStyle w:val="9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10,440.00</w:t>
            </w:r>
          </w:p>
        </w:tc>
        <w:tc>
          <w:tcPr>
            <w:tcW w:w="1106" w:type="dxa"/>
          </w:tcPr>
          <w:p>
            <w:pPr>
              <w:pStyle w:val="9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2,030.00</w:t>
            </w:r>
          </w:p>
        </w:tc>
        <w:tc>
          <w:tcPr>
            <w:tcW w:w="1079" w:type="dxa"/>
          </w:tcPr>
          <w:p>
            <w:pPr>
              <w:pStyle w:val="9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2,030.00</w:t>
            </w:r>
          </w:p>
        </w:tc>
        <w:tc>
          <w:tcPr>
            <w:tcW w:w="1067" w:type="dxa"/>
          </w:tcPr>
          <w:p>
            <w:pPr>
              <w:pStyle w:val="9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400.00</w:t>
            </w:r>
          </w:p>
        </w:tc>
        <w:tc>
          <w:tcPr>
            <w:tcW w:w="1093" w:type="dxa"/>
          </w:tcPr>
          <w:p>
            <w:pPr>
              <w:pStyle w:val="9"/>
              <w:ind w:left="272" w:right="16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-2,030.00</w:t>
            </w:r>
          </w:p>
        </w:tc>
        <w:tc>
          <w:tcPr>
            <w:tcW w:w="109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left="291" w:right="20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-2,030.00</w:t>
            </w:r>
          </w:p>
        </w:tc>
        <w:tc>
          <w:tcPr>
            <w:tcW w:w="711" w:type="dxa"/>
          </w:tcPr>
          <w:p>
            <w:pPr>
              <w:pStyle w:val="9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2,030.0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320" w:type="dxa"/>
          </w:tcPr>
          <w:p>
            <w:pPr>
              <w:pStyle w:val="9"/>
              <w:ind w:right="29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154,748.00</w:t>
            </w:r>
          </w:p>
        </w:tc>
        <w:tc>
          <w:tcPr>
            <w:tcW w:w="1078" w:type="dxa"/>
          </w:tcPr>
          <w:p>
            <w:pPr>
              <w:pStyle w:val="9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154,748.00</w:t>
            </w:r>
          </w:p>
        </w:tc>
        <w:tc>
          <w:tcPr>
            <w:tcW w:w="1106" w:type="dxa"/>
          </w:tcPr>
          <w:p>
            <w:pPr>
              <w:pStyle w:val="9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150,000.00</w:t>
            </w:r>
          </w:p>
        </w:tc>
        <w:tc>
          <w:tcPr>
            <w:tcW w:w="1079" w:type="dxa"/>
          </w:tcPr>
          <w:p>
            <w:pPr>
              <w:pStyle w:val="9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ind w:left="272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150,213.00</w:t>
            </w:r>
          </w:p>
        </w:tc>
        <w:tc>
          <w:tcPr>
            <w:tcW w:w="109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left="291" w:right="27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150,213.00</w:t>
            </w:r>
          </w:p>
        </w:tc>
        <w:tc>
          <w:tcPr>
            <w:tcW w:w="711" w:type="dxa"/>
          </w:tcPr>
          <w:p>
            <w:pPr>
              <w:pStyle w:val="9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267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 PINTURAS Y COLORANTES</w:t>
            </w:r>
          </w:p>
        </w:tc>
        <w:tc>
          <w:tcPr>
            <w:tcW w:w="1320" w:type="dxa"/>
          </w:tcPr>
          <w:p>
            <w:pPr>
              <w:pStyle w:val="9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54,000.00</w:t>
            </w:r>
          </w:p>
        </w:tc>
        <w:tc>
          <w:tcPr>
            <w:tcW w:w="1079" w:type="dxa"/>
          </w:tcPr>
          <w:p>
            <w:pPr>
              <w:pStyle w:val="9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9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54,000.00</w:t>
            </w:r>
          </w:p>
        </w:tc>
        <w:tc>
          <w:tcPr>
            <w:tcW w:w="1106" w:type="dxa"/>
          </w:tcPr>
          <w:p>
            <w:pPr>
              <w:pStyle w:val="9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ind w:left="272" w:right="1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54,000.00</w:t>
            </w:r>
          </w:p>
        </w:tc>
        <w:tc>
          <w:tcPr>
            <w:tcW w:w="109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left="291" w:right="22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54,000.00</w:t>
            </w:r>
          </w:p>
        </w:tc>
        <w:tc>
          <w:tcPr>
            <w:tcW w:w="711" w:type="dxa"/>
          </w:tcPr>
          <w:p>
            <w:pPr>
              <w:pStyle w:val="9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268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PLÁSTICOS, NYLON, VINIL Y P.V.C.</w:t>
            </w:r>
          </w:p>
        </w:tc>
        <w:tc>
          <w:tcPr>
            <w:tcW w:w="1320" w:type="dxa"/>
          </w:tcPr>
          <w:p>
            <w:pPr>
              <w:pStyle w:val="9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58,200.00</w:t>
            </w:r>
          </w:p>
        </w:tc>
        <w:tc>
          <w:tcPr>
            <w:tcW w:w="1079" w:type="dxa"/>
          </w:tcPr>
          <w:p>
            <w:pPr>
              <w:pStyle w:val="9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-27,534.00</w:t>
            </w:r>
          </w:p>
        </w:tc>
        <w:tc>
          <w:tcPr>
            <w:tcW w:w="1078" w:type="dxa"/>
          </w:tcPr>
          <w:p>
            <w:pPr>
              <w:pStyle w:val="9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30,666.00</w:t>
            </w:r>
          </w:p>
        </w:tc>
        <w:tc>
          <w:tcPr>
            <w:tcW w:w="1106" w:type="dxa"/>
          </w:tcPr>
          <w:p>
            <w:pPr>
              <w:pStyle w:val="9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ind w:left="272" w:right="1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22,446.00</w:t>
            </w:r>
          </w:p>
        </w:tc>
        <w:tc>
          <w:tcPr>
            <w:tcW w:w="109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left="291" w:right="22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22,446.00</w:t>
            </w:r>
          </w:p>
        </w:tc>
        <w:tc>
          <w:tcPr>
            <w:tcW w:w="711" w:type="dxa"/>
          </w:tcPr>
          <w:p>
            <w:pPr>
              <w:pStyle w:val="9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291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 OFICINA</w:t>
            </w:r>
          </w:p>
        </w:tc>
        <w:tc>
          <w:tcPr>
            <w:tcW w:w="1320" w:type="dxa"/>
          </w:tcPr>
          <w:p>
            <w:pPr>
              <w:pStyle w:val="9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34,000.00</w:t>
            </w:r>
          </w:p>
        </w:tc>
        <w:tc>
          <w:tcPr>
            <w:tcW w:w="1079" w:type="dxa"/>
          </w:tcPr>
          <w:p>
            <w:pPr>
              <w:pStyle w:val="9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9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34,000.00</w:t>
            </w:r>
          </w:p>
        </w:tc>
        <w:tc>
          <w:tcPr>
            <w:tcW w:w="1106" w:type="dxa"/>
          </w:tcPr>
          <w:p>
            <w:pPr>
              <w:pStyle w:val="9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ind w:left="272" w:right="1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34,000.00</w:t>
            </w:r>
          </w:p>
        </w:tc>
        <w:tc>
          <w:tcPr>
            <w:tcW w:w="109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left="291" w:right="22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34,000.00</w:t>
            </w:r>
          </w:p>
        </w:tc>
        <w:tc>
          <w:tcPr>
            <w:tcW w:w="711" w:type="dxa"/>
          </w:tcPr>
          <w:p>
            <w:pPr>
              <w:pStyle w:val="9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292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9"/>
              <w:spacing w:before="91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SANITARIOS, DE LIMPIEZA Y DE</w:t>
            </w:r>
          </w:p>
        </w:tc>
        <w:tc>
          <w:tcPr>
            <w:tcW w:w="1320" w:type="dxa"/>
          </w:tcPr>
          <w:p>
            <w:pPr>
              <w:pStyle w:val="9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48,000.00</w:t>
            </w:r>
          </w:p>
        </w:tc>
        <w:tc>
          <w:tcPr>
            <w:tcW w:w="1079" w:type="dxa"/>
          </w:tcPr>
          <w:p>
            <w:pPr>
              <w:pStyle w:val="9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>
            <w:pPr>
              <w:pStyle w:val="9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48,000.00</w:t>
            </w:r>
          </w:p>
        </w:tc>
        <w:tc>
          <w:tcPr>
            <w:tcW w:w="1106" w:type="dxa"/>
          </w:tcPr>
          <w:p>
            <w:pPr>
              <w:pStyle w:val="9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ind w:left="272" w:right="1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48,000.00</w:t>
            </w:r>
          </w:p>
        </w:tc>
        <w:tc>
          <w:tcPr>
            <w:tcW w:w="109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left="291" w:right="22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48,000.00</w:t>
            </w:r>
          </w:p>
        </w:tc>
        <w:tc>
          <w:tcPr>
            <w:tcW w:w="711" w:type="dxa"/>
          </w:tcPr>
          <w:p>
            <w:pPr>
              <w:pStyle w:val="9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298</w:t>
            </w:r>
          </w:p>
        </w:tc>
        <w:tc>
          <w:tcPr>
            <w:tcW w:w="42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9"/>
              <w:spacing w:before="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USO PERSONAL</w:t>
            </w:r>
          </w:p>
          <w:p>
            <w:pPr>
              <w:pStyle w:val="9"/>
              <w:spacing w:before="24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ACCESORIOS Y REPUESTOS EN GENERAL</w:t>
            </w:r>
          </w:p>
        </w:tc>
        <w:tc>
          <w:tcPr>
            <w:tcW w:w="132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9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179,400.00</w:t>
            </w:r>
          </w:p>
        </w:tc>
        <w:tc>
          <w:tcPr>
            <w:tcW w:w="1078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179,400.00</w:t>
            </w:r>
          </w:p>
        </w:tc>
        <w:tc>
          <w:tcPr>
            <w:tcW w:w="110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72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179,400.00</w:t>
            </w:r>
          </w:p>
        </w:tc>
        <w:tc>
          <w:tcPr>
            <w:tcW w:w="1090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/>
              <w:ind w:left="291" w:right="27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179,400.00</w:t>
            </w:r>
          </w:p>
        </w:tc>
        <w:tc>
          <w:tcPr>
            <w:tcW w:w="71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298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ACCESORIOS Y REPUESTOS EN GENERAL</w:t>
            </w:r>
          </w:p>
        </w:tc>
        <w:tc>
          <w:tcPr>
            <w:tcW w:w="1320" w:type="dxa"/>
          </w:tcPr>
          <w:p>
            <w:pPr>
              <w:pStyle w:val="9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84,000.00</w:t>
            </w:r>
          </w:p>
        </w:tc>
        <w:tc>
          <w:tcPr>
            <w:tcW w:w="1079" w:type="dxa"/>
          </w:tcPr>
          <w:p>
            <w:pPr>
              <w:pStyle w:val="9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680,514.00</w:t>
            </w:r>
          </w:p>
        </w:tc>
        <w:tc>
          <w:tcPr>
            <w:tcW w:w="1078" w:type="dxa"/>
          </w:tcPr>
          <w:p>
            <w:pPr>
              <w:pStyle w:val="9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764,514.00</w:t>
            </w:r>
          </w:p>
        </w:tc>
        <w:tc>
          <w:tcPr>
            <w:tcW w:w="1106" w:type="dxa"/>
          </w:tcPr>
          <w:p>
            <w:pPr>
              <w:pStyle w:val="9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38,437.00</w:t>
            </w:r>
          </w:p>
        </w:tc>
        <w:tc>
          <w:tcPr>
            <w:tcW w:w="1079" w:type="dxa"/>
          </w:tcPr>
          <w:p>
            <w:pPr>
              <w:pStyle w:val="9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38,437.00</w:t>
            </w:r>
          </w:p>
        </w:tc>
        <w:tc>
          <w:tcPr>
            <w:tcW w:w="1067" w:type="dxa"/>
          </w:tcPr>
          <w:p>
            <w:pPr>
              <w:pStyle w:val="9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33,215.00</w:t>
            </w:r>
          </w:p>
        </w:tc>
        <w:tc>
          <w:tcPr>
            <w:tcW w:w="1093" w:type="dxa"/>
          </w:tcPr>
          <w:p>
            <w:pPr>
              <w:pStyle w:val="9"/>
              <w:ind w:left="272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553,648.00</w:t>
            </w:r>
          </w:p>
        </w:tc>
        <w:tc>
          <w:tcPr>
            <w:tcW w:w="109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left="291" w:right="27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553,648.00</w:t>
            </w:r>
          </w:p>
        </w:tc>
        <w:tc>
          <w:tcPr>
            <w:tcW w:w="711" w:type="dxa"/>
          </w:tcPr>
          <w:p>
            <w:pPr>
              <w:pStyle w:val="9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38,437.0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5730" cy="93345"/>
                <wp:effectExtent l="0" t="0" r="0" b="0"/>
                <wp:wrapNone/>
                <wp:docPr id="92" name="Cuadro de texto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573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05"/>
                              <w:gridCol w:w="1041"/>
                              <w:gridCol w:w="1120"/>
                              <w:gridCol w:w="1107"/>
                              <w:gridCol w:w="1081"/>
                              <w:gridCol w:w="1081"/>
                              <w:gridCol w:w="1030"/>
                              <w:gridCol w:w="1096"/>
                              <w:gridCol w:w="1132"/>
                              <w:gridCol w:w="71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0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569,400.00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957,411.00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1,526,811.00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43,142.16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43,142.16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33,615.00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7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1,252,021.60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25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1,252,021.60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43,142.1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62" o:spid="_x0000_s1026" o:spt="202" type="#_x0000_t202" style="position:absolute;left:0pt;margin-left:264.5pt;margin-top:-1pt;height:7.35pt;width:509.9pt;mso-position-horizontal-relative:page;z-index:251721728;mso-width-relative:page;mso-height-relative:page;" filled="f" stroked="f" coordsize="21600,21600" o:gfxdata="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XOZ0N2gAAAAoBAAAPAAAAAAAAAAEAIAAAACIAAABkcnMvZG93bnJldi54bWxQSwECFAAUAAAA&#10;CACHTuJA6G0PqrMBAAB6AwAADgAAAAAAAAABACAAAAAp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05"/>
                        <w:gridCol w:w="1041"/>
                        <w:gridCol w:w="1120"/>
                        <w:gridCol w:w="1107"/>
                        <w:gridCol w:w="1081"/>
                        <w:gridCol w:w="1081"/>
                        <w:gridCol w:w="1030"/>
                        <w:gridCol w:w="1096"/>
                        <w:gridCol w:w="1132"/>
                        <w:gridCol w:w="71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05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569,400.00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9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957,411.00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>
                            <w:pPr>
                              <w:pStyle w:val="9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1,526,811.00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spacing w:before="0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43,142.16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3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43,142.16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>
                            <w:pPr>
                              <w:pStyle w:val="9"/>
                              <w:spacing w:before="0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33,615.00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0"/>
                              <w:ind w:left="27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1,252,021.60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25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1,252,021.60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>
                            <w:pPr>
                              <w:pStyle w:val="9"/>
                              <w:spacing w:before="0"/>
                              <w:ind w:left="30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43,142.1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p>
      <w:pPr>
        <w:spacing w:after="0"/>
        <w:jc w:val="left"/>
        <w:rPr>
          <w:sz w:val="14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193" name="Grupo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192" name="Rectángulo 164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63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iZisg1AAAAAQBAAAPAAAAAAAAAAEAIAAAACIAAABkcnMvZG93bnJldi54&#10;bWxQSwECFAAUAAAACACHTuJA5As5jP4BAACNBAAADgAAAAAAAAABACAAAAAjAQAAZHJzL2Uyb0Rv&#10;Yy54bWxQSwUGAAAAAAYABgBZAQAAkwUAAAAA&#10;">
                <o:lock v:ext="edit" aspectratio="f"/>
                <v:rect id="Rectángulo 164" o:spid="_x0000_s1026" o:spt="1" style="position:absolute;left:0;top:0;height:50;width:15120;" fillcolor="#000000" filled="t" stroked="f" coordsize="21600,21600" o:gfxdata="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Z/rL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09792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00" name="Rectángulo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165" o:spid="_x0000_s1026" o:spt="1" style="position:absolute;left:0pt;margin-left:18pt;margin-top:29.95pt;height:2.5pt;width:756pt;mso-position-horizontal-relative:page;z-index:-251506688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CoKa/MtgEAAHI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346710"/>
                <wp:effectExtent l="0" t="0" r="0" b="0"/>
                <wp:wrapNone/>
                <wp:docPr id="95" name="Cuadro de texto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2855"/>
                              <w:gridCol w:w="1593"/>
                              <w:gridCol w:w="1080"/>
                              <w:gridCol w:w="1200"/>
                              <w:gridCol w:w="989"/>
                              <w:gridCol w:w="1081"/>
                              <w:gridCol w:w="1174"/>
                              <w:gridCol w:w="1004"/>
                              <w:gridCol w:w="1097"/>
                              <w:gridCol w:w="1067"/>
                              <w:gridCol w:w="677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85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PRENDAS DE VESTIR</w:t>
                                  </w:r>
                                </w:p>
                              </w:tc>
                              <w:tc>
                                <w:tcPr>
                                  <w:tcW w:w="159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39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3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6,945.00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6,945.00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415" w:right="3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3,055.00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97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3,055.00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6,945.0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855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 Y LUBRICANTES</w:t>
                                  </w:r>
                                </w:p>
                              </w:tc>
                              <w:tc>
                                <w:tcPr>
                                  <w:tcW w:w="1593" w:type="dxa"/>
                                </w:tcPr>
                                <w:p>
                                  <w:pPr>
                                    <w:pStyle w:val="9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39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90,000.00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9"/>
                                    <w:ind w:left="3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90,000.00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>
                                  <w:pPr>
                                    <w:pStyle w:val="9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>
                                  <w:pPr>
                                    <w:pStyle w:val="9"/>
                                    <w:ind w:left="415" w:right="3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ind w:right="3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96" w:lineRule="exact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</w:tcPr>
                                <w:p>
                                  <w:pPr>
                                    <w:pStyle w:val="9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66" o:spid="_x0000_s1026" o:spt="202" type="#_x0000_t202" style="position:absolute;left:0pt;margin-left:18pt;margin-top:31.2pt;height:27.3pt;width:756pt;mso-position-horizontal-relative:page;z-index:251722752;mso-width-relative:page;mso-height-relative:page;" filled="f" stroked="f" coordsize="21600,21600" o:gfxdata="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5A7ww2QAAAAoBAAAPAAAAAAAAAAEAIAAAACIAAABkcnMvZG93bnJldi54bWxQSwECFAAUAAAA&#10;CACHTuJA5LQ8lLQBAAB7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2855"/>
                        <w:gridCol w:w="1593"/>
                        <w:gridCol w:w="1080"/>
                        <w:gridCol w:w="1200"/>
                        <w:gridCol w:w="989"/>
                        <w:gridCol w:w="1081"/>
                        <w:gridCol w:w="1174"/>
                        <w:gridCol w:w="1004"/>
                        <w:gridCol w:w="1097"/>
                        <w:gridCol w:w="1067"/>
                        <w:gridCol w:w="677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1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233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85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PRENDAS DE VESTIR</w:t>
                            </w:r>
                          </w:p>
                        </w:tc>
                        <w:tc>
                          <w:tcPr>
                            <w:tcW w:w="159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39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3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6,945.00</w:t>
                            </w:r>
                          </w:p>
                        </w:tc>
                        <w:tc>
                          <w:tcPr>
                            <w:tcW w:w="117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6,945.00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415" w:right="3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3,055.00</w:t>
                            </w:r>
                          </w:p>
                        </w:tc>
                        <w:tc>
                          <w:tcPr>
                            <w:tcW w:w="106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97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3,055.00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6,945.0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855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 Y LUBRICANTES</w:t>
                            </w:r>
                          </w:p>
                        </w:tc>
                        <w:tc>
                          <w:tcPr>
                            <w:tcW w:w="1593" w:type="dxa"/>
                          </w:tcPr>
                          <w:p>
                            <w:pPr>
                              <w:pStyle w:val="9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39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90,000.00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9"/>
                              <w:ind w:left="3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90,000.00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4" w:type="dxa"/>
                          </w:tcPr>
                          <w:p>
                            <w:pPr>
                              <w:pStyle w:val="9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>
                            <w:pPr>
                              <w:pStyle w:val="9"/>
                              <w:ind w:left="415" w:right="3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ind w:right="3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96" w:lineRule="exact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77" w:type="dxa"/>
                          </w:tcPr>
                          <w:p>
                            <w:pPr>
                              <w:pStyle w:val="9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rPr>
          <w:w w:val="105"/>
        </w:rPr>
        <w:t>PAGADO</w:t>
      </w:r>
    </w:p>
    <w:p>
      <w:pPr>
        <w:pStyle w:val="5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5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5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5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2" w:line="240" w:lineRule="auto"/>
        <w:rPr>
          <w:b/>
          <w:sz w:val="23"/>
        </w:rPr>
      </w:pPr>
    </w:p>
    <w:p>
      <w:pPr>
        <w:pStyle w:val="2"/>
        <w:spacing w:before="95" w:after="30"/>
        <w:ind w:left="3001"/>
      </w:pP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46990</wp:posOffset>
                </wp:positionV>
                <wp:extent cx="6291580" cy="93345"/>
                <wp:effectExtent l="0" t="0" r="0" b="0"/>
                <wp:wrapNone/>
                <wp:docPr id="96" name="Cuadro de texto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15"/>
                              <w:gridCol w:w="1079"/>
                              <w:gridCol w:w="1226"/>
                              <w:gridCol w:w="989"/>
                              <w:gridCol w:w="1080"/>
                              <w:gridCol w:w="1173"/>
                              <w:gridCol w:w="1004"/>
                              <w:gridCol w:w="1095"/>
                              <w:gridCol w:w="1066"/>
                              <w:gridCol w:w="68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51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21" w:right="3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6,945.00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6,945.00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21" w:right="3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6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3,055.00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5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3,055.00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6,945.0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67" o:spid="_x0000_s1026" o:spt="202" type="#_x0000_t202" style="position:absolute;left:0pt;margin-left:279.05pt;margin-top:3.7pt;height:7.35pt;width:495.4pt;mso-position-horizontal-relative:page;z-index:251723776;mso-width-relative:page;mso-height-relative:page;" filled="f" stroked="f" coordsize="21600,21600" o:gfxdata="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WsyKuNgAAAAJAQAADwAAAAAAAAABACAAAAAiAAAAZHJzL2Rvd25yZXYueG1sUEsBAhQAFAAAAAgA&#10;h07iQGpyvyyzAQAAegMAAA4AAAAAAAAAAQAgAAAAJw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15"/>
                        <w:gridCol w:w="1079"/>
                        <w:gridCol w:w="1226"/>
                        <w:gridCol w:w="989"/>
                        <w:gridCol w:w="1080"/>
                        <w:gridCol w:w="1173"/>
                        <w:gridCol w:w="1004"/>
                        <w:gridCol w:w="1095"/>
                        <w:gridCol w:w="1066"/>
                        <w:gridCol w:w="68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515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9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9"/>
                              <w:spacing w:before="0"/>
                              <w:ind w:left="421" w:right="3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6,945.00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>
                            <w:pPr>
                              <w:pStyle w:val="9"/>
                              <w:spacing w:before="0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6,945.00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>
                            <w:pPr>
                              <w:pStyle w:val="9"/>
                              <w:spacing w:before="0"/>
                              <w:ind w:left="421" w:right="3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36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3,055.00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5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3,055.00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>
                            <w:pPr>
                              <w:pStyle w:val="9"/>
                              <w:spacing w:before="0"/>
                              <w:ind w:left="33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6,945.0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5"/>
        </w:rPr>
        <w:t xml:space="preserve"> </w:t>
      </w:r>
      <w: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259"/>
        <w:gridCol w:w="1216"/>
        <w:gridCol w:w="1081"/>
        <w:gridCol w:w="1174"/>
        <w:gridCol w:w="1082"/>
        <w:gridCol w:w="1082"/>
        <w:gridCol w:w="1082"/>
        <w:gridCol w:w="1026"/>
        <w:gridCol w:w="1097"/>
        <w:gridCol w:w="1138"/>
        <w:gridCol w:w="5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59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216" w:type="dxa"/>
          </w:tcPr>
          <w:p>
            <w:pPr>
              <w:pStyle w:val="9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1" w:right="28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1,949.00</w:t>
            </w:r>
          </w:p>
        </w:tc>
        <w:tc>
          <w:tcPr>
            <w:tcW w:w="1174" w:type="dxa"/>
          </w:tcPr>
          <w:p>
            <w:pPr>
              <w:pStyle w:val="9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1,949.00</w:t>
            </w:r>
          </w:p>
        </w:tc>
        <w:tc>
          <w:tcPr>
            <w:tcW w:w="1082" w:type="dxa"/>
          </w:tcPr>
          <w:p>
            <w:pPr>
              <w:pStyle w:val="9"/>
              <w:spacing w:before="0"/>
              <w:ind w:left="255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spacing w:before="0"/>
              <w:ind w:left="4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spacing w:before="0"/>
              <w:ind w:left="247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6" w:type="dxa"/>
          </w:tcPr>
          <w:p>
            <w:pPr>
              <w:pStyle w:val="9"/>
              <w:spacing w:before="0"/>
              <w:ind w:left="223" w:right="19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spacing w:before="0"/>
              <w:ind w:right="39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8" w:type="dxa"/>
          </w:tcPr>
          <w:p>
            <w:pPr>
              <w:pStyle w:val="9"/>
              <w:spacing w:before="30"/>
              <w:ind w:left="344" w:right="29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6" w:type="dxa"/>
          </w:tcPr>
          <w:p>
            <w:pPr>
              <w:pStyle w:val="9"/>
              <w:spacing w:before="0"/>
              <w:ind w:right="4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232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59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ACABADOS TEXTILES</w:t>
            </w:r>
          </w:p>
        </w:tc>
        <w:tc>
          <w:tcPr>
            <w:tcW w:w="1216" w:type="dxa"/>
          </w:tcPr>
          <w:p>
            <w:pPr>
              <w:pStyle w:val="9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81" w:right="10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4" w:type="dxa"/>
          </w:tcPr>
          <w:p>
            <w:pPr>
              <w:pStyle w:val="9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255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4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247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6" w:type="dxa"/>
          </w:tcPr>
          <w:p>
            <w:pPr>
              <w:pStyle w:val="9"/>
              <w:ind w:left="223" w:right="19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9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8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left="344" w:right="29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6" w:type="dxa"/>
          </w:tcPr>
          <w:p>
            <w:pPr>
              <w:pStyle w:val="9"/>
              <w:ind w:right="4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59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1216" w:type="dxa"/>
          </w:tcPr>
          <w:p>
            <w:pPr>
              <w:pStyle w:val="9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81" w:right="10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4" w:type="dxa"/>
          </w:tcPr>
          <w:p>
            <w:pPr>
              <w:pStyle w:val="9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255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4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247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6" w:type="dxa"/>
          </w:tcPr>
          <w:p>
            <w:pPr>
              <w:pStyle w:val="9"/>
              <w:ind w:left="223" w:right="19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9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8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left="344" w:right="29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6" w:type="dxa"/>
          </w:tcPr>
          <w:p>
            <w:pPr>
              <w:pStyle w:val="9"/>
              <w:ind w:right="4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59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ARTES GRÁFICAS</w:t>
            </w:r>
          </w:p>
        </w:tc>
        <w:tc>
          <w:tcPr>
            <w:tcW w:w="1216" w:type="dxa"/>
          </w:tcPr>
          <w:p>
            <w:pPr>
              <w:pStyle w:val="9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81" w:right="20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945.00</w:t>
            </w:r>
          </w:p>
        </w:tc>
        <w:tc>
          <w:tcPr>
            <w:tcW w:w="1174" w:type="dxa"/>
          </w:tcPr>
          <w:p>
            <w:pPr>
              <w:pStyle w:val="9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945.00</w:t>
            </w:r>
          </w:p>
        </w:tc>
        <w:tc>
          <w:tcPr>
            <w:tcW w:w="1082" w:type="dxa"/>
          </w:tcPr>
          <w:p>
            <w:pPr>
              <w:pStyle w:val="9"/>
              <w:ind w:left="255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4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247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6" w:type="dxa"/>
          </w:tcPr>
          <w:p>
            <w:pPr>
              <w:pStyle w:val="9"/>
              <w:ind w:left="223" w:right="19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9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8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left="344" w:right="29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6" w:type="dxa"/>
          </w:tcPr>
          <w:p>
            <w:pPr>
              <w:pStyle w:val="9"/>
              <w:ind w:right="4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59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216" w:type="dxa"/>
          </w:tcPr>
          <w:p>
            <w:pPr>
              <w:pStyle w:val="9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81" w:right="10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4" w:type="dxa"/>
          </w:tcPr>
          <w:p>
            <w:pPr>
              <w:pStyle w:val="9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255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4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247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6" w:type="dxa"/>
          </w:tcPr>
          <w:p>
            <w:pPr>
              <w:pStyle w:val="9"/>
              <w:ind w:left="223" w:right="19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9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8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left="344" w:right="29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6" w:type="dxa"/>
          </w:tcPr>
          <w:p>
            <w:pPr>
              <w:pStyle w:val="9"/>
              <w:ind w:right="4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267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59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 PINTURAS Y COLORANTES</w:t>
            </w:r>
          </w:p>
        </w:tc>
        <w:tc>
          <w:tcPr>
            <w:tcW w:w="1216" w:type="dxa"/>
          </w:tcPr>
          <w:p>
            <w:pPr>
              <w:pStyle w:val="9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81" w:right="10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4" w:type="dxa"/>
          </w:tcPr>
          <w:p>
            <w:pPr>
              <w:pStyle w:val="9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255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4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247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6" w:type="dxa"/>
          </w:tcPr>
          <w:p>
            <w:pPr>
              <w:pStyle w:val="9"/>
              <w:ind w:left="223" w:right="19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9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8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left="344" w:right="29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6" w:type="dxa"/>
          </w:tcPr>
          <w:p>
            <w:pPr>
              <w:pStyle w:val="9"/>
              <w:ind w:right="4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268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59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PLÁSTICOS, NYLON, VINIL Y P.V.C.</w:t>
            </w:r>
          </w:p>
        </w:tc>
        <w:tc>
          <w:tcPr>
            <w:tcW w:w="1216" w:type="dxa"/>
          </w:tcPr>
          <w:p>
            <w:pPr>
              <w:pStyle w:val="9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81" w:right="20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558.00</w:t>
            </w:r>
          </w:p>
        </w:tc>
        <w:tc>
          <w:tcPr>
            <w:tcW w:w="1174" w:type="dxa"/>
          </w:tcPr>
          <w:p>
            <w:pPr>
              <w:pStyle w:val="9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558.00</w:t>
            </w:r>
          </w:p>
        </w:tc>
        <w:tc>
          <w:tcPr>
            <w:tcW w:w="1082" w:type="dxa"/>
          </w:tcPr>
          <w:p>
            <w:pPr>
              <w:pStyle w:val="9"/>
              <w:ind w:left="255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4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247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6" w:type="dxa"/>
          </w:tcPr>
          <w:p>
            <w:pPr>
              <w:pStyle w:val="9"/>
              <w:ind w:left="223" w:right="19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90"/>
              <w:rPr>
                <w:sz w:val="10"/>
              </w:rPr>
            </w:pPr>
            <w:r>
              <w:rPr>
                <w:w w:val="105"/>
                <w:sz w:val="10"/>
              </w:rPr>
              <w:t>0.65</w:t>
            </w:r>
          </w:p>
        </w:tc>
        <w:tc>
          <w:tcPr>
            <w:tcW w:w="1138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left="344" w:right="29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0.65</w:t>
            </w:r>
          </w:p>
        </w:tc>
        <w:tc>
          <w:tcPr>
            <w:tcW w:w="596" w:type="dxa"/>
          </w:tcPr>
          <w:p>
            <w:pPr>
              <w:pStyle w:val="9"/>
              <w:ind w:right="4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286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59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HERRAMIENTAS MENORES</w:t>
            </w:r>
          </w:p>
        </w:tc>
        <w:tc>
          <w:tcPr>
            <w:tcW w:w="1216" w:type="dxa"/>
          </w:tcPr>
          <w:p>
            <w:pPr>
              <w:pStyle w:val="9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81" w:right="15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81.00</w:t>
            </w:r>
          </w:p>
        </w:tc>
        <w:tc>
          <w:tcPr>
            <w:tcW w:w="1174" w:type="dxa"/>
          </w:tcPr>
          <w:p>
            <w:pPr>
              <w:pStyle w:val="9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81.00</w:t>
            </w:r>
          </w:p>
        </w:tc>
        <w:tc>
          <w:tcPr>
            <w:tcW w:w="1082" w:type="dxa"/>
          </w:tcPr>
          <w:p>
            <w:pPr>
              <w:pStyle w:val="9"/>
              <w:ind w:left="255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4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247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6" w:type="dxa"/>
          </w:tcPr>
          <w:p>
            <w:pPr>
              <w:pStyle w:val="9"/>
              <w:ind w:left="223" w:right="19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90"/>
              <w:rPr>
                <w:sz w:val="10"/>
              </w:rPr>
            </w:pPr>
            <w:r>
              <w:rPr>
                <w:w w:val="105"/>
                <w:sz w:val="10"/>
              </w:rPr>
              <w:t>0.25</w:t>
            </w:r>
          </w:p>
        </w:tc>
        <w:tc>
          <w:tcPr>
            <w:tcW w:w="1138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left="344" w:right="29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0.25</w:t>
            </w:r>
          </w:p>
        </w:tc>
        <w:tc>
          <w:tcPr>
            <w:tcW w:w="596" w:type="dxa"/>
          </w:tcPr>
          <w:p>
            <w:pPr>
              <w:pStyle w:val="9"/>
              <w:ind w:right="4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289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59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PRODUCTOS METÁLICOS</w:t>
            </w:r>
          </w:p>
        </w:tc>
        <w:tc>
          <w:tcPr>
            <w:tcW w:w="1216" w:type="dxa"/>
          </w:tcPr>
          <w:p>
            <w:pPr>
              <w:pStyle w:val="9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81" w:right="10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4" w:type="dxa"/>
          </w:tcPr>
          <w:p>
            <w:pPr>
              <w:pStyle w:val="9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255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4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247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6" w:type="dxa"/>
          </w:tcPr>
          <w:p>
            <w:pPr>
              <w:pStyle w:val="9"/>
              <w:ind w:left="223" w:right="19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91"/>
              <w:rPr>
                <w:sz w:val="10"/>
              </w:rPr>
            </w:pPr>
            <w:r>
              <w:rPr>
                <w:w w:val="105"/>
                <w:sz w:val="10"/>
              </w:rPr>
              <w:t>-147.80</w:t>
            </w:r>
          </w:p>
        </w:tc>
        <w:tc>
          <w:tcPr>
            <w:tcW w:w="1138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left="343" w:right="4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-147.80</w:t>
            </w:r>
          </w:p>
        </w:tc>
        <w:tc>
          <w:tcPr>
            <w:tcW w:w="596" w:type="dxa"/>
          </w:tcPr>
          <w:p>
            <w:pPr>
              <w:pStyle w:val="9"/>
              <w:ind w:right="4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291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59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 OFICINA</w:t>
            </w:r>
          </w:p>
        </w:tc>
        <w:tc>
          <w:tcPr>
            <w:tcW w:w="1216" w:type="dxa"/>
          </w:tcPr>
          <w:p>
            <w:pPr>
              <w:pStyle w:val="9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81" w:right="28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2,310.00</w:t>
            </w:r>
          </w:p>
        </w:tc>
        <w:tc>
          <w:tcPr>
            <w:tcW w:w="1174" w:type="dxa"/>
          </w:tcPr>
          <w:p>
            <w:pPr>
              <w:pStyle w:val="9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2,310.00</w:t>
            </w:r>
          </w:p>
        </w:tc>
        <w:tc>
          <w:tcPr>
            <w:tcW w:w="1082" w:type="dxa"/>
          </w:tcPr>
          <w:p>
            <w:pPr>
              <w:pStyle w:val="9"/>
              <w:ind w:left="255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4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247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6" w:type="dxa"/>
          </w:tcPr>
          <w:p>
            <w:pPr>
              <w:pStyle w:val="9"/>
              <w:ind w:left="223" w:right="19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9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8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left="344" w:right="29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6" w:type="dxa"/>
          </w:tcPr>
          <w:p>
            <w:pPr>
              <w:pStyle w:val="9"/>
              <w:ind w:right="4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294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59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DEPORTIVOS Y RECREATIVOS</w:t>
            </w:r>
          </w:p>
        </w:tc>
        <w:tc>
          <w:tcPr>
            <w:tcW w:w="1216" w:type="dxa"/>
          </w:tcPr>
          <w:p>
            <w:pPr>
              <w:pStyle w:val="9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81" w:right="10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4" w:type="dxa"/>
          </w:tcPr>
          <w:p>
            <w:pPr>
              <w:pStyle w:val="9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255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4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247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6" w:type="dxa"/>
          </w:tcPr>
          <w:p>
            <w:pPr>
              <w:pStyle w:val="9"/>
              <w:ind w:left="223" w:right="19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91"/>
              <w:rPr>
                <w:sz w:val="10"/>
              </w:rPr>
            </w:pPr>
            <w:r>
              <w:rPr>
                <w:w w:val="105"/>
                <w:sz w:val="10"/>
              </w:rPr>
              <w:t>-411.00</w:t>
            </w:r>
          </w:p>
        </w:tc>
        <w:tc>
          <w:tcPr>
            <w:tcW w:w="1138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left="343" w:right="4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-411.00</w:t>
            </w:r>
          </w:p>
        </w:tc>
        <w:tc>
          <w:tcPr>
            <w:tcW w:w="596" w:type="dxa"/>
          </w:tcPr>
          <w:p>
            <w:pPr>
              <w:pStyle w:val="9"/>
              <w:ind w:right="4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296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59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 COCINA Y COMEDOR</w:t>
            </w:r>
          </w:p>
        </w:tc>
        <w:tc>
          <w:tcPr>
            <w:tcW w:w="1216" w:type="dxa"/>
          </w:tcPr>
          <w:p>
            <w:pPr>
              <w:pStyle w:val="9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81" w:right="10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4" w:type="dxa"/>
          </w:tcPr>
          <w:p>
            <w:pPr>
              <w:pStyle w:val="9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255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4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247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6" w:type="dxa"/>
          </w:tcPr>
          <w:p>
            <w:pPr>
              <w:pStyle w:val="9"/>
              <w:ind w:left="223" w:right="19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91"/>
              <w:rPr>
                <w:sz w:val="10"/>
              </w:rPr>
            </w:pPr>
            <w:r>
              <w:rPr>
                <w:w w:val="105"/>
                <w:sz w:val="10"/>
              </w:rPr>
              <w:t>-312.00</w:t>
            </w:r>
          </w:p>
        </w:tc>
        <w:tc>
          <w:tcPr>
            <w:tcW w:w="1138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left="343" w:right="4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-312.00</w:t>
            </w:r>
          </w:p>
        </w:tc>
        <w:tc>
          <w:tcPr>
            <w:tcW w:w="596" w:type="dxa"/>
          </w:tcPr>
          <w:p>
            <w:pPr>
              <w:pStyle w:val="9"/>
              <w:ind w:right="4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297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59" w:type="dxa"/>
          </w:tcPr>
          <w:p>
            <w:pPr>
              <w:pStyle w:val="9"/>
              <w:spacing w:before="56" w:line="150" w:lineRule="atLeast"/>
              <w:ind w:left="122" w:right="65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MATERIALES, PRODUCTOS Y ACCS. ELÉCTRICOS, CABLEADO ESTRUCTURADO DE REDES</w:t>
            </w:r>
          </w:p>
        </w:tc>
        <w:tc>
          <w:tcPr>
            <w:tcW w:w="1216" w:type="dxa"/>
          </w:tcPr>
          <w:p>
            <w:pPr>
              <w:pStyle w:val="9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81" w:right="20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166.00</w:t>
            </w:r>
          </w:p>
        </w:tc>
        <w:tc>
          <w:tcPr>
            <w:tcW w:w="1174" w:type="dxa"/>
          </w:tcPr>
          <w:p>
            <w:pPr>
              <w:pStyle w:val="9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166.00</w:t>
            </w:r>
          </w:p>
        </w:tc>
        <w:tc>
          <w:tcPr>
            <w:tcW w:w="1082" w:type="dxa"/>
          </w:tcPr>
          <w:p>
            <w:pPr>
              <w:pStyle w:val="9"/>
              <w:ind w:left="255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4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247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6" w:type="dxa"/>
          </w:tcPr>
          <w:p>
            <w:pPr>
              <w:pStyle w:val="9"/>
              <w:ind w:left="223" w:right="19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90"/>
              <w:rPr>
                <w:sz w:val="10"/>
              </w:rPr>
            </w:pPr>
            <w:r>
              <w:rPr>
                <w:w w:val="105"/>
                <w:sz w:val="10"/>
              </w:rPr>
              <w:t>0.79</w:t>
            </w:r>
          </w:p>
        </w:tc>
        <w:tc>
          <w:tcPr>
            <w:tcW w:w="1138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left="344" w:right="29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0.79</w:t>
            </w:r>
          </w:p>
        </w:tc>
        <w:tc>
          <w:tcPr>
            <w:tcW w:w="596" w:type="dxa"/>
          </w:tcPr>
          <w:p>
            <w:pPr>
              <w:pStyle w:val="9"/>
              <w:ind w:right="4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305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59" w:type="dxa"/>
          </w:tcPr>
          <w:p>
            <w:pPr>
              <w:pStyle w:val="9"/>
              <w:spacing w:before="17" w:line="285" w:lineRule="auto"/>
              <w:ind w:left="122" w:right="106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INFORMÁTICAS Y TELEFÓNICAS ACCESORIOS Y REPUESTOS EN GENERAL</w:t>
            </w:r>
          </w:p>
        </w:tc>
        <w:tc>
          <w:tcPr>
            <w:tcW w:w="1216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left="281" w:right="20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230.00</w:t>
            </w:r>
          </w:p>
        </w:tc>
        <w:tc>
          <w:tcPr>
            <w:tcW w:w="1174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230.00</w:t>
            </w:r>
          </w:p>
        </w:tc>
        <w:tc>
          <w:tcPr>
            <w:tcW w:w="1082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left="255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left="4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left="247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6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left="223" w:right="19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right="39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8" w:type="dxa"/>
          </w:tcPr>
          <w:p>
            <w:pPr>
              <w:pStyle w:val="9"/>
              <w:spacing w:before="0"/>
              <w:jc w:val="left"/>
              <w:rPr>
                <w:b/>
                <w:sz w:val="16"/>
              </w:rPr>
            </w:pPr>
          </w:p>
          <w:p>
            <w:pPr>
              <w:pStyle w:val="9"/>
              <w:spacing w:before="0"/>
              <w:ind w:left="344" w:right="29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6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right="4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299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59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MATERIALES Y SUMINISTROS</w:t>
            </w:r>
          </w:p>
        </w:tc>
        <w:tc>
          <w:tcPr>
            <w:tcW w:w="1216" w:type="dxa"/>
          </w:tcPr>
          <w:p>
            <w:pPr>
              <w:pStyle w:val="9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81" w:right="10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4" w:type="dxa"/>
          </w:tcPr>
          <w:p>
            <w:pPr>
              <w:pStyle w:val="9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255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4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247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6" w:type="dxa"/>
          </w:tcPr>
          <w:p>
            <w:pPr>
              <w:pStyle w:val="9"/>
              <w:ind w:left="223" w:right="19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90"/>
              <w:rPr>
                <w:sz w:val="10"/>
              </w:rPr>
            </w:pPr>
            <w:r>
              <w:rPr>
                <w:w w:val="105"/>
                <w:sz w:val="10"/>
              </w:rPr>
              <w:t>-42.75</w:t>
            </w:r>
          </w:p>
        </w:tc>
        <w:tc>
          <w:tcPr>
            <w:tcW w:w="1138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left="344" w:right="37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-42.75</w:t>
            </w:r>
          </w:p>
        </w:tc>
        <w:tc>
          <w:tcPr>
            <w:tcW w:w="596" w:type="dxa"/>
          </w:tcPr>
          <w:p>
            <w:pPr>
              <w:pStyle w:val="9"/>
              <w:ind w:right="4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635" cy="227330"/>
                <wp:effectExtent l="0" t="0" r="0" b="0"/>
                <wp:wrapNone/>
                <wp:docPr id="94" name="Cuadro de texto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63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67"/>
                              <w:gridCol w:w="1080"/>
                              <w:gridCol w:w="1120"/>
                              <w:gridCol w:w="1108"/>
                              <w:gridCol w:w="1081"/>
                              <w:gridCol w:w="1081"/>
                              <w:gridCol w:w="1030"/>
                              <w:gridCol w:w="1095"/>
                              <w:gridCol w:w="1132"/>
                              <w:gridCol w:w="71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76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6,239.00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6,239.00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8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-911.86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-911.86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76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569,400.00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1,099,850.00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1,669,250.00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52,787.16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55,522.48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39,050.32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1,248,549.37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1,248,549.37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50,087.1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68" o:spid="_x0000_s1026" o:spt="202" type="#_x0000_t202" style="position:absolute;left:0pt;margin-left:264.5pt;margin-top:-1pt;height:17.9pt;width:510.05pt;mso-position-horizontal-relative:page;z-index:251722752;mso-width-relative:page;mso-height-relative:page;" filled="f" stroked="f" coordsize="21600,21600" o:gfxdata="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B0pRpi2gAAAAoBAAAPAAAAAAAAAAEAIAAAACIAAABkcnMvZG93bnJldi54bWxQSwECFAAU&#10;AAAACACHTuJARsWBRbYBAAB7AwAADgAAAAAAAAABACAAAAApAQAAZHJzL2Uyb0RvYy54bWxQSwUG&#10;AAAAAAYABgBZAQAAU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67"/>
                        <w:gridCol w:w="1080"/>
                        <w:gridCol w:w="1120"/>
                        <w:gridCol w:w="1108"/>
                        <w:gridCol w:w="1081"/>
                        <w:gridCol w:w="1081"/>
                        <w:gridCol w:w="1030"/>
                        <w:gridCol w:w="1095"/>
                        <w:gridCol w:w="1132"/>
                        <w:gridCol w:w="71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767" w:type="dxa"/>
                          </w:tcPr>
                          <w:p>
                            <w:pPr>
                              <w:pStyle w:val="9"/>
                              <w:spacing w:before="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6,239.00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>
                            <w:pPr>
                              <w:pStyle w:val="9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6,239.00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>
                            <w:pPr>
                              <w:pStyle w:val="9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>
                            <w:pPr>
                              <w:pStyle w:val="9"/>
                              <w:spacing w:before="0"/>
                              <w:ind w:right="28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-911.86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9"/>
                              <w:spacing w:before="30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-911.86</w:t>
                            </w:r>
                          </w:p>
                        </w:tc>
                        <w:tc>
                          <w:tcPr>
                            <w:tcW w:w="714" w:type="dxa"/>
                          </w:tcPr>
                          <w:p>
                            <w:pPr>
                              <w:pStyle w:val="9"/>
                              <w:spacing w:before="0"/>
                              <w:ind w:right="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767" w:type="dxa"/>
                          </w:tcPr>
                          <w:p>
                            <w:pPr>
                              <w:pStyle w:val="9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569,400.00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1,099,850.00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>
                            <w:pPr>
                              <w:pStyle w:val="9"/>
                              <w:spacing w:before="32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1,669,250.00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>
                            <w:pPr>
                              <w:pStyle w:val="9"/>
                              <w:spacing w:before="32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52,787.16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55,522.48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>
                            <w:pPr>
                              <w:pStyle w:val="9"/>
                              <w:spacing w:before="32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39,050.32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2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1,248,549.37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1,248,549.37</w:t>
                            </w:r>
                          </w:p>
                        </w:tc>
                        <w:tc>
                          <w:tcPr>
                            <w:tcW w:w="714" w:type="dxa"/>
                          </w:tcPr>
                          <w:p>
                            <w:pPr>
                              <w:pStyle w:val="9"/>
                              <w:spacing w:before="32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50,087.1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855"/>
        <w:gridCol w:w="1712"/>
        <w:gridCol w:w="1081"/>
        <w:gridCol w:w="1081"/>
        <w:gridCol w:w="1081"/>
        <w:gridCol w:w="1081"/>
        <w:gridCol w:w="1081"/>
        <w:gridCol w:w="1096"/>
        <w:gridCol w:w="1096"/>
        <w:gridCol w:w="1066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left="11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855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712" w:type="dxa"/>
          </w:tcPr>
          <w:p>
            <w:pPr>
              <w:pStyle w:val="9"/>
              <w:spacing w:before="0"/>
              <w:ind w:left="107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1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1" w:right="2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1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79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77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left="262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left="288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>
            <w:pPr>
              <w:pStyle w:val="9"/>
              <w:spacing w:before="30" w:line="96" w:lineRule="exact"/>
              <w:ind w:left="417" w:right="41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9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850" cy="93345"/>
                <wp:effectExtent l="0" t="0" r="0" b="0"/>
                <wp:wrapNone/>
                <wp:docPr id="97" name="Cuadro de texto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1080"/>
                              <w:gridCol w:w="1080"/>
                              <w:gridCol w:w="1080"/>
                              <w:gridCol w:w="1095"/>
                              <w:gridCol w:w="1095"/>
                              <w:gridCol w:w="1065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66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70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7" w:right="2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243" w:right="2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69" o:spid="_x0000_s1026" o:spt="202" type="#_x0000_t202" style="position:absolute;left:0pt;margin-left:279.05pt;margin-top:-1pt;height:7.35pt;width:495.5pt;mso-position-horizontal-relative:page;z-index:251723776;mso-width-relative:page;mso-height-relative:page;" filled="f" stroked="f" coordsize="21600,21600" o:gfxdata="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CSMZ7nZAAAACgEAAA8AAAAAAAAAAQAgAAAAIgAAAGRycy9kb3ducmV2LnhtbFBLAQIUABQAAAAI&#10;AIdO4kDNBTgDswEAAHo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661"/>
                        <w:gridCol w:w="1080"/>
                        <w:gridCol w:w="1080"/>
                        <w:gridCol w:w="1080"/>
                        <w:gridCol w:w="1080"/>
                        <w:gridCol w:w="1080"/>
                        <w:gridCol w:w="1095"/>
                        <w:gridCol w:w="1095"/>
                        <w:gridCol w:w="1065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661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270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287" w:right="2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243" w:right="2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9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759"/>
        <w:gridCol w:w="1715"/>
        <w:gridCol w:w="1055"/>
        <w:gridCol w:w="1199"/>
        <w:gridCol w:w="1081"/>
        <w:gridCol w:w="1080"/>
        <w:gridCol w:w="1080"/>
        <w:gridCol w:w="976"/>
        <w:gridCol w:w="1095"/>
        <w:gridCol w:w="1184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759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715" w:type="dxa"/>
          </w:tcPr>
          <w:p>
            <w:pPr>
              <w:pStyle w:val="9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28,700.00</w:t>
            </w:r>
          </w:p>
        </w:tc>
        <w:tc>
          <w:tcPr>
            <w:tcW w:w="1055" w:type="dxa"/>
          </w:tcPr>
          <w:p>
            <w:pPr>
              <w:pStyle w:val="9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9"/>
              <w:spacing w:before="0"/>
              <w:ind w:left="32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28,700.00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1" w:right="2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37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>
            <w:pPr>
              <w:pStyle w:val="9"/>
              <w:spacing w:before="0"/>
              <w:ind w:left="419" w:right="3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28,700.00</w:t>
            </w:r>
          </w:p>
        </w:tc>
        <w:tc>
          <w:tcPr>
            <w:tcW w:w="1184" w:type="dxa"/>
          </w:tcPr>
          <w:p>
            <w:pPr>
              <w:pStyle w:val="9"/>
              <w:spacing w:before="30"/>
              <w:ind w:right="436"/>
              <w:rPr>
                <w:sz w:val="10"/>
              </w:rPr>
            </w:pPr>
            <w:r>
              <w:rPr>
                <w:w w:val="105"/>
                <w:sz w:val="10"/>
              </w:rPr>
              <w:t>28,700.00</w:t>
            </w:r>
          </w:p>
        </w:tc>
        <w:tc>
          <w:tcPr>
            <w:tcW w:w="593" w:type="dxa"/>
          </w:tcPr>
          <w:p>
            <w:pPr>
              <w:pStyle w:val="9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759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1715" w:type="dxa"/>
          </w:tcPr>
          <w:p>
            <w:pPr>
              <w:pStyle w:val="9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16,000.00</w:t>
            </w:r>
          </w:p>
        </w:tc>
        <w:tc>
          <w:tcPr>
            <w:tcW w:w="1055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9"/>
              <w:ind w:left="32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16,000.00</w:t>
            </w:r>
          </w:p>
        </w:tc>
        <w:tc>
          <w:tcPr>
            <w:tcW w:w="1081" w:type="dxa"/>
          </w:tcPr>
          <w:p>
            <w:pPr>
              <w:pStyle w:val="9"/>
              <w:ind w:left="281" w:right="2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37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>
            <w:pPr>
              <w:pStyle w:val="9"/>
              <w:ind w:left="419" w:right="3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10,849.00</w:t>
            </w:r>
          </w:p>
        </w:tc>
        <w:tc>
          <w:tcPr>
            <w:tcW w:w="1184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6"/>
              <w:rPr>
                <w:sz w:val="10"/>
              </w:rPr>
            </w:pPr>
            <w:r>
              <w:rPr>
                <w:w w:val="105"/>
                <w:sz w:val="10"/>
              </w:rPr>
              <w:t>10,849.00</w:t>
            </w:r>
          </w:p>
        </w:tc>
        <w:tc>
          <w:tcPr>
            <w:tcW w:w="593" w:type="dxa"/>
          </w:tcPr>
          <w:p>
            <w:pPr>
              <w:pStyle w:val="9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759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715" w:type="dxa"/>
          </w:tcPr>
          <w:p>
            <w:pPr>
              <w:pStyle w:val="9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1,100.00</w:t>
            </w:r>
          </w:p>
        </w:tc>
        <w:tc>
          <w:tcPr>
            <w:tcW w:w="1055" w:type="dxa"/>
          </w:tcPr>
          <w:p>
            <w:pPr>
              <w:pStyle w:val="9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4,779.00</w:t>
            </w:r>
          </w:p>
        </w:tc>
        <w:tc>
          <w:tcPr>
            <w:tcW w:w="1199" w:type="dxa"/>
          </w:tcPr>
          <w:p>
            <w:pPr>
              <w:pStyle w:val="9"/>
              <w:ind w:left="37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5,879.00</w:t>
            </w:r>
          </w:p>
        </w:tc>
        <w:tc>
          <w:tcPr>
            <w:tcW w:w="1081" w:type="dxa"/>
          </w:tcPr>
          <w:p>
            <w:pPr>
              <w:pStyle w:val="9"/>
              <w:ind w:left="281" w:right="2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37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>
            <w:pPr>
              <w:pStyle w:val="9"/>
              <w:ind w:left="419" w:right="3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0.75</w:t>
            </w:r>
          </w:p>
        </w:tc>
        <w:tc>
          <w:tcPr>
            <w:tcW w:w="1184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0.75</w:t>
            </w:r>
          </w:p>
        </w:tc>
        <w:tc>
          <w:tcPr>
            <w:tcW w:w="593" w:type="dxa"/>
          </w:tcPr>
          <w:p>
            <w:pPr>
              <w:pStyle w:val="9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759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715" w:type="dxa"/>
          </w:tcPr>
          <w:p>
            <w:pPr>
              <w:pStyle w:val="9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7,500.00</w:t>
            </w:r>
          </w:p>
        </w:tc>
        <w:tc>
          <w:tcPr>
            <w:tcW w:w="1055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9"/>
              <w:ind w:left="37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7,500.00</w:t>
            </w:r>
          </w:p>
        </w:tc>
        <w:tc>
          <w:tcPr>
            <w:tcW w:w="1081" w:type="dxa"/>
          </w:tcPr>
          <w:p>
            <w:pPr>
              <w:pStyle w:val="9"/>
              <w:ind w:left="281" w:right="2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37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>
            <w:pPr>
              <w:pStyle w:val="9"/>
              <w:ind w:left="419" w:right="3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7,500.00</w:t>
            </w:r>
          </w:p>
        </w:tc>
        <w:tc>
          <w:tcPr>
            <w:tcW w:w="1184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right="436"/>
              <w:rPr>
                <w:sz w:val="10"/>
              </w:rPr>
            </w:pPr>
            <w:r>
              <w:rPr>
                <w:w w:val="105"/>
                <w:sz w:val="10"/>
              </w:rPr>
              <w:t>7,500.00</w:t>
            </w:r>
          </w:p>
        </w:tc>
        <w:tc>
          <w:tcPr>
            <w:tcW w:w="593" w:type="dxa"/>
          </w:tcPr>
          <w:p>
            <w:pPr>
              <w:pStyle w:val="9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57" name="Grupo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56" name="Rectángulo 171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70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iZisg1AAAAAQBAAAPAAAAAAAAAAEAIAAAACIAAABkcnMvZG93bnJldi54&#10;bWxQSwECFAAUAAAACACHTuJAt1j9nv4BAACNBAAADgAAAAAAAAABACAAAAAjAQAAZHJzL2Uyb0Rv&#10;Yy54bWxQSwUGAAAAAAYABgBZAQAAkwUAAAAA&#10;">
                <o:lock v:ext="edit" aspectratio="f"/>
                <v:rect id="Rectángulo 171" o:spid="_x0000_s1026" o:spt="1" style="position:absolute;left:0;top:0;height:50;width:15120;" fillcolor="#000000" filled="t" stroked="f" coordsize="21600,21600" o:gfxdata="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7AJy6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10816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01" name="Rectángulo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172" o:spid="_x0000_s1026" o:spt="1" style="position:absolute;left:0pt;margin-left:18pt;margin-top:29.95pt;height:2.5pt;width:756pt;mso-position-horizontal-relative:page;z-index:-251505664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BTTJUgtgEAAHI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1689100"/>
                <wp:effectExtent l="0" t="0" r="0" b="0"/>
                <wp:wrapNone/>
                <wp:docPr id="98" name="Cuadro de texto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68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00"/>
                              <w:gridCol w:w="1348"/>
                              <w:gridCol w:w="1081"/>
                              <w:gridCol w:w="1081"/>
                              <w:gridCol w:w="1108"/>
                              <w:gridCol w:w="1081"/>
                              <w:gridCol w:w="1173"/>
                              <w:gridCol w:w="977"/>
                              <w:gridCol w:w="1096"/>
                              <w:gridCol w:w="1093"/>
                              <w:gridCol w:w="677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ARTES GRÁFICAS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2,900.00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2,900.00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413" w:right="3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2,900.00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97"/>
                                    <w:ind w:right="3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2,900.00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ELEMENTOS Y COMPUESTOS QUÍMICOS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>
                                  <w:pPr>
                                    <w:pStyle w:val="9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>
                                  <w:pPr>
                                    <w:pStyle w:val="9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>
                                  <w:pPr>
                                    <w:pStyle w:val="9"/>
                                    <w:ind w:left="413" w:right="3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</w:tcPr>
                                <w:p>
                                  <w:pPr>
                                    <w:pStyle w:val="9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 Y LUBRICANTES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>
                                  <w:pPr>
                                    <w:pStyle w:val="9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>
                                  <w:pPr>
                                    <w:pStyle w:val="9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>
                                  <w:pPr>
                                    <w:pStyle w:val="9"/>
                                    <w:ind w:left="413" w:right="3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</w:tcPr>
                                <w:p>
                                  <w:pPr>
                                    <w:pStyle w:val="9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 Y LUBRICANTES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22,550.00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22,550.00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>
                                  <w:pPr>
                                    <w:pStyle w:val="9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650.00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>
                                  <w:pPr>
                                    <w:pStyle w:val="9"/>
                                    <w:ind w:right="4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650.00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>
                                  <w:pPr>
                                    <w:pStyle w:val="9"/>
                                    <w:ind w:left="413" w:right="3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19,350.00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20,650.00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</w:tcPr>
                                <w:p>
                                  <w:pPr>
                                    <w:pStyle w:val="9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650.0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TINTES, PINTURAS Y COLORANTES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>
                                  <w:pPr>
                                    <w:pStyle w:val="9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>
                                  <w:pPr>
                                    <w:pStyle w:val="9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>
                                  <w:pPr>
                                    <w:pStyle w:val="9"/>
                                    <w:ind w:left="413" w:right="3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</w:tcPr>
                                <w:p>
                                  <w:pPr>
                                    <w:pStyle w:val="9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PLÁSTICOS, NYLON, VINIL Y P.V.C.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2,540.00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4,540.00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>
                                  <w:pPr>
                                    <w:pStyle w:val="9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>
                                  <w:pPr>
                                    <w:pStyle w:val="9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>
                                  <w:pPr>
                                    <w:pStyle w:val="9"/>
                                    <w:ind w:left="413" w:right="3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325.00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325.00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</w:tcPr>
                                <w:p>
                                  <w:pPr>
                                    <w:pStyle w:val="9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DE OFICINA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4,700.00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4,700.00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>
                                  <w:pPr>
                                    <w:pStyle w:val="9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>
                                  <w:pPr>
                                    <w:pStyle w:val="9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>
                                  <w:pPr>
                                    <w:pStyle w:val="9"/>
                                    <w:ind w:left="413" w:right="3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4,700.00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4,700.00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</w:tcPr>
                                <w:p>
                                  <w:pPr>
                                    <w:pStyle w:val="9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9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SANITARIOS, DE LIMPIEZA Y DE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7,400.00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7,400.00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>
                                  <w:pPr>
                                    <w:pStyle w:val="9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>
                                  <w:pPr>
                                    <w:pStyle w:val="9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>
                                  <w:pPr>
                                    <w:pStyle w:val="9"/>
                                    <w:ind w:left="413" w:right="3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7,400.00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right="3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7,400.00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</w:tcPr>
                                <w:p>
                                  <w:pPr>
                                    <w:pStyle w:val="9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3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USO PERSONAL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ACCESORIOS Y REPUESTOS EN GENERAL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16,000.00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1,175.00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1,175.00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413" w:right="3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6,821.00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96" w:lineRule="exact"/>
                                    <w:ind w:right="3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9,171.00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1,175.0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73" o:spid="_x0000_s1026" o:spt="202" type="#_x0000_t202" style="position:absolute;left:0pt;margin-left:18pt;margin-top:31.2pt;height:133pt;width:756pt;mso-position-horizontal-relative:page;z-index:251724800;mso-width-relative:page;mso-height-relative:page;" filled="f" stroked="f" coordsize="21600,21600" o:gfxdata="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Z&#10;NQXw2AAAAAoBAAAPAAAAAAAAAAEAIAAAACIAAABkcnMvZG93bnJldi54bWxQSwECFAAUAAAACACH&#10;TuJAlTAjobIBAAB8AwAADgAAAAAAAAABACAAAAAn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100"/>
                        <w:gridCol w:w="1348"/>
                        <w:gridCol w:w="1081"/>
                        <w:gridCol w:w="1081"/>
                        <w:gridCol w:w="1108"/>
                        <w:gridCol w:w="1081"/>
                        <w:gridCol w:w="1173"/>
                        <w:gridCol w:w="977"/>
                        <w:gridCol w:w="1096"/>
                        <w:gridCol w:w="1093"/>
                        <w:gridCol w:w="677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1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244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ARTES GRÁFICAS</w:t>
                            </w:r>
                          </w:p>
                        </w:tc>
                        <w:tc>
                          <w:tcPr>
                            <w:tcW w:w="134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2,900.00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2,900.00</w:t>
                            </w:r>
                          </w:p>
                        </w:tc>
                        <w:tc>
                          <w:tcPr>
                            <w:tcW w:w="110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413" w:right="3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2,900.00</w:t>
                            </w:r>
                          </w:p>
                        </w:tc>
                        <w:tc>
                          <w:tcPr>
                            <w:tcW w:w="109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97"/>
                              <w:ind w:right="3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2,900.00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ELEMENTOS Y COMPUESTOS QUÍMICOS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>
                            <w:pPr>
                              <w:pStyle w:val="9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>
                            <w:pPr>
                              <w:pStyle w:val="9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>
                            <w:pPr>
                              <w:pStyle w:val="9"/>
                              <w:ind w:left="413" w:right="3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677" w:type="dxa"/>
                          </w:tcPr>
                          <w:p>
                            <w:pPr>
                              <w:pStyle w:val="9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 Y LUBRICANTES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>
                            <w:pPr>
                              <w:pStyle w:val="9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>
                            <w:pPr>
                              <w:pStyle w:val="9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>
                            <w:pPr>
                              <w:pStyle w:val="9"/>
                              <w:ind w:left="413" w:right="3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77" w:type="dxa"/>
                          </w:tcPr>
                          <w:p>
                            <w:pPr>
                              <w:pStyle w:val="9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 Y LUBRICANTES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22,550.00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22,550.00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>
                            <w:pPr>
                              <w:pStyle w:val="9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650.00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>
                            <w:pPr>
                              <w:pStyle w:val="9"/>
                              <w:ind w:right="4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650.00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>
                            <w:pPr>
                              <w:pStyle w:val="9"/>
                              <w:ind w:left="413" w:right="3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19,350.00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20,650.00</w:t>
                            </w:r>
                          </w:p>
                        </w:tc>
                        <w:tc>
                          <w:tcPr>
                            <w:tcW w:w="677" w:type="dxa"/>
                          </w:tcPr>
                          <w:p>
                            <w:pPr>
                              <w:pStyle w:val="9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650.0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TINTES, PINTURAS Y COLORANTES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>
                            <w:pPr>
                              <w:pStyle w:val="9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>
                            <w:pPr>
                              <w:pStyle w:val="9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>
                            <w:pPr>
                              <w:pStyle w:val="9"/>
                              <w:ind w:left="413" w:right="3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677" w:type="dxa"/>
                          </w:tcPr>
                          <w:p>
                            <w:pPr>
                              <w:pStyle w:val="9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PLÁSTICOS, NYLON, VINIL Y P.V.C.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2,540.00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4,540.00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>
                            <w:pPr>
                              <w:pStyle w:val="9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>
                            <w:pPr>
                              <w:pStyle w:val="9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>
                            <w:pPr>
                              <w:pStyle w:val="9"/>
                              <w:ind w:left="413" w:right="3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325.00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325.00</w:t>
                            </w:r>
                          </w:p>
                        </w:tc>
                        <w:tc>
                          <w:tcPr>
                            <w:tcW w:w="677" w:type="dxa"/>
                          </w:tcPr>
                          <w:p>
                            <w:pPr>
                              <w:pStyle w:val="9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DE OFICINA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4,700.00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4,700.00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>
                            <w:pPr>
                              <w:pStyle w:val="9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>
                            <w:pPr>
                              <w:pStyle w:val="9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>
                            <w:pPr>
                              <w:pStyle w:val="9"/>
                              <w:ind w:left="413" w:right="3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4,700.00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4,700.00</w:t>
                            </w:r>
                          </w:p>
                        </w:tc>
                        <w:tc>
                          <w:tcPr>
                            <w:tcW w:w="677" w:type="dxa"/>
                          </w:tcPr>
                          <w:p>
                            <w:pPr>
                              <w:pStyle w:val="9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9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SANITARIOS, DE LIMPIEZA Y DE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7,400.00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7,400.00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>
                            <w:pPr>
                              <w:pStyle w:val="9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>
                            <w:pPr>
                              <w:pStyle w:val="9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>
                            <w:pPr>
                              <w:pStyle w:val="9"/>
                              <w:ind w:left="413" w:right="3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7,400.00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right="3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7,400.00</w:t>
                            </w:r>
                          </w:p>
                        </w:tc>
                        <w:tc>
                          <w:tcPr>
                            <w:tcW w:w="677" w:type="dxa"/>
                          </w:tcPr>
                          <w:p>
                            <w:pPr>
                              <w:pStyle w:val="9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3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9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USO PERSONAL</w:t>
                            </w:r>
                          </w:p>
                          <w:p>
                            <w:pPr>
                              <w:pStyle w:val="9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ACCESORIOS Y REPUESTOS EN GENERAL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16,000.00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1,175.00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1,175.00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413" w:right="3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6,821.00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96" w:lineRule="exact"/>
                              <w:ind w:right="3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9,171.00</w:t>
                            </w:r>
                          </w:p>
                        </w:tc>
                        <w:tc>
                          <w:tcPr>
                            <w:tcW w:w="677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1,175.0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rPr>
          <w:w w:val="105"/>
        </w:rPr>
        <w:t>PAGADO</w:t>
      </w:r>
    </w:p>
    <w:p>
      <w:pPr>
        <w:pStyle w:val="5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5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5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5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7"/>
        </w:rPr>
      </w:pPr>
    </w:p>
    <w:p>
      <w:pPr>
        <w:pStyle w:val="2"/>
        <w:spacing w:before="96"/>
        <w:ind w:right="11518" w:firstLine="254"/>
      </w:pPr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47625</wp:posOffset>
                </wp:positionV>
                <wp:extent cx="6476365" cy="227330"/>
                <wp:effectExtent l="0" t="0" r="0" b="0"/>
                <wp:wrapNone/>
                <wp:docPr id="99" name="Cuadro de texto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3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31"/>
                              <w:gridCol w:w="1053"/>
                              <w:gridCol w:w="1106"/>
                              <w:gridCol w:w="1106"/>
                              <w:gridCol w:w="1080"/>
                              <w:gridCol w:w="1172"/>
                              <w:gridCol w:w="950"/>
                              <w:gridCol w:w="1094"/>
                              <w:gridCol w:w="1118"/>
                              <w:gridCol w:w="68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3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100,300.00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10" w:right="2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29,869.00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130,169.00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38" w:right="25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4" w:right="2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1,825.00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1,825.00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34" w:right="2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102,545.75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left="282" w:right="31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106,195.75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1,825.0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3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100,300.00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10" w:right="2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29,869.00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130,169.00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38" w:right="25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4" w:right="2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1,825.00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5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1,825.00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34" w:right="2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102,545.75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left="282" w:right="31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106,195.75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1,825.0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74" o:spid="_x0000_s1026" o:spt="202" type="#_x0000_t202" style="position:absolute;left:0pt;margin-left:264.5pt;margin-top:3.75pt;height:17.9pt;width:509.95pt;mso-position-horizontal-relative:page;z-index:251724800;mso-width-relative:page;mso-height-relative:page;" filled="f" stroked="f" coordsize="21600,21600" o:gfxdata="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KI3J/LZAAAACQEAAA8AAAAAAAAAAQAgAAAAIgAAAGRycy9kb3ducmV2LnhtbFBLAQIUABQA&#10;AAAIAIdO4kCAsoc/tgEAAHsDAAAOAAAAAAAAAAEAIAAAACg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31"/>
                        <w:gridCol w:w="1053"/>
                        <w:gridCol w:w="1106"/>
                        <w:gridCol w:w="1106"/>
                        <w:gridCol w:w="1080"/>
                        <w:gridCol w:w="1172"/>
                        <w:gridCol w:w="950"/>
                        <w:gridCol w:w="1094"/>
                        <w:gridCol w:w="1118"/>
                        <w:gridCol w:w="68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31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100,300.00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9"/>
                              <w:spacing w:before="0"/>
                              <w:ind w:left="310" w:right="2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29,869.00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130,169.00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spacing w:before="0"/>
                              <w:ind w:left="238" w:right="25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4" w:right="2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1,825.00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>
                            <w:pPr>
                              <w:pStyle w:val="9"/>
                              <w:spacing w:before="0"/>
                              <w:ind w:left="35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1,825.00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spacing w:before="0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234" w:right="2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102,545.75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9"/>
                              <w:spacing w:before="30"/>
                              <w:ind w:left="282" w:right="31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106,195.75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9"/>
                              <w:spacing w:before="0"/>
                              <w:ind w:right="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1,825.0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31" w:type="dxa"/>
                          </w:tcPr>
                          <w:p>
                            <w:pPr>
                              <w:pStyle w:val="9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100,300.00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9"/>
                              <w:spacing w:before="32"/>
                              <w:ind w:left="310" w:right="2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29,869.00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spacing w:before="32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130,169.00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spacing w:before="32"/>
                              <w:ind w:left="238" w:right="25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244" w:right="2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1,825.00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>
                            <w:pPr>
                              <w:pStyle w:val="9"/>
                              <w:spacing w:before="32"/>
                              <w:ind w:left="35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1,825.00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spacing w:before="32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32"/>
                              <w:ind w:left="234" w:right="2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102,545.75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left="282" w:right="31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106,195.75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9"/>
                              <w:spacing w:before="32"/>
                              <w:ind w:right="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1,825.0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9"/>
        </w:rPr>
        <w:t xml:space="preserve"> </w:t>
      </w:r>
      <w:r>
        <w:rPr>
          <w:spacing w:val="-3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3073"/>
        <w:gridCol w:w="1374"/>
        <w:gridCol w:w="1054"/>
        <w:gridCol w:w="1106"/>
        <w:gridCol w:w="1200"/>
        <w:gridCol w:w="1080"/>
        <w:gridCol w:w="988"/>
        <w:gridCol w:w="1042"/>
        <w:gridCol w:w="1095"/>
        <w:gridCol w:w="1211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>
            <w:pPr>
              <w:pStyle w:val="9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>
            <w:pPr>
              <w:pStyle w:val="9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>
            <w:pPr>
              <w:pStyle w:val="9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374" w:type="dxa"/>
          </w:tcPr>
          <w:p>
            <w:pPr>
              <w:pStyle w:val="9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142,100.00</w:t>
            </w:r>
          </w:p>
        </w:tc>
        <w:tc>
          <w:tcPr>
            <w:tcW w:w="1054" w:type="dxa"/>
          </w:tcPr>
          <w:p>
            <w:pPr>
              <w:pStyle w:val="9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19,600.00</w:t>
            </w:r>
          </w:p>
        </w:tc>
        <w:tc>
          <w:tcPr>
            <w:tcW w:w="1106" w:type="dxa"/>
          </w:tcPr>
          <w:p>
            <w:pPr>
              <w:pStyle w:val="9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161,700.00</w:t>
            </w:r>
          </w:p>
        </w:tc>
        <w:tc>
          <w:tcPr>
            <w:tcW w:w="1200" w:type="dxa"/>
          </w:tcPr>
          <w:p>
            <w:pPr>
              <w:pStyle w:val="9"/>
              <w:spacing w:before="0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>
            <w:pPr>
              <w:pStyle w:val="9"/>
              <w:spacing w:before="0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9"/>
              <w:spacing w:before="0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161,700.00</w:t>
            </w:r>
          </w:p>
        </w:tc>
        <w:tc>
          <w:tcPr>
            <w:tcW w:w="1211" w:type="dxa"/>
          </w:tcPr>
          <w:p>
            <w:pPr>
              <w:pStyle w:val="9"/>
              <w:spacing w:before="30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161,700.00</w:t>
            </w:r>
          </w:p>
        </w:tc>
        <w:tc>
          <w:tcPr>
            <w:tcW w:w="594" w:type="dxa"/>
          </w:tcPr>
          <w:p>
            <w:pPr>
              <w:pStyle w:val="9"/>
              <w:spacing w:before="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1374" w:type="dxa"/>
          </w:tcPr>
          <w:p>
            <w:pPr>
              <w:pStyle w:val="9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4,850.00</w:t>
            </w:r>
          </w:p>
        </w:tc>
        <w:tc>
          <w:tcPr>
            <w:tcW w:w="1054" w:type="dxa"/>
          </w:tcPr>
          <w:p>
            <w:pPr>
              <w:pStyle w:val="9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>
            <w:pPr>
              <w:pStyle w:val="9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4,850.00</w:t>
            </w:r>
          </w:p>
        </w:tc>
        <w:tc>
          <w:tcPr>
            <w:tcW w:w="1200" w:type="dxa"/>
          </w:tcPr>
          <w:p>
            <w:pPr>
              <w:pStyle w:val="9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>
            <w:pPr>
              <w:pStyle w:val="9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9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639.50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639.50</w:t>
            </w:r>
          </w:p>
        </w:tc>
        <w:tc>
          <w:tcPr>
            <w:tcW w:w="594" w:type="dxa"/>
          </w:tcPr>
          <w:p>
            <w:pPr>
              <w:pStyle w:val="9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374" w:type="dxa"/>
          </w:tcPr>
          <w:p>
            <w:pPr>
              <w:pStyle w:val="9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1,700.00</w:t>
            </w:r>
          </w:p>
        </w:tc>
        <w:tc>
          <w:tcPr>
            <w:tcW w:w="1054" w:type="dxa"/>
          </w:tcPr>
          <w:p>
            <w:pPr>
              <w:pStyle w:val="9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2,166.00</w:t>
            </w:r>
          </w:p>
        </w:tc>
        <w:tc>
          <w:tcPr>
            <w:tcW w:w="1106" w:type="dxa"/>
          </w:tcPr>
          <w:p>
            <w:pPr>
              <w:pStyle w:val="9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3,866.00</w:t>
            </w:r>
          </w:p>
        </w:tc>
        <w:tc>
          <w:tcPr>
            <w:tcW w:w="1200" w:type="dxa"/>
          </w:tcPr>
          <w:p>
            <w:pPr>
              <w:pStyle w:val="9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>
            <w:pPr>
              <w:pStyle w:val="9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9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0.40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1"/>
              <w:rPr>
                <w:sz w:val="10"/>
              </w:rPr>
            </w:pPr>
            <w:r>
              <w:rPr>
                <w:w w:val="105"/>
                <w:sz w:val="10"/>
              </w:rPr>
              <w:t>0.40</w:t>
            </w:r>
          </w:p>
        </w:tc>
        <w:tc>
          <w:tcPr>
            <w:tcW w:w="594" w:type="dxa"/>
          </w:tcPr>
          <w:p>
            <w:pPr>
              <w:pStyle w:val="9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374" w:type="dxa"/>
          </w:tcPr>
          <w:p>
            <w:pPr>
              <w:pStyle w:val="9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4,850.00</w:t>
            </w:r>
          </w:p>
        </w:tc>
        <w:tc>
          <w:tcPr>
            <w:tcW w:w="1054" w:type="dxa"/>
          </w:tcPr>
          <w:p>
            <w:pPr>
              <w:pStyle w:val="9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>
            <w:pPr>
              <w:pStyle w:val="9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4,850.00</w:t>
            </w:r>
          </w:p>
        </w:tc>
        <w:tc>
          <w:tcPr>
            <w:tcW w:w="1200" w:type="dxa"/>
          </w:tcPr>
          <w:p>
            <w:pPr>
              <w:pStyle w:val="9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>
            <w:pPr>
              <w:pStyle w:val="9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9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4,850.00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4,850.00</w:t>
            </w:r>
          </w:p>
        </w:tc>
        <w:tc>
          <w:tcPr>
            <w:tcW w:w="594" w:type="dxa"/>
          </w:tcPr>
          <w:p>
            <w:pPr>
              <w:pStyle w:val="9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ARTES GRÁFICAS</w:t>
            </w:r>
          </w:p>
        </w:tc>
        <w:tc>
          <w:tcPr>
            <w:tcW w:w="1374" w:type="dxa"/>
          </w:tcPr>
          <w:p>
            <w:pPr>
              <w:pStyle w:val="9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4,100.00</w:t>
            </w:r>
          </w:p>
        </w:tc>
        <w:tc>
          <w:tcPr>
            <w:tcW w:w="1054" w:type="dxa"/>
          </w:tcPr>
          <w:p>
            <w:pPr>
              <w:pStyle w:val="9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>
            <w:pPr>
              <w:pStyle w:val="9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4,100.00</w:t>
            </w:r>
          </w:p>
        </w:tc>
        <w:tc>
          <w:tcPr>
            <w:tcW w:w="1200" w:type="dxa"/>
          </w:tcPr>
          <w:p>
            <w:pPr>
              <w:pStyle w:val="9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>
            <w:pPr>
              <w:pStyle w:val="9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9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4,100.00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4,100.00</w:t>
            </w:r>
          </w:p>
        </w:tc>
        <w:tc>
          <w:tcPr>
            <w:tcW w:w="594" w:type="dxa"/>
          </w:tcPr>
          <w:p>
            <w:pPr>
              <w:pStyle w:val="9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253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LLANTAS Y NEUMÁTICOS</w:t>
            </w:r>
          </w:p>
        </w:tc>
        <w:tc>
          <w:tcPr>
            <w:tcW w:w="1374" w:type="dxa"/>
          </w:tcPr>
          <w:p>
            <w:pPr>
              <w:pStyle w:val="9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16,000.00</w:t>
            </w:r>
          </w:p>
        </w:tc>
        <w:tc>
          <w:tcPr>
            <w:tcW w:w="1054" w:type="dxa"/>
          </w:tcPr>
          <w:p>
            <w:pPr>
              <w:pStyle w:val="9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>
            <w:pPr>
              <w:pStyle w:val="9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16,000.00</w:t>
            </w:r>
          </w:p>
        </w:tc>
        <w:tc>
          <w:tcPr>
            <w:tcW w:w="1200" w:type="dxa"/>
          </w:tcPr>
          <w:p>
            <w:pPr>
              <w:pStyle w:val="9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>
            <w:pPr>
              <w:pStyle w:val="9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9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16,000.00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16,000.00</w:t>
            </w:r>
          </w:p>
        </w:tc>
        <w:tc>
          <w:tcPr>
            <w:tcW w:w="594" w:type="dxa"/>
          </w:tcPr>
          <w:p>
            <w:pPr>
              <w:pStyle w:val="9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261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ELEMENTOS Y COMPUESTOS QUÍMICOS</w:t>
            </w:r>
          </w:p>
        </w:tc>
        <w:tc>
          <w:tcPr>
            <w:tcW w:w="1374" w:type="dxa"/>
          </w:tcPr>
          <w:p>
            <w:pPr>
              <w:pStyle w:val="9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1054" w:type="dxa"/>
          </w:tcPr>
          <w:p>
            <w:pPr>
              <w:pStyle w:val="9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>
            <w:pPr>
              <w:pStyle w:val="9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1200" w:type="dxa"/>
          </w:tcPr>
          <w:p>
            <w:pPr>
              <w:pStyle w:val="9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>
            <w:pPr>
              <w:pStyle w:val="9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9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594" w:type="dxa"/>
          </w:tcPr>
          <w:p>
            <w:pPr>
              <w:pStyle w:val="9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374" w:type="dxa"/>
          </w:tcPr>
          <w:p>
            <w:pPr>
              <w:pStyle w:val="9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26,300.00</w:t>
            </w:r>
          </w:p>
        </w:tc>
        <w:tc>
          <w:tcPr>
            <w:tcW w:w="1106" w:type="dxa"/>
          </w:tcPr>
          <w:p>
            <w:pPr>
              <w:pStyle w:val="9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26,300.00</w:t>
            </w:r>
          </w:p>
        </w:tc>
        <w:tc>
          <w:tcPr>
            <w:tcW w:w="1200" w:type="dxa"/>
          </w:tcPr>
          <w:p>
            <w:pPr>
              <w:pStyle w:val="9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>
            <w:pPr>
              <w:pStyle w:val="9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9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400.00</w:t>
            </w:r>
          </w:p>
        </w:tc>
        <w:tc>
          <w:tcPr>
            <w:tcW w:w="1095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594" w:type="dxa"/>
          </w:tcPr>
          <w:p>
            <w:pPr>
              <w:pStyle w:val="9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374" w:type="dxa"/>
          </w:tcPr>
          <w:p>
            <w:pPr>
              <w:pStyle w:val="9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106" w:type="dxa"/>
          </w:tcPr>
          <w:p>
            <w:pPr>
              <w:pStyle w:val="9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200" w:type="dxa"/>
          </w:tcPr>
          <w:p>
            <w:pPr>
              <w:pStyle w:val="9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0" w:type="dxa"/>
          </w:tcPr>
          <w:p>
            <w:pPr>
              <w:pStyle w:val="9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>
            <w:pPr>
              <w:pStyle w:val="9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9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594" w:type="dxa"/>
          </w:tcPr>
          <w:p>
            <w:pPr>
              <w:pStyle w:val="9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267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 PINTURAS Y COLORANTES</w:t>
            </w:r>
          </w:p>
        </w:tc>
        <w:tc>
          <w:tcPr>
            <w:tcW w:w="1374" w:type="dxa"/>
          </w:tcPr>
          <w:p>
            <w:pPr>
              <w:pStyle w:val="9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1054" w:type="dxa"/>
          </w:tcPr>
          <w:p>
            <w:pPr>
              <w:pStyle w:val="9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>
            <w:pPr>
              <w:pStyle w:val="9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1200" w:type="dxa"/>
          </w:tcPr>
          <w:p>
            <w:pPr>
              <w:pStyle w:val="9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>
            <w:pPr>
              <w:pStyle w:val="9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9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594" w:type="dxa"/>
          </w:tcPr>
          <w:p>
            <w:pPr>
              <w:pStyle w:val="9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268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PLÁSTICOS, NYLON, VINIL Y P.V.C.</w:t>
            </w:r>
          </w:p>
        </w:tc>
        <w:tc>
          <w:tcPr>
            <w:tcW w:w="1374" w:type="dxa"/>
          </w:tcPr>
          <w:p>
            <w:pPr>
              <w:pStyle w:val="9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1,000.00</w:t>
            </w:r>
          </w:p>
        </w:tc>
        <w:tc>
          <w:tcPr>
            <w:tcW w:w="1054" w:type="dxa"/>
          </w:tcPr>
          <w:p>
            <w:pPr>
              <w:pStyle w:val="9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1,800.00</w:t>
            </w:r>
          </w:p>
        </w:tc>
        <w:tc>
          <w:tcPr>
            <w:tcW w:w="1106" w:type="dxa"/>
          </w:tcPr>
          <w:p>
            <w:pPr>
              <w:pStyle w:val="9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2,800.00</w:t>
            </w:r>
          </w:p>
        </w:tc>
        <w:tc>
          <w:tcPr>
            <w:tcW w:w="1200" w:type="dxa"/>
          </w:tcPr>
          <w:p>
            <w:pPr>
              <w:pStyle w:val="9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>
            <w:pPr>
              <w:pStyle w:val="9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9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1,950.00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1,950.00</w:t>
            </w:r>
          </w:p>
        </w:tc>
        <w:tc>
          <w:tcPr>
            <w:tcW w:w="594" w:type="dxa"/>
          </w:tcPr>
          <w:p>
            <w:pPr>
              <w:pStyle w:val="9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291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 OFICINA</w:t>
            </w:r>
          </w:p>
        </w:tc>
        <w:tc>
          <w:tcPr>
            <w:tcW w:w="1374" w:type="dxa"/>
          </w:tcPr>
          <w:p>
            <w:pPr>
              <w:pStyle w:val="9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3,300.00</w:t>
            </w:r>
          </w:p>
        </w:tc>
        <w:tc>
          <w:tcPr>
            <w:tcW w:w="1054" w:type="dxa"/>
          </w:tcPr>
          <w:p>
            <w:pPr>
              <w:pStyle w:val="9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>
            <w:pPr>
              <w:pStyle w:val="9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3,300.00</w:t>
            </w:r>
          </w:p>
        </w:tc>
        <w:tc>
          <w:tcPr>
            <w:tcW w:w="1200" w:type="dxa"/>
          </w:tcPr>
          <w:p>
            <w:pPr>
              <w:pStyle w:val="9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>
            <w:pPr>
              <w:pStyle w:val="9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9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3,300.00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3,300.00</w:t>
            </w:r>
          </w:p>
        </w:tc>
        <w:tc>
          <w:tcPr>
            <w:tcW w:w="594" w:type="dxa"/>
          </w:tcPr>
          <w:p>
            <w:pPr>
              <w:pStyle w:val="9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292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>
            <w:pPr>
              <w:pStyle w:val="9"/>
              <w:spacing w:before="91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SANITARIOS, DE LIMPIEZA Y DE</w:t>
            </w:r>
          </w:p>
        </w:tc>
        <w:tc>
          <w:tcPr>
            <w:tcW w:w="1374" w:type="dxa"/>
          </w:tcPr>
          <w:p>
            <w:pPr>
              <w:pStyle w:val="9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7,600.00</w:t>
            </w:r>
          </w:p>
        </w:tc>
        <w:tc>
          <w:tcPr>
            <w:tcW w:w="1054" w:type="dxa"/>
          </w:tcPr>
          <w:p>
            <w:pPr>
              <w:pStyle w:val="9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>
            <w:pPr>
              <w:pStyle w:val="9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7,600.00</w:t>
            </w:r>
          </w:p>
        </w:tc>
        <w:tc>
          <w:tcPr>
            <w:tcW w:w="1200" w:type="dxa"/>
          </w:tcPr>
          <w:p>
            <w:pPr>
              <w:pStyle w:val="9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>
            <w:pPr>
              <w:pStyle w:val="9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9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7,600.00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7,600.00</w:t>
            </w:r>
          </w:p>
        </w:tc>
        <w:tc>
          <w:tcPr>
            <w:tcW w:w="594" w:type="dxa"/>
          </w:tcPr>
          <w:p>
            <w:pPr>
              <w:pStyle w:val="9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298</w:t>
            </w:r>
          </w:p>
        </w:tc>
        <w:tc>
          <w:tcPr>
            <w:tcW w:w="42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>
            <w:pPr>
              <w:pStyle w:val="9"/>
              <w:spacing w:before="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USO PERSONAL</w:t>
            </w:r>
          </w:p>
          <w:p>
            <w:pPr>
              <w:pStyle w:val="9"/>
              <w:spacing w:before="24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ACCESORIOS Y REPUESTOS EN GENERAL</w:t>
            </w:r>
          </w:p>
        </w:tc>
        <w:tc>
          <w:tcPr>
            <w:tcW w:w="137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18,000.00</w:t>
            </w:r>
          </w:p>
        </w:tc>
        <w:tc>
          <w:tcPr>
            <w:tcW w:w="105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18,000.00</w:t>
            </w:r>
          </w:p>
        </w:tc>
        <w:tc>
          <w:tcPr>
            <w:tcW w:w="120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1,530.00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8,095.00</w:t>
            </w:r>
          </w:p>
        </w:tc>
        <w:tc>
          <w:tcPr>
            <w:tcW w:w="1211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96" w:lineRule="exact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8,095.00</w:t>
            </w:r>
          </w:p>
        </w:tc>
        <w:tc>
          <w:tcPr>
            <w:tcW w:w="5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000" cy="93345"/>
                <wp:effectExtent l="0" t="0" r="0" b="0"/>
                <wp:wrapNone/>
                <wp:docPr id="100" name="Cuadro de texto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31"/>
                              <w:gridCol w:w="1053"/>
                              <w:gridCol w:w="1106"/>
                              <w:gridCol w:w="1199"/>
                              <w:gridCol w:w="1081"/>
                              <w:gridCol w:w="988"/>
                              <w:gridCol w:w="1042"/>
                              <w:gridCol w:w="1095"/>
                              <w:gridCol w:w="1211"/>
                              <w:gridCol w:w="59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3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219,000.00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99,866.00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318,866.00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1" w:right="2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25" w:right="33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1,930.00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298,734.90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298,734.90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75" o:spid="_x0000_s1026" o:spt="202" type="#_x0000_t202" style="position:absolute;left:0pt;margin-left:264.5pt;margin-top:-1pt;height:7.35pt;width:510pt;mso-position-horizontal-relative:page;z-index:251725824;mso-width-relative:page;mso-height-relative:page;" filled="f" stroked="f" coordsize="21600,21600" o:gfxdata="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A&#10;EqrO2AAAAAoBAAAPAAAAAAAAAAEAIAAAACIAAABkcnMvZG93bnJldi54bWxQSwECFAAUAAAACACH&#10;TuJAy9uOQbIBAAB7AwAADgAAAAAAAAABACAAAAAn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31"/>
                        <w:gridCol w:w="1053"/>
                        <w:gridCol w:w="1106"/>
                        <w:gridCol w:w="1199"/>
                        <w:gridCol w:w="1081"/>
                        <w:gridCol w:w="988"/>
                        <w:gridCol w:w="1042"/>
                        <w:gridCol w:w="1095"/>
                        <w:gridCol w:w="1211"/>
                        <w:gridCol w:w="59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31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219,000.00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9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99,866.00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318,866.00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spacing w:before="0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281" w:right="2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9"/>
                              <w:spacing w:before="0"/>
                              <w:ind w:left="425" w:right="33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1,930.00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3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298,734.90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298,734.90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9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p>
      <w:pPr>
        <w:spacing w:after="0"/>
        <w:jc w:val="left"/>
        <w:rPr>
          <w:sz w:val="14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63" name="Grupo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62" name="Rectángulo 177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76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iZisg1AAAAAQBAAAPAAAAAAAAAAEAIAAAACIAAABkcnMvZG93bnJldi54&#10;bWxQSwECFAAUAAAACACHTuJArjRNvP4BAACNBAAADgAAAAAAAAABACAAAAAjAQAAZHJzL2Uyb0Rv&#10;Yy54bWxQSwUGAAAAAAYABgBZAQAAkwUAAAAA&#10;">
                <o:lock v:ext="edit" aspectratio="f"/>
                <v:rect id="Rectángulo 177" o:spid="_x0000_s1026" o:spt="1" style="position:absolute;left:0;top:0;height:50;width:15120;" fillcolor="#000000" filled="t" stroked="f" coordsize="21600,21600" o:gfxdata="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l+uQ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11840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02" name="Rectángulo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178" o:spid="_x0000_s1026" o:spt="1" style="position:absolute;left:0pt;margin-left:18pt;margin-top:29.95pt;height:2.5pt;width:756pt;mso-position-horizontal-relative:page;z-index:-251504640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DYoxOwtgEAAHI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3219450"/>
                <wp:effectExtent l="0" t="0" r="0" b="0"/>
                <wp:wrapNone/>
                <wp:docPr id="101" name="Cuadro de texto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321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13"/>
                              <w:gridCol w:w="1453"/>
                              <w:gridCol w:w="935"/>
                              <w:gridCol w:w="1225"/>
                              <w:gridCol w:w="1081"/>
                              <w:gridCol w:w="1080"/>
                              <w:gridCol w:w="1080"/>
                              <w:gridCol w:w="950"/>
                              <w:gridCol w:w="1095"/>
                              <w:gridCol w:w="1211"/>
                              <w:gridCol w:w="58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PRENDAS DE VESTIR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81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87" w:right="2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97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PAPEL DE ESCRITORIO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>
                                  <w:pPr>
                                    <w:pStyle w:val="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281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left="287" w:right="22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ARTES GRÁFICAS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>
                                  <w:pPr>
                                    <w:pStyle w:val="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281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left="287" w:right="22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LLANTAS Y NEUMÁTICOS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>
                                  <w:pPr>
                                    <w:pStyle w:val="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281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left="287" w:right="22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ELEMENTOS Y COMPUESTOS QUÍMICOS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>
                                  <w:pPr>
                                    <w:pStyle w:val="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281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left="287" w:right="22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 Y LUBRICANTES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>
                                  <w:pPr>
                                    <w:pStyle w:val="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281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left="287" w:right="22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TINTES, PINTURAS Y COLORANTES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>
                                  <w:pPr>
                                    <w:pStyle w:val="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281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left="287" w:right="22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PRODUCTOS QUÍMICOS Y CONEXOS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>
                                  <w:pPr>
                                    <w:pStyle w:val="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281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left="287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HERRAMIENTAS MENORES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>
                                  <w:pPr>
                                    <w:pStyle w:val="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281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left="287" w:right="22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DE OFICINA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>
                                  <w:pPr>
                                    <w:pStyle w:val="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281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left="287" w:right="22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>
                                  <w:pPr>
                                    <w:pStyle w:val="9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SANITARIOS, DE LIMPIEZA Y DE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>
                                  <w:pPr>
                                    <w:pStyle w:val="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281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left="287" w:right="22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USO PERSONAL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MENORES, SUMINISTROS E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281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287" w:right="22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>
                                  <w:pPr>
                                    <w:pStyle w:val="9"/>
                                    <w:spacing w:before="8" w:line="113" w:lineRule="exact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INSTRUMENTAL MÉDICO-QUIRÚRGICOS, DE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8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>
                                  <w:pPr>
                                    <w:pStyle w:val="9"/>
                                    <w:spacing w:before="17" w:line="285" w:lineRule="auto"/>
                                    <w:ind w:left="123" w:right="89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LABORATORIO Y CUIDADO DE LA SALUD ÚTILES DE COCINA Y COMEDOR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281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287" w:right="22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3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>
                                  <w:pPr>
                                    <w:pStyle w:val="9"/>
                                    <w:spacing w:before="56" w:line="150" w:lineRule="atLeast"/>
                                    <w:ind w:left="123" w:right="51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MATERIALES, PRODUCTOS Y ACCS. ELÉCTRICOS, CABLEADO ESTRUCTURADO DE REDES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>
                                  <w:pPr>
                                    <w:pStyle w:val="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281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left="287" w:right="22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8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>
                                  <w:pPr>
                                    <w:pStyle w:val="9"/>
                                    <w:spacing w:before="17" w:line="285" w:lineRule="auto"/>
                                    <w:ind w:left="123" w:right="91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INFORMÁTICAS Y TELEFÓNICAS ACCESORIOS Y REPUESTOS EN GENERAL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281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287" w:right="2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MATERIALES Y SUMINISTROS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>
                                  <w:pPr>
                                    <w:pStyle w:val="9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9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281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left="287" w:right="2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96" w:lineRule="exact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79" o:spid="_x0000_s1026" o:spt="202" type="#_x0000_t202" style="position:absolute;left:0pt;margin-left:18pt;margin-top:31.2pt;height:253.5pt;width:756pt;mso-position-horizontal-relative:page;z-index:251726848;mso-width-relative:page;mso-height-relative:page;" filled="f" stroked="f" coordsize="21600,21600" o:gfxdata="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JFBq9dkAAAAKAQAADwAAAAAAAAABACAAAAAiAAAAZHJzL2Rvd25yZXYueG1sUEsBAhQAFAAA&#10;AAgAh07iQN1j8mO1AQAAfQMAAA4AAAAAAAAAAQAgAAAAKA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113"/>
                        <w:gridCol w:w="1453"/>
                        <w:gridCol w:w="935"/>
                        <w:gridCol w:w="1225"/>
                        <w:gridCol w:w="1081"/>
                        <w:gridCol w:w="1080"/>
                        <w:gridCol w:w="1080"/>
                        <w:gridCol w:w="950"/>
                        <w:gridCol w:w="1095"/>
                        <w:gridCol w:w="1211"/>
                        <w:gridCol w:w="58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1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233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PRENDAS DE VESTIR</w:t>
                            </w:r>
                          </w:p>
                        </w:tc>
                        <w:tc>
                          <w:tcPr>
                            <w:tcW w:w="145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93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81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87" w:right="2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21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97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PAPEL DE ESCRITORIO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>
                            <w:pPr>
                              <w:pStyle w:val="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281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left="287" w:right="22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ARTES GRÁFICAS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>
                            <w:pPr>
                              <w:pStyle w:val="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281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left="287" w:right="22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LLANTAS Y NEUMÁTICOS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>
                            <w:pPr>
                              <w:pStyle w:val="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281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left="287" w:right="22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ELEMENTOS Y COMPUESTOS QUÍMICOS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>
                            <w:pPr>
                              <w:pStyle w:val="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281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left="287" w:right="22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 Y LUBRICANTES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>
                            <w:pPr>
                              <w:pStyle w:val="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281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left="287" w:right="22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TINTES, PINTURAS Y COLORANTES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>
                            <w:pPr>
                              <w:pStyle w:val="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281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left="287" w:right="22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PRODUCTOS QUÍMICOS Y CONEXOS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>
                            <w:pPr>
                              <w:pStyle w:val="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281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left="287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HERRAMIENTAS MENORES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>
                            <w:pPr>
                              <w:pStyle w:val="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281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left="287" w:right="22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DE OFICINA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>
                            <w:pPr>
                              <w:pStyle w:val="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281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left="287" w:right="22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>
                            <w:pPr>
                              <w:pStyle w:val="9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SANITARIOS, DE LIMPIEZA Y DE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>
                            <w:pPr>
                              <w:pStyle w:val="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281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left="287" w:right="22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>
                            <w:pPr>
                              <w:pStyle w:val="9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USO PERSONAL</w:t>
                            </w:r>
                          </w:p>
                          <w:p>
                            <w:pPr>
                              <w:pStyle w:val="9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MENORES, SUMINISTROS E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281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287" w:right="22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113" w:type="dxa"/>
                          </w:tcPr>
                          <w:p>
                            <w:pPr>
                              <w:pStyle w:val="9"/>
                              <w:spacing w:before="8" w:line="113" w:lineRule="exact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INSTRUMENTAL MÉDICO-QUIRÚRGICOS, DE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8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>
                            <w:pPr>
                              <w:pStyle w:val="9"/>
                              <w:spacing w:before="17" w:line="285" w:lineRule="auto"/>
                              <w:ind w:left="123" w:right="89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LABORATORIO Y CUIDADO DE LA SALUD ÚTILES DE COCINA Y COMEDOR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281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287" w:right="22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3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>
                            <w:pPr>
                              <w:pStyle w:val="9"/>
                              <w:spacing w:before="56" w:line="150" w:lineRule="atLeast"/>
                              <w:ind w:left="123" w:right="51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MATERIALES, PRODUCTOS Y ACCS. ELÉCTRICOS, CABLEADO ESTRUCTURADO DE REDES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>
                            <w:pPr>
                              <w:pStyle w:val="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281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left="287" w:right="22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8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>
                            <w:pPr>
                              <w:pStyle w:val="9"/>
                              <w:spacing w:before="17" w:line="285" w:lineRule="auto"/>
                              <w:ind w:left="123" w:right="91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INFORMÁTICAS Y TELEFÓNICAS ACCESORIOS Y REPUESTOS EN GENERAL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281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287" w:right="2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MATERIALES Y SUMINISTROS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>
                            <w:pPr>
                              <w:pStyle w:val="9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9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281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left="287" w:right="2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96" w:lineRule="exact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rPr>
          <w:w w:val="105"/>
        </w:rPr>
        <w:t>PAGADO</w:t>
      </w:r>
    </w:p>
    <w:p>
      <w:pPr>
        <w:pStyle w:val="5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5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5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5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7" w:line="240" w:lineRule="auto"/>
        <w:rPr>
          <w:b/>
          <w:sz w:val="16"/>
        </w:rPr>
      </w:pPr>
    </w:p>
    <w:p>
      <w:pPr>
        <w:pStyle w:val="2"/>
        <w:spacing w:before="95"/>
        <w:ind w:right="11518" w:firstLine="254"/>
      </w:pP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46990</wp:posOffset>
                </wp:positionV>
                <wp:extent cx="6477000" cy="227330"/>
                <wp:effectExtent l="0" t="0" r="0" b="0"/>
                <wp:wrapNone/>
                <wp:docPr id="102" name="Cuadro de texto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31"/>
                              <w:gridCol w:w="1054"/>
                              <w:gridCol w:w="1105"/>
                              <w:gridCol w:w="1200"/>
                              <w:gridCol w:w="1080"/>
                              <w:gridCol w:w="988"/>
                              <w:gridCol w:w="1042"/>
                              <w:gridCol w:w="1094"/>
                              <w:gridCol w:w="1211"/>
                              <w:gridCol w:w="59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3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617,000.00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617,000.00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30" w:right="2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617,000.00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617,000.00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3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836,000.00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99,866.00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935,866.00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1,930.00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30" w:right="2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915,734.90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915,734.90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80" o:spid="_x0000_s1026" o:spt="202" type="#_x0000_t202" style="position:absolute;left:0pt;margin-left:264.5pt;margin-top:3.7pt;height:17.9pt;width:510pt;mso-position-horizontal-relative:page;z-index:251727872;mso-width-relative:page;mso-height-relative:page;" filled="f" stroked="f" coordsize="21600,21600" o:gfxdata="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z&#10;kI4I2AAAAAkBAAAPAAAAAAAAAAEAIAAAACIAAABkcnMvZG93bnJldi54bWxQSwECFAAUAAAACACH&#10;TuJAdNSGD7IBAAB8AwAADgAAAAAAAAABACAAAAAn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31"/>
                        <w:gridCol w:w="1054"/>
                        <w:gridCol w:w="1105"/>
                        <w:gridCol w:w="1200"/>
                        <w:gridCol w:w="1080"/>
                        <w:gridCol w:w="988"/>
                        <w:gridCol w:w="1042"/>
                        <w:gridCol w:w="1094"/>
                        <w:gridCol w:w="1211"/>
                        <w:gridCol w:w="59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31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617,000.00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9"/>
                              <w:spacing w:before="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5" w:type="dxa"/>
                          </w:tcPr>
                          <w:p>
                            <w:pPr>
                              <w:pStyle w:val="9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617,000.00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9"/>
                              <w:spacing w:before="0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9"/>
                              <w:spacing w:before="0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0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230" w:right="2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617,000.00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3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617,000.00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9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31" w:type="dxa"/>
                          </w:tcPr>
                          <w:p>
                            <w:pPr>
                              <w:pStyle w:val="9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836,000.00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9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99,866.00</w:t>
                            </w:r>
                          </w:p>
                        </w:tc>
                        <w:tc>
                          <w:tcPr>
                            <w:tcW w:w="1105" w:type="dxa"/>
                          </w:tcPr>
                          <w:p>
                            <w:pPr>
                              <w:pStyle w:val="9"/>
                              <w:spacing w:before="32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935,866.00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9"/>
                              <w:spacing w:before="32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9"/>
                              <w:spacing w:before="32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32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1,930.00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32"/>
                              <w:ind w:left="230" w:right="2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915,734.90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915,734.90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9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9"/>
        </w:rPr>
        <w:t xml:space="preserve"> </w:t>
      </w:r>
      <w:r>
        <w:rPr>
          <w:spacing w:val="-3"/>
        </w:rPr>
        <w:t>Fuente:</w:t>
      </w:r>
    </w:p>
    <w:p>
      <w:pPr>
        <w:spacing w:before="50" w:after="39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2854"/>
        <w:gridCol w:w="1711"/>
        <w:gridCol w:w="1080"/>
        <w:gridCol w:w="1080"/>
        <w:gridCol w:w="1080"/>
        <w:gridCol w:w="1080"/>
        <w:gridCol w:w="1080"/>
        <w:gridCol w:w="1095"/>
        <w:gridCol w:w="1095"/>
        <w:gridCol w:w="1065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>
            <w:pPr>
              <w:pStyle w:val="9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9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854" w:type="dxa"/>
          </w:tcPr>
          <w:p>
            <w:pPr>
              <w:pStyle w:val="9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711" w:type="dxa"/>
          </w:tcPr>
          <w:p>
            <w:pPr>
              <w:pStyle w:val="9"/>
              <w:spacing w:before="0"/>
              <w:ind w:left="108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4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4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4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4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4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left="276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left="287" w:right="26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5" w:type="dxa"/>
          </w:tcPr>
          <w:p>
            <w:pPr>
              <w:pStyle w:val="9"/>
              <w:spacing w:before="30" w:line="96" w:lineRule="exact"/>
              <w:ind w:left="244" w:right="2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9"/>
              <w:spacing w:before="0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tabs>
          <w:tab w:val="left" w:pos="5350"/>
          <w:tab w:val="left" w:pos="6430"/>
          <w:tab w:val="left" w:pos="7510"/>
          <w:tab w:val="left" w:pos="8590"/>
          <w:tab w:val="left" w:pos="9670"/>
          <w:tab w:val="left" w:pos="10750"/>
          <w:tab w:val="left" w:pos="11830"/>
        </w:tabs>
        <w:spacing w:before="86"/>
        <w:ind w:left="3001" w:right="0" w:firstLine="0"/>
        <w:jc w:val="left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spacing w:val="-5"/>
          <w:w w:val="105"/>
          <w:sz w:val="10"/>
        </w:rPr>
        <w:t>0.00</w:t>
      </w:r>
    </w:p>
    <w:p>
      <w:pPr>
        <w:spacing w:before="86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0"/>
        </w:rPr>
      </w:pPr>
      <w:r>
        <w:br w:type="column"/>
      </w:r>
    </w:p>
    <w:p>
      <w:pPr>
        <w:spacing w:before="1"/>
        <w:ind w:left="0" w:right="0" w:firstLine="0"/>
        <w:jc w:val="righ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86"/>
        <w:ind w:left="0" w:right="136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</w:t>
      </w:r>
    </w:p>
    <w:p>
      <w:pPr>
        <w:spacing w:after="0"/>
        <w:jc w:val="righ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4">
            <w:col w:w="12015" w:space="40"/>
            <w:col w:w="1070" w:space="39"/>
            <w:col w:w="1040" w:space="40"/>
            <w:col w:w="1096"/>
          </w:cols>
        </w:sectPr>
      </w:pPr>
    </w:p>
    <w:p>
      <w:pPr>
        <w:spacing w:before="4" w:line="240" w:lineRule="auto"/>
        <w:rPr>
          <w:sz w:val="2"/>
        </w:rPr>
      </w:pP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2732"/>
        <w:gridCol w:w="1714"/>
        <w:gridCol w:w="1054"/>
        <w:gridCol w:w="1225"/>
        <w:gridCol w:w="1081"/>
        <w:gridCol w:w="1080"/>
        <w:gridCol w:w="1080"/>
        <w:gridCol w:w="950"/>
        <w:gridCol w:w="1095"/>
        <w:gridCol w:w="1210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>
            <w:pPr>
              <w:pStyle w:val="9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9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732" w:type="dxa"/>
          </w:tcPr>
          <w:p>
            <w:pPr>
              <w:pStyle w:val="9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714" w:type="dxa"/>
          </w:tcPr>
          <w:p>
            <w:pPr>
              <w:pStyle w:val="9"/>
              <w:spacing w:before="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274,100.00</w:t>
            </w:r>
          </w:p>
        </w:tc>
        <w:tc>
          <w:tcPr>
            <w:tcW w:w="1054" w:type="dxa"/>
          </w:tcPr>
          <w:p>
            <w:pPr>
              <w:pStyle w:val="9"/>
              <w:spacing w:before="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65,470.00</w:t>
            </w:r>
          </w:p>
        </w:tc>
        <w:tc>
          <w:tcPr>
            <w:tcW w:w="1225" w:type="dxa"/>
          </w:tcPr>
          <w:p>
            <w:pPr>
              <w:pStyle w:val="9"/>
              <w:spacing w:before="0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339,570.00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1" w:right="27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>
            <w:pPr>
              <w:pStyle w:val="9"/>
              <w:spacing w:before="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339,570.00</w:t>
            </w:r>
          </w:p>
        </w:tc>
        <w:tc>
          <w:tcPr>
            <w:tcW w:w="1210" w:type="dxa"/>
          </w:tcPr>
          <w:p>
            <w:pPr>
              <w:pStyle w:val="9"/>
              <w:spacing w:before="30"/>
              <w:ind w:right="431"/>
              <w:rPr>
                <w:sz w:val="10"/>
              </w:rPr>
            </w:pPr>
            <w:r>
              <w:rPr>
                <w:w w:val="105"/>
                <w:sz w:val="10"/>
              </w:rPr>
              <w:t>339,570.00</w:t>
            </w:r>
          </w:p>
        </w:tc>
        <w:tc>
          <w:tcPr>
            <w:tcW w:w="593" w:type="dxa"/>
          </w:tcPr>
          <w:p>
            <w:pPr>
              <w:pStyle w:val="9"/>
              <w:spacing w:before="0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732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1714" w:type="dxa"/>
          </w:tcPr>
          <w:p>
            <w:pPr>
              <w:pStyle w:val="9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5,100.00</w:t>
            </w:r>
          </w:p>
        </w:tc>
        <w:tc>
          <w:tcPr>
            <w:tcW w:w="1054" w:type="dxa"/>
          </w:tcPr>
          <w:p>
            <w:pPr>
              <w:pStyle w:val="9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5,100.00</w:t>
            </w:r>
          </w:p>
        </w:tc>
        <w:tc>
          <w:tcPr>
            <w:tcW w:w="1081" w:type="dxa"/>
          </w:tcPr>
          <w:p>
            <w:pPr>
              <w:pStyle w:val="9"/>
              <w:ind w:left="281" w:right="27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>
            <w:pPr>
              <w:pStyle w:val="9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1,666.00</w:t>
            </w:r>
          </w:p>
        </w:tc>
        <w:tc>
          <w:tcPr>
            <w:tcW w:w="1210" w:type="dxa"/>
          </w:tcPr>
          <w:p>
            <w:pPr>
              <w:pStyle w:val="9"/>
              <w:spacing w:before="4"/>
              <w:jc w:val="left"/>
              <w:rPr>
                <w:sz w:val="9"/>
              </w:rPr>
            </w:pPr>
          </w:p>
          <w:p>
            <w:pPr>
              <w:pStyle w:val="9"/>
              <w:spacing w:before="0"/>
              <w:ind w:right="430"/>
              <w:rPr>
                <w:sz w:val="10"/>
              </w:rPr>
            </w:pPr>
            <w:r>
              <w:rPr>
                <w:w w:val="105"/>
                <w:sz w:val="10"/>
              </w:rPr>
              <w:t>1,666.00</w:t>
            </w:r>
          </w:p>
        </w:tc>
        <w:tc>
          <w:tcPr>
            <w:tcW w:w="593" w:type="dxa"/>
          </w:tcPr>
          <w:p>
            <w:pPr>
              <w:pStyle w:val="9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732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714" w:type="dxa"/>
          </w:tcPr>
          <w:p>
            <w:pPr>
              <w:pStyle w:val="9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900.00</w:t>
            </w:r>
          </w:p>
        </w:tc>
        <w:tc>
          <w:tcPr>
            <w:tcW w:w="1054" w:type="dxa"/>
          </w:tcPr>
          <w:p>
            <w:pPr>
              <w:pStyle w:val="9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3,484.00</w:t>
            </w:r>
          </w:p>
        </w:tc>
        <w:tc>
          <w:tcPr>
            <w:tcW w:w="1225" w:type="dxa"/>
          </w:tcPr>
          <w:p>
            <w:pPr>
              <w:pStyle w:val="9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4,384.00</w:t>
            </w:r>
          </w:p>
        </w:tc>
        <w:tc>
          <w:tcPr>
            <w:tcW w:w="1081" w:type="dxa"/>
          </w:tcPr>
          <w:p>
            <w:pPr>
              <w:pStyle w:val="9"/>
              <w:ind w:left="281" w:right="27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>
            <w:pPr>
              <w:pStyle w:val="9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0.80</w:t>
            </w:r>
          </w:p>
        </w:tc>
        <w:tc>
          <w:tcPr>
            <w:tcW w:w="1210" w:type="dxa"/>
          </w:tcPr>
          <w:p>
            <w:pPr>
              <w:pStyle w:val="9"/>
              <w:spacing w:before="4"/>
              <w:jc w:val="left"/>
              <w:rPr>
                <w:sz w:val="9"/>
              </w:rPr>
            </w:pPr>
          </w:p>
          <w:p>
            <w:pPr>
              <w:pStyle w:val="9"/>
              <w:spacing w:before="0"/>
              <w:ind w:right="429"/>
              <w:rPr>
                <w:sz w:val="10"/>
              </w:rPr>
            </w:pPr>
            <w:r>
              <w:rPr>
                <w:w w:val="105"/>
                <w:sz w:val="10"/>
              </w:rPr>
              <w:t>0.80</w:t>
            </w:r>
          </w:p>
        </w:tc>
        <w:tc>
          <w:tcPr>
            <w:tcW w:w="593" w:type="dxa"/>
          </w:tcPr>
          <w:p>
            <w:pPr>
              <w:pStyle w:val="9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732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714" w:type="dxa"/>
          </w:tcPr>
          <w:p>
            <w:pPr>
              <w:pStyle w:val="9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4,260.00</w:t>
            </w:r>
          </w:p>
        </w:tc>
        <w:tc>
          <w:tcPr>
            <w:tcW w:w="1054" w:type="dxa"/>
          </w:tcPr>
          <w:p>
            <w:pPr>
              <w:pStyle w:val="9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4,260.00</w:t>
            </w:r>
          </w:p>
        </w:tc>
        <w:tc>
          <w:tcPr>
            <w:tcW w:w="1081" w:type="dxa"/>
          </w:tcPr>
          <w:p>
            <w:pPr>
              <w:pStyle w:val="9"/>
              <w:ind w:left="281" w:right="27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>
            <w:pPr>
              <w:pStyle w:val="9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4,260.00</w:t>
            </w:r>
          </w:p>
        </w:tc>
        <w:tc>
          <w:tcPr>
            <w:tcW w:w="1210" w:type="dxa"/>
          </w:tcPr>
          <w:p>
            <w:pPr>
              <w:pStyle w:val="9"/>
              <w:spacing w:before="4"/>
              <w:jc w:val="left"/>
              <w:rPr>
                <w:sz w:val="9"/>
              </w:rPr>
            </w:pPr>
          </w:p>
          <w:p>
            <w:pPr>
              <w:pStyle w:val="9"/>
              <w:spacing w:before="0"/>
              <w:ind w:right="430"/>
              <w:rPr>
                <w:sz w:val="10"/>
              </w:rPr>
            </w:pPr>
            <w:r>
              <w:rPr>
                <w:w w:val="105"/>
                <w:sz w:val="10"/>
              </w:rPr>
              <w:t>4,260.00</w:t>
            </w:r>
          </w:p>
        </w:tc>
        <w:tc>
          <w:tcPr>
            <w:tcW w:w="593" w:type="dxa"/>
          </w:tcPr>
          <w:p>
            <w:pPr>
              <w:pStyle w:val="9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732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ARTES GRÁFICAS</w:t>
            </w:r>
          </w:p>
        </w:tc>
        <w:tc>
          <w:tcPr>
            <w:tcW w:w="1714" w:type="dxa"/>
          </w:tcPr>
          <w:p>
            <w:pPr>
              <w:pStyle w:val="9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2,650.00</w:t>
            </w:r>
          </w:p>
        </w:tc>
        <w:tc>
          <w:tcPr>
            <w:tcW w:w="1054" w:type="dxa"/>
          </w:tcPr>
          <w:p>
            <w:pPr>
              <w:pStyle w:val="9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2,650.00</w:t>
            </w:r>
          </w:p>
        </w:tc>
        <w:tc>
          <w:tcPr>
            <w:tcW w:w="1081" w:type="dxa"/>
          </w:tcPr>
          <w:p>
            <w:pPr>
              <w:pStyle w:val="9"/>
              <w:ind w:left="281" w:right="27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>
            <w:pPr>
              <w:pStyle w:val="9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2,650.00</w:t>
            </w:r>
          </w:p>
        </w:tc>
        <w:tc>
          <w:tcPr>
            <w:tcW w:w="1210" w:type="dxa"/>
          </w:tcPr>
          <w:p>
            <w:pPr>
              <w:pStyle w:val="9"/>
              <w:spacing w:before="4"/>
              <w:jc w:val="left"/>
              <w:rPr>
                <w:sz w:val="9"/>
              </w:rPr>
            </w:pPr>
          </w:p>
          <w:p>
            <w:pPr>
              <w:pStyle w:val="9"/>
              <w:spacing w:before="0" w:line="96" w:lineRule="exact"/>
              <w:ind w:right="430"/>
              <w:rPr>
                <w:sz w:val="10"/>
              </w:rPr>
            </w:pPr>
            <w:r>
              <w:rPr>
                <w:w w:val="105"/>
                <w:sz w:val="10"/>
              </w:rPr>
              <w:t>2,650.00</w:t>
            </w:r>
          </w:p>
        </w:tc>
        <w:tc>
          <w:tcPr>
            <w:tcW w:w="593" w:type="dxa"/>
          </w:tcPr>
          <w:p>
            <w:pPr>
              <w:pStyle w:val="9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67" name="Grupo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66" name="Rectángulo 182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81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iZisg1AAAAAQBAAAPAAAAAAAAAAEAIAAAACIAAABkcnMvZG93bnJldi54&#10;bWxQSwECFAAUAAAACACHTuJAzJWz3P4BAACNBAAADgAAAAAAAAABACAAAAAjAQAAZHJzL2Uyb0Rv&#10;Yy54bWxQSwUGAAAAAAYABgBZAQAAkwUAAAAA&#10;">
                <o:lock v:ext="edit" aspectratio="f"/>
                <v:rect id="Rectángulo 182" o:spid="_x0000_s1026" o:spt="1" style="position:absolute;left:0;top:0;height:50;width:15120;" fillcolor="#000000" filled="t" stroked="f" coordsize="21600,21600" o:gfxdata="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rO2T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pStyle w:val="2"/>
        <w:spacing w:line="537" w:lineRule="auto"/>
        <w:ind w:left="100" w:right="27"/>
      </w:pPr>
      <w:r>
        <mc:AlternateContent>
          <mc:Choice Requires="wps">
            <w:drawing>
              <wp:anchor distT="0" distB="0" distL="114300" distR="114300" simplePos="0" relativeHeight="251812864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03" name="Rectángulo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183" o:spid="_x0000_s1026" o:spt="1" style="position:absolute;left:0pt;margin-left:18pt;margin-top:29.95pt;height:2.5pt;width:756pt;mso-position-horizontal-relative:page;z-index:-251503616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Cj83SHtgEAAHI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1497330"/>
                <wp:effectExtent l="0" t="0" r="0" b="0"/>
                <wp:wrapNone/>
                <wp:docPr id="103" name="Cuadro de texto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49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00"/>
                              <w:gridCol w:w="1348"/>
                              <w:gridCol w:w="1081"/>
                              <w:gridCol w:w="1080"/>
                              <w:gridCol w:w="1108"/>
                              <w:gridCol w:w="1081"/>
                              <w:gridCol w:w="1054"/>
                              <w:gridCol w:w="1095"/>
                              <w:gridCol w:w="1094"/>
                              <w:gridCol w:w="1091"/>
                              <w:gridCol w:w="67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ELEMENTOS Y COMPUESTOS QUÍMICOS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37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1,500.00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302" w:right="10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35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1,500.00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97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1,500.00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 Y LUBRICANTES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45,516.00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45,516.00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9"/>
                                    <w:ind w:left="302" w:right="2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2,119.00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ind w:left="217" w:right="2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39,520.00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39,520.00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>
                                  <w:pPr>
                                    <w:pStyle w:val="9"/>
                                    <w:ind w:right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 Y LUBRICANTES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80,336.00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80,336.00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9"/>
                                    <w:ind w:left="302" w:right="10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ind w:left="217" w:right="2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80,000.00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80,000.00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>
                                  <w:pPr>
                                    <w:pStyle w:val="9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TINTES, PINTURAS Y COLORANTES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9"/>
                                    <w:ind w:left="302" w:right="10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ind w:left="217" w:right="2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>
                                  <w:pPr>
                                    <w:pStyle w:val="9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PLÁSTICOS, NYLON, VINIL Y P.V.C.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3,747.00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37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4,547.00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9"/>
                                    <w:ind w:left="302" w:right="10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ind w:left="235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4,095.00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4,095.00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>
                                  <w:pPr>
                                    <w:pStyle w:val="9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DE OFICINA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37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9"/>
                                    <w:ind w:left="302" w:right="10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ind w:left="235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>
                                  <w:pPr>
                                    <w:pStyle w:val="9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9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SANITARIOS, DE LIMPIEZA Y DE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37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2,500.00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9"/>
                                    <w:ind w:left="302" w:right="10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ind w:left="235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2,500.00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2,500.00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>
                                  <w:pPr>
                                    <w:pStyle w:val="9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3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USO PERSONAL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ACCESORIOS Y REPUESTOS EN GENERAL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5,923.00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27,923.00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6,465.00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253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6,465.00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12,605.00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235" w:right="2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-6,465.00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96" w:lineRule="exact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-6,465.00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6,465.0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84" o:spid="_x0000_s1026" o:spt="202" type="#_x0000_t202" style="position:absolute;left:0pt;margin-left:18pt;margin-top:31.2pt;height:117.9pt;width:756pt;mso-position-horizontal-relative:page;z-index:251728896;mso-width-relative:page;mso-height-relative:page;" filled="f" stroked="f" coordsize="21600,21600" o:gfxdata="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H9EdJNkAAAAKAQAADwAAAAAAAAABACAAAAAiAAAAZHJzL2Rvd25yZXYueG1sUEsBAhQAFAAA&#10;AAgAh07iQK/EGKK1AQAAfQMAAA4AAAAAAAAAAQAgAAAAKA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100"/>
                        <w:gridCol w:w="1348"/>
                        <w:gridCol w:w="1081"/>
                        <w:gridCol w:w="1080"/>
                        <w:gridCol w:w="1108"/>
                        <w:gridCol w:w="1081"/>
                        <w:gridCol w:w="1054"/>
                        <w:gridCol w:w="1095"/>
                        <w:gridCol w:w="1094"/>
                        <w:gridCol w:w="1091"/>
                        <w:gridCol w:w="67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1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261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ELEMENTOS Y COMPUESTOS QUÍMICOS</w:t>
                            </w:r>
                          </w:p>
                        </w:tc>
                        <w:tc>
                          <w:tcPr>
                            <w:tcW w:w="134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1,500.00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37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1,500.00</w:t>
                            </w:r>
                          </w:p>
                        </w:tc>
                        <w:tc>
                          <w:tcPr>
                            <w:tcW w:w="110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302" w:right="10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35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1,500.00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97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1,500.00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 Y LUBRICANTES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45,516.00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45,516.00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9"/>
                              <w:ind w:left="302" w:right="2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2,119.00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ind w:left="217" w:right="2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39,520.00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39,520.00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>
                            <w:pPr>
                              <w:pStyle w:val="9"/>
                              <w:ind w:right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 Y LUBRICANTES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80,336.00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80,336.00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9"/>
                              <w:ind w:left="302" w:right="10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ind w:left="217" w:right="2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80,000.00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80,000.00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>
                            <w:pPr>
                              <w:pStyle w:val="9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TINTES, PINTURAS Y COLORANTES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9"/>
                              <w:ind w:left="302" w:right="10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ind w:left="217" w:right="2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>
                            <w:pPr>
                              <w:pStyle w:val="9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PLÁSTICOS, NYLON, VINIL Y P.V.C.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3,747.00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37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4,547.00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9"/>
                              <w:ind w:left="302" w:right="10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ind w:left="235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4,095.00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4,095.00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>
                            <w:pPr>
                              <w:pStyle w:val="9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DE OFICINA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37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9"/>
                              <w:ind w:left="302" w:right="10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ind w:left="235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>
                            <w:pPr>
                              <w:pStyle w:val="9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9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SANITARIOS, DE LIMPIEZA Y DE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37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2,500.00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9"/>
                              <w:ind w:left="302" w:right="10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ind w:left="235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2,500.00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2,500.00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>
                            <w:pPr>
                              <w:pStyle w:val="9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3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9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USO PERSONAL</w:t>
                            </w:r>
                          </w:p>
                          <w:p>
                            <w:pPr>
                              <w:pStyle w:val="9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ACCESORIOS Y REPUESTOS EN GENERAL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5,923.00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27,923.00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6,465.00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253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6,465.00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12,605.00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235" w:right="2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-6,465.00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96" w:lineRule="exact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-6,465.00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6,465.0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rPr>
          <w:w w:val="105"/>
        </w:rPr>
        <w:t>PAGADO</w:t>
      </w:r>
    </w:p>
    <w:p>
      <w:pPr>
        <w:pStyle w:val="5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5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5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5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6" w:line="240" w:lineRule="auto"/>
        <w:rPr>
          <w:b/>
          <w:sz w:val="18"/>
        </w:rPr>
      </w:pPr>
    </w:p>
    <w:p>
      <w:pPr>
        <w:pStyle w:val="2"/>
        <w:spacing w:before="121" w:after="29"/>
        <w:ind w:left="3001"/>
      </w:pP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63500</wp:posOffset>
                </wp:positionV>
                <wp:extent cx="6476365" cy="93345"/>
                <wp:effectExtent l="0" t="0" r="0" b="0"/>
                <wp:wrapNone/>
                <wp:docPr id="104" name="Cuadro de texto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3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05"/>
                              <w:gridCol w:w="1080"/>
                              <w:gridCol w:w="1106"/>
                              <w:gridCol w:w="1106"/>
                              <w:gridCol w:w="1080"/>
                              <w:gridCol w:w="1053"/>
                              <w:gridCol w:w="1068"/>
                              <w:gridCol w:w="1095"/>
                              <w:gridCol w:w="1118"/>
                              <w:gridCol w:w="68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0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331,810.00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204,476.00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536,286.00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6,945.00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6,945.00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14,724.00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487,296.80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487,296.80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6,945.0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85" o:spid="_x0000_s1026" o:spt="202" type="#_x0000_t202" style="position:absolute;left:0pt;margin-left:264.5pt;margin-top:5pt;height:7.35pt;width:509.95pt;mso-position-horizontal-relative:page;z-index:251729920;mso-width-relative:page;mso-height-relative:page;" filled="f" stroked="f" coordsize="21600,21600" o:gfxdata="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dEHSX2QAAAAoBAAAPAAAAAAAAAAEAIAAAACIAAABkcnMvZG93bnJldi54bWxQSwECFAAUAAAA&#10;CACHTuJALCepU7QBAAB7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05"/>
                        <w:gridCol w:w="1080"/>
                        <w:gridCol w:w="1106"/>
                        <w:gridCol w:w="1106"/>
                        <w:gridCol w:w="1080"/>
                        <w:gridCol w:w="1053"/>
                        <w:gridCol w:w="1068"/>
                        <w:gridCol w:w="1095"/>
                        <w:gridCol w:w="1118"/>
                        <w:gridCol w:w="68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05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331,810.00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204,476.00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536,286.00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6,945.00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9"/>
                              <w:spacing w:before="0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6,945.00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9"/>
                              <w:spacing w:before="0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14,724.00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32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487,296.80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487,296.80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9"/>
                              <w:spacing w:before="0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6,945.0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Total 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3113"/>
        <w:gridCol w:w="1453"/>
        <w:gridCol w:w="935"/>
        <w:gridCol w:w="1225"/>
        <w:gridCol w:w="1081"/>
        <w:gridCol w:w="1080"/>
        <w:gridCol w:w="1080"/>
        <w:gridCol w:w="949"/>
        <w:gridCol w:w="1094"/>
        <w:gridCol w:w="1210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233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3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PRENDAS DE VESTIR</w:t>
            </w:r>
          </w:p>
        </w:tc>
        <w:tc>
          <w:tcPr>
            <w:tcW w:w="1453" w:type="dxa"/>
          </w:tcPr>
          <w:p>
            <w:pPr>
              <w:pStyle w:val="9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935" w:type="dxa"/>
          </w:tcPr>
          <w:p>
            <w:pPr>
              <w:pStyle w:val="9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1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9"/>
              <w:spacing w:before="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spacing w:before="0"/>
              <w:ind w:left="227" w:right="21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210" w:type="dxa"/>
          </w:tcPr>
          <w:p>
            <w:pPr>
              <w:pStyle w:val="9"/>
              <w:spacing w:before="30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593" w:type="dxa"/>
          </w:tcPr>
          <w:p>
            <w:pPr>
              <w:pStyle w:val="9"/>
              <w:spacing w:before="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3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1453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935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081" w:type="dxa"/>
          </w:tcPr>
          <w:p>
            <w:pPr>
              <w:pStyle w:val="9"/>
              <w:ind w:left="281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9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ind w:left="235" w:right="1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21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593" w:type="dxa"/>
          </w:tcPr>
          <w:p>
            <w:pPr>
              <w:pStyle w:val="9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3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ARTES GRÁFICAS</w:t>
            </w:r>
          </w:p>
        </w:tc>
        <w:tc>
          <w:tcPr>
            <w:tcW w:w="1453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935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081" w:type="dxa"/>
          </w:tcPr>
          <w:p>
            <w:pPr>
              <w:pStyle w:val="9"/>
              <w:ind w:left="281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9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ind w:left="235" w:right="1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21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593" w:type="dxa"/>
          </w:tcPr>
          <w:p>
            <w:pPr>
              <w:pStyle w:val="9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253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3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LLANTAS Y NEUMÁTICOS</w:t>
            </w:r>
          </w:p>
        </w:tc>
        <w:tc>
          <w:tcPr>
            <w:tcW w:w="1453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935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1" w:type="dxa"/>
          </w:tcPr>
          <w:p>
            <w:pPr>
              <w:pStyle w:val="9"/>
              <w:ind w:left="281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9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ind w:left="235" w:right="1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21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593" w:type="dxa"/>
          </w:tcPr>
          <w:p>
            <w:pPr>
              <w:pStyle w:val="9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3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ELEMENTOS Y COMPUESTOS QUÍMICOS</w:t>
            </w:r>
          </w:p>
        </w:tc>
        <w:tc>
          <w:tcPr>
            <w:tcW w:w="1453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935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081" w:type="dxa"/>
          </w:tcPr>
          <w:p>
            <w:pPr>
              <w:pStyle w:val="9"/>
              <w:ind w:left="281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9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ind w:left="235" w:right="1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21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593" w:type="dxa"/>
          </w:tcPr>
          <w:p>
            <w:pPr>
              <w:pStyle w:val="9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3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453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935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1081" w:type="dxa"/>
          </w:tcPr>
          <w:p>
            <w:pPr>
              <w:pStyle w:val="9"/>
              <w:ind w:left="281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9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ind w:left="235" w:right="1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121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593" w:type="dxa"/>
          </w:tcPr>
          <w:p>
            <w:pPr>
              <w:pStyle w:val="9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267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3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 PINTURAS Y COLORANTES</w:t>
            </w:r>
          </w:p>
        </w:tc>
        <w:tc>
          <w:tcPr>
            <w:tcW w:w="1453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935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81" w:type="dxa"/>
          </w:tcPr>
          <w:p>
            <w:pPr>
              <w:pStyle w:val="9"/>
              <w:ind w:left="281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9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ind w:left="235" w:right="1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21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593" w:type="dxa"/>
          </w:tcPr>
          <w:p>
            <w:pPr>
              <w:pStyle w:val="9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269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3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PRODUCTOS QUÍMICOS Y CONEXOS</w:t>
            </w:r>
          </w:p>
        </w:tc>
        <w:tc>
          <w:tcPr>
            <w:tcW w:w="1453" w:type="dxa"/>
          </w:tcPr>
          <w:p>
            <w:pPr>
              <w:pStyle w:val="9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935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081" w:type="dxa"/>
          </w:tcPr>
          <w:p>
            <w:pPr>
              <w:pStyle w:val="9"/>
              <w:ind w:left="281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9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ind w:left="235" w:right="11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21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1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593" w:type="dxa"/>
          </w:tcPr>
          <w:p>
            <w:pPr>
              <w:pStyle w:val="9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286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3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HERRAMIENTAS MENORES</w:t>
            </w:r>
          </w:p>
        </w:tc>
        <w:tc>
          <w:tcPr>
            <w:tcW w:w="1453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935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1" w:type="dxa"/>
          </w:tcPr>
          <w:p>
            <w:pPr>
              <w:pStyle w:val="9"/>
              <w:ind w:left="281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9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ind w:left="235" w:right="1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21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593" w:type="dxa"/>
          </w:tcPr>
          <w:p>
            <w:pPr>
              <w:pStyle w:val="9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291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3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 OFICINA</w:t>
            </w:r>
          </w:p>
        </w:tc>
        <w:tc>
          <w:tcPr>
            <w:tcW w:w="1453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935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081" w:type="dxa"/>
          </w:tcPr>
          <w:p>
            <w:pPr>
              <w:pStyle w:val="9"/>
              <w:ind w:left="281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9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ind w:left="235" w:right="1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21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593" w:type="dxa"/>
          </w:tcPr>
          <w:p>
            <w:pPr>
              <w:pStyle w:val="9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292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3" w:type="dxa"/>
          </w:tcPr>
          <w:p>
            <w:pPr>
              <w:pStyle w:val="9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SANITARIOS, DE LIMPIEZA Y DE</w:t>
            </w:r>
          </w:p>
        </w:tc>
        <w:tc>
          <w:tcPr>
            <w:tcW w:w="1453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935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081" w:type="dxa"/>
          </w:tcPr>
          <w:p>
            <w:pPr>
              <w:pStyle w:val="9"/>
              <w:ind w:left="281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9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ind w:left="235" w:right="1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21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593" w:type="dxa"/>
          </w:tcPr>
          <w:p>
            <w:pPr>
              <w:pStyle w:val="9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295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3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USO PERSONAL</w:t>
            </w:r>
          </w:p>
          <w:p>
            <w:pPr>
              <w:pStyle w:val="9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MENORES, SUMINISTROS E</w:t>
            </w:r>
          </w:p>
        </w:tc>
        <w:tc>
          <w:tcPr>
            <w:tcW w:w="145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93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1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35" w:right="1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210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104" w:lineRule="exact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59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" w:hRule="atLeast"/>
        </w:trPr>
        <w:tc>
          <w:tcPr>
            <w:tcW w:w="304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3113" w:type="dxa"/>
          </w:tcPr>
          <w:p>
            <w:pPr>
              <w:pStyle w:val="9"/>
              <w:spacing w:before="8" w:line="113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INSTRUMENTAL MÉDICO-QUIRÚRGICOS, DE</w:t>
            </w:r>
          </w:p>
        </w:tc>
        <w:tc>
          <w:tcPr>
            <w:tcW w:w="1453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935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225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81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949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94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210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593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304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296</w:t>
            </w:r>
          </w:p>
        </w:tc>
        <w:tc>
          <w:tcPr>
            <w:tcW w:w="430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3" w:type="dxa"/>
          </w:tcPr>
          <w:p>
            <w:pPr>
              <w:pStyle w:val="9"/>
              <w:spacing w:before="17" w:line="285" w:lineRule="auto"/>
              <w:ind w:left="123" w:right="89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LABORATORIO Y CUIDADO DE LA SALUD ÚTILES DE COCINA Y COMEDOR</w:t>
            </w:r>
          </w:p>
        </w:tc>
        <w:tc>
          <w:tcPr>
            <w:tcW w:w="1453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935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81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left="281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left="235" w:right="1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210" w:type="dxa"/>
          </w:tcPr>
          <w:p>
            <w:pPr>
              <w:pStyle w:val="9"/>
              <w:spacing w:before="0"/>
              <w:jc w:val="left"/>
              <w:rPr>
                <w:b/>
                <w:sz w:val="16"/>
              </w:rPr>
            </w:pPr>
          </w:p>
          <w:p>
            <w:pPr>
              <w:pStyle w:val="9"/>
              <w:spacing w:before="0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593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297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3" w:type="dxa"/>
          </w:tcPr>
          <w:p>
            <w:pPr>
              <w:pStyle w:val="9"/>
              <w:spacing w:before="56" w:line="150" w:lineRule="atLeast"/>
              <w:ind w:left="123" w:right="51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MATERIALES, PRODUCTOS Y ACCS. ELÉCTRICOS, CABLEADO ESTRUCTURADO DE REDES</w:t>
            </w:r>
          </w:p>
        </w:tc>
        <w:tc>
          <w:tcPr>
            <w:tcW w:w="1453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935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81" w:type="dxa"/>
          </w:tcPr>
          <w:p>
            <w:pPr>
              <w:pStyle w:val="9"/>
              <w:ind w:left="281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9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ind w:left="235" w:right="1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21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593" w:type="dxa"/>
          </w:tcPr>
          <w:p>
            <w:pPr>
              <w:pStyle w:val="9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04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3" w:type="dxa"/>
          </w:tcPr>
          <w:p>
            <w:pPr>
              <w:pStyle w:val="9"/>
              <w:spacing w:before="1" w:line="136" w:lineRule="exact"/>
              <w:ind w:left="123" w:right="91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INFORMÁTICAS Y TELEFÓNICAS ACCESORIOS Y REPUESTOS EN GENERAL</w:t>
            </w:r>
          </w:p>
        </w:tc>
        <w:tc>
          <w:tcPr>
            <w:tcW w:w="1453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935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81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left="281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left="227" w:right="21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210" w:type="dxa"/>
          </w:tcPr>
          <w:p>
            <w:pPr>
              <w:pStyle w:val="9"/>
              <w:spacing w:before="0"/>
              <w:jc w:val="left"/>
              <w:rPr>
                <w:b/>
                <w:sz w:val="16"/>
              </w:rPr>
            </w:pPr>
          </w:p>
          <w:p>
            <w:pPr>
              <w:pStyle w:val="9"/>
              <w:spacing w:before="0" w:line="96" w:lineRule="exact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593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71" name="Grupo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70" name="Rectángulo 187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86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iZisg1AAAAAQBAAAPAAAAAAAAAAEAIAAAACIAAABkcnMvZG93bnJldi54&#10;bWxQSwECFAAUAAAACACHTuJA4ykWv/4BAACNBAAADgAAAAAAAAABACAAAAAjAQAAZHJzL2Uyb0Rv&#10;Yy54bWxQSwUGAAAAAAYABgBZAQAAkwUAAAAA&#10;">
                <o:lock v:ext="edit" aspectratio="f"/>
                <v:rect id="Rectángulo 187" o:spid="_x0000_s1026" o:spt="1" style="position:absolute;left:0;top:0;height:50;width:15120;" fillcolor="#000000" filled="t" stroked="f" coordsize="21600,21600" o:gfxdata="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XQRqG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1388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04" name="Rectángulo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188" o:spid="_x0000_s1026" o:spt="1" style="position:absolute;left:0pt;margin-left:18pt;margin-top:29.95pt;height:2.5pt;width:756pt;mso-position-horizontal-relative:page;z-index:-251502592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Milp52QAAAAkBAAAPAAAAAAAAAAEAIAAAACIAAABkcnMvZG93bnJldi54bWxQSwECFAAU&#10;AAAACACHTuJA4aiNnrcBAAByAwAADgAAAAAAAAABACAAAAAoAQAAZHJzL2Uyb0RvYy54bWxQSwUG&#10;AAAAAAYABgBZAQAAU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154940"/>
                <wp:effectExtent l="0" t="0" r="0" b="0"/>
                <wp:wrapNone/>
                <wp:docPr id="105" name="Cuadro de texto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2816"/>
                              <w:gridCol w:w="1751"/>
                              <w:gridCol w:w="937"/>
                              <w:gridCol w:w="1226"/>
                              <w:gridCol w:w="1083"/>
                              <w:gridCol w:w="1082"/>
                              <w:gridCol w:w="1082"/>
                              <w:gridCol w:w="952"/>
                              <w:gridCol w:w="1096"/>
                              <w:gridCol w:w="1213"/>
                              <w:gridCol w:w="58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3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8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281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MATERIALES Y SUMINISTROS</w:t>
                                  </w:r>
                                </w:p>
                              </w:tc>
                              <w:tc>
                                <w:tcPr>
                                  <w:tcW w:w="175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8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9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84" w:right="2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49" w:right="26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45" w:right="26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416" w:right="31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97" w:line="96" w:lineRule="exact"/>
                                    <w:ind w:left="28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58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89" o:spid="_x0000_s1026" o:spt="202" type="#_x0000_t202" style="position:absolute;left:0pt;margin-left:18pt;margin-top:31.2pt;height:12.2pt;width:756pt;mso-position-horizontal-relative:page;z-index:251730944;mso-width-relative:page;mso-height-relative:page;" filled="f" stroked="f" coordsize="21600,21600" o:gfxdata="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I1fuvnYAAAACQEAAA8AAAAAAAAAAQAgAAAAIgAAAGRycy9kb3ducmV2LnhtbFBLAQIUABQAAAAI&#10;AIdO4kAf8Fa7tAEAAHwDAAAOAAAAAAAAAAEAIAAAACc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2816"/>
                        <w:gridCol w:w="1751"/>
                        <w:gridCol w:w="937"/>
                        <w:gridCol w:w="1226"/>
                        <w:gridCol w:w="1083"/>
                        <w:gridCol w:w="1082"/>
                        <w:gridCol w:w="1082"/>
                        <w:gridCol w:w="952"/>
                        <w:gridCol w:w="1096"/>
                        <w:gridCol w:w="1213"/>
                        <w:gridCol w:w="58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3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8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299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281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MATERIALES Y SUMINISTROS</w:t>
                            </w:r>
                          </w:p>
                        </w:tc>
                        <w:tc>
                          <w:tcPr>
                            <w:tcW w:w="175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8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9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84" w:right="2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49" w:right="26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45" w:right="26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416" w:right="31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21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97" w:line="96" w:lineRule="exact"/>
                              <w:ind w:left="28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58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rPr>
          <w:w w:val="105"/>
        </w:rPr>
        <w:t>PAGADO</w:t>
      </w:r>
    </w:p>
    <w:p>
      <w:pPr>
        <w:pStyle w:val="5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5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5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5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11" w:line="240" w:lineRule="auto"/>
        <w:rPr>
          <w:b/>
          <w:sz w:val="16"/>
        </w:rPr>
      </w:pPr>
    </w:p>
    <w:p>
      <w:pPr>
        <w:pStyle w:val="2"/>
        <w:spacing w:before="95"/>
        <w:ind w:right="11518" w:firstLine="254"/>
      </w:pPr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46990</wp:posOffset>
                </wp:positionV>
                <wp:extent cx="6477000" cy="227330"/>
                <wp:effectExtent l="0" t="0" r="0" b="0"/>
                <wp:wrapNone/>
                <wp:docPr id="106" name="Cuadro de texto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05"/>
                              <w:gridCol w:w="1042"/>
                              <w:gridCol w:w="1145"/>
                              <w:gridCol w:w="1108"/>
                              <w:gridCol w:w="1080"/>
                              <w:gridCol w:w="1053"/>
                              <w:gridCol w:w="1029"/>
                              <w:gridCol w:w="1094"/>
                              <w:gridCol w:w="1158"/>
                              <w:gridCol w:w="687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0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617,000.00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4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617,000.00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7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617,000.00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617,000.00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0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948,810.00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204,476.00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1,153,286.00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6,945.00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6,945.00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14,724.00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1,104,296.80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1,104,296.80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6,945.0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90" o:spid="_x0000_s1026" o:spt="202" type="#_x0000_t202" style="position:absolute;left:0pt;margin-left:264.5pt;margin-top:3.7pt;height:17.9pt;width:510pt;mso-position-horizontal-relative:page;z-index:251731968;mso-width-relative:page;mso-height-relative:page;" filled="f" stroked="f" coordsize="21600,21600" o:gfxdata="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z&#10;kI4I2AAAAAkBAAAPAAAAAAAAAAEAIAAAACIAAABkcnMvZG93bnJldi54bWxQSwECFAAUAAAACACH&#10;TuJAYWzb57IBAAB8AwAADgAAAAAAAAABACAAAAAn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05"/>
                        <w:gridCol w:w="1042"/>
                        <w:gridCol w:w="1145"/>
                        <w:gridCol w:w="1108"/>
                        <w:gridCol w:w="1080"/>
                        <w:gridCol w:w="1053"/>
                        <w:gridCol w:w="1029"/>
                        <w:gridCol w:w="1094"/>
                        <w:gridCol w:w="1158"/>
                        <w:gridCol w:w="687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05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617,000.00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>
                            <w:pPr>
                              <w:pStyle w:val="9"/>
                              <w:spacing w:before="0"/>
                              <w:ind w:left="34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617,000.00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>
                            <w:pPr>
                              <w:pStyle w:val="9"/>
                              <w:spacing w:before="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9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>
                            <w:pPr>
                              <w:pStyle w:val="9"/>
                              <w:spacing w:before="0"/>
                              <w:ind w:right="27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617,000.00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>
                            <w:pPr>
                              <w:pStyle w:val="9"/>
                              <w:spacing w:before="30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617,000.00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>
                            <w:pPr>
                              <w:pStyle w:val="9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05" w:type="dxa"/>
                          </w:tcPr>
                          <w:p>
                            <w:pPr>
                              <w:pStyle w:val="9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948,810.00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204,476.00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>
                            <w:pPr>
                              <w:pStyle w:val="9"/>
                              <w:spacing w:before="32"/>
                              <w:ind w:left="26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1,153,286.00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>
                            <w:pPr>
                              <w:pStyle w:val="9"/>
                              <w:spacing w:before="32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6,945.00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9"/>
                              <w:spacing w:before="32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6,945.00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>
                            <w:pPr>
                              <w:pStyle w:val="9"/>
                              <w:spacing w:before="32"/>
                              <w:ind w:right="27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14,724.00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1,104,296.80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1,104,296.80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>
                            <w:pPr>
                              <w:pStyle w:val="9"/>
                              <w:spacing w:before="32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6,945.0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9"/>
        </w:rPr>
        <w:t xml:space="preserve"> </w:t>
      </w:r>
      <w:r>
        <w:rPr>
          <w:spacing w:val="-3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100"/>
        <w:gridCol w:w="1348"/>
        <w:gridCol w:w="1081"/>
        <w:gridCol w:w="1081"/>
        <w:gridCol w:w="1082"/>
        <w:gridCol w:w="1082"/>
        <w:gridCol w:w="1148"/>
        <w:gridCol w:w="1013"/>
        <w:gridCol w:w="1097"/>
        <w:gridCol w:w="1085"/>
        <w:gridCol w:w="71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348" w:type="dxa"/>
          </w:tcPr>
          <w:p>
            <w:pPr>
              <w:pStyle w:val="9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16,700.00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16,700.00</w:t>
            </w:r>
          </w:p>
        </w:tc>
        <w:tc>
          <w:tcPr>
            <w:tcW w:w="1082" w:type="dxa"/>
          </w:tcPr>
          <w:p>
            <w:pPr>
              <w:pStyle w:val="9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8" w:type="dxa"/>
          </w:tcPr>
          <w:p>
            <w:pPr>
              <w:pStyle w:val="9"/>
              <w:spacing w:before="0"/>
              <w:ind w:right="4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13" w:type="dxa"/>
          </w:tcPr>
          <w:p>
            <w:pPr>
              <w:pStyle w:val="9"/>
              <w:spacing w:before="0"/>
              <w:ind w:left="364" w:right="21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16,700.00</w:t>
            </w:r>
          </w:p>
        </w:tc>
        <w:tc>
          <w:tcPr>
            <w:tcW w:w="1085" w:type="dxa"/>
          </w:tcPr>
          <w:p>
            <w:pPr>
              <w:pStyle w:val="9"/>
              <w:spacing w:before="3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16,700.00</w:t>
            </w:r>
          </w:p>
        </w:tc>
        <w:tc>
          <w:tcPr>
            <w:tcW w:w="715" w:type="dxa"/>
          </w:tcPr>
          <w:p>
            <w:pPr>
              <w:pStyle w:val="9"/>
              <w:spacing w:before="0"/>
              <w:ind w:right="4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1348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2,950.00</w:t>
            </w:r>
          </w:p>
        </w:tc>
        <w:tc>
          <w:tcPr>
            <w:tcW w:w="1081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2,950.00</w:t>
            </w:r>
          </w:p>
        </w:tc>
        <w:tc>
          <w:tcPr>
            <w:tcW w:w="1082" w:type="dxa"/>
          </w:tcPr>
          <w:p>
            <w:pPr>
              <w:pStyle w:val="9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8" w:type="dxa"/>
          </w:tcPr>
          <w:p>
            <w:pPr>
              <w:pStyle w:val="9"/>
              <w:ind w:right="4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13" w:type="dxa"/>
          </w:tcPr>
          <w:p>
            <w:pPr>
              <w:pStyle w:val="9"/>
              <w:ind w:left="364" w:right="21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1,576.40</w:t>
            </w:r>
          </w:p>
        </w:tc>
        <w:tc>
          <w:tcPr>
            <w:tcW w:w="1085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1,576.40</w:t>
            </w:r>
          </w:p>
        </w:tc>
        <w:tc>
          <w:tcPr>
            <w:tcW w:w="715" w:type="dxa"/>
          </w:tcPr>
          <w:p>
            <w:pPr>
              <w:pStyle w:val="9"/>
              <w:ind w:right="4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348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1,600.00</w:t>
            </w:r>
          </w:p>
        </w:tc>
        <w:tc>
          <w:tcPr>
            <w:tcW w:w="1081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1,600.00</w:t>
            </w:r>
          </w:p>
        </w:tc>
        <w:tc>
          <w:tcPr>
            <w:tcW w:w="1082" w:type="dxa"/>
          </w:tcPr>
          <w:p>
            <w:pPr>
              <w:pStyle w:val="9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8" w:type="dxa"/>
          </w:tcPr>
          <w:p>
            <w:pPr>
              <w:pStyle w:val="9"/>
              <w:ind w:right="4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13" w:type="dxa"/>
          </w:tcPr>
          <w:p>
            <w:pPr>
              <w:pStyle w:val="9"/>
              <w:ind w:left="364" w:right="21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1,600.00</w:t>
            </w:r>
          </w:p>
        </w:tc>
        <w:tc>
          <w:tcPr>
            <w:tcW w:w="1085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1,600.00</w:t>
            </w:r>
          </w:p>
        </w:tc>
        <w:tc>
          <w:tcPr>
            <w:tcW w:w="715" w:type="dxa"/>
          </w:tcPr>
          <w:p>
            <w:pPr>
              <w:pStyle w:val="9"/>
              <w:ind w:right="4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348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210.00</w:t>
            </w:r>
          </w:p>
        </w:tc>
        <w:tc>
          <w:tcPr>
            <w:tcW w:w="1081" w:type="dxa"/>
          </w:tcPr>
          <w:p>
            <w:pPr>
              <w:pStyle w:val="9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1,686.00</w:t>
            </w:r>
          </w:p>
        </w:tc>
        <w:tc>
          <w:tcPr>
            <w:tcW w:w="1081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1,896.00</w:t>
            </w:r>
          </w:p>
        </w:tc>
        <w:tc>
          <w:tcPr>
            <w:tcW w:w="1082" w:type="dxa"/>
          </w:tcPr>
          <w:p>
            <w:pPr>
              <w:pStyle w:val="9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8" w:type="dxa"/>
          </w:tcPr>
          <w:p>
            <w:pPr>
              <w:pStyle w:val="9"/>
              <w:ind w:right="4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13" w:type="dxa"/>
          </w:tcPr>
          <w:p>
            <w:pPr>
              <w:pStyle w:val="9"/>
              <w:ind w:left="364" w:right="21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0.90</w:t>
            </w:r>
          </w:p>
        </w:tc>
        <w:tc>
          <w:tcPr>
            <w:tcW w:w="1085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0.90</w:t>
            </w:r>
          </w:p>
        </w:tc>
        <w:tc>
          <w:tcPr>
            <w:tcW w:w="715" w:type="dxa"/>
          </w:tcPr>
          <w:p>
            <w:pPr>
              <w:pStyle w:val="9"/>
              <w:ind w:right="4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ARTES GRÁFICAS</w:t>
            </w:r>
          </w:p>
        </w:tc>
        <w:tc>
          <w:tcPr>
            <w:tcW w:w="1348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2,450.00</w:t>
            </w:r>
          </w:p>
        </w:tc>
        <w:tc>
          <w:tcPr>
            <w:tcW w:w="1081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2,450.00</w:t>
            </w:r>
          </w:p>
        </w:tc>
        <w:tc>
          <w:tcPr>
            <w:tcW w:w="1082" w:type="dxa"/>
          </w:tcPr>
          <w:p>
            <w:pPr>
              <w:pStyle w:val="9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8" w:type="dxa"/>
          </w:tcPr>
          <w:p>
            <w:pPr>
              <w:pStyle w:val="9"/>
              <w:ind w:right="4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13" w:type="dxa"/>
          </w:tcPr>
          <w:p>
            <w:pPr>
              <w:pStyle w:val="9"/>
              <w:ind w:left="364" w:right="21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2,450.00</w:t>
            </w:r>
          </w:p>
        </w:tc>
        <w:tc>
          <w:tcPr>
            <w:tcW w:w="1085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2,450.00</w:t>
            </w:r>
          </w:p>
        </w:tc>
        <w:tc>
          <w:tcPr>
            <w:tcW w:w="715" w:type="dxa"/>
          </w:tcPr>
          <w:p>
            <w:pPr>
              <w:pStyle w:val="9"/>
              <w:ind w:right="4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ELEMENTOS Y COMPUESTOS QUÍMICOS</w:t>
            </w:r>
          </w:p>
        </w:tc>
        <w:tc>
          <w:tcPr>
            <w:tcW w:w="1348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081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082" w:type="dxa"/>
          </w:tcPr>
          <w:p>
            <w:pPr>
              <w:pStyle w:val="9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8" w:type="dxa"/>
          </w:tcPr>
          <w:p>
            <w:pPr>
              <w:pStyle w:val="9"/>
              <w:ind w:right="4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13" w:type="dxa"/>
          </w:tcPr>
          <w:p>
            <w:pPr>
              <w:pStyle w:val="9"/>
              <w:ind w:left="364" w:right="21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085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715" w:type="dxa"/>
          </w:tcPr>
          <w:p>
            <w:pPr>
              <w:pStyle w:val="9"/>
              <w:ind w:right="4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348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65,000.00</w:t>
            </w:r>
          </w:p>
        </w:tc>
        <w:tc>
          <w:tcPr>
            <w:tcW w:w="1081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65,000.00</w:t>
            </w:r>
          </w:p>
        </w:tc>
        <w:tc>
          <w:tcPr>
            <w:tcW w:w="1082" w:type="dxa"/>
          </w:tcPr>
          <w:p>
            <w:pPr>
              <w:pStyle w:val="9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65,000.00</w:t>
            </w:r>
          </w:p>
        </w:tc>
        <w:tc>
          <w:tcPr>
            <w:tcW w:w="1082" w:type="dxa"/>
          </w:tcPr>
          <w:p>
            <w:pPr>
              <w:pStyle w:val="9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8" w:type="dxa"/>
          </w:tcPr>
          <w:p>
            <w:pPr>
              <w:pStyle w:val="9"/>
              <w:ind w:right="4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13" w:type="dxa"/>
          </w:tcPr>
          <w:p>
            <w:pPr>
              <w:pStyle w:val="9"/>
              <w:ind w:left="364" w:right="21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65,000.00</w:t>
            </w:r>
          </w:p>
        </w:tc>
        <w:tc>
          <w:tcPr>
            <w:tcW w:w="1085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65,000.00</w:t>
            </w:r>
          </w:p>
        </w:tc>
        <w:tc>
          <w:tcPr>
            <w:tcW w:w="715" w:type="dxa"/>
          </w:tcPr>
          <w:p>
            <w:pPr>
              <w:pStyle w:val="9"/>
              <w:ind w:right="4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348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84,000.00</w:t>
            </w:r>
          </w:p>
        </w:tc>
        <w:tc>
          <w:tcPr>
            <w:tcW w:w="1081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84,000.00</w:t>
            </w:r>
          </w:p>
        </w:tc>
        <w:tc>
          <w:tcPr>
            <w:tcW w:w="1082" w:type="dxa"/>
          </w:tcPr>
          <w:p>
            <w:pPr>
              <w:pStyle w:val="9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980.00</w:t>
            </w:r>
          </w:p>
        </w:tc>
        <w:tc>
          <w:tcPr>
            <w:tcW w:w="1148" w:type="dxa"/>
          </w:tcPr>
          <w:p>
            <w:pPr>
              <w:pStyle w:val="9"/>
              <w:ind w:right="404"/>
              <w:rPr>
                <w:sz w:val="10"/>
              </w:rPr>
            </w:pPr>
            <w:r>
              <w:rPr>
                <w:w w:val="105"/>
                <w:sz w:val="10"/>
              </w:rPr>
              <w:t>980.00</w:t>
            </w:r>
          </w:p>
        </w:tc>
        <w:tc>
          <w:tcPr>
            <w:tcW w:w="1013" w:type="dxa"/>
          </w:tcPr>
          <w:p>
            <w:pPr>
              <w:pStyle w:val="9"/>
              <w:ind w:left="363" w:right="31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350.00</w:t>
            </w:r>
          </w:p>
        </w:tc>
        <w:tc>
          <w:tcPr>
            <w:tcW w:w="1097" w:type="dxa"/>
          </w:tcPr>
          <w:p>
            <w:pPr>
              <w:pStyle w:val="9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82,320.00</w:t>
            </w:r>
          </w:p>
        </w:tc>
        <w:tc>
          <w:tcPr>
            <w:tcW w:w="1085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82,320.00</w:t>
            </w:r>
          </w:p>
        </w:tc>
        <w:tc>
          <w:tcPr>
            <w:tcW w:w="715" w:type="dxa"/>
          </w:tcPr>
          <w:p>
            <w:pPr>
              <w:pStyle w:val="9"/>
              <w:ind w:right="46"/>
              <w:rPr>
                <w:sz w:val="10"/>
              </w:rPr>
            </w:pPr>
            <w:r>
              <w:rPr>
                <w:w w:val="105"/>
                <w:sz w:val="10"/>
              </w:rPr>
              <w:t>980.0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267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 PINTURAS Y COLORANTES</w:t>
            </w:r>
          </w:p>
        </w:tc>
        <w:tc>
          <w:tcPr>
            <w:tcW w:w="1348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16,000.00</w:t>
            </w:r>
          </w:p>
        </w:tc>
        <w:tc>
          <w:tcPr>
            <w:tcW w:w="1081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16,000.00</w:t>
            </w:r>
          </w:p>
        </w:tc>
        <w:tc>
          <w:tcPr>
            <w:tcW w:w="1082" w:type="dxa"/>
          </w:tcPr>
          <w:p>
            <w:pPr>
              <w:pStyle w:val="9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8" w:type="dxa"/>
          </w:tcPr>
          <w:p>
            <w:pPr>
              <w:pStyle w:val="9"/>
              <w:ind w:right="4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13" w:type="dxa"/>
          </w:tcPr>
          <w:p>
            <w:pPr>
              <w:pStyle w:val="9"/>
              <w:ind w:left="364" w:right="21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16,000.00</w:t>
            </w:r>
          </w:p>
        </w:tc>
        <w:tc>
          <w:tcPr>
            <w:tcW w:w="1085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16,000.00</w:t>
            </w:r>
          </w:p>
        </w:tc>
        <w:tc>
          <w:tcPr>
            <w:tcW w:w="715" w:type="dxa"/>
          </w:tcPr>
          <w:p>
            <w:pPr>
              <w:pStyle w:val="9"/>
              <w:ind w:right="4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268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PLÁSTICOS, NYLON, VINIL Y P.V.C.</w:t>
            </w:r>
          </w:p>
        </w:tc>
        <w:tc>
          <w:tcPr>
            <w:tcW w:w="1348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800.00</w:t>
            </w:r>
          </w:p>
        </w:tc>
        <w:tc>
          <w:tcPr>
            <w:tcW w:w="1081" w:type="dxa"/>
          </w:tcPr>
          <w:p>
            <w:pPr>
              <w:pStyle w:val="9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100.00</w:t>
            </w:r>
          </w:p>
        </w:tc>
        <w:tc>
          <w:tcPr>
            <w:tcW w:w="1081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900.00</w:t>
            </w:r>
          </w:p>
        </w:tc>
        <w:tc>
          <w:tcPr>
            <w:tcW w:w="1082" w:type="dxa"/>
          </w:tcPr>
          <w:p>
            <w:pPr>
              <w:pStyle w:val="9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8" w:type="dxa"/>
          </w:tcPr>
          <w:p>
            <w:pPr>
              <w:pStyle w:val="9"/>
              <w:ind w:right="4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13" w:type="dxa"/>
          </w:tcPr>
          <w:p>
            <w:pPr>
              <w:pStyle w:val="9"/>
              <w:ind w:left="364" w:right="21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195.00</w:t>
            </w:r>
          </w:p>
        </w:tc>
        <w:tc>
          <w:tcPr>
            <w:tcW w:w="1085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195.00</w:t>
            </w:r>
          </w:p>
        </w:tc>
        <w:tc>
          <w:tcPr>
            <w:tcW w:w="715" w:type="dxa"/>
          </w:tcPr>
          <w:p>
            <w:pPr>
              <w:pStyle w:val="9"/>
              <w:ind w:right="4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291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 OFICINA</w:t>
            </w:r>
          </w:p>
        </w:tc>
        <w:tc>
          <w:tcPr>
            <w:tcW w:w="1348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2,600.00</w:t>
            </w:r>
          </w:p>
        </w:tc>
        <w:tc>
          <w:tcPr>
            <w:tcW w:w="1081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2,600.00</w:t>
            </w:r>
          </w:p>
        </w:tc>
        <w:tc>
          <w:tcPr>
            <w:tcW w:w="1082" w:type="dxa"/>
          </w:tcPr>
          <w:p>
            <w:pPr>
              <w:pStyle w:val="9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8" w:type="dxa"/>
          </w:tcPr>
          <w:p>
            <w:pPr>
              <w:pStyle w:val="9"/>
              <w:ind w:right="4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13" w:type="dxa"/>
          </w:tcPr>
          <w:p>
            <w:pPr>
              <w:pStyle w:val="9"/>
              <w:ind w:left="364" w:right="21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2,600.00</w:t>
            </w:r>
          </w:p>
        </w:tc>
        <w:tc>
          <w:tcPr>
            <w:tcW w:w="1085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2,600.00</w:t>
            </w:r>
          </w:p>
        </w:tc>
        <w:tc>
          <w:tcPr>
            <w:tcW w:w="715" w:type="dxa"/>
          </w:tcPr>
          <w:p>
            <w:pPr>
              <w:pStyle w:val="9"/>
              <w:ind w:right="4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292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>
            <w:pPr>
              <w:pStyle w:val="9"/>
              <w:spacing w:before="91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SANITARIOS, DE LIMPIEZA Y DE</w:t>
            </w:r>
          </w:p>
        </w:tc>
        <w:tc>
          <w:tcPr>
            <w:tcW w:w="1348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2,600.00</w:t>
            </w:r>
          </w:p>
        </w:tc>
        <w:tc>
          <w:tcPr>
            <w:tcW w:w="1081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2,600.00</w:t>
            </w:r>
          </w:p>
        </w:tc>
        <w:tc>
          <w:tcPr>
            <w:tcW w:w="1082" w:type="dxa"/>
          </w:tcPr>
          <w:p>
            <w:pPr>
              <w:pStyle w:val="9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8" w:type="dxa"/>
          </w:tcPr>
          <w:p>
            <w:pPr>
              <w:pStyle w:val="9"/>
              <w:ind w:right="4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13" w:type="dxa"/>
          </w:tcPr>
          <w:p>
            <w:pPr>
              <w:pStyle w:val="9"/>
              <w:ind w:left="364" w:right="21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2,600.00</w:t>
            </w:r>
          </w:p>
        </w:tc>
        <w:tc>
          <w:tcPr>
            <w:tcW w:w="1085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2,600.00</w:t>
            </w:r>
          </w:p>
        </w:tc>
        <w:tc>
          <w:tcPr>
            <w:tcW w:w="715" w:type="dxa"/>
          </w:tcPr>
          <w:p>
            <w:pPr>
              <w:pStyle w:val="9"/>
              <w:ind w:right="4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30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>
            <w:pPr>
              <w:pStyle w:val="9"/>
              <w:spacing w:before="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USO PERSONAL</w:t>
            </w:r>
          </w:p>
          <w:p>
            <w:pPr>
              <w:pStyle w:val="9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ACCESORIOS Y REPUESTOS EN GENERAL</w:t>
            </w:r>
          </w:p>
        </w:tc>
        <w:tc>
          <w:tcPr>
            <w:tcW w:w="1348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625.00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625.00</w:t>
            </w:r>
          </w:p>
        </w:tc>
        <w:tc>
          <w:tcPr>
            <w:tcW w:w="108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13,650.00</w:t>
            </w:r>
          </w:p>
        </w:tc>
        <w:tc>
          <w:tcPr>
            <w:tcW w:w="1148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04"/>
              <w:rPr>
                <w:sz w:val="10"/>
              </w:rPr>
            </w:pPr>
            <w:r>
              <w:rPr>
                <w:w w:val="105"/>
                <w:sz w:val="10"/>
              </w:rPr>
              <w:t>13,650.00</w:t>
            </w:r>
          </w:p>
        </w:tc>
        <w:tc>
          <w:tcPr>
            <w:tcW w:w="101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363" w:right="31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300.00</w:t>
            </w:r>
          </w:p>
        </w:tc>
        <w:tc>
          <w:tcPr>
            <w:tcW w:w="1097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-13,650.00</w:t>
            </w:r>
          </w:p>
        </w:tc>
        <w:tc>
          <w:tcPr>
            <w:tcW w:w="1085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96" w:lineRule="exact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-13,650.00</w:t>
            </w:r>
          </w:p>
        </w:tc>
        <w:tc>
          <w:tcPr>
            <w:tcW w:w="71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7"/>
              <w:rPr>
                <w:sz w:val="10"/>
              </w:rPr>
            </w:pPr>
            <w:r>
              <w:rPr>
                <w:w w:val="105"/>
                <w:sz w:val="10"/>
              </w:rPr>
              <w:t>13,650.0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6365" cy="227330"/>
                <wp:effectExtent l="0" t="0" r="0" b="0"/>
                <wp:wrapNone/>
                <wp:docPr id="108" name="Cuadro de texto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3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32"/>
                              <w:gridCol w:w="1054"/>
                              <w:gridCol w:w="1107"/>
                              <w:gridCol w:w="1081"/>
                              <w:gridCol w:w="1081"/>
                              <w:gridCol w:w="1147"/>
                              <w:gridCol w:w="1004"/>
                              <w:gridCol w:w="1096"/>
                              <w:gridCol w:w="1093"/>
                              <w:gridCol w:w="71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3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131,910.00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4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67,411.00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199,321.00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1" w:right="2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65,000.00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14,630.00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14,630.00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650.00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90" w:right="2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179,392.30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left="238" w:right="26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179,392.30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14,630.0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3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131,910.00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64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67,411.00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199,321.00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1" w:right="2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65,000.00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14,630.00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14,630.00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650.00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90" w:right="2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179,392.30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left="238" w:right="26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179,392.30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14,630.0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91" o:spid="_x0000_s1026" o:spt="202" type="#_x0000_t202" style="position:absolute;left:0pt;margin-left:264.5pt;margin-top:-1pt;height:17.9pt;width:509.95pt;mso-position-horizontal-relative:page;z-index:251732992;mso-width-relative:page;mso-height-relative:page;" filled="f" stroked="f" coordsize="21600,21600" o:gfxdata="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OOOLaHaAAAACgEAAA8AAAAAAAAAAQAgAAAAIgAAAGRycy9kb3ducmV2LnhtbFBLAQIUABQA&#10;AAAIAIdO4kBbyWOutQEAAHwDAAAOAAAAAAAAAAEAIAAAACk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32"/>
                        <w:gridCol w:w="1054"/>
                        <w:gridCol w:w="1107"/>
                        <w:gridCol w:w="1081"/>
                        <w:gridCol w:w="1081"/>
                        <w:gridCol w:w="1147"/>
                        <w:gridCol w:w="1004"/>
                        <w:gridCol w:w="1096"/>
                        <w:gridCol w:w="1093"/>
                        <w:gridCol w:w="71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32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131,910.00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9"/>
                              <w:spacing w:before="0"/>
                              <w:ind w:left="264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67,411.00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spacing w:before="0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199,321.00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281" w:right="2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65,000.00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3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14,630.00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9"/>
                              <w:spacing w:before="0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14,630.00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>
                            <w:pPr>
                              <w:pStyle w:val="9"/>
                              <w:spacing w:before="0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650.00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0"/>
                              <w:ind w:left="290" w:right="2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179,392.30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9"/>
                              <w:spacing w:before="30"/>
                              <w:ind w:left="238" w:right="26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179,392.30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>
                            <w:pPr>
                              <w:pStyle w:val="9"/>
                              <w:spacing w:before="0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14,630.0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32" w:type="dxa"/>
                          </w:tcPr>
                          <w:p>
                            <w:pPr>
                              <w:pStyle w:val="9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131,910.00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9"/>
                              <w:spacing w:before="32"/>
                              <w:ind w:left="264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67,411.00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spacing w:before="32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199,321.00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left="281" w:right="2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65,000.00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left="3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14,630.00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9"/>
                              <w:spacing w:before="32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14,630.00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>
                            <w:pPr>
                              <w:pStyle w:val="9"/>
                              <w:spacing w:before="32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650.00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32"/>
                              <w:ind w:left="290" w:right="2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179,392.30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left="238" w:right="26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179,392.30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>
                            <w:pPr>
                              <w:pStyle w:val="9"/>
                              <w:spacing w:before="32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14,630.0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855"/>
        <w:gridCol w:w="1712"/>
        <w:gridCol w:w="1081"/>
        <w:gridCol w:w="1081"/>
        <w:gridCol w:w="1081"/>
        <w:gridCol w:w="1081"/>
        <w:gridCol w:w="1081"/>
        <w:gridCol w:w="1096"/>
        <w:gridCol w:w="1096"/>
        <w:gridCol w:w="1066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left="11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855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712" w:type="dxa"/>
          </w:tcPr>
          <w:p>
            <w:pPr>
              <w:pStyle w:val="9"/>
              <w:spacing w:before="0"/>
              <w:ind w:left="107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1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1" w:right="28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0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78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76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left="261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left="289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>
            <w:pPr>
              <w:pStyle w:val="9"/>
              <w:spacing w:before="30" w:line="96" w:lineRule="exact"/>
              <w:ind w:left="416" w:right="41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9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215" cy="227330"/>
                <wp:effectExtent l="0" t="0" r="0" b="0"/>
                <wp:wrapNone/>
                <wp:docPr id="107" name="Cuadro de text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1080"/>
                              <w:gridCol w:w="1080"/>
                              <w:gridCol w:w="1080"/>
                              <w:gridCol w:w="1095"/>
                              <w:gridCol w:w="1095"/>
                              <w:gridCol w:w="1065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66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7" w:right="2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66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7" w:right="2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92" o:spid="_x0000_s1026" o:spt="202" type="#_x0000_t202" style="position:absolute;left:0pt;margin-left:279.05pt;margin-top:-1pt;height:17.9pt;width:495.45pt;mso-position-horizontal-relative:page;z-index:251731968;mso-width-relative:page;mso-height-relative:page;" filled="f" stroked="f" coordsize="21600,21600" o:gfxdata="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JA71xXaAAAACgEAAA8AAAAAAAAAAQAgAAAAIgAAAGRycy9kb3ducmV2LnhtbFBLAQIUABQA&#10;AAAIAIdO4kCRvAeytQEAAHwDAAAOAAAAAAAAAAEAIAAAACk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661"/>
                        <w:gridCol w:w="1080"/>
                        <w:gridCol w:w="1080"/>
                        <w:gridCol w:w="1080"/>
                        <w:gridCol w:w="1080"/>
                        <w:gridCol w:w="1080"/>
                        <w:gridCol w:w="1095"/>
                        <w:gridCol w:w="1095"/>
                        <w:gridCol w:w="1065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661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287" w:right="2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9"/>
                              <w:spacing w:before="30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9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661" w:type="dxa"/>
                          </w:tcPr>
                          <w:p>
                            <w:pPr>
                              <w:pStyle w:val="9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2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2"/>
                              <w:ind w:left="287" w:right="2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9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759"/>
        <w:gridCol w:w="1688"/>
        <w:gridCol w:w="1081"/>
        <w:gridCol w:w="1199"/>
        <w:gridCol w:w="1081"/>
        <w:gridCol w:w="1080"/>
        <w:gridCol w:w="1080"/>
        <w:gridCol w:w="976"/>
        <w:gridCol w:w="1095"/>
        <w:gridCol w:w="1184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759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688" w:type="dxa"/>
          </w:tcPr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69,300.00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11,550.00</w:t>
            </w:r>
          </w:p>
        </w:tc>
        <w:tc>
          <w:tcPr>
            <w:tcW w:w="1199" w:type="dxa"/>
          </w:tcPr>
          <w:p>
            <w:pPr>
              <w:pStyle w:val="9"/>
              <w:spacing w:before="0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80,850.00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1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38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>
            <w:pPr>
              <w:pStyle w:val="9"/>
              <w:spacing w:before="0"/>
              <w:ind w:left="420" w:right="3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80,850.00</w:t>
            </w:r>
          </w:p>
        </w:tc>
        <w:tc>
          <w:tcPr>
            <w:tcW w:w="1184" w:type="dxa"/>
          </w:tcPr>
          <w:p>
            <w:pPr>
              <w:pStyle w:val="9"/>
              <w:spacing w:before="3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80,850.00</w:t>
            </w:r>
          </w:p>
        </w:tc>
        <w:tc>
          <w:tcPr>
            <w:tcW w:w="593" w:type="dxa"/>
          </w:tcPr>
          <w:p>
            <w:pPr>
              <w:pStyle w:val="9"/>
              <w:spacing w:before="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759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1688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3,750.00</w:t>
            </w:r>
          </w:p>
        </w:tc>
        <w:tc>
          <w:tcPr>
            <w:tcW w:w="1081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9"/>
              <w:ind w:left="38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3,750.00</w:t>
            </w:r>
          </w:p>
        </w:tc>
        <w:tc>
          <w:tcPr>
            <w:tcW w:w="1081" w:type="dxa"/>
          </w:tcPr>
          <w:p>
            <w:pPr>
              <w:pStyle w:val="9"/>
              <w:ind w:left="281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38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>
            <w:pPr>
              <w:pStyle w:val="9"/>
              <w:ind w:left="420" w:right="3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316.00</w:t>
            </w:r>
          </w:p>
        </w:tc>
        <w:tc>
          <w:tcPr>
            <w:tcW w:w="1184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316.00</w:t>
            </w:r>
          </w:p>
        </w:tc>
        <w:tc>
          <w:tcPr>
            <w:tcW w:w="593" w:type="dxa"/>
          </w:tcPr>
          <w:p>
            <w:pPr>
              <w:pStyle w:val="9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759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688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3,840.00</w:t>
            </w:r>
          </w:p>
        </w:tc>
        <w:tc>
          <w:tcPr>
            <w:tcW w:w="1081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9"/>
              <w:ind w:left="38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3,840.00</w:t>
            </w:r>
          </w:p>
        </w:tc>
        <w:tc>
          <w:tcPr>
            <w:tcW w:w="1081" w:type="dxa"/>
          </w:tcPr>
          <w:p>
            <w:pPr>
              <w:pStyle w:val="9"/>
              <w:ind w:left="281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38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>
            <w:pPr>
              <w:pStyle w:val="9"/>
              <w:ind w:left="420" w:right="3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3,840.00</w:t>
            </w:r>
          </w:p>
        </w:tc>
        <w:tc>
          <w:tcPr>
            <w:tcW w:w="1184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3,840.00</w:t>
            </w:r>
          </w:p>
        </w:tc>
        <w:tc>
          <w:tcPr>
            <w:tcW w:w="593" w:type="dxa"/>
          </w:tcPr>
          <w:p>
            <w:pPr>
              <w:pStyle w:val="9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759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688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475.00</w:t>
            </w:r>
          </w:p>
        </w:tc>
        <w:tc>
          <w:tcPr>
            <w:tcW w:w="1081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3,135.00</w:t>
            </w:r>
          </w:p>
        </w:tc>
        <w:tc>
          <w:tcPr>
            <w:tcW w:w="1199" w:type="dxa"/>
          </w:tcPr>
          <w:p>
            <w:pPr>
              <w:pStyle w:val="9"/>
              <w:ind w:left="38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3,610.00</w:t>
            </w:r>
          </w:p>
        </w:tc>
        <w:tc>
          <w:tcPr>
            <w:tcW w:w="1081" w:type="dxa"/>
          </w:tcPr>
          <w:p>
            <w:pPr>
              <w:pStyle w:val="9"/>
              <w:ind w:left="281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38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>
            <w:pPr>
              <w:pStyle w:val="9"/>
              <w:ind w:left="420" w:right="3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0.24</w:t>
            </w:r>
          </w:p>
        </w:tc>
        <w:tc>
          <w:tcPr>
            <w:tcW w:w="1184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0.24</w:t>
            </w:r>
          </w:p>
        </w:tc>
        <w:tc>
          <w:tcPr>
            <w:tcW w:w="593" w:type="dxa"/>
          </w:tcPr>
          <w:p>
            <w:pPr>
              <w:pStyle w:val="9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759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ARTES GRÁFICAS</w:t>
            </w:r>
          </w:p>
        </w:tc>
        <w:tc>
          <w:tcPr>
            <w:tcW w:w="1688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2,300.00</w:t>
            </w:r>
          </w:p>
        </w:tc>
        <w:tc>
          <w:tcPr>
            <w:tcW w:w="1081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9"/>
              <w:ind w:left="38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2,300.00</w:t>
            </w:r>
          </w:p>
        </w:tc>
        <w:tc>
          <w:tcPr>
            <w:tcW w:w="1081" w:type="dxa"/>
          </w:tcPr>
          <w:p>
            <w:pPr>
              <w:pStyle w:val="9"/>
              <w:ind w:left="281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38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>
            <w:pPr>
              <w:pStyle w:val="9"/>
              <w:ind w:left="420" w:right="3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2,300.00</w:t>
            </w:r>
          </w:p>
        </w:tc>
        <w:tc>
          <w:tcPr>
            <w:tcW w:w="1184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2,300.00</w:t>
            </w:r>
          </w:p>
        </w:tc>
        <w:tc>
          <w:tcPr>
            <w:tcW w:w="593" w:type="dxa"/>
          </w:tcPr>
          <w:p>
            <w:pPr>
              <w:pStyle w:val="9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253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759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LLANTAS Y NEUMÁTICOS</w:t>
            </w:r>
          </w:p>
        </w:tc>
        <w:tc>
          <w:tcPr>
            <w:tcW w:w="1688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18,500.00</w:t>
            </w:r>
          </w:p>
        </w:tc>
        <w:tc>
          <w:tcPr>
            <w:tcW w:w="1081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9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18,500.00</w:t>
            </w:r>
          </w:p>
        </w:tc>
        <w:tc>
          <w:tcPr>
            <w:tcW w:w="1081" w:type="dxa"/>
          </w:tcPr>
          <w:p>
            <w:pPr>
              <w:pStyle w:val="9"/>
              <w:ind w:left="281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38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>
            <w:pPr>
              <w:pStyle w:val="9"/>
              <w:ind w:left="420" w:right="3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18,500.00</w:t>
            </w:r>
          </w:p>
        </w:tc>
        <w:tc>
          <w:tcPr>
            <w:tcW w:w="1184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18,500.00</w:t>
            </w:r>
          </w:p>
        </w:tc>
        <w:tc>
          <w:tcPr>
            <w:tcW w:w="593" w:type="dxa"/>
          </w:tcPr>
          <w:p>
            <w:pPr>
              <w:pStyle w:val="9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191" name="Grupo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190" name="Rectángulo 194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93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iZisg1AAAAAQBAAAPAAAAAAAAAAEAIAAAACIAAABkcnMvZG93bnJldi54&#10;bWxQSwECFAAUAAAACACHTuJA1v9awf4BAACNBAAADgAAAAAAAAABACAAAAAjAQAAZHJzL2Uyb0Rv&#10;Yy54bWxQSwUGAAAAAAYABgBZAQAAkwUAAAAA&#10;">
                <o:lock v:ext="edit" aspectratio="f"/>
                <v:rect id="Rectángulo 194" o:spid="_x0000_s1026" o:spt="1" style="position:absolute;left:0;top:0;height:50;width:15120;" fillcolor="#000000" filled="t" stroked="f" coordsize="21600,21600" o:gfxdata="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+cEn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14912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05" name="Rectángulo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195" o:spid="_x0000_s1026" o:spt="1" style="position:absolute;left:0pt;margin-left:18pt;margin-top:29.95pt;height:2.5pt;width:756pt;mso-position-horizontal-relative:page;z-index:-251501568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DiyF4btgEAAHI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1497330"/>
                <wp:effectExtent l="0" t="0" r="0" b="0"/>
                <wp:wrapNone/>
                <wp:docPr id="109" name="Cuadro de texto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49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00"/>
                              <w:gridCol w:w="1348"/>
                              <w:gridCol w:w="1081"/>
                              <w:gridCol w:w="1080"/>
                              <w:gridCol w:w="1200"/>
                              <w:gridCol w:w="1080"/>
                              <w:gridCol w:w="1080"/>
                              <w:gridCol w:w="976"/>
                              <w:gridCol w:w="1095"/>
                              <w:gridCol w:w="1184"/>
                              <w:gridCol w:w="58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ELEMENTOS Y COMPUESTOS QUÍMICOS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37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1,200.00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4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37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419" w:right="3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87" w:right="22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97"/>
                                    <w:ind w:left="305" w:right="36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 Y LUBRICANTES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9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4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37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>
                                  <w:pPr>
                                    <w:pStyle w:val="9"/>
                                    <w:ind w:left="419" w:right="3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left="287" w:right="2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303" w:right="41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9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 Y LUBRICANTES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9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4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37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>
                                  <w:pPr>
                                    <w:pStyle w:val="9"/>
                                    <w:ind w:left="419" w:right="3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left="287" w:right="2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303" w:right="41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9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TINTES, PINTURAS Y COLORANTES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9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4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37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>
                                  <w:pPr>
                                    <w:pStyle w:val="9"/>
                                    <w:ind w:left="419" w:right="3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left="287" w:right="2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303" w:right="41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9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PLÁSTICOS, NYLON, VINIL Y P.V.C.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2,743.00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37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3,643.00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9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4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37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>
                                  <w:pPr>
                                    <w:pStyle w:val="9"/>
                                    <w:ind w:left="419" w:right="3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left="287" w:right="14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975.00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305" w:right="2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975.00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9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DE OFICINA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37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9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4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37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>
                                  <w:pPr>
                                    <w:pStyle w:val="9"/>
                                    <w:ind w:left="419" w:right="3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left="287" w:right="22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305" w:right="36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9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9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SANITARIOS, DE LIMPIEZA Y DE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3,600.00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37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3,600.00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9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4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37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>
                                  <w:pPr>
                                    <w:pStyle w:val="9"/>
                                    <w:ind w:left="419" w:right="3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left="287" w:right="22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3,600.00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left="305" w:right="36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3,600.00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9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3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USO PERSONAL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ACCESORIOS Y REPUESTOS EN GENERAL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4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237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419" w:right="3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287" w:right="2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96" w:lineRule="exact"/>
                                    <w:ind w:left="303" w:right="41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96" o:spid="_x0000_s1026" o:spt="202" type="#_x0000_t202" style="position:absolute;left:0pt;margin-left:18pt;margin-top:31.2pt;height:117.9pt;width:756pt;mso-position-horizontal-relative:page;z-index:251734016;mso-width-relative:page;mso-height-relative:page;" filled="f" stroked="f" coordsize="21600,21600" o:gfxdata="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H9EdJNkAAAAKAQAADwAAAAAAAAABACAAAAAiAAAAZHJzL2Rvd25yZXYueG1sUEsBAhQAFAAA&#10;AAgAh07iQLKh83q1AQAAfQMAAA4AAAAAAAAAAQAgAAAAKA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100"/>
                        <w:gridCol w:w="1348"/>
                        <w:gridCol w:w="1081"/>
                        <w:gridCol w:w="1080"/>
                        <w:gridCol w:w="1200"/>
                        <w:gridCol w:w="1080"/>
                        <w:gridCol w:w="1080"/>
                        <w:gridCol w:w="976"/>
                        <w:gridCol w:w="1095"/>
                        <w:gridCol w:w="1184"/>
                        <w:gridCol w:w="58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1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261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ELEMENTOS Y COMPUESTOS QUÍMICOS</w:t>
                            </w:r>
                          </w:p>
                        </w:tc>
                        <w:tc>
                          <w:tcPr>
                            <w:tcW w:w="134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1,200.00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37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1,200.00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4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37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419" w:right="3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87" w:right="22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1,200.00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97"/>
                              <w:ind w:left="305" w:right="36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1,200.00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 Y LUBRICANTES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9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4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37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>
                            <w:pPr>
                              <w:pStyle w:val="9"/>
                              <w:ind w:left="419" w:right="3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left="287" w:right="2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303" w:right="41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9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 Y LUBRICANTES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9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4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37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>
                            <w:pPr>
                              <w:pStyle w:val="9"/>
                              <w:ind w:left="419" w:right="3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left="287" w:right="2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303" w:right="41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9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TINTES, PINTURAS Y COLORANTES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9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4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37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>
                            <w:pPr>
                              <w:pStyle w:val="9"/>
                              <w:ind w:left="419" w:right="3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left="287" w:right="2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303" w:right="41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9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PLÁSTICOS, NYLON, VINIL Y P.V.C.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2,743.00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37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3,643.00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9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4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37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>
                            <w:pPr>
                              <w:pStyle w:val="9"/>
                              <w:ind w:left="419" w:right="3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left="287" w:right="14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975.00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305" w:right="2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975.00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9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DE OFICINA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37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9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4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37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>
                            <w:pPr>
                              <w:pStyle w:val="9"/>
                              <w:ind w:left="419" w:right="3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left="287" w:right="22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305" w:right="36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9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9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SANITARIOS, DE LIMPIEZA Y DE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3,600.00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37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3,600.00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9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4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37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>
                            <w:pPr>
                              <w:pStyle w:val="9"/>
                              <w:ind w:left="419" w:right="3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left="287" w:right="22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3,600.00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left="305" w:right="36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3,600.00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9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3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9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USO PERSONAL</w:t>
                            </w:r>
                          </w:p>
                          <w:p>
                            <w:pPr>
                              <w:pStyle w:val="9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ACCESORIOS Y REPUESTOS EN GENERAL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4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237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419" w:right="3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287" w:right="2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96" w:lineRule="exact"/>
                              <w:ind w:left="303" w:right="41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rPr>
          <w:w w:val="105"/>
        </w:rPr>
        <w:t>PAGADO</w:t>
      </w:r>
    </w:p>
    <w:p>
      <w:pPr>
        <w:pStyle w:val="5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5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5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5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6" w:line="240" w:lineRule="auto"/>
        <w:rPr>
          <w:b/>
          <w:sz w:val="18"/>
        </w:rPr>
      </w:pPr>
    </w:p>
    <w:p>
      <w:pPr>
        <w:pStyle w:val="2"/>
        <w:spacing w:before="121" w:after="29"/>
        <w:ind w:left="3001"/>
      </w:pPr>
      <w: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63500</wp:posOffset>
                </wp:positionV>
                <wp:extent cx="6477000" cy="93345"/>
                <wp:effectExtent l="0" t="0" r="0" b="0"/>
                <wp:wrapNone/>
                <wp:docPr id="110" name="Cuadro de text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31"/>
                              <w:gridCol w:w="1053"/>
                              <w:gridCol w:w="1106"/>
                              <w:gridCol w:w="1199"/>
                              <w:gridCol w:w="1081"/>
                              <w:gridCol w:w="1080"/>
                              <w:gridCol w:w="950"/>
                              <w:gridCol w:w="1094"/>
                              <w:gridCol w:w="1211"/>
                              <w:gridCol w:w="59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3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140,865.00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77,428.00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218,293.00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1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4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27" w:right="29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208,581.24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208,581.24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197" o:spid="_x0000_s1026" o:spt="202" type="#_x0000_t202" style="position:absolute;left:0pt;margin-left:264.5pt;margin-top:5pt;height:7.35pt;width:510pt;mso-position-horizontal-relative:page;z-index:251735040;mso-width-relative:page;mso-height-relative:page;" filled="f" stroked="f" coordsize="21600,21600" o:gfxdata="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L&#10;IM862AAAAAoBAAAPAAAAAAAAAAEAIAAAACIAAABkcnMvZG93bnJldi54bWxQSwECFAAUAAAACACH&#10;TuJAOme8xLIBAAB7AwAADgAAAAAAAAABACAAAAAn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31"/>
                        <w:gridCol w:w="1053"/>
                        <w:gridCol w:w="1106"/>
                        <w:gridCol w:w="1199"/>
                        <w:gridCol w:w="1081"/>
                        <w:gridCol w:w="1080"/>
                        <w:gridCol w:w="950"/>
                        <w:gridCol w:w="1094"/>
                        <w:gridCol w:w="1211"/>
                        <w:gridCol w:w="59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31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140,865.00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9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77,428.00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218,293.00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spacing w:before="0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281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4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spacing w:before="0"/>
                              <w:ind w:left="427" w:right="29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3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208,581.24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208,581.24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9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Total 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3100"/>
        <w:gridCol w:w="1321"/>
        <w:gridCol w:w="1080"/>
        <w:gridCol w:w="1107"/>
        <w:gridCol w:w="1146"/>
        <w:gridCol w:w="1080"/>
        <w:gridCol w:w="1080"/>
        <w:gridCol w:w="1002"/>
        <w:gridCol w:w="1095"/>
        <w:gridCol w:w="1158"/>
        <w:gridCol w:w="64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321" w:type="dxa"/>
          </w:tcPr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-5,000.00</w:t>
            </w:r>
          </w:p>
        </w:tc>
        <w:tc>
          <w:tcPr>
            <w:tcW w:w="1107" w:type="dxa"/>
          </w:tcPr>
          <w:p>
            <w:pPr>
              <w:pStyle w:val="9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15,000.00</w:t>
            </w:r>
          </w:p>
        </w:tc>
        <w:tc>
          <w:tcPr>
            <w:tcW w:w="1146" w:type="dxa"/>
          </w:tcPr>
          <w:p>
            <w:pPr>
              <w:pStyle w:val="9"/>
              <w:spacing w:before="0"/>
              <w:ind w:right="39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4" w:right="1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4" w:right="1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>
            <w:pPr>
              <w:pStyle w:val="9"/>
              <w:spacing w:before="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15,000.00</w:t>
            </w:r>
          </w:p>
        </w:tc>
        <w:tc>
          <w:tcPr>
            <w:tcW w:w="1158" w:type="dxa"/>
          </w:tcPr>
          <w:p>
            <w:pPr>
              <w:pStyle w:val="9"/>
              <w:spacing w:before="30"/>
              <w:ind w:right="381"/>
              <w:rPr>
                <w:sz w:val="10"/>
              </w:rPr>
            </w:pPr>
            <w:r>
              <w:rPr>
                <w:w w:val="105"/>
                <w:sz w:val="10"/>
              </w:rPr>
              <w:t>15,000.00</w:t>
            </w:r>
          </w:p>
        </w:tc>
        <w:tc>
          <w:tcPr>
            <w:tcW w:w="646" w:type="dxa"/>
          </w:tcPr>
          <w:p>
            <w:pPr>
              <w:pStyle w:val="9"/>
              <w:spacing w:before="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214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>
            <w:pPr>
              <w:pStyle w:val="9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AGROFORESTALES, MADERA,</w:t>
            </w:r>
          </w:p>
        </w:tc>
        <w:tc>
          <w:tcPr>
            <w:tcW w:w="1321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434,000.00</w:t>
            </w:r>
          </w:p>
        </w:tc>
        <w:tc>
          <w:tcPr>
            <w:tcW w:w="1107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434,000.00</w:t>
            </w:r>
          </w:p>
        </w:tc>
        <w:tc>
          <w:tcPr>
            <w:tcW w:w="1146" w:type="dxa"/>
          </w:tcPr>
          <w:p>
            <w:pPr>
              <w:pStyle w:val="9"/>
              <w:ind w:right="39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1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1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>
            <w:pPr>
              <w:pStyle w:val="9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434,000.00</w:t>
            </w:r>
          </w:p>
        </w:tc>
        <w:tc>
          <w:tcPr>
            <w:tcW w:w="1158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381"/>
              <w:rPr>
                <w:sz w:val="10"/>
              </w:rPr>
            </w:pPr>
            <w:r>
              <w:rPr>
                <w:w w:val="105"/>
                <w:sz w:val="10"/>
              </w:rPr>
              <w:t>434,000.00</w:t>
            </w:r>
          </w:p>
        </w:tc>
        <w:tc>
          <w:tcPr>
            <w:tcW w:w="646" w:type="dxa"/>
          </w:tcPr>
          <w:p>
            <w:pPr>
              <w:pStyle w:val="9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233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>
            <w:pPr>
              <w:pStyle w:val="9"/>
              <w:spacing w:before="8" w:line="290" w:lineRule="auto"/>
              <w:ind w:left="123" w:right="13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CORCHO Y SUS MANUFACTURAS PRENDAS DE VESTIR</w:t>
            </w:r>
          </w:p>
        </w:tc>
        <w:tc>
          <w:tcPr>
            <w:tcW w:w="132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2,500.00</w:t>
            </w:r>
          </w:p>
        </w:tc>
        <w:tc>
          <w:tcPr>
            <w:tcW w:w="1107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77,500.00</w:t>
            </w:r>
          </w:p>
        </w:tc>
        <w:tc>
          <w:tcPr>
            <w:tcW w:w="114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9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44" w:right="1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44" w:right="1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77,500.00</w:t>
            </w:r>
          </w:p>
        </w:tc>
        <w:tc>
          <w:tcPr>
            <w:tcW w:w="1158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/>
              <w:ind w:right="381"/>
              <w:rPr>
                <w:sz w:val="10"/>
              </w:rPr>
            </w:pPr>
            <w:r>
              <w:rPr>
                <w:w w:val="105"/>
                <w:sz w:val="10"/>
              </w:rPr>
              <w:t>77,500.00</w:t>
            </w:r>
          </w:p>
        </w:tc>
        <w:tc>
          <w:tcPr>
            <w:tcW w:w="64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1321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080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146" w:type="dxa"/>
          </w:tcPr>
          <w:p>
            <w:pPr>
              <w:pStyle w:val="9"/>
              <w:ind w:right="39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1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1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>
            <w:pPr>
              <w:pStyle w:val="9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6,942.20</w:t>
            </w:r>
          </w:p>
        </w:tc>
        <w:tc>
          <w:tcPr>
            <w:tcW w:w="1158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80"/>
              <w:rPr>
                <w:sz w:val="10"/>
              </w:rPr>
            </w:pPr>
            <w:r>
              <w:rPr>
                <w:w w:val="105"/>
                <w:sz w:val="10"/>
              </w:rPr>
              <w:t>6,942.20</w:t>
            </w:r>
          </w:p>
        </w:tc>
        <w:tc>
          <w:tcPr>
            <w:tcW w:w="646" w:type="dxa"/>
          </w:tcPr>
          <w:p>
            <w:pPr>
              <w:pStyle w:val="9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321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080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-5,000.00</w:t>
            </w:r>
          </w:p>
        </w:tc>
        <w:tc>
          <w:tcPr>
            <w:tcW w:w="1107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146" w:type="dxa"/>
          </w:tcPr>
          <w:p>
            <w:pPr>
              <w:pStyle w:val="9"/>
              <w:ind w:right="39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1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1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>
            <w:pPr>
              <w:pStyle w:val="9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1,517.68</w:t>
            </w:r>
          </w:p>
        </w:tc>
        <w:tc>
          <w:tcPr>
            <w:tcW w:w="1158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80"/>
              <w:rPr>
                <w:sz w:val="10"/>
              </w:rPr>
            </w:pPr>
            <w:r>
              <w:rPr>
                <w:w w:val="105"/>
                <w:sz w:val="10"/>
              </w:rPr>
              <w:t>1,517.68</w:t>
            </w:r>
          </w:p>
        </w:tc>
        <w:tc>
          <w:tcPr>
            <w:tcW w:w="646" w:type="dxa"/>
          </w:tcPr>
          <w:p>
            <w:pPr>
              <w:pStyle w:val="9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ARTES GRÁFICAS</w:t>
            </w:r>
          </w:p>
        </w:tc>
        <w:tc>
          <w:tcPr>
            <w:tcW w:w="1321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080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-10,000.00</w:t>
            </w:r>
          </w:p>
        </w:tc>
        <w:tc>
          <w:tcPr>
            <w:tcW w:w="1107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15,000.00</w:t>
            </w:r>
          </w:p>
        </w:tc>
        <w:tc>
          <w:tcPr>
            <w:tcW w:w="1146" w:type="dxa"/>
          </w:tcPr>
          <w:p>
            <w:pPr>
              <w:pStyle w:val="9"/>
              <w:ind w:right="39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1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1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>
            <w:pPr>
              <w:pStyle w:val="9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15,000.00</w:t>
            </w:r>
          </w:p>
        </w:tc>
        <w:tc>
          <w:tcPr>
            <w:tcW w:w="1158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81"/>
              <w:rPr>
                <w:sz w:val="10"/>
              </w:rPr>
            </w:pPr>
            <w:r>
              <w:rPr>
                <w:w w:val="105"/>
                <w:sz w:val="10"/>
              </w:rPr>
              <w:t>15,000.00</w:t>
            </w:r>
          </w:p>
        </w:tc>
        <w:tc>
          <w:tcPr>
            <w:tcW w:w="646" w:type="dxa"/>
          </w:tcPr>
          <w:p>
            <w:pPr>
              <w:pStyle w:val="9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253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LLANTAS Y NEUMÁTICOS</w:t>
            </w:r>
          </w:p>
        </w:tc>
        <w:tc>
          <w:tcPr>
            <w:tcW w:w="1321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90,000.00</w:t>
            </w:r>
          </w:p>
        </w:tc>
        <w:tc>
          <w:tcPr>
            <w:tcW w:w="1080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-14,000.00</w:t>
            </w:r>
          </w:p>
        </w:tc>
        <w:tc>
          <w:tcPr>
            <w:tcW w:w="1107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76,000.00</w:t>
            </w:r>
          </w:p>
        </w:tc>
        <w:tc>
          <w:tcPr>
            <w:tcW w:w="1146" w:type="dxa"/>
          </w:tcPr>
          <w:p>
            <w:pPr>
              <w:pStyle w:val="9"/>
              <w:ind w:right="39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1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1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>
            <w:pPr>
              <w:pStyle w:val="9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76,000.00</w:t>
            </w:r>
          </w:p>
        </w:tc>
        <w:tc>
          <w:tcPr>
            <w:tcW w:w="1158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81"/>
              <w:rPr>
                <w:sz w:val="10"/>
              </w:rPr>
            </w:pPr>
            <w:r>
              <w:rPr>
                <w:w w:val="105"/>
                <w:sz w:val="10"/>
              </w:rPr>
              <w:t>76,000.00</w:t>
            </w:r>
          </w:p>
        </w:tc>
        <w:tc>
          <w:tcPr>
            <w:tcW w:w="646" w:type="dxa"/>
          </w:tcPr>
          <w:p>
            <w:pPr>
              <w:pStyle w:val="9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ELEMENTOS Y COMPUESTOS QUÍMICOS</w:t>
            </w:r>
          </w:p>
        </w:tc>
        <w:tc>
          <w:tcPr>
            <w:tcW w:w="1321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15,000.00</w:t>
            </w:r>
          </w:p>
        </w:tc>
        <w:tc>
          <w:tcPr>
            <w:tcW w:w="1080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-10,000.00</w:t>
            </w:r>
          </w:p>
        </w:tc>
        <w:tc>
          <w:tcPr>
            <w:tcW w:w="1107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146" w:type="dxa"/>
          </w:tcPr>
          <w:p>
            <w:pPr>
              <w:pStyle w:val="9"/>
              <w:ind w:right="39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1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1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>
            <w:pPr>
              <w:pStyle w:val="9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158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80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646" w:type="dxa"/>
          </w:tcPr>
          <w:p>
            <w:pPr>
              <w:pStyle w:val="9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321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1080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71,800.00</w:t>
            </w:r>
          </w:p>
        </w:tc>
        <w:tc>
          <w:tcPr>
            <w:tcW w:w="1107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146,800.00</w:t>
            </w:r>
          </w:p>
        </w:tc>
        <w:tc>
          <w:tcPr>
            <w:tcW w:w="1146" w:type="dxa"/>
          </w:tcPr>
          <w:p>
            <w:pPr>
              <w:pStyle w:val="9"/>
              <w:ind w:right="396"/>
              <w:rPr>
                <w:sz w:val="10"/>
              </w:rPr>
            </w:pPr>
            <w:r>
              <w:rPr>
                <w:w w:val="105"/>
                <w:sz w:val="10"/>
              </w:rPr>
              <w:t>40,000.00</w:t>
            </w:r>
          </w:p>
        </w:tc>
        <w:tc>
          <w:tcPr>
            <w:tcW w:w="1080" w:type="dxa"/>
          </w:tcPr>
          <w:p>
            <w:pPr>
              <w:pStyle w:val="9"/>
              <w:ind w:left="241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140.00</w:t>
            </w:r>
          </w:p>
        </w:tc>
        <w:tc>
          <w:tcPr>
            <w:tcW w:w="1080" w:type="dxa"/>
          </w:tcPr>
          <w:p>
            <w:pPr>
              <w:pStyle w:val="9"/>
              <w:ind w:left="241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140.00</w:t>
            </w:r>
          </w:p>
        </w:tc>
        <w:tc>
          <w:tcPr>
            <w:tcW w:w="1002" w:type="dxa"/>
          </w:tcPr>
          <w:p>
            <w:pPr>
              <w:pStyle w:val="9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140.00</w:t>
            </w:r>
          </w:p>
        </w:tc>
        <w:tc>
          <w:tcPr>
            <w:tcW w:w="1095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140,409.00</w:t>
            </w:r>
          </w:p>
        </w:tc>
        <w:tc>
          <w:tcPr>
            <w:tcW w:w="1158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81"/>
              <w:rPr>
                <w:sz w:val="10"/>
              </w:rPr>
            </w:pPr>
            <w:r>
              <w:rPr>
                <w:w w:val="105"/>
                <w:sz w:val="10"/>
              </w:rPr>
              <w:t>140,409.00</w:t>
            </w:r>
          </w:p>
        </w:tc>
        <w:tc>
          <w:tcPr>
            <w:tcW w:w="646" w:type="dxa"/>
          </w:tcPr>
          <w:p>
            <w:pPr>
              <w:pStyle w:val="9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140.0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267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 PINTURAS Y COLORANTES</w:t>
            </w:r>
          </w:p>
        </w:tc>
        <w:tc>
          <w:tcPr>
            <w:tcW w:w="1321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80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30,000.00</w:t>
            </w:r>
          </w:p>
        </w:tc>
        <w:tc>
          <w:tcPr>
            <w:tcW w:w="1107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146" w:type="dxa"/>
          </w:tcPr>
          <w:p>
            <w:pPr>
              <w:pStyle w:val="9"/>
              <w:ind w:right="39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1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1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>
            <w:pPr>
              <w:pStyle w:val="9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158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81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646" w:type="dxa"/>
          </w:tcPr>
          <w:p>
            <w:pPr>
              <w:pStyle w:val="9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268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PLÁSTICOS, NYLON, VINIL Y P.V.C.</w:t>
            </w:r>
          </w:p>
        </w:tc>
        <w:tc>
          <w:tcPr>
            <w:tcW w:w="1321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15,000.00</w:t>
            </w:r>
          </w:p>
        </w:tc>
        <w:tc>
          <w:tcPr>
            <w:tcW w:w="1080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-10,000.00</w:t>
            </w:r>
          </w:p>
        </w:tc>
        <w:tc>
          <w:tcPr>
            <w:tcW w:w="1107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146" w:type="dxa"/>
          </w:tcPr>
          <w:p>
            <w:pPr>
              <w:pStyle w:val="9"/>
              <w:ind w:right="39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1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1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>
            <w:pPr>
              <w:pStyle w:val="9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4,436.00</w:t>
            </w:r>
          </w:p>
        </w:tc>
        <w:tc>
          <w:tcPr>
            <w:tcW w:w="1158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80"/>
              <w:rPr>
                <w:sz w:val="10"/>
              </w:rPr>
            </w:pPr>
            <w:r>
              <w:rPr>
                <w:w w:val="105"/>
                <w:sz w:val="10"/>
              </w:rPr>
              <w:t>4,436.00</w:t>
            </w:r>
          </w:p>
        </w:tc>
        <w:tc>
          <w:tcPr>
            <w:tcW w:w="646" w:type="dxa"/>
          </w:tcPr>
          <w:p>
            <w:pPr>
              <w:pStyle w:val="9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269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PRODUCTOS QUÍMICOS Y CONEXOS</w:t>
            </w:r>
          </w:p>
        </w:tc>
        <w:tc>
          <w:tcPr>
            <w:tcW w:w="1321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1080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-6,000.00</w:t>
            </w:r>
          </w:p>
        </w:tc>
        <w:tc>
          <w:tcPr>
            <w:tcW w:w="1107" w:type="dxa"/>
          </w:tcPr>
          <w:p>
            <w:pPr>
              <w:pStyle w:val="9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6" w:type="dxa"/>
          </w:tcPr>
          <w:p>
            <w:pPr>
              <w:pStyle w:val="9"/>
              <w:ind w:right="39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1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1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>
            <w:pPr>
              <w:pStyle w:val="9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58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7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46" w:type="dxa"/>
          </w:tcPr>
          <w:p>
            <w:pPr>
              <w:pStyle w:val="9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274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CEMENTO</w:t>
            </w:r>
          </w:p>
        </w:tc>
        <w:tc>
          <w:tcPr>
            <w:tcW w:w="1321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080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-10,000.00</w:t>
            </w:r>
          </w:p>
        </w:tc>
        <w:tc>
          <w:tcPr>
            <w:tcW w:w="1107" w:type="dxa"/>
          </w:tcPr>
          <w:p>
            <w:pPr>
              <w:pStyle w:val="9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6" w:type="dxa"/>
          </w:tcPr>
          <w:p>
            <w:pPr>
              <w:pStyle w:val="9"/>
              <w:ind w:right="39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1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1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>
            <w:pPr>
              <w:pStyle w:val="9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58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7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46" w:type="dxa"/>
          </w:tcPr>
          <w:p>
            <w:pPr>
              <w:pStyle w:val="9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286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HERRAMIENTAS MENORES</w:t>
            </w:r>
          </w:p>
        </w:tc>
        <w:tc>
          <w:tcPr>
            <w:tcW w:w="1321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080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-15,000.00</w:t>
            </w:r>
          </w:p>
        </w:tc>
        <w:tc>
          <w:tcPr>
            <w:tcW w:w="1107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146" w:type="dxa"/>
          </w:tcPr>
          <w:p>
            <w:pPr>
              <w:pStyle w:val="9"/>
              <w:ind w:right="39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1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1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>
            <w:pPr>
              <w:pStyle w:val="9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158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81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646" w:type="dxa"/>
          </w:tcPr>
          <w:p>
            <w:pPr>
              <w:pStyle w:val="9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291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 OFICINA</w:t>
            </w:r>
          </w:p>
        </w:tc>
        <w:tc>
          <w:tcPr>
            <w:tcW w:w="1321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16,000.00</w:t>
            </w:r>
          </w:p>
        </w:tc>
        <w:tc>
          <w:tcPr>
            <w:tcW w:w="1080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-10,000.00</w:t>
            </w:r>
          </w:p>
        </w:tc>
        <w:tc>
          <w:tcPr>
            <w:tcW w:w="1107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1146" w:type="dxa"/>
          </w:tcPr>
          <w:p>
            <w:pPr>
              <w:pStyle w:val="9"/>
              <w:ind w:right="39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1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1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>
            <w:pPr>
              <w:pStyle w:val="9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1158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80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646" w:type="dxa"/>
          </w:tcPr>
          <w:p>
            <w:pPr>
              <w:pStyle w:val="9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292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>
            <w:pPr>
              <w:pStyle w:val="9"/>
              <w:spacing w:before="56" w:line="150" w:lineRule="atLeast"/>
              <w:ind w:left="123" w:right="70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SANITARIOS, DE LIMPIEZA Y DE USO PERSONAL</w:t>
            </w:r>
          </w:p>
        </w:tc>
        <w:tc>
          <w:tcPr>
            <w:tcW w:w="1321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080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107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8,000.00</w:t>
            </w:r>
          </w:p>
        </w:tc>
        <w:tc>
          <w:tcPr>
            <w:tcW w:w="1146" w:type="dxa"/>
          </w:tcPr>
          <w:p>
            <w:pPr>
              <w:pStyle w:val="9"/>
              <w:ind w:right="39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1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1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>
            <w:pPr>
              <w:pStyle w:val="9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8,000.00</w:t>
            </w:r>
          </w:p>
        </w:tc>
        <w:tc>
          <w:tcPr>
            <w:tcW w:w="1158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80"/>
              <w:rPr>
                <w:sz w:val="10"/>
              </w:rPr>
            </w:pPr>
            <w:r>
              <w:rPr>
                <w:w w:val="105"/>
                <w:sz w:val="10"/>
              </w:rPr>
              <w:t>8,000.00</w:t>
            </w:r>
          </w:p>
        </w:tc>
        <w:tc>
          <w:tcPr>
            <w:tcW w:w="646" w:type="dxa"/>
          </w:tcPr>
          <w:p>
            <w:pPr>
              <w:pStyle w:val="9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199" name="Grupo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198" name="Rectángulo 199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98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iZisg1AAAAAQBAAAPAAAAAAAAAAEAIAAAACIAAABkcnMvZG93bnJldi54&#10;bWxQSwECFAAUAAAACACHTuJAEgDmz/4BAACNBAAADgAAAAAAAAABACAAAAAjAQAAZHJzL2Uyb0Rv&#10;Yy54bWxQSwUGAAAAAAYABgBZAQAAkwUAAAAA&#10;">
                <o:lock v:ext="edit" aspectratio="f"/>
                <v:rect id="Rectángulo 199" o:spid="_x0000_s1026" o:spt="1" style="position:absolute;left:0;top:0;height:50;width:15120;" fillcolor="#000000" filled="t" stroked="f" coordsize="21600,21600" o:gfxdata="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j80h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15936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06" name="Rectángulo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200" o:spid="_x0000_s1026" o:spt="1" style="position:absolute;left:0pt;margin-left:18pt;margin-top:29.95pt;height:2.5pt;width:756pt;mso-position-horizontal-relative:page;z-index:-251500544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Milp52QAAAAkBAAAPAAAAAAAAAAEAIAAAACIAAABkcnMvZG93bnJldi54bWxQSwECFAAUAAAA&#10;CACHTuJAEt21YLQBAAByAwAADgAAAAAAAAABACAAAAAoAQAAZHJzL2Uyb0RvYy54bWxQSwUGAAAA&#10;AAYABgBZAQAAT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1301750"/>
                <wp:effectExtent l="0" t="0" r="0" b="0"/>
                <wp:wrapNone/>
                <wp:docPr id="111" name="Cuadro de texto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30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40"/>
                              <w:gridCol w:w="1291"/>
                              <w:gridCol w:w="1098"/>
                              <w:gridCol w:w="1199"/>
                              <w:gridCol w:w="989"/>
                              <w:gridCol w:w="1081"/>
                              <w:gridCol w:w="1081"/>
                              <w:gridCol w:w="1069"/>
                              <w:gridCol w:w="1095"/>
                              <w:gridCol w:w="1092"/>
                              <w:gridCol w:w="67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DEPORTIVOS Y RECREATIVOS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83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97"/>
                                    <w:ind w:right="3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3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>
                                  <w:pPr>
                                    <w:pStyle w:val="9"/>
                                    <w:spacing w:before="56" w:line="150" w:lineRule="atLeast"/>
                                    <w:ind w:left="123" w:right="79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MENORES, SUMINISTROS E INSTRUMENTAL MÉDICO-QUIRÚRGICOS, DE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>
                                  <w:pPr>
                                    <w:pStyle w:val="9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ind w:right="3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left="283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>
                                  <w:pPr>
                                    <w:pStyle w:val="9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7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>
                                  <w:pPr>
                                    <w:pStyle w:val="9"/>
                                    <w:spacing w:before="17" w:line="285" w:lineRule="auto"/>
                                    <w:ind w:left="123" w:right="9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LABORATORIO Y CUIDADO DE LA SALUD ÚTILES DE COCINA Y COMEDOR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37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2,998.00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287" w:right="23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2,002.00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2,002.00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3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>
                                  <w:pPr>
                                    <w:pStyle w:val="9"/>
                                    <w:spacing w:before="56" w:line="150" w:lineRule="atLeast"/>
                                    <w:ind w:left="123" w:right="53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MATERIALES, PRODUCTOS Y ACCS. ELÉCTRICOS, CABLEADO ESTRUCTURADO DE REDES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>
                                  <w:pPr>
                                    <w:pStyle w:val="9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-10,000.00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ind w:right="3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left="283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>
                                  <w:pPr>
                                    <w:pStyle w:val="9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8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>
                                  <w:pPr>
                                    <w:pStyle w:val="9"/>
                                    <w:spacing w:before="17" w:line="285" w:lineRule="auto"/>
                                    <w:ind w:left="123" w:right="9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INFORMÁTICAS Y TELEFÓNICAS ACCESORIOS Y REPUESTOS EN GENERAL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80,000.00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5,824.10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5,824.10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3,816.00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283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32,248.90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32,248.90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5,824.1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MATERIALES Y SUMINISTROS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>
                                  <w:pPr>
                                    <w:pStyle w:val="9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33,350.00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-23,350.00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ind w:right="3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left="283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96" w:lineRule="exact"/>
                                    <w:ind w:right="3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>
                                  <w:pPr>
                                    <w:pStyle w:val="9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01" o:spid="_x0000_s1026" o:spt="202" type="#_x0000_t202" style="position:absolute;left:0pt;margin-left:18pt;margin-top:31.2pt;height:102.5pt;width:756pt;mso-position-horizontal-relative:page;z-index:251736064;mso-width-relative:page;mso-height-relative:page;" filled="f" stroked="f" coordsize="21600,21600" o:gfxdata="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AMlS4nZAAAACgEAAA8AAAAAAAAAAQAgAAAAIgAAAGRycy9kb3ducmV2LnhtbFBLAQIUABQAAAAI&#10;AIdO4kBEf2KLswEAAH0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140"/>
                        <w:gridCol w:w="1291"/>
                        <w:gridCol w:w="1098"/>
                        <w:gridCol w:w="1199"/>
                        <w:gridCol w:w="989"/>
                        <w:gridCol w:w="1081"/>
                        <w:gridCol w:w="1081"/>
                        <w:gridCol w:w="1069"/>
                        <w:gridCol w:w="1095"/>
                        <w:gridCol w:w="1092"/>
                        <w:gridCol w:w="67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1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294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4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DEPORTIVOS Y RECREATIVOS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83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9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97"/>
                              <w:ind w:right="3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3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>
                            <w:pPr>
                              <w:pStyle w:val="9"/>
                              <w:spacing w:before="56" w:line="150" w:lineRule="atLeast"/>
                              <w:ind w:left="123" w:right="79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MENORES, SUMINISTROS E INSTRUMENTAL MÉDICO-QUIRÚRGICOS, DE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>
                            <w:pPr>
                              <w:pStyle w:val="9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ind w:right="3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left="283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>
                            <w:pPr>
                              <w:pStyle w:val="9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7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>
                            <w:pPr>
                              <w:pStyle w:val="9"/>
                              <w:spacing w:before="17" w:line="285" w:lineRule="auto"/>
                              <w:ind w:left="123" w:right="9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LABORATORIO Y CUIDADO DE LA SALUD ÚTILES DE COCINA Y COMEDOR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37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2,998.00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287" w:right="23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2,002.00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2,002.00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3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>
                            <w:pPr>
                              <w:pStyle w:val="9"/>
                              <w:spacing w:before="56" w:line="150" w:lineRule="atLeast"/>
                              <w:ind w:left="123" w:right="53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MATERIALES, PRODUCTOS Y ACCS. ELÉCTRICOS, CABLEADO ESTRUCTURADO DE REDES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>
                            <w:pPr>
                              <w:pStyle w:val="9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-10,000.00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ind w:right="3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left="283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>
                            <w:pPr>
                              <w:pStyle w:val="9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8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>
                            <w:pPr>
                              <w:pStyle w:val="9"/>
                              <w:spacing w:before="17" w:line="285" w:lineRule="auto"/>
                              <w:ind w:left="123" w:right="9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INFORMÁTICAS Y TELEFÓNICAS ACCESORIOS Y REPUESTOS EN GENERAL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80,000.00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5,824.10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5,824.10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3,816.00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283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32,248.90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32,248.90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5,824.1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MATERIALES Y SUMINISTROS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>
                            <w:pPr>
                              <w:pStyle w:val="9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33,350.00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-23,350.00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ind w:right="3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left="283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96" w:lineRule="exact"/>
                              <w:ind w:right="3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>
                            <w:pPr>
                              <w:pStyle w:val="9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rPr>
          <w:w w:val="105"/>
        </w:rPr>
        <w:t>PAGADO</w:t>
      </w:r>
    </w:p>
    <w:p>
      <w:pPr>
        <w:pStyle w:val="5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5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5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5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3" w:line="240" w:lineRule="auto"/>
        <w:rPr>
          <w:b/>
          <w:sz w:val="22"/>
        </w:rPr>
      </w:pPr>
    </w:p>
    <w:p>
      <w:pPr>
        <w:pStyle w:val="2"/>
        <w:spacing w:before="0"/>
        <w:ind w:right="11518" w:firstLine="254"/>
      </w:pPr>
      <w: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6365" cy="227330"/>
                <wp:effectExtent l="0" t="0" r="0" b="0"/>
                <wp:wrapNone/>
                <wp:docPr id="112" name="Cuadro de texto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3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05"/>
                              <w:gridCol w:w="1041"/>
                              <w:gridCol w:w="1147"/>
                              <w:gridCol w:w="1108"/>
                              <w:gridCol w:w="1081"/>
                              <w:gridCol w:w="1081"/>
                              <w:gridCol w:w="1003"/>
                              <w:gridCol w:w="1095"/>
                              <w:gridCol w:w="1158"/>
                              <w:gridCol w:w="68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0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525,350.00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472,950.00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4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998,300.00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2" w:right="3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1" w:right="28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5,964.10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1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5,964.10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8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6,954.00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934,055.78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right="3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934,055.78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5,964.1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0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666,215.00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550,378.00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1,216,593.00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2" w:right="3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1" w:right="28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5,964.10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1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5,964.10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8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6,954.00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1,142,637.02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right="3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1,142,637.02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5,964.1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02" o:spid="_x0000_s1026" o:spt="202" type="#_x0000_t202" style="position:absolute;left:0pt;margin-left:264.5pt;margin-top:-1pt;height:17.9pt;width:509.95pt;mso-position-horizontal-relative:page;z-index:251737088;mso-width-relative:page;mso-height-relative:page;" filled="f" stroked="f" coordsize="21600,21600" o:gfxdata="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444todoAAAAKAQAADwAAAAAAAAABACAAAAAiAAAAZHJzL2Rvd25yZXYueG1sUEsBAhQAFAAA&#10;AAgAh07iQHVsBU20AQAAfAMAAA4AAAAAAAAAAQAgAAAAKQ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05"/>
                        <w:gridCol w:w="1041"/>
                        <w:gridCol w:w="1147"/>
                        <w:gridCol w:w="1108"/>
                        <w:gridCol w:w="1081"/>
                        <w:gridCol w:w="1081"/>
                        <w:gridCol w:w="1003"/>
                        <w:gridCol w:w="1095"/>
                        <w:gridCol w:w="1158"/>
                        <w:gridCol w:w="68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05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525,350.00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9"/>
                              <w:spacing w:before="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472,950.00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9"/>
                              <w:spacing w:before="0"/>
                              <w:ind w:left="34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998,300.00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>
                            <w:pPr>
                              <w:pStyle w:val="9"/>
                              <w:spacing w:before="0"/>
                              <w:ind w:left="282" w:right="3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281" w:right="28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5,964.10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281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5,964.10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>
                            <w:pPr>
                              <w:pStyle w:val="9"/>
                              <w:spacing w:before="0"/>
                              <w:ind w:right="28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6,954.00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934,055.78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>
                            <w:pPr>
                              <w:pStyle w:val="9"/>
                              <w:spacing w:before="30"/>
                              <w:ind w:right="3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934,055.78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>
                            <w:pPr>
                              <w:pStyle w:val="9"/>
                              <w:spacing w:before="0"/>
                              <w:ind w:right="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5,964.1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05" w:type="dxa"/>
                          </w:tcPr>
                          <w:p>
                            <w:pPr>
                              <w:pStyle w:val="9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666,215.00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9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550,378.00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9"/>
                              <w:spacing w:before="32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1,216,593.00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>
                            <w:pPr>
                              <w:pStyle w:val="9"/>
                              <w:spacing w:before="32"/>
                              <w:ind w:left="282" w:right="3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left="281" w:right="28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5,964.10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left="281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5,964.10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>
                            <w:pPr>
                              <w:pStyle w:val="9"/>
                              <w:spacing w:before="32"/>
                              <w:ind w:right="28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6,954.00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2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1,142,637.02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right="3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1,142,637.02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>
                            <w:pPr>
                              <w:pStyle w:val="9"/>
                              <w:spacing w:before="32"/>
                              <w:ind w:right="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5,964.1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9"/>
        </w:rPr>
        <w:t xml:space="preserve"> </w:t>
      </w:r>
      <w:r>
        <w:rPr>
          <w:spacing w:val="-3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3099"/>
        <w:gridCol w:w="1347"/>
        <w:gridCol w:w="1080"/>
        <w:gridCol w:w="1080"/>
        <w:gridCol w:w="1200"/>
        <w:gridCol w:w="1081"/>
        <w:gridCol w:w="989"/>
        <w:gridCol w:w="1070"/>
        <w:gridCol w:w="1097"/>
        <w:gridCol w:w="1186"/>
        <w:gridCol w:w="5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>
            <w:pPr>
              <w:pStyle w:val="9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>
            <w:pPr>
              <w:pStyle w:val="9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9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347" w:type="dxa"/>
          </w:tcPr>
          <w:p>
            <w:pPr>
              <w:pStyle w:val="9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2,550.00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2,550.00</w:t>
            </w:r>
          </w:p>
        </w:tc>
        <w:tc>
          <w:tcPr>
            <w:tcW w:w="1200" w:type="dxa"/>
          </w:tcPr>
          <w:p>
            <w:pPr>
              <w:pStyle w:val="9"/>
              <w:spacing w:before="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>
            <w:pPr>
              <w:pStyle w:val="9"/>
              <w:spacing w:before="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9"/>
              <w:spacing w:before="0"/>
              <w:ind w:right="3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2,550.00</w:t>
            </w:r>
          </w:p>
        </w:tc>
        <w:tc>
          <w:tcPr>
            <w:tcW w:w="1186" w:type="dxa"/>
          </w:tcPr>
          <w:p>
            <w:pPr>
              <w:pStyle w:val="9"/>
              <w:spacing w:before="30"/>
              <w:ind w:right="438"/>
              <w:rPr>
                <w:sz w:val="10"/>
              </w:rPr>
            </w:pPr>
            <w:r>
              <w:rPr>
                <w:w w:val="105"/>
                <w:sz w:val="10"/>
              </w:rPr>
              <w:t>2,550.00</w:t>
            </w:r>
          </w:p>
        </w:tc>
        <w:tc>
          <w:tcPr>
            <w:tcW w:w="595" w:type="dxa"/>
          </w:tcPr>
          <w:p>
            <w:pPr>
              <w:pStyle w:val="9"/>
              <w:spacing w:before="0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1347" w:type="dxa"/>
          </w:tcPr>
          <w:p>
            <w:pPr>
              <w:pStyle w:val="9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1,900.00</w:t>
            </w:r>
          </w:p>
        </w:tc>
        <w:tc>
          <w:tcPr>
            <w:tcW w:w="1080" w:type="dxa"/>
          </w:tcPr>
          <w:p>
            <w:pPr>
              <w:pStyle w:val="9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1,900.00</w:t>
            </w:r>
          </w:p>
        </w:tc>
        <w:tc>
          <w:tcPr>
            <w:tcW w:w="1200" w:type="dxa"/>
          </w:tcPr>
          <w:p>
            <w:pPr>
              <w:pStyle w:val="9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>
            <w:pPr>
              <w:pStyle w:val="9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9"/>
              <w:ind w:right="3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183.00</w:t>
            </w:r>
          </w:p>
        </w:tc>
        <w:tc>
          <w:tcPr>
            <w:tcW w:w="1186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8"/>
              <w:rPr>
                <w:sz w:val="10"/>
              </w:rPr>
            </w:pPr>
            <w:r>
              <w:rPr>
                <w:w w:val="105"/>
                <w:sz w:val="10"/>
              </w:rPr>
              <w:t>183.00</w:t>
            </w:r>
          </w:p>
        </w:tc>
        <w:tc>
          <w:tcPr>
            <w:tcW w:w="595" w:type="dxa"/>
          </w:tcPr>
          <w:p>
            <w:pPr>
              <w:pStyle w:val="9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347" w:type="dxa"/>
          </w:tcPr>
          <w:p>
            <w:pPr>
              <w:pStyle w:val="9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600.00</w:t>
            </w:r>
          </w:p>
        </w:tc>
        <w:tc>
          <w:tcPr>
            <w:tcW w:w="1080" w:type="dxa"/>
          </w:tcPr>
          <w:p>
            <w:pPr>
              <w:pStyle w:val="9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995.00</w:t>
            </w:r>
          </w:p>
        </w:tc>
        <w:tc>
          <w:tcPr>
            <w:tcW w:w="1080" w:type="dxa"/>
          </w:tcPr>
          <w:p>
            <w:pPr>
              <w:pStyle w:val="9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1,595.00</w:t>
            </w:r>
          </w:p>
        </w:tc>
        <w:tc>
          <w:tcPr>
            <w:tcW w:w="1200" w:type="dxa"/>
          </w:tcPr>
          <w:p>
            <w:pPr>
              <w:pStyle w:val="9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>
            <w:pPr>
              <w:pStyle w:val="9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9"/>
              <w:ind w:right="3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0.85</w:t>
            </w:r>
          </w:p>
        </w:tc>
        <w:tc>
          <w:tcPr>
            <w:tcW w:w="1186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0.85</w:t>
            </w:r>
          </w:p>
        </w:tc>
        <w:tc>
          <w:tcPr>
            <w:tcW w:w="595" w:type="dxa"/>
          </w:tcPr>
          <w:p>
            <w:pPr>
              <w:pStyle w:val="9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347" w:type="dxa"/>
          </w:tcPr>
          <w:p>
            <w:pPr>
              <w:pStyle w:val="9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2,900.00</w:t>
            </w:r>
          </w:p>
        </w:tc>
        <w:tc>
          <w:tcPr>
            <w:tcW w:w="1080" w:type="dxa"/>
          </w:tcPr>
          <w:p>
            <w:pPr>
              <w:pStyle w:val="9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2,900.00</w:t>
            </w:r>
          </w:p>
        </w:tc>
        <w:tc>
          <w:tcPr>
            <w:tcW w:w="1200" w:type="dxa"/>
          </w:tcPr>
          <w:p>
            <w:pPr>
              <w:pStyle w:val="9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>
            <w:pPr>
              <w:pStyle w:val="9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9"/>
              <w:ind w:right="3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2,900.00</w:t>
            </w:r>
          </w:p>
        </w:tc>
        <w:tc>
          <w:tcPr>
            <w:tcW w:w="1186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8"/>
              <w:rPr>
                <w:sz w:val="10"/>
              </w:rPr>
            </w:pPr>
            <w:r>
              <w:rPr>
                <w:w w:val="105"/>
                <w:sz w:val="10"/>
              </w:rPr>
              <w:t>2,900.00</w:t>
            </w:r>
          </w:p>
        </w:tc>
        <w:tc>
          <w:tcPr>
            <w:tcW w:w="595" w:type="dxa"/>
          </w:tcPr>
          <w:p>
            <w:pPr>
              <w:pStyle w:val="9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ARTES GRÁFICAS</w:t>
            </w:r>
          </w:p>
        </w:tc>
        <w:tc>
          <w:tcPr>
            <w:tcW w:w="1347" w:type="dxa"/>
          </w:tcPr>
          <w:p>
            <w:pPr>
              <w:pStyle w:val="9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2,200.00</w:t>
            </w:r>
          </w:p>
        </w:tc>
        <w:tc>
          <w:tcPr>
            <w:tcW w:w="1080" w:type="dxa"/>
          </w:tcPr>
          <w:p>
            <w:pPr>
              <w:pStyle w:val="9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2,200.00</w:t>
            </w:r>
          </w:p>
        </w:tc>
        <w:tc>
          <w:tcPr>
            <w:tcW w:w="1200" w:type="dxa"/>
          </w:tcPr>
          <w:p>
            <w:pPr>
              <w:pStyle w:val="9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>
            <w:pPr>
              <w:pStyle w:val="9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9"/>
              <w:ind w:right="3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2,200.00</w:t>
            </w:r>
          </w:p>
        </w:tc>
        <w:tc>
          <w:tcPr>
            <w:tcW w:w="1186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8"/>
              <w:rPr>
                <w:sz w:val="10"/>
              </w:rPr>
            </w:pPr>
            <w:r>
              <w:rPr>
                <w:w w:val="105"/>
                <w:sz w:val="10"/>
              </w:rPr>
              <w:t>2,200.00</w:t>
            </w:r>
          </w:p>
        </w:tc>
        <w:tc>
          <w:tcPr>
            <w:tcW w:w="595" w:type="dxa"/>
          </w:tcPr>
          <w:p>
            <w:pPr>
              <w:pStyle w:val="9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261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ELEMENTOS Y COMPUESTOS QUÍMICOS</w:t>
            </w:r>
          </w:p>
        </w:tc>
        <w:tc>
          <w:tcPr>
            <w:tcW w:w="1347" w:type="dxa"/>
          </w:tcPr>
          <w:p>
            <w:pPr>
              <w:pStyle w:val="9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1080" w:type="dxa"/>
          </w:tcPr>
          <w:p>
            <w:pPr>
              <w:pStyle w:val="9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1200" w:type="dxa"/>
          </w:tcPr>
          <w:p>
            <w:pPr>
              <w:pStyle w:val="9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>
            <w:pPr>
              <w:pStyle w:val="9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9"/>
              <w:ind w:right="3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1186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8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595" w:type="dxa"/>
          </w:tcPr>
          <w:p>
            <w:pPr>
              <w:pStyle w:val="9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347" w:type="dxa"/>
          </w:tcPr>
          <w:p>
            <w:pPr>
              <w:pStyle w:val="9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15,964.00</w:t>
            </w:r>
          </w:p>
        </w:tc>
        <w:tc>
          <w:tcPr>
            <w:tcW w:w="1080" w:type="dxa"/>
          </w:tcPr>
          <w:p>
            <w:pPr>
              <w:pStyle w:val="9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15,964.00</w:t>
            </w:r>
          </w:p>
        </w:tc>
        <w:tc>
          <w:tcPr>
            <w:tcW w:w="1200" w:type="dxa"/>
          </w:tcPr>
          <w:p>
            <w:pPr>
              <w:pStyle w:val="9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>
            <w:pPr>
              <w:pStyle w:val="9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9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422.00</w:t>
            </w:r>
          </w:p>
        </w:tc>
        <w:tc>
          <w:tcPr>
            <w:tcW w:w="1097" w:type="dxa"/>
          </w:tcPr>
          <w:p>
            <w:pPr>
              <w:pStyle w:val="9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15,000.00</w:t>
            </w:r>
          </w:p>
        </w:tc>
        <w:tc>
          <w:tcPr>
            <w:tcW w:w="1186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9"/>
              <w:rPr>
                <w:sz w:val="10"/>
              </w:rPr>
            </w:pPr>
            <w:r>
              <w:rPr>
                <w:w w:val="105"/>
                <w:sz w:val="10"/>
              </w:rPr>
              <w:t>15,000.00</w:t>
            </w:r>
          </w:p>
        </w:tc>
        <w:tc>
          <w:tcPr>
            <w:tcW w:w="595" w:type="dxa"/>
          </w:tcPr>
          <w:p>
            <w:pPr>
              <w:pStyle w:val="9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347" w:type="dxa"/>
          </w:tcPr>
          <w:p>
            <w:pPr>
              <w:pStyle w:val="9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30,000.00</w:t>
            </w:r>
          </w:p>
        </w:tc>
        <w:tc>
          <w:tcPr>
            <w:tcW w:w="1080" w:type="dxa"/>
          </w:tcPr>
          <w:p>
            <w:pPr>
              <w:pStyle w:val="9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30,000.00</w:t>
            </w:r>
          </w:p>
        </w:tc>
        <w:tc>
          <w:tcPr>
            <w:tcW w:w="1200" w:type="dxa"/>
          </w:tcPr>
          <w:p>
            <w:pPr>
              <w:pStyle w:val="9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30,000.00</w:t>
            </w:r>
          </w:p>
        </w:tc>
        <w:tc>
          <w:tcPr>
            <w:tcW w:w="1081" w:type="dxa"/>
          </w:tcPr>
          <w:p>
            <w:pPr>
              <w:pStyle w:val="9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>
            <w:pPr>
              <w:pStyle w:val="9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9"/>
              <w:ind w:right="3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30,000.00</w:t>
            </w:r>
          </w:p>
        </w:tc>
        <w:tc>
          <w:tcPr>
            <w:tcW w:w="1186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9"/>
              <w:rPr>
                <w:sz w:val="10"/>
              </w:rPr>
            </w:pPr>
            <w:r>
              <w:rPr>
                <w:w w:val="105"/>
                <w:sz w:val="10"/>
              </w:rPr>
              <w:t>30,000.00</w:t>
            </w:r>
          </w:p>
        </w:tc>
        <w:tc>
          <w:tcPr>
            <w:tcW w:w="595" w:type="dxa"/>
          </w:tcPr>
          <w:p>
            <w:pPr>
              <w:pStyle w:val="9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267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 PINTURAS Y COLORANTES</w:t>
            </w:r>
          </w:p>
        </w:tc>
        <w:tc>
          <w:tcPr>
            <w:tcW w:w="1347" w:type="dxa"/>
          </w:tcPr>
          <w:p>
            <w:pPr>
              <w:pStyle w:val="9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1080" w:type="dxa"/>
          </w:tcPr>
          <w:p>
            <w:pPr>
              <w:pStyle w:val="9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1200" w:type="dxa"/>
          </w:tcPr>
          <w:p>
            <w:pPr>
              <w:pStyle w:val="9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>
            <w:pPr>
              <w:pStyle w:val="9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9"/>
              <w:ind w:right="3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1186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9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595" w:type="dxa"/>
          </w:tcPr>
          <w:p>
            <w:pPr>
              <w:pStyle w:val="9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268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PLÁSTICOS, NYLON, VINIL Y P.V.C.</w:t>
            </w:r>
          </w:p>
        </w:tc>
        <w:tc>
          <w:tcPr>
            <w:tcW w:w="1347" w:type="dxa"/>
          </w:tcPr>
          <w:p>
            <w:pPr>
              <w:pStyle w:val="9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500.00</w:t>
            </w:r>
          </w:p>
        </w:tc>
        <w:tc>
          <w:tcPr>
            <w:tcW w:w="1080" w:type="dxa"/>
          </w:tcPr>
          <w:p>
            <w:pPr>
              <w:pStyle w:val="9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205.00</w:t>
            </w:r>
          </w:p>
        </w:tc>
        <w:tc>
          <w:tcPr>
            <w:tcW w:w="1080" w:type="dxa"/>
          </w:tcPr>
          <w:p>
            <w:pPr>
              <w:pStyle w:val="9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705.00</w:t>
            </w:r>
          </w:p>
        </w:tc>
        <w:tc>
          <w:tcPr>
            <w:tcW w:w="1200" w:type="dxa"/>
          </w:tcPr>
          <w:p>
            <w:pPr>
              <w:pStyle w:val="9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>
            <w:pPr>
              <w:pStyle w:val="9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9"/>
              <w:ind w:right="3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6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5" w:type="dxa"/>
          </w:tcPr>
          <w:p>
            <w:pPr>
              <w:pStyle w:val="9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291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 OFICINA</w:t>
            </w:r>
          </w:p>
        </w:tc>
        <w:tc>
          <w:tcPr>
            <w:tcW w:w="1347" w:type="dxa"/>
          </w:tcPr>
          <w:p>
            <w:pPr>
              <w:pStyle w:val="9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2,500.00</w:t>
            </w:r>
          </w:p>
        </w:tc>
        <w:tc>
          <w:tcPr>
            <w:tcW w:w="1080" w:type="dxa"/>
          </w:tcPr>
          <w:p>
            <w:pPr>
              <w:pStyle w:val="9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2,500.00</w:t>
            </w:r>
          </w:p>
        </w:tc>
        <w:tc>
          <w:tcPr>
            <w:tcW w:w="1200" w:type="dxa"/>
          </w:tcPr>
          <w:p>
            <w:pPr>
              <w:pStyle w:val="9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>
            <w:pPr>
              <w:pStyle w:val="9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9"/>
              <w:ind w:right="3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2,500.00</w:t>
            </w:r>
          </w:p>
        </w:tc>
        <w:tc>
          <w:tcPr>
            <w:tcW w:w="1186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8"/>
              <w:rPr>
                <w:sz w:val="10"/>
              </w:rPr>
            </w:pPr>
            <w:r>
              <w:rPr>
                <w:w w:val="105"/>
                <w:sz w:val="10"/>
              </w:rPr>
              <w:t>2,500.00</w:t>
            </w:r>
          </w:p>
        </w:tc>
        <w:tc>
          <w:tcPr>
            <w:tcW w:w="595" w:type="dxa"/>
          </w:tcPr>
          <w:p>
            <w:pPr>
              <w:pStyle w:val="9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292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9"/>
              <w:spacing w:before="91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SANITARIOS, DE LIMPIEZA Y DE</w:t>
            </w:r>
          </w:p>
        </w:tc>
        <w:tc>
          <w:tcPr>
            <w:tcW w:w="1347" w:type="dxa"/>
          </w:tcPr>
          <w:p>
            <w:pPr>
              <w:pStyle w:val="9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1,600.00</w:t>
            </w:r>
          </w:p>
        </w:tc>
        <w:tc>
          <w:tcPr>
            <w:tcW w:w="1080" w:type="dxa"/>
          </w:tcPr>
          <w:p>
            <w:pPr>
              <w:pStyle w:val="9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1,600.00</w:t>
            </w:r>
          </w:p>
        </w:tc>
        <w:tc>
          <w:tcPr>
            <w:tcW w:w="1200" w:type="dxa"/>
          </w:tcPr>
          <w:p>
            <w:pPr>
              <w:pStyle w:val="9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>
            <w:pPr>
              <w:pStyle w:val="9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9"/>
              <w:ind w:right="3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1,600.00</w:t>
            </w:r>
          </w:p>
        </w:tc>
        <w:tc>
          <w:tcPr>
            <w:tcW w:w="1186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438"/>
              <w:rPr>
                <w:sz w:val="10"/>
              </w:rPr>
            </w:pPr>
            <w:r>
              <w:rPr>
                <w:w w:val="105"/>
                <w:sz w:val="10"/>
              </w:rPr>
              <w:t>1,600.00</w:t>
            </w:r>
          </w:p>
        </w:tc>
        <w:tc>
          <w:tcPr>
            <w:tcW w:w="595" w:type="dxa"/>
          </w:tcPr>
          <w:p>
            <w:pPr>
              <w:pStyle w:val="9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298</w:t>
            </w:r>
          </w:p>
        </w:tc>
        <w:tc>
          <w:tcPr>
            <w:tcW w:w="42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>
            <w:pPr>
              <w:pStyle w:val="9"/>
              <w:spacing w:before="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USO PERSONAL</w:t>
            </w:r>
          </w:p>
          <w:p>
            <w:pPr>
              <w:pStyle w:val="9"/>
              <w:spacing w:before="24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ACCESORIOS Y REPUESTOS EN GENERAL</w:t>
            </w:r>
          </w:p>
        </w:tc>
        <w:tc>
          <w:tcPr>
            <w:tcW w:w="1347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20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1,293.00</w:t>
            </w:r>
          </w:p>
        </w:tc>
        <w:tc>
          <w:tcPr>
            <w:tcW w:w="1097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8,449.00</w:t>
            </w:r>
          </w:p>
        </w:tc>
        <w:tc>
          <w:tcPr>
            <w:tcW w:w="1186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96" w:lineRule="exact"/>
              <w:ind w:right="438"/>
              <w:rPr>
                <w:sz w:val="10"/>
              </w:rPr>
            </w:pPr>
            <w:r>
              <w:rPr>
                <w:w w:val="105"/>
                <w:sz w:val="10"/>
              </w:rPr>
              <w:t>8,449.00</w:t>
            </w:r>
          </w:p>
        </w:tc>
        <w:tc>
          <w:tcPr>
            <w:tcW w:w="5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page">
                  <wp:posOffset>3392805</wp:posOffset>
                </wp:positionH>
                <wp:positionV relativeFrom="paragraph">
                  <wp:posOffset>-12700</wp:posOffset>
                </wp:positionV>
                <wp:extent cx="6443345" cy="227330"/>
                <wp:effectExtent l="0" t="0" r="0" b="0"/>
                <wp:wrapNone/>
                <wp:docPr id="113" name="Cuadro de texto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334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79"/>
                              <w:gridCol w:w="1080"/>
                              <w:gridCol w:w="1080"/>
                              <w:gridCol w:w="1199"/>
                              <w:gridCol w:w="1081"/>
                              <w:gridCol w:w="988"/>
                              <w:gridCol w:w="1068"/>
                              <w:gridCol w:w="1095"/>
                              <w:gridCol w:w="1184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7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42,250.00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47,164.00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89,414.00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38" w:right="23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1,715.00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7" w:right="2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80,882.85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left="305" w:right="4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80,882.85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77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42,250.00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47,164.00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89,414.00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38" w:right="23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1,715.00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7" w:right="2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80,882.85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left="305" w:right="4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80,882.85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03" o:spid="_x0000_s1026" o:spt="202" type="#_x0000_t202" style="position:absolute;left:0pt;margin-left:267.15pt;margin-top:-1pt;height:17.9pt;width:507.35pt;mso-position-horizontal-relative:page;z-index:251737088;mso-width-relative:page;mso-height-relative:page;" filled="f" stroked="f" coordsize="21600,21600" o:gfxdata="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EHoFEnaAAAACgEAAA8AAAAAAAAAAQAgAAAAIgAAAGRycy9kb3ducmV2LnhtbFBLAQIUABQA&#10;AAAIAIdO4kAhUBM3tQEAAHwDAAAOAAAAAAAAAAEAIAAAACk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79"/>
                        <w:gridCol w:w="1080"/>
                        <w:gridCol w:w="1080"/>
                        <w:gridCol w:w="1199"/>
                        <w:gridCol w:w="1081"/>
                        <w:gridCol w:w="988"/>
                        <w:gridCol w:w="1068"/>
                        <w:gridCol w:w="1095"/>
                        <w:gridCol w:w="1184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779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42,250.00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47,164.00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89,414.00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9"/>
                              <w:spacing w:before="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9"/>
                              <w:spacing w:before="0"/>
                              <w:ind w:left="238" w:right="23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1,715.00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287" w:right="2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80,882.85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9"/>
                              <w:spacing w:before="30"/>
                              <w:ind w:left="305" w:right="4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80,882.85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779" w:type="dxa"/>
                          </w:tcPr>
                          <w:p>
                            <w:pPr>
                              <w:pStyle w:val="9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42,250.00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47,164.00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89,414.00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spacing w:before="32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9"/>
                              <w:spacing w:before="32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9"/>
                              <w:spacing w:before="32"/>
                              <w:ind w:left="238" w:right="23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1,715.00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2"/>
                              <w:ind w:left="287" w:right="2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80,882.85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left="305" w:right="4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80,882.85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32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2854"/>
        <w:gridCol w:w="1711"/>
        <w:gridCol w:w="1080"/>
        <w:gridCol w:w="1080"/>
        <w:gridCol w:w="1080"/>
        <w:gridCol w:w="1080"/>
        <w:gridCol w:w="1080"/>
        <w:gridCol w:w="1095"/>
        <w:gridCol w:w="1095"/>
        <w:gridCol w:w="1065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>
            <w:pPr>
              <w:pStyle w:val="9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0" w:type="dxa"/>
          </w:tcPr>
          <w:p>
            <w:pPr>
              <w:pStyle w:val="9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854" w:type="dxa"/>
          </w:tcPr>
          <w:p>
            <w:pPr>
              <w:pStyle w:val="9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711" w:type="dxa"/>
          </w:tcPr>
          <w:p>
            <w:pPr>
              <w:pStyle w:val="9"/>
              <w:spacing w:before="0"/>
              <w:ind w:left="108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4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4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4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4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4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left="276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left="287" w:right="26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5" w:type="dxa"/>
          </w:tcPr>
          <w:p>
            <w:pPr>
              <w:pStyle w:val="9"/>
              <w:spacing w:before="30" w:line="96" w:lineRule="exact"/>
              <w:ind w:left="244" w:right="2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9"/>
              <w:spacing w:before="0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tabs>
          <w:tab w:val="left" w:pos="5350"/>
          <w:tab w:val="left" w:pos="6430"/>
          <w:tab w:val="left" w:pos="7510"/>
          <w:tab w:val="left" w:pos="8590"/>
          <w:tab w:val="left" w:pos="9670"/>
          <w:tab w:val="left" w:pos="10750"/>
          <w:tab w:val="left" w:pos="11830"/>
        </w:tabs>
        <w:spacing w:before="86"/>
        <w:ind w:left="3001" w:right="0" w:firstLine="0"/>
        <w:jc w:val="left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spacing w:val="-5"/>
          <w:w w:val="105"/>
          <w:sz w:val="10"/>
        </w:rPr>
        <w:t>0.00</w:t>
      </w:r>
    </w:p>
    <w:p>
      <w:pPr>
        <w:spacing w:before="86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0"/>
        </w:rPr>
      </w:pPr>
      <w:r>
        <w:br w:type="column"/>
      </w:r>
    </w:p>
    <w:p>
      <w:pPr>
        <w:spacing w:before="1"/>
        <w:ind w:left="0" w:right="0" w:firstLine="0"/>
        <w:jc w:val="righ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86"/>
        <w:ind w:left="0" w:right="136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</w:t>
      </w:r>
    </w:p>
    <w:p>
      <w:pPr>
        <w:spacing w:after="0"/>
        <w:jc w:val="righ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4">
            <w:col w:w="12015" w:space="40"/>
            <w:col w:w="1070" w:space="39"/>
            <w:col w:w="1040" w:space="40"/>
            <w:col w:w="1096"/>
          </w:cols>
        </w:sectPr>
      </w:pPr>
    </w:p>
    <w:p>
      <w:pPr>
        <w:spacing w:before="4" w:line="240" w:lineRule="auto"/>
        <w:rPr>
          <w:sz w:val="2"/>
        </w:rPr>
      </w:pP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2621"/>
        <w:gridCol w:w="1824"/>
        <w:gridCol w:w="1053"/>
        <w:gridCol w:w="1225"/>
        <w:gridCol w:w="1081"/>
        <w:gridCol w:w="1080"/>
        <w:gridCol w:w="1080"/>
        <w:gridCol w:w="950"/>
        <w:gridCol w:w="1094"/>
        <w:gridCol w:w="1211"/>
        <w:gridCol w:w="5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>
            <w:pPr>
              <w:pStyle w:val="9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0" w:type="dxa"/>
          </w:tcPr>
          <w:p>
            <w:pPr>
              <w:pStyle w:val="9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621" w:type="dxa"/>
          </w:tcPr>
          <w:p>
            <w:pPr>
              <w:pStyle w:val="9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824" w:type="dxa"/>
          </w:tcPr>
          <w:p>
            <w:pPr>
              <w:pStyle w:val="9"/>
              <w:spacing w:before="0"/>
              <w:ind w:left="10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390,900.00</w:t>
            </w:r>
          </w:p>
        </w:tc>
        <w:tc>
          <w:tcPr>
            <w:tcW w:w="1053" w:type="dxa"/>
          </w:tcPr>
          <w:p>
            <w:pPr>
              <w:pStyle w:val="9"/>
              <w:spacing w:before="0"/>
              <w:ind w:left="33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10,119.00</w:t>
            </w:r>
          </w:p>
        </w:tc>
        <w:tc>
          <w:tcPr>
            <w:tcW w:w="1225" w:type="dxa"/>
          </w:tcPr>
          <w:p>
            <w:pPr>
              <w:pStyle w:val="9"/>
              <w:spacing w:before="0"/>
              <w:ind w:left="30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401,019.00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1" w:right="27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4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4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>
            <w:pPr>
              <w:pStyle w:val="9"/>
              <w:spacing w:before="0"/>
              <w:ind w:left="45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spacing w:before="0"/>
              <w:ind w:left="3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401,019.00</w:t>
            </w:r>
          </w:p>
        </w:tc>
        <w:tc>
          <w:tcPr>
            <w:tcW w:w="1211" w:type="dxa"/>
          </w:tcPr>
          <w:p>
            <w:pPr>
              <w:pStyle w:val="9"/>
              <w:spacing w:before="30" w:line="96" w:lineRule="exact"/>
              <w:ind w:left="30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401,019.00</w:t>
            </w:r>
          </w:p>
        </w:tc>
        <w:tc>
          <w:tcPr>
            <w:tcW w:w="595" w:type="dxa"/>
          </w:tcPr>
          <w:p>
            <w:pPr>
              <w:pStyle w:val="9"/>
              <w:spacing w:before="0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09" name="Grupo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08" name="Rectángulo 205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204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iZisg1AAAAAQBAAAPAAAAAAAAAAEAIAAAACIAAABkcnMvZG93bnJldi54&#10;bWxQSwECFAAUAAAACACHTuJABnSXUf4BAACNBAAADgAAAAAAAAABACAAAAAjAQAAZHJzL2Uyb0Rv&#10;Yy54bWxQSwUGAAAAAAYABgBZAQAAkwUAAAAA&#10;">
                <o:lock v:ext="edit" aspectratio="f"/>
                <v:rect id="Rectángulo 205" o:spid="_x0000_s1026" o:spt="1" style="position:absolute;left:0;top:0;height:50;width:15120;" fillcolor="#000000" filled="t" stroked="f" coordsize="21600,21600" o:gfxdata="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OgOdq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pStyle w:val="2"/>
        <w:spacing w:line="537" w:lineRule="auto"/>
        <w:ind w:left="100" w:right="27"/>
      </w:pPr>
      <w:r>
        <mc:AlternateContent>
          <mc:Choice Requires="wps">
            <w:drawing>
              <wp:anchor distT="0" distB="0" distL="114300" distR="114300" simplePos="0" relativeHeight="251816960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07" name="Rectángulo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206" o:spid="_x0000_s1026" o:spt="1" style="position:absolute;left:0pt;margin-left:18pt;margin-top:29.95pt;height:2.5pt;width:756pt;mso-position-horizontal-relative:page;z-index:-251499520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BreMgQtgEAAHI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2264410"/>
                <wp:effectExtent l="0" t="0" r="0" b="0"/>
                <wp:wrapNone/>
                <wp:docPr id="115" name="Cuadro de texto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2264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00"/>
                              <w:gridCol w:w="1348"/>
                              <w:gridCol w:w="1081"/>
                              <w:gridCol w:w="1080"/>
                              <w:gridCol w:w="1147"/>
                              <w:gridCol w:w="1080"/>
                              <w:gridCol w:w="1080"/>
                              <w:gridCol w:w="1029"/>
                              <w:gridCol w:w="1095"/>
                              <w:gridCol w:w="1131"/>
                              <w:gridCol w:w="63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PAPEL DE ESCRITORIO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569.00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37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3,369.00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44" w:right="14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44" w:right="14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371" w:right="2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0.60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97"/>
                                    <w:ind w:right="3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0.60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PAPEL O CARTÓN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728.00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2,978.00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37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3,706.00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9"/>
                                    <w:ind w:right="3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4" w:right="14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4" w:right="14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>
                                  <w:pPr>
                                    <w:pStyle w:val="9"/>
                                    <w:ind w:left="371" w:right="2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>
                                  <w:pPr>
                                    <w:pStyle w:val="9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PAPEL O CARTÓN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3,800.00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37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3,800.00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9"/>
                                    <w:ind w:right="3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4" w:right="14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4" w:right="14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>
                                  <w:pPr>
                                    <w:pStyle w:val="9"/>
                                    <w:ind w:left="371" w:right="2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3,800.00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3,800.00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>
                                  <w:pPr>
                                    <w:pStyle w:val="9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ARTES GRÁFICAS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1,950.00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37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1,950.00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9"/>
                                    <w:ind w:right="3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4" w:right="14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4" w:right="14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>
                                  <w:pPr>
                                    <w:pStyle w:val="9"/>
                                    <w:ind w:left="371" w:right="2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1,950.00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1,950.00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>
                                  <w:pPr>
                                    <w:pStyle w:val="9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ELEMENTOS Y COMPUESTOS QUÍMICOS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37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1,500.00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9"/>
                                    <w:ind w:right="3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4" w:right="14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4" w:right="14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>
                                  <w:pPr>
                                    <w:pStyle w:val="9"/>
                                    <w:ind w:left="371" w:right="2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1,500.00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1,500.00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>
                                  <w:pPr>
                                    <w:pStyle w:val="9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 Y LUBRICANTES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50,308.00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50,308.00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9"/>
                                    <w:ind w:right="3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4" w:right="14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4" w:right="14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>
                                  <w:pPr>
                                    <w:pStyle w:val="9"/>
                                    <w:ind w:left="371" w:right="2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>
                                  <w:pPr>
                                    <w:pStyle w:val="9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 Y LUBRICANTES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39,528.00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39,528.00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9"/>
                                    <w:ind w:right="3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36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36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>
                                  <w:pPr>
                                    <w:pStyle w:val="9"/>
                                    <w:ind w:left="368" w:right="32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34,600.00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34,600.00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>
                                  <w:pPr>
                                    <w:pStyle w:val="9"/>
                                    <w:ind w:right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TINTES, PINTURAS Y COLORANTES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9"/>
                                    <w:ind w:right="3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4" w:right="14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4" w:right="14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>
                                  <w:pPr>
                                    <w:pStyle w:val="9"/>
                                    <w:ind w:left="371" w:right="2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>
                                  <w:pPr>
                                    <w:pStyle w:val="9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PLÁSTICOS, NYLON, VINIL Y P.V.C.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2,866.00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37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5,866.00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9"/>
                                    <w:ind w:right="3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4" w:right="14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4" w:right="14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>
                                  <w:pPr>
                                    <w:pStyle w:val="9"/>
                                    <w:ind w:left="371" w:right="2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4,836.00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4,836.00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>
                                  <w:pPr>
                                    <w:pStyle w:val="9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DE OFICINA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37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9"/>
                                    <w:ind w:right="3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4" w:right="14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4" w:right="14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>
                                  <w:pPr>
                                    <w:pStyle w:val="9"/>
                                    <w:ind w:left="371" w:right="2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>
                                  <w:pPr>
                                    <w:pStyle w:val="9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9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SANITARIOS, DE LIMPIEZA Y DE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37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7,800.00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9"/>
                                    <w:ind w:right="3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4" w:right="14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4" w:right="14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>
                                  <w:pPr>
                                    <w:pStyle w:val="9"/>
                                    <w:ind w:left="371" w:right="2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7,800.00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right="3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7,800.00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>
                                  <w:pPr>
                                    <w:pStyle w:val="9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3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USO PERSONAL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ACCESORIOS Y REPUESTOS EN GENERAL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14,420.00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14,420.00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236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287.00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236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287.00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368" w:right="32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648.00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-286.75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96" w:lineRule="exact"/>
                                    <w:ind w:right="3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-286.75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287.0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07" o:spid="_x0000_s1026" o:spt="202" type="#_x0000_t202" style="position:absolute;left:0pt;margin-left:18pt;margin-top:31.2pt;height:178.3pt;width:756pt;mso-position-horizontal-relative:page;z-index:251738112;mso-width-relative:page;mso-height-relative:page;" filled="f" stroked="f" coordsize="21600,21600" o:gfxdata="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ev81i2QAAAAoBAAAPAAAAAAAAAAEAIAAAACIAAABkcnMvZG93bnJldi54bWxQSwECFAAUAAAA&#10;CACHTuJAKH+WR7QBAAB9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100"/>
                        <w:gridCol w:w="1348"/>
                        <w:gridCol w:w="1081"/>
                        <w:gridCol w:w="1080"/>
                        <w:gridCol w:w="1147"/>
                        <w:gridCol w:w="1080"/>
                        <w:gridCol w:w="1080"/>
                        <w:gridCol w:w="1029"/>
                        <w:gridCol w:w="1095"/>
                        <w:gridCol w:w="1131"/>
                        <w:gridCol w:w="63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1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241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PAPEL DE ESCRITORIO</w:t>
                            </w:r>
                          </w:p>
                        </w:tc>
                        <w:tc>
                          <w:tcPr>
                            <w:tcW w:w="134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2,800.00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569.00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37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3,369.00</w:t>
                            </w:r>
                          </w:p>
                        </w:tc>
                        <w:tc>
                          <w:tcPr>
                            <w:tcW w:w="114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44" w:right="14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44" w:right="14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371" w:right="2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0.60</w:t>
                            </w:r>
                          </w:p>
                        </w:tc>
                        <w:tc>
                          <w:tcPr>
                            <w:tcW w:w="11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97"/>
                              <w:ind w:right="3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0.60</w:t>
                            </w:r>
                          </w:p>
                        </w:tc>
                        <w:tc>
                          <w:tcPr>
                            <w:tcW w:w="63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PAPEL O CARTÓN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728.00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2,978.00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37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3,706.00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9"/>
                              <w:ind w:right="3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4" w:right="14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4" w:right="14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>
                            <w:pPr>
                              <w:pStyle w:val="9"/>
                              <w:ind w:left="371" w:right="2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636" w:type="dxa"/>
                          </w:tcPr>
                          <w:p>
                            <w:pPr>
                              <w:pStyle w:val="9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PAPEL O CARTÓN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3,800.00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37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3,800.00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9"/>
                              <w:ind w:right="3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4" w:right="14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4" w:right="14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>
                            <w:pPr>
                              <w:pStyle w:val="9"/>
                              <w:ind w:left="371" w:right="2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3,800.00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3,800.00</w:t>
                            </w:r>
                          </w:p>
                        </w:tc>
                        <w:tc>
                          <w:tcPr>
                            <w:tcW w:w="636" w:type="dxa"/>
                          </w:tcPr>
                          <w:p>
                            <w:pPr>
                              <w:pStyle w:val="9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ARTES GRÁFICAS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1,950.00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37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1,950.00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9"/>
                              <w:ind w:right="3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4" w:right="14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4" w:right="14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>
                            <w:pPr>
                              <w:pStyle w:val="9"/>
                              <w:ind w:left="371" w:right="2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1,950.00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1,950.00</w:t>
                            </w:r>
                          </w:p>
                        </w:tc>
                        <w:tc>
                          <w:tcPr>
                            <w:tcW w:w="636" w:type="dxa"/>
                          </w:tcPr>
                          <w:p>
                            <w:pPr>
                              <w:pStyle w:val="9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ELEMENTOS Y COMPUESTOS QUÍMICOS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37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1,500.00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9"/>
                              <w:ind w:right="3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4" w:right="14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4" w:right="14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>
                            <w:pPr>
                              <w:pStyle w:val="9"/>
                              <w:ind w:left="371" w:right="2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1,500.00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1,500.00</w:t>
                            </w:r>
                          </w:p>
                        </w:tc>
                        <w:tc>
                          <w:tcPr>
                            <w:tcW w:w="636" w:type="dxa"/>
                          </w:tcPr>
                          <w:p>
                            <w:pPr>
                              <w:pStyle w:val="9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 Y LUBRICANTES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50,308.00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50,308.00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9"/>
                              <w:ind w:right="3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4" w:right="14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4" w:right="14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>
                            <w:pPr>
                              <w:pStyle w:val="9"/>
                              <w:ind w:left="371" w:right="2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636" w:type="dxa"/>
                          </w:tcPr>
                          <w:p>
                            <w:pPr>
                              <w:pStyle w:val="9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 Y LUBRICANTES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39,528.00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39,528.00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9"/>
                              <w:ind w:right="3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36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36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>
                            <w:pPr>
                              <w:pStyle w:val="9"/>
                              <w:ind w:left="368" w:right="32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34,600.00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34,600.00</w:t>
                            </w:r>
                          </w:p>
                        </w:tc>
                        <w:tc>
                          <w:tcPr>
                            <w:tcW w:w="636" w:type="dxa"/>
                          </w:tcPr>
                          <w:p>
                            <w:pPr>
                              <w:pStyle w:val="9"/>
                              <w:ind w:right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TINTES, PINTURAS Y COLORANTES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9"/>
                              <w:ind w:right="3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4" w:right="14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4" w:right="14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>
                            <w:pPr>
                              <w:pStyle w:val="9"/>
                              <w:ind w:left="371" w:right="2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636" w:type="dxa"/>
                          </w:tcPr>
                          <w:p>
                            <w:pPr>
                              <w:pStyle w:val="9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PLÁSTICOS, NYLON, VINIL Y P.V.C.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2,866.00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37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5,866.00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9"/>
                              <w:ind w:right="3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4" w:right="14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4" w:right="14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>
                            <w:pPr>
                              <w:pStyle w:val="9"/>
                              <w:ind w:left="371" w:right="2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4,836.00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4,836.00</w:t>
                            </w:r>
                          </w:p>
                        </w:tc>
                        <w:tc>
                          <w:tcPr>
                            <w:tcW w:w="636" w:type="dxa"/>
                          </w:tcPr>
                          <w:p>
                            <w:pPr>
                              <w:pStyle w:val="9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DE OFICINA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37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9"/>
                              <w:ind w:right="3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4" w:right="14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4" w:right="14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>
                            <w:pPr>
                              <w:pStyle w:val="9"/>
                              <w:ind w:left="371" w:right="2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636" w:type="dxa"/>
                          </w:tcPr>
                          <w:p>
                            <w:pPr>
                              <w:pStyle w:val="9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9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SANITARIOS, DE LIMPIEZA Y DE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37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7,800.00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9"/>
                              <w:ind w:right="3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4" w:right="14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4" w:right="14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>
                            <w:pPr>
                              <w:pStyle w:val="9"/>
                              <w:ind w:left="371" w:right="2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7,800.00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right="3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7,800.00</w:t>
                            </w:r>
                          </w:p>
                        </w:tc>
                        <w:tc>
                          <w:tcPr>
                            <w:tcW w:w="636" w:type="dxa"/>
                          </w:tcPr>
                          <w:p>
                            <w:pPr>
                              <w:pStyle w:val="9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3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>
                            <w:pPr>
                              <w:pStyle w:val="9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USO PERSONAL</w:t>
                            </w:r>
                          </w:p>
                          <w:p>
                            <w:pPr>
                              <w:pStyle w:val="9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ACCESORIOS Y REPUESTOS EN GENERAL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14,420.00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14,420.00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236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287.00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236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287.00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368" w:right="32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648.00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-286.75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96" w:lineRule="exact"/>
                              <w:ind w:right="3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-286.75</w:t>
                            </w:r>
                          </w:p>
                        </w:tc>
                        <w:tc>
                          <w:tcPr>
                            <w:tcW w:w="63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287.0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rPr>
          <w:w w:val="105"/>
        </w:rPr>
        <w:t>PAGADO</w:t>
      </w:r>
    </w:p>
    <w:p>
      <w:pPr>
        <w:pStyle w:val="5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5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5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5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9" w:line="240" w:lineRule="auto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0" w:line="240" w:lineRule="auto"/>
        <w:rPr>
          <w:b/>
          <w:sz w:val="12"/>
        </w:rPr>
      </w:pPr>
    </w:p>
    <w:p>
      <w:pPr>
        <w:spacing w:before="10" w:line="240" w:lineRule="auto"/>
        <w:rPr>
          <w:b/>
          <w:sz w:val="12"/>
        </w:rPr>
      </w:pPr>
    </w:p>
    <w:p>
      <w:pPr>
        <w:tabs>
          <w:tab w:val="left" w:pos="773"/>
          <w:tab w:val="left" w:pos="1187"/>
          <w:tab w:val="left" w:pos="1539"/>
        </w:tabs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291</w:t>
      </w:r>
      <w:r>
        <w:rPr>
          <w:w w:val="105"/>
          <w:sz w:val="10"/>
        </w:rPr>
        <w:tab/>
      </w:r>
      <w:r>
        <w:rPr>
          <w:w w:val="105"/>
          <w:sz w:val="10"/>
        </w:rPr>
        <w:t>1601</w:t>
      </w:r>
      <w:r>
        <w:rPr>
          <w:w w:val="105"/>
          <w:sz w:val="10"/>
        </w:rPr>
        <w:tab/>
      </w:r>
      <w:r>
        <w:rPr>
          <w:w w:val="105"/>
          <w:sz w:val="10"/>
        </w:rPr>
        <w:t>32</w:t>
      </w:r>
      <w:r>
        <w:rPr>
          <w:w w:val="105"/>
          <w:sz w:val="10"/>
        </w:rPr>
        <w:tab/>
      </w:r>
      <w:r>
        <w:rPr>
          <w:w w:val="105"/>
          <w:sz w:val="10"/>
        </w:rPr>
        <w:t>ÚTILES DE</w:t>
      </w:r>
      <w:r>
        <w:rPr>
          <w:spacing w:val="-11"/>
          <w:w w:val="105"/>
          <w:sz w:val="10"/>
        </w:rPr>
        <w:t xml:space="preserve"> </w:t>
      </w:r>
      <w:r>
        <w:rPr>
          <w:w w:val="105"/>
          <w:sz w:val="10"/>
        </w:rPr>
        <w:t>OFICINA</w:t>
      </w:r>
    </w:p>
    <w:p>
      <w:pPr>
        <w:pStyle w:val="2"/>
        <w:spacing w:before="96"/>
        <w:ind w:left="441"/>
      </w:pPr>
      <w:r>
        <w:rPr>
          <w:b w:val="0"/>
        </w:rPr>
        <w:br w:type="column"/>
      </w:r>
      <w:r>
        <w:t>Total</w:t>
      </w:r>
      <w:r>
        <w:rPr>
          <w:spacing w:val="5"/>
        </w:rPr>
        <w:t xml:space="preserve"> </w:t>
      </w:r>
      <w:r>
        <w:t>Fuente:</w:t>
      </w:r>
    </w:p>
    <w:p>
      <w:pPr>
        <w:spacing w:before="0" w:line="240" w:lineRule="auto"/>
        <w:rPr>
          <w:b/>
          <w:sz w:val="16"/>
        </w:rPr>
      </w:pPr>
    </w:p>
    <w:p>
      <w:pPr>
        <w:spacing w:before="6" w:line="240" w:lineRule="auto"/>
        <w:rPr>
          <w:b/>
          <w:sz w:val="14"/>
        </w:rPr>
      </w:pPr>
    </w:p>
    <w:p>
      <w:pPr>
        <w:spacing w:before="1" w:line="314" w:lineRule="auto"/>
        <w:ind w:left="187" w:right="0" w:firstLine="254"/>
        <w:jc w:val="left"/>
        <w:rPr>
          <w:b/>
          <w:sz w:val="14"/>
        </w:rPr>
      </w:pPr>
      <w:r>
        <w:rPr>
          <w:b/>
          <w:sz w:val="14"/>
        </w:rPr>
        <w:t xml:space="preserve">Total </w:t>
      </w:r>
      <w:r>
        <w:rPr>
          <w:b/>
          <w:spacing w:val="-3"/>
          <w:sz w:val="14"/>
        </w:rPr>
        <w:t xml:space="preserve">Fuente: </w:t>
      </w: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p>
      <w:pPr>
        <w:spacing w:before="0" w:line="240" w:lineRule="auto"/>
        <w:rPr>
          <w:b/>
          <w:sz w:val="12"/>
        </w:rPr>
      </w:pPr>
      <w:r>
        <w:br w:type="column"/>
      </w:r>
    </w:p>
    <w:p>
      <w:pPr>
        <w:spacing w:before="10" w:line="240" w:lineRule="auto"/>
        <w:rPr>
          <w:b/>
          <w:sz w:val="12"/>
        </w:rPr>
      </w:pPr>
    </w:p>
    <w:p>
      <w:pPr>
        <w:spacing w:before="0"/>
        <w:ind w:left="380" w:right="0" w:firstLine="0"/>
        <w:jc w:val="left"/>
        <w:rPr>
          <w:sz w:val="10"/>
        </w:rPr>
      </w:pPr>
      <w: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191135</wp:posOffset>
                </wp:positionV>
                <wp:extent cx="6477635" cy="227330"/>
                <wp:effectExtent l="0" t="0" r="0" b="0"/>
                <wp:wrapNone/>
                <wp:docPr id="114" name="Cuadro de texto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63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06"/>
                              <w:gridCol w:w="1079"/>
                              <w:gridCol w:w="1106"/>
                              <w:gridCol w:w="1146"/>
                              <w:gridCol w:w="1080"/>
                              <w:gridCol w:w="1080"/>
                              <w:gridCol w:w="1003"/>
                              <w:gridCol w:w="1096"/>
                              <w:gridCol w:w="1159"/>
                              <w:gridCol w:w="648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0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225.00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225.00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9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4" w:right="13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4" w:right="13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right="37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0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427,478.00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121,013.00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548,491.00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9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4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687.00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4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687.00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998.00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520,218.95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right="38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520,218.95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687.0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08" o:spid="_x0000_s1026" o:spt="202" type="#_x0000_t202" style="position:absolute;left:0pt;margin-left:264.5pt;margin-top:15.05pt;height:17.9pt;width:510.05pt;mso-position-horizontal-relative:page;z-index:251738112;mso-width-relative:page;mso-height-relative:page;" filled="f" stroked="f" coordsize="21600,21600" o:gfxdata="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bBJCqtkAAAAKAQAADwAAAAAAAAABACAAAAAiAAAAZHJzL2Rvd25yZXYueG1sUEsBAhQAFAAA&#10;AAgAh07iQC/neyy1AQAAfAMAAA4AAAAAAAAAAQAgAAAAKA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06"/>
                        <w:gridCol w:w="1079"/>
                        <w:gridCol w:w="1106"/>
                        <w:gridCol w:w="1146"/>
                        <w:gridCol w:w="1080"/>
                        <w:gridCol w:w="1080"/>
                        <w:gridCol w:w="1003"/>
                        <w:gridCol w:w="1096"/>
                        <w:gridCol w:w="1159"/>
                        <w:gridCol w:w="648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06" w:type="dxa"/>
                          </w:tcPr>
                          <w:p>
                            <w:pPr>
                              <w:pStyle w:val="9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225.00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spacing w:before="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225.00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>
                            <w:pPr>
                              <w:pStyle w:val="9"/>
                              <w:spacing w:before="0"/>
                              <w:ind w:right="39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4" w:right="13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4" w:right="13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>
                            <w:pPr>
                              <w:pStyle w:val="9"/>
                              <w:spacing w:before="0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59" w:type="dxa"/>
                          </w:tcPr>
                          <w:p>
                            <w:pPr>
                              <w:pStyle w:val="9"/>
                              <w:spacing w:before="30"/>
                              <w:ind w:right="37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>
                            <w:pPr>
                              <w:pStyle w:val="9"/>
                              <w:spacing w:before="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06" w:type="dxa"/>
                          </w:tcPr>
                          <w:p>
                            <w:pPr>
                              <w:pStyle w:val="9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427,478.00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121,013.00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548,491.00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>
                            <w:pPr>
                              <w:pStyle w:val="9"/>
                              <w:spacing w:before="32"/>
                              <w:ind w:right="39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244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687.00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244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687.00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>
                            <w:pPr>
                              <w:pStyle w:val="9"/>
                              <w:spacing w:before="32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998.00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520,218.95</w:t>
                            </w:r>
                          </w:p>
                        </w:tc>
                        <w:tc>
                          <w:tcPr>
                            <w:tcW w:w="1159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right="38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520,218.95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>
                            <w:pPr>
                              <w:pStyle w:val="9"/>
                              <w:spacing w:before="32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687.0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-133985</wp:posOffset>
                </wp:positionV>
                <wp:extent cx="6477000" cy="93345"/>
                <wp:effectExtent l="0" t="0" r="0" b="0"/>
                <wp:wrapNone/>
                <wp:docPr id="116" name="Cuadro de texto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05"/>
                              <w:gridCol w:w="1080"/>
                              <w:gridCol w:w="1106"/>
                              <w:gridCol w:w="1146"/>
                              <w:gridCol w:w="1080"/>
                              <w:gridCol w:w="1080"/>
                              <w:gridCol w:w="1003"/>
                              <w:gridCol w:w="1095"/>
                              <w:gridCol w:w="1158"/>
                              <w:gridCol w:w="647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0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427,478.00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120,788.00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548,266.00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4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687.00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4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687.00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9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998.00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520,218.95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520,218.95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8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687.0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09" o:spid="_x0000_s1026" o:spt="202" type="#_x0000_t202" style="position:absolute;left:0pt;margin-left:264.5pt;margin-top:-10.55pt;height:7.35pt;width:510pt;mso-position-horizontal-relative:page;z-index:251739136;mso-width-relative:page;mso-height-relative:page;" filled="f" stroked="f" coordsize="21600,21600" o:gfxdata="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IhGgqXZAAAACwEAAA8AAAAAAAAAAQAgAAAAIgAAAGRycy9kb3ducmV2LnhtbFBLAQIUABQAAAAI&#10;AIdO4kAUZoD/swEAAHs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05"/>
                        <w:gridCol w:w="1080"/>
                        <w:gridCol w:w="1106"/>
                        <w:gridCol w:w="1146"/>
                        <w:gridCol w:w="1080"/>
                        <w:gridCol w:w="1080"/>
                        <w:gridCol w:w="1003"/>
                        <w:gridCol w:w="1095"/>
                        <w:gridCol w:w="1158"/>
                        <w:gridCol w:w="647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05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427,478.00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120,788.00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548,266.00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>
                            <w:pPr>
                              <w:pStyle w:val="9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4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687.00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4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687.00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>
                            <w:pPr>
                              <w:pStyle w:val="9"/>
                              <w:spacing w:before="0"/>
                              <w:ind w:left="39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998.00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3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520,218.95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520,218.95</w:t>
                            </w:r>
                          </w:p>
                        </w:tc>
                        <w:tc>
                          <w:tcPr>
                            <w:tcW w:w="647" w:type="dxa"/>
                          </w:tcPr>
                          <w:p>
                            <w:pPr>
                              <w:pStyle w:val="9"/>
                              <w:spacing w:before="0"/>
                              <w:ind w:left="38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687.0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10" w:line="240" w:lineRule="auto"/>
        <w:rPr>
          <w:sz w:val="12"/>
        </w:rPr>
      </w:pP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225.00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10" w:line="240" w:lineRule="auto"/>
        <w:rPr>
          <w:sz w:val="12"/>
        </w:rPr>
      </w:pP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225.00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10" w:line="240" w:lineRule="auto"/>
        <w:rPr>
          <w:sz w:val="12"/>
        </w:rPr>
      </w:pP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10" w:line="240" w:lineRule="auto"/>
        <w:rPr>
          <w:sz w:val="12"/>
        </w:rPr>
      </w:pP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10" w:line="240" w:lineRule="auto"/>
        <w:rPr>
          <w:sz w:val="12"/>
        </w:rPr>
      </w:pP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10" w:line="240" w:lineRule="auto"/>
        <w:rPr>
          <w:sz w:val="12"/>
        </w:rPr>
      </w:pP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4"/>
        </w:rPr>
      </w:pPr>
      <w:r>
        <w:br w:type="column"/>
      </w:r>
    </w:p>
    <w:p>
      <w:pPr>
        <w:tabs>
          <w:tab w:val="left" w:pos="1459"/>
        </w:tabs>
        <w:spacing w:before="125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position w:val="-2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10" w:line="240" w:lineRule="auto"/>
        <w:rPr>
          <w:sz w:val="12"/>
        </w:rPr>
      </w:pP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1">
            <w:col w:w="2520" w:space="40"/>
            <w:col w:w="1301" w:space="1109"/>
            <w:col w:w="604" w:space="370"/>
            <w:col w:w="709" w:space="371"/>
            <w:col w:w="709" w:space="477"/>
            <w:col w:w="604" w:space="476"/>
            <w:col w:w="604" w:space="476"/>
            <w:col w:w="604" w:space="476"/>
            <w:col w:w="604" w:space="506"/>
            <w:col w:w="1684" w:space="446"/>
            <w:col w:w="650"/>
          </w:cols>
        </w:sectPr>
      </w:pP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855"/>
        <w:gridCol w:w="1712"/>
        <w:gridCol w:w="1081"/>
        <w:gridCol w:w="1081"/>
        <w:gridCol w:w="1081"/>
        <w:gridCol w:w="1081"/>
        <w:gridCol w:w="1081"/>
        <w:gridCol w:w="1096"/>
        <w:gridCol w:w="1096"/>
        <w:gridCol w:w="1066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 w:line="103" w:lineRule="exact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9"/>
              <w:spacing w:before="0" w:line="103" w:lineRule="exact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9"/>
              <w:spacing w:before="0" w:line="103" w:lineRule="exact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855" w:type="dxa"/>
          </w:tcPr>
          <w:p>
            <w:pPr>
              <w:pStyle w:val="9"/>
              <w:spacing w:before="0" w:line="103" w:lineRule="exact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712" w:type="dxa"/>
          </w:tcPr>
          <w:p>
            <w:pPr>
              <w:pStyle w:val="9"/>
              <w:spacing w:before="0" w:line="103" w:lineRule="exact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 w:line="103" w:lineRule="exact"/>
              <w:ind w:left="281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 w:line="103" w:lineRule="exact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 w:line="103" w:lineRule="exact"/>
              <w:ind w:left="281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 w:line="103" w:lineRule="exact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 w:line="103" w:lineRule="exact"/>
              <w:ind w:left="277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0" w:line="103" w:lineRule="exact"/>
              <w:ind w:left="4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0" w:line="103" w:lineRule="exact"/>
              <w:ind w:left="288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>
            <w:pPr>
              <w:pStyle w:val="9"/>
              <w:spacing w:before="18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9"/>
              <w:spacing w:before="0" w:line="103" w:lineRule="exact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66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9"/>
              <w:spacing w:before="66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9"/>
              <w:spacing w:before="66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855" w:type="dxa"/>
          </w:tcPr>
          <w:p>
            <w:pPr>
              <w:pStyle w:val="9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712" w:type="dxa"/>
          </w:tcPr>
          <w:p>
            <w:pPr>
              <w:pStyle w:val="9"/>
              <w:spacing w:before="66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66"/>
              <w:ind w:left="281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66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66"/>
              <w:ind w:left="281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66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66"/>
              <w:ind w:left="277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66"/>
              <w:ind w:left="4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66"/>
              <w:ind w:left="288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>
            <w:pPr>
              <w:pStyle w:val="9"/>
              <w:spacing w:before="96" w:line="108" w:lineRule="exact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9"/>
              <w:spacing w:before="66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3" w:line="240" w:lineRule="auto"/>
        <w:rPr>
          <w:sz w:val="14"/>
        </w:rPr>
      </w:pPr>
    </w:p>
    <w:p>
      <w:pPr>
        <w:pStyle w:val="2"/>
        <w:spacing w:before="1" w:after="29"/>
        <w:ind w:left="3001"/>
      </w:pPr>
      <w: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-12065</wp:posOffset>
                </wp:positionV>
                <wp:extent cx="6292850" cy="93345"/>
                <wp:effectExtent l="0" t="0" r="0" b="0"/>
                <wp:wrapNone/>
                <wp:docPr id="117" name="Cuadro de text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1080"/>
                              <w:gridCol w:w="1080"/>
                              <w:gridCol w:w="1080"/>
                              <w:gridCol w:w="1095"/>
                              <w:gridCol w:w="1095"/>
                              <w:gridCol w:w="1065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66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70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7" w:right="2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243" w:right="2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10" o:spid="_x0000_s1026" o:spt="202" type="#_x0000_t202" style="position:absolute;left:0pt;margin-left:279.05pt;margin-top:-0.95pt;height:7.35pt;width:495.5pt;mso-position-horizontal-relative:page;z-index:251739136;mso-width-relative:page;mso-height-relative:page;" filled="f" stroked="f" coordsize="21600,21600" o:gfxdata="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s&#10;oEbr2AAAAAoBAAAPAAAAAAAAAAEAIAAAACIAAABkcnMvZG93bnJldi54bWxQSwECFAAUAAAACACH&#10;TuJASnxQErIBAAB7AwAADgAAAAAAAAABACAAAAAn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661"/>
                        <w:gridCol w:w="1080"/>
                        <w:gridCol w:w="1080"/>
                        <w:gridCol w:w="1080"/>
                        <w:gridCol w:w="1080"/>
                        <w:gridCol w:w="1080"/>
                        <w:gridCol w:w="1095"/>
                        <w:gridCol w:w="1095"/>
                        <w:gridCol w:w="1065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661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270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287" w:right="2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243" w:right="2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9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Total 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219"/>
        <w:gridCol w:w="1229"/>
        <w:gridCol w:w="1081"/>
        <w:gridCol w:w="1200"/>
        <w:gridCol w:w="1028"/>
        <w:gridCol w:w="1081"/>
        <w:gridCol w:w="1134"/>
        <w:gridCol w:w="1004"/>
        <w:gridCol w:w="1097"/>
        <w:gridCol w:w="1107"/>
        <w:gridCol w:w="64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219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229" w:type="dxa"/>
          </w:tcPr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9,074.00</w:t>
            </w:r>
          </w:p>
        </w:tc>
        <w:tc>
          <w:tcPr>
            <w:tcW w:w="1200" w:type="dxa"/>
          </w:tcPr>
          <w:p>
            <w:pPr>
              <w:pStyle w:val="9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9,074.00</w:t>
            </w:r>
          </w:p>
        </w:tc>
        <w:tc>
          <w:tcPr>
            <w:tcW w:w="1028" w:type="dxa"/>
          </w:tcPr>
          <w:p>
            <w:pPr>
              <w:pStyle w:val="9"/>
              <w:spacing w:before="0"/>
              <w:ind w:right="3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1" w:right="18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4" w:type="dxa"/>
          </w:tcPr>
          <w:p>
            <w:pPr>
              <w:pStyle w:val="9"/>
              <w:spacing w:before="0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4" w:type="dxa"/>
          </w:tcPr>
          <w:p>
            <w:pPr>
              <w:pStyle w:val="9"/>
              <w:spacing w:before="0"/>
              <w:ind w:left="415" w:right="35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spacing w:before="0"/>
              <w:ind w:right="365"/>
              <w:rPr>
                <w:sz w:val="10"/>
              </w:rPr>
            </w:pPr>
            <w:r>
              <w:rPr>
                <w:w w:val="105"/>
                <w:sz w:val="10"/>
              </w:rPr>
              <w:t>9,074.00</w:t>
            </w:r>
          </w:p>
        </w:tc>
        <w:tc>
          <w:tcPr>
            <w:tcW w:w="1107" w:type="dxa"/>
          </w:tcPr>
          <w:p>
            <w:pPr>
              <w:pStyle w:val="9"/>
              <w:spacing w:before="30"/>
              <w:ind w:right="392"/>
              <w:rPr>
                <w:sz w:val="10"/>
              </w:rPr>
            </w:pPr>
            <w:r>
              <w:rPr>
                <w:w w:val="105"/>
                <w:sz w:val="10"/>
              </w:rPr>
              <w:t>9,074.00</w:t>
            </w:r>
          </w:p>
        </w:tc>
        <w:tc>
          <w:tcPr>
            <w:tcW w:w="649" w:type="dxa"/>
          </w:tcPr>
          <w:p>
            <w:pPr>
              <w:pStyle w:val="9"/>
              <w:spacing w:before="0"/>
              <w:ind w:right="4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219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1229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1,126.00</w:t>
            </w:r>
          </w:p>
        </w:tc>
        <w:tc>
          <w:tcPr>
            <w:tcW w:w="1200" w:type="dxa"/>
          </w:tcPr>
          <w:p>
            <w:pPr>
              <w:pStyle w:val="9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1,126.00</w:t>
            </w:r>
          </w:p>
        </w:tc>
        <w:tc>
          <w:tcPr>
            <w:tcW w:w="1028" w:type="dxa"/>
          </w:tcPr>
          <w:p>
            <w:pPr>
              <w:pStyle w:val="9"/>
              <w:ind w:right="3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81" w:right="18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4" w:type="dxa"/>
          </w:tcPr>
          <w:p>
            <w:pPr>
              <w:pStyle w:val="9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4" w:type="dxa"/>
          </w:tcPr>
          <w:p>
            <w:pPr>
              <w:pStyle w:val="9"/>
              <w:ind w:left="415" w:right="35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64"/>
              <w:rPr>
                <w:sz w:val="10"/>
              </w:rPr>
            </w:pPr>
            <w:r>
              <w:rPr>
                <w:w w:val="105"/>
                <w:sz w:val="10"/>
              </w:rPr>
              <w:t>0.88</w:t>
            </w:r>
          </w:p>
        </w:tc>
        <w:tc>
          <w:tcPr>
            <w:tcW w:w="1107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91"/>
              <w:rPr>
                <w:sz w:val="10"/>
              </w:rPr>
            </w:pPr>
            <w:r>
              <w:rPr>
                <w:w w:val="105"/>
                <w:sz w:val="10"/>
              </w:rPr>
              <w:t>0.88</w:t>
            </w:r>
          </w:p>
        </w:tc>
        <w:tc>
          <w:tcPr>
            <w:tcW w:w="649" w:type="dxa"/>
          </w:tcPr>
          <w:p>
            <w:pPr>
              <w:pStyle w:val="9"/>
              <w:ind w:right="4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219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229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23,704.00</w:t>
            </w:r>
          </w:p>
        </w:tc>
        <w:tc>
          <w:tcPr>
            <w:tcW w:w="1200" w:type="dxa"/>
          </w:tcPr>
          <w:p>
            <w:pPr>
              <w:pStyle w:val="9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23,704.00</w:t>
            </w:r>
          </w:p>
        </w:tc>
        <w:tc>
          <w:tcPr>
            <w:tcW w:w="1028" w:type="dxa"/>
          </w:tcPr>
          <w:p>
            <w:pPr>
              <w:pStyle w:val="9"/>
              <w:ind w:right="3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81" w:right="18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4" w:type="dxa"/>
          </w:tcPr>
          <w:p>
            <w:pPr>
              <w:pStyle w:val="9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4" w:type="dxa"/>
          </w:tcPr>
          <w:p>
            <w:pPr>
              <w:pStyle w:val="9"/>
              <w:ind w:left="415" w:right="35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64"/>
              <w:rPr>
                <w:sz w:val="10"/>
              </w:rPr>
            </w:pPr>
            <w:r>
              <w:rPr>
                <w:w w:val="105"/>
                <w:sz w:val="10"/>
              </w:rPr>
              <w:t>0.88</w:t>
            </w:r>
          </w:p>
        </w:tc>
        <w:tc>
          <w:tcPr>
            <w:tcW w:w="1107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91"/>
              <w:rPr>
                <w:sz w:val="10"/>
              </w:rPr>
            </w:pPr>
            <w:r>
              <w:rPr>
                <w:w w:val="105"/>
                <w:sz w:val="10"/>
              </w:rPr>
              <w:t>0.88</w:t>
            </w:r>
          </w:p>
        </w:tc>
        <w:tc>
          <w:tcPr>
            <w:tcW w:w="649" w:type="dxa"/>
          </w:tcPr>
          <w:p>
            <w:pPr>
              <w:pStyle w:val="9"/>
              <w:ind w:right="4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219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229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200" w:type="dxa"/>
          </w:tcPr>
          <w:p>
            <w:pPr>
              <w:pStyle w:val="9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028" w:type="dxa"/>
          </w:tcPr>
          <w:p>
            <w:pPr>
              <w:pStyle w:val="9"/>
              <w:ind w:right="3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78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580.00</w:t>
            </w:r>
          </w:p>
        </w:tc>
        <w:tc>
          <w:tcPr>
            <w:tcW w:w="1134" w:type="dxa"/>
          </w:tcPr>
          <w:p>
            <w:pPr>
              <w:pStyle w:val="9"/>
              <w:ind w:right="454"/>
              <w:rPr>
                <w:sz w:val="10"/>
              </w:rPr>
            </w:pPr>
            <w:r>
              <w:rPr>
                <w:w w:val="105"/>
                <w:sz w:val="10"/>
              </w:rPr>
              <w:t>580.00</w:t>
            </w:r>
          </w:p>
        </w:tc>
        <w:tc>
          <w:tcPr>
            <w:tcW w:w="1004" w:type="dxa"/>
          </w:tcPr>
          <w:p>
            <w:pPr>
              <w:pStyle w:val="9"/>
              <w:ind w:left="415" w:right="35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65"/>
              <w:rPr>
                <w:sz w:val="10"/>
              </w:rPr>
            </w:pPr>
            <w:r>
              <w:rPr>
                <w:w w:val="105"/>
                <w:sz w:val="10"/>
              </w:rPr>
              <w:t>9,320.00</w:t>
            </w:r>
          </w:p>
        </w:tc>
        <w:tc>
          <w:tcPr>
            <w:tcW w:w="1107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92"/>
              <w:rPr>
                <w:sz w:val="10"/>
              </w:rPr>
            </w:pPr>
            <w:r>
              <w:rPr>
                <w:w w:val="105"/>
                <w:sz w:val="10"/>
              </w:rPr>
              <w:t>9,370.00</w:t>
            </w:r>
          </w:p>
        </w:tc>
        <w:tc>
          <w:tcPr>
            <w:tcW w:w="649" w:type="dxa"/>
          </w:tcPr>
          <w:p>
            <w:pPr>
              <w:pStyle w:val="9"/>
              <w:ind w:right="43"/>
              <w:rPr>
                <w:sz w:val="10"/>
              </w:rPr>
            </w:pPr>
            <w:r>
              <w:rPr>
                <w:w w:val="105"/>
                <w:sz w:val="10"/>
              </w:rPr>
              <w:t>580.0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263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219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ABONOS Y FERTILIZANTES</w:t>
            </w:r>
          </w:p>
        </w:tc>
        <w:tc>
          <w:tcPr>
            <w:tcW w:w="1229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>
            <w:pPr>
              <w:pStyle w:val="9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>
            <w:pPr>
              <w:pStyle w:val="9"/>
              <w:ind w:right="3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81" w:right="18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4" w:type="dxa"/>
          </w:tcPr>
          <w:p>
            <w:pPr>
              <w:pStyle w:val="9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4" w:type="dxa"/>
          </w:tcPr>
          <w:p>
            <w:pPr>
              <w:pStyle w:val="9"/>
              <w:ind w:left="415" w:right="35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9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49" w:type="dxa"/>
          </w:tcPr>
          <w:p>
            <w:pPr>
              <w:pStyle w:val="9"/>
              <w:ind w:right="4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268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219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PLÁSTICOS, NYLON, VINIL Y P.V.C.</w:t>
            </w:r>
          </w:p>
        </w:tc>
        <w:tc>
          <w:tcPr>
            <w:tcW w:w="1229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3,250.00</w:t>
            </w:r>
          </w:p>
        </w:tc>
        <w:tc>
          <w:tcPr>
            <w:tcW w:w="1200" w:type="dxa"/>
          </w:tcPr>
          <w:p>
            <w:pPr>
              <w:pStyle w:val="9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3,250.00</w:t>
            </w:r>
          </w:p>
        </w:tc>
        <w:tc>
          <w:tcPr>
            <w:tcW w:w="1028" w:type="dxa"/>
          </w:tcPr>
          <w:p>
            <w:pPr>
              <w:pStyle w:val="9"/>
              <w:ind w:right="3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81" w:right="18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4" w:type="dxa"/>
          </w:tcPr>
          <w:p>
            <w:pPr>
              <w:pStyle w:val="9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4" w:type="dxa"/>
          </w:tcPr>
          <w:p>
            <w:pPr>
              <w:pStyle w:val="9"/>
              <w:ind w:left="415" w:right="35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9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49" w:type="dxa"/>
          </w:tcPr>
          <w:p>
            <w:pPr>
              <w:pStyle w:val="9"/>
              <w:ind w:right="4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286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219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HERRAMIENTAS MENORES</w:t>
            </w:r>
          </w:p>
        </w:tc>
        <w:tc>
          <w:tcPr>
            <w:tcW w:w="1229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>
            <w:pPr>
              <w:pStyle w:val="9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>
            <w:pPr>
              <w:pStyle w:val="9"/>
              <w:ind w:right="3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81" w:right="18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4" w:type="dxa"/>
          </w:tcPr>
          <w:p>
            <w:pPr>
              <w:pStyle w:val="9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4" w:type="dxa"/>
          </w:tcPr>
          <w:p>
            <w:pPr>
              <w:pStyle w:val="9"/>
              <w:ind w:left="415" w:right="35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right="39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49" w:type="dxa"/>
          </w:tcPr>
          <w:p>
            <w:pPr>
              <w:pStyle w:val="9"/>
              <w:ind w:right="4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15" name="Grupo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14" name="Rectángulo 212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211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iZisg1AAAAAQBAAAPAAAAAAAAAAEAIAAAACIAAABkcnMvZG93bnJldi54&#10;bWxQSwECFAAUAAAACACHTuJAyYxvwf4BAACNBAAADgAAAAAAAAABACAAAAAjAQAAZHJzL2Uyb0Rv&#10;Yy54bWxQSwUGAAAAAAYABgBZAQAAkwUAAAAA&#10;">
                <o:lock v:ext="edit" aspectratio="f"/>
                <v:rect id="Rectángulo 212" o:spid="_x0000_s1026" o:spt="1" style="position:absolute;left:0;top:0;height:50;width:15120;" fillcolor="#000000" filled="t" stroked="f" coordsize="21600,21600" o:gfxdata="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3NKUC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17984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08" name="Rectángulo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213" o:spid="_x0000_s1026" o:spt="1" style="position:absolute;left:0pt;margin-left:18pt;margin-top:29.95pt;height:2.5pt;width:756pt;mso-position-horizontal-relative:page;z-index:-251498496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DkoNIctgEAAHI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154940"/>
                <wp:effectExtent l="0" t="0" r="0" b="0"/>
                <wp:wrapNone/>
                <wp:docPr id="118" name="Cuadro de texto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056"/>
                              <w:gridCol w:w="1392"/>
                              <w:gridCol w:w="1080"/>
                              <w:gridCol w:w="1200"/>
                              <w:gridCol w:w="963"/>
                              <w:gridCol w:w="1080"/>
                              <w:gridCol w:w="1200"/>
                              <w:gridCol w:w="987"/>
                              <w:gridCol w:w="1095"/>
                              <w:gridCol w:w="1057"/>
                              <w:gridCol w:w="70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3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8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ACCESORIOS Y REPUESTOS EN GENERAL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87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3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3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422" w:right="3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3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10,630.00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3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10,630.00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422" w:right="3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3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-5,480.00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97" w:line="96" w:lineRule="exact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-3,055.00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10,630.0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14" o:spid="_x0000_s1026" o:spt="202" type="#_x0000_t202" style="position:absolute;left:0pt;margin-left:18pt;margin-top:31.2pt;height:12.2pt;width:756pt;mso-position-horizontal-relative:page;z-index:251740160;mso-width-relative:page;mso-height-relative:page;" filled="f" stroked="f" coordsize="21600,21600" o:gfxdata="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I1fuvnYAAAACQEAAA8AAAAAAAAAAQAgAAAAIgAAAGRycy9kb3ducmV2LnhtbFBLAQIUABQAAAAI&#10;AIdO4kD6dcHstAEAAHwDAAAOAAAAAAAAAAEAIAAAACc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056"/>
                        <w:gridCol w:w="1392"/>
                        <w:gridCol w:w="1080"/>
                        <w:gridCol w:w="1200"/>
                        <w:gridCol w:w="963"/>
                        <w:gridCol w:w="1080"/>
                        <w:gridCol w:w="1200"/>
                        <w:gridCol w:w="987"/>
                        <w:gridCol w:w="1095"/>
                        <w:gridCol w:w="1057"/>
                        <w:gridCol w:w="70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3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8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ACCESORIOS Y REPUESTOS EN GENERAL</w:t>
                            </w:r>
                          </w:p>
                        </w:tc>
                        <w:tc>
                          <w:tcPr>
                            <w:tcW w:w="139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87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3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3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422" w:right="3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3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10,630.00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3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10,630.00</w:t>
                            </w:r>
                          </w:p>
                        </w:tc>
                        <w:tc>
                          <w:tcPr>
                            <w:tcW w:w="98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422" w:right="3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3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-5,480.00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97" w:line="96" w:lineRule="exact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-3,055.00</w:t>
                            </w:r>
                          </w:p>
                        </w:tc>
                        <w:tc>
                          <w:tcPr>
                            <w:tcW w:w="70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10,630.0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rPr>
          <w:w w:val="105"/>
        </w:rPr>
        <w:t>PAGADO</w:t>
      </w:r>
    </w:p>
    <w:p>
      <w:pPr>
        <w:pStyle w:val="5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5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5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5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11" w:line="240" w:lineRule="auto"/>
        <w:rPr>
          <w:b/>
          <w:sz w:val="16"/>
        </w:rPr>
      </w:pPr>
    </w:p>
    <w:p>
      <w:pPr>
        <w:pStyle w:val="2"/>
        <w:spacing w:before="95" w:after="29"/>
        <w:ind w:left="3001"/>
      </w:pPr>
      <w: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46990</wp:posOffset>
                </wp:positionV>
                <wp:extent cx="6290945" cy="93345"/>
                <wp:effectExtent l="0" t="0" r="0" b="0"/>
                <wp:wrapNone/>
                <wp:docPr id="120" name="Cuadro de texto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094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41"/>
                              <w:gridCol w:w="1079"/>
                              <w:gridCol w:w="1199"/>
                              <w:gridCol w:w="962"/>
                              <w:gridCol w:w="1079"/>
                              <w:gridCol w:w="1199"/>
                              <w:gridCol w:w="977"/>
                              <w:gridCol w:w="1094"/>
                              <w:gridCol w:w="1065"/>
                              <w:gridCol w:w="711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54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57,154.00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57,154.00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21" w:right="30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11,210.00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11,210.00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20" w:right="3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12,915.76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15,390.76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1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11,210.0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15" o:spid="_x0000_s1026" o:spt="202" type="#_x0000_t202" style="position:absolute;left:0pt;margin-left:279.05pt;margin-top:3.7pt;height:7.35pt;width:495.35pt;mso-position-horizontal-relative:page;z-index:251741184;mso-width-relative:page;mso-height-relative:page;" filled="f" stroked="f" coordsize="21600,21600" o:gfxdata="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b&#10;1wbW2AAAAAkBAAAPAAAAAAAAAAEAIAAAACIAAABkcnMvZG93bnJldi54bWxQSwECFAAUAAAACACH&#10;TuJAsamgLrIBAAB7AwAADgAAAAAAAAABACAAAAAn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41"/>
                        <w:gridCol w:w="1079"/>
                        <w:gridCol w:w="1199"/>
                        <w:gridCol w:w="962"/>
                        <w:gridCol w:w="1079"/>
                        <w:gridCol w:w="1199"/>
                        <w:gridCol w:w="977"/>
                        <w:gridCol w:w="1094"/>
                        <w:gridCol w:w="1065"/>
                        <w:gridCol w:w="711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541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57,154.00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57,154.00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spacing w:before="0"/>
                              <w:ind w:left="421" w:right="30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11,210.00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11,210.00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>
                            <w:pPr>
                              <w:pStyle w:val="9"/>
                              <w:spacing w:before="0"/>
                              <w:ind w:left="420" w:right="3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3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12,915.76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15,390.76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>
                            <w:pPr>
                              <w:pStyle w:val="9"/>
                              <w:spacing w:before="0"/>
                              <w:ind w:left="31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11,210.0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5"/>
        </w:rPr>
        <w:t xml:space="preserve"> </w:t>
      </w:r>
      <w: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3113"/>
        <w:gridCol w:w="1317"/>
        <w:gridCol w:w="1071"/>
        <w:gridCol w:w="1106"/>
        <w:gridCol w:w="1199"/>
        <w:gridCol w:w="1080"/>
        <w:gridCol w:w="1080"/>
        <w:gridCol w:w="950"/>
        <w:gridCol w:w="1095"/>
        <w:gridCol w:w="1211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13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317" w:type="dxa"/>
          </w:tcPr>
          <w:p>
            <w:pPr>
              <w:pStyle w:val="9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250,050.00</w:t>
            </w:r>
          </w:p>
        </w:tc>
        <w:tc>
          <w:tcPr>
            <w:tcW w:w="1071" w:type="dxa"/>
          </w:tcPr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-69,354.00</w:t>
            </w:r>
          </w:p>
        </w:tc>
        <w:tc>
          <w:tcPr>
            <w:tcW w:w="1106" w:type="dxa"/>
          </w:tcPr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180,696.00</w:t>
            </w:r>
          </w:p>
        </w:tc>
        <w:tc>
          <w:tcPr>
            <w:tcW w:w="1199" w:type="dxa"/>
          </w:tcPr>
          <w:p>
            <w:pPr>
              <w:pStyle w:val="9"/>
              <w:spacing w:before="0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>
            <w:pPr>
              <w:pStyle w:val="9"/>
              <w:spacing w:before="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162,430.00</w:t>
            </w:r>
          </w:p>
        </w:tc>
        <w:tc>
          <w:tcPr>
            <w:tcW w:w="1211" w:type="dxa"/>
          </w:tcPr>
          <w:p>
            <w:pPr>
              <w:pStyle w:val="9"/>
              <w:spacing w:before="30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162,430.00</w:t>
            </w:r>
          </w:p>
        </w:tc>
        <w:tc>
          <w:tcPr>
            <w:tcW w:w="594" w:type="dxa"/>
          </w:tcPr>
          <w:p>
            <w:pPr>
              <w:pStyle w:val="9"/>
              <w:spacing w:before="0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214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13" w:type="dxa"/>
          </w:tcPr>
          <w:p>
            <w:pPr>
              <w:pStyle w:val="9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AGROFORESTALES, MADERA,</w:t>
            </w:r>
          </w:p>
        </w:tc>
        <w:tc>
          <w:tcPr>
            <w:tcW w:w="1317" w:type="dxa"/>
          </w:tcPr>
          <w:p>
            <w:pPr>
              <w:pStyle w:val="9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1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>
            <w:pPr>
              <w:pStyle w:val="9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9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>
            <w:pPr>
              <w:pStyle w:val="9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-13,192.64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-13,192.64</w:t>
            </w:r>
          </w:p>
        </w:tc>
        <w:tc>
          <w:tcPr>
            <w:tcW w:w="594" w:type="dxa"/>
          </w:tcPr>
          <w:p>
            <w:pPr>
              <w:pStyle w:val="9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233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13" w:type="dxa"/>
          </w:tcPr>
          <w:p>
            <w:pPr>
              <w:pStyle w:val="9"/>
              <w:spacing w:before="8" w:line="290" w:lineRule="auto"/>
              <w:ind w:left="123" w:right="131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CORCHO Y SUS MANUFACTURAS PRENDAS DE VESTIR</w:t>
            </w:r>
          </w:p>
        </w:tc>
        <w:tc>
          <w:tcPr>
            <w:tcW w:w="1317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33,500.00</w:t>
            </w:r>
          </w:p>
        </w:tc>
        <w:tc>
          <w:tcPr>
            <w:tcW w:w="107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33,500.00</w:t>
            </w:r>
          </w:p>
        </w:tc>
        <w:tc>
          <w:tcPr>
            <w:tcW w:w="119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33,500.00</w:t>
            </w:r>
          </w:p>
        </w:tc>
        <w:tc>
          <w:tcPr>
            <w:tcW w:w="1211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33,500.00</w:t>
            </w:r>
          </w:p>
        </w:tc>
        <w:tc>
          <w:tcPr>
            <w:tcW w:w="5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242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13" w:type="dxa"/>
          </w:tcPr>
          <w:p>
            <w:pPr>
              <w:pStyle w:val="9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PAPELES COMERCIALES, CARTULINAS,</w:t>
            </w:r>
          </w:p>
        </w:tc>
        <w:tc>
          <w:tcPr>
            <w:tcW w:w="1317" w:type="dxa"/>
          </w:tcPr>
          <w:p>
            <w:pPr>
              <w:pStyle w:val="9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150,000.00</w:t>
            </w:r>
          </w:p>
        </w:tc>
        <w:tc>
          <w:tcPr>
            <w:tcW w:w="1071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-75,000.00</w:t>
            </w:r>
          </w:p>
        </w:tc>
        <w:tc>
          <w:tcPr>
            <w:tcW w:w="1106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1199" w:type="dxa"/>
          </w:tcPr>
          <w:p>
            <w:pPr>
              <w:pStyle w:val="9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>
            <w:pPr>
              <w:pStyle w:val="9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594" w:type="dxa"/>
          </w:tcPr>
          <w:p>
            <w:pPr>
              <w:pStyle w:val="9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13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CARTONES Y OTROS</w:t>
            </w:r>
          </w:p>
          <w:p>
            <w:pPr>
              <w:pStyle w:val="9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317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35,000.00</w:t>
            </w:r>
          </w:p>
        </w:tc>
        <w:tc>
          <w:tcPr>
            <w:tcW w:w="107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35,000.00</w:t>
            </w:r>
          </w:p>
        </w:tc>
        <w:tc>
          <w:tcPr>
            <w:tcW w:w="119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33,740.00</w:t>
            </w:r>
          </w:p>
        </w:tc>
        <w:tc>
          <w:tcPr>
            <w:tcW w:w="1211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33,740.00</w:t>
            </w:r>
          </w:p>
        </w:tc>
        <w:tc>
          <w:tcPr>
            <w:tcW w:w="5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13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ARTES GRÁFICAS</w:t>
            </w:r>
          </w:p>
        </w:tc>
        <w:tc>
          <w:tcPr>
            <w:tcW w:w="1317" w:type="dxa"/>
          </w:tcPr>
          <w:p>
            <w:pPr>
              <w:pStyle w:val="9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071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-945.00</w:t>
            </w:r>
          </w:p>
        </w:tc>
        <w:tc>
          <w:tcPr>
            <w:tcW w:w="1106" w:type="dxa"/>
          </w:tcPr>
          <w:p>
            <w:pPr>
              <w:pStyle w:val="9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1,055.00</w:t>
            </w:r>
          </w:p>
        </w:tc>
        <w:tc>
          <w:tcPr>
            <w:tcW w:w="1199" w:type="dxa"/>
          </w:tcPr>
          <w:p>
            <w:pPr>
              <w:pStyle w:val="9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>
            <w:pPr>
              <w:pStyle w:val="9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1,055.00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1,055.00</w:t>
            </w:r>
          </w:p>
        </w:tc>
        <w:tc>
          <w:tcPr>
            <w:tcW w:w="594" w:type="dxa"/>
          </w:tcPr>
          <w:p>
            <w:pPr>
              <w:pStyle w:val="9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245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13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LIBROS, REVISTAS Y PERIÓDICOS</w:t>
            </w:r>
          </w:p>
        </w:tc>
        <w:tc>
          <w:tcPr>
            <w:tcW w:w="1317" w:type="dxa"/>
          </w:tcPr>
          <w:p>
            <w:pPr>
              <w:pStyle w:val="9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071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>
            <w:pPr>
              <w:pStyle w:val="9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199" w:type="dxa"/>
          </w:tcPr>
          <w:p>
            <w:pPr>
              <w:pStyle w:val="9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>
            <w:pPr>
              <w:pStyle w:val="9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594" w:type="dxa"/>
          </w:tcPr>
          <w:p>
            <w:pPr>
              <w:pStyle w:val="9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254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13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ARTÍCULOS DE CAUCHO</w:t>
            </w:r>
          </w:p>
        </w:tc>
        <w:tc>
          <w:tcPr>
            <w:tcW w:w="1317" w:type="dxa"/>
          </w:tcPr>
          <w:p>
            <w:pPr>
              <w:pStyle w:val="9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071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>
            <w:pPr>
              <w:pStyle w:val="9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199" w:type="dxa"/>
          </w:tcPr>
          <w:p>
            <w:pPr>
              <w:pStyle w:val="9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>
            <w:pPr>
              <w:pStyle w:val="9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594" w:type="dxa"/>
          </w:tcPr>
          <w:p>
            <w:pPr>
              <w:pStyle w:val="9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13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ELEMENTOS Y COMPUESTOS QUÍMICOS</w:t>
            </w:r>
          </w:p>
        </w:tc>
        <w:tc>
          <w:tcPr>
            <w:tcW w:w="1317" w:type="dxa"/>
          </w:tcPr>
          <w:p>
            <w:pPr>
              <w:pStyle w:val="9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1071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>
            <w:pPr>
              <w:pStyle w:val="9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1199" w:type="dxa"/>
          </w:tcPr>
          <w:p>
            <w:pPr>
              <w:pStyle w:val="9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>
            <w:pPr>
              <w:pStyle w:val="9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4,640.00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4,640.00</w:t>
            </w:r>
          </w:p>
        </w:tc>
        <w:tc>
          <w:tcPr>
            <w:tcW w:w="594" w:type="dxa"/>
          </w:tcPr>
          <w:p>
            <w:pPr>
              <w:pStyle w:val="9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13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317" w:type="dxa"/>
          </w:tcPr>
          <w:p>
            <w:pPr>
              <w:pStyle w:val="9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102,000.00</w:t>
            </w:r>
          </w:p>
        </w:tc>
        <w:tc>
          <w:tcPr>
            <w:tcW w:w="1071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102,000.00</w:t>
            </w:r>
          </w:p>
        </w:tc>
        <w:tc>
          <w:tcPr>
            <w:tcW w:w="1199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0" w:type="dxa"/>
          </w:tcPr>
          <w:p>
            <w:pPr>
              <w:pStyle w:val="9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>
            <w:pPr>
              <w:pStyle w:val="9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101,460.00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101,460.00</w:t>
            </w:r>
          </w:p>
        </w:tc>
        <w:tc>
          <w:tcPr>
            <w:tcW w:w="594" w:type="dxa"/>
          </w:tcPr>
          <w:p>
            <w:pPr>
              <w:pStyle w:val="9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267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13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 PINTURAS Y COLORANTES</w:t>
            </w:r>
          </w:p>
        </w:tc>
        <w:tc>
          <w:tcPr>
            <w:tcW w:w="1317" w:type="dxa"/>
          </w:tcPr>
          <w:p>
            <w:pPr>
              <w:pStyle w:val="9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071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-90.00</w:t>
            </w:r>
          </w:p>
        </w:tc>
        <w:tc>
          <w:tcPr>
            <w:tcW w:w="1106" w:type="dxa"/>
          </w:tcPr>
          <w:p>
            <w:pPr>
              <w:pStyle w:val="9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1,910.00</w:t>
            </w:r>
          </w:p>
        </w:tc>
        <w:tc>
          <w:tcPr>
            <w:tcW w:w="1199" w:type="dxa"/>
          </w:tcPr>
          <w:p>
            <w:pPr>
              <w:pStyle w:val="9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>
            <w:pPr>
              <w:pStyle w:val="9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1,910.00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1,910.00</w:t>
            </w:r>
          </w:p>
        </w:tc>
        <w:tc>
          <w:tcPr>
            <w:tcW w:w="594" w:type="dxa"/>
          </w:tcPr>
          <w:p>
            <w:pPr>
              <w:pStyle w:val="9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268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13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PLÁSTICOS, NYLON, VINIL Y P.V.C.</w:t>
            </w:r>
          </w:p>
        </w:tc>
        <w:tc>
          <w:tcPr>
            <w:tcW w:w="1317" w:type="dxa"/>
          </w:tcPr>
          <w:p>
            <w:pPr>
              <w:pStyle w:val="9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18,000.00</w:t>
            </w:r>
          </w:p>
        </w:tc>
        <w:tc>
          <w:tcPr>
            <w:tcW w:w="1071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-558.00</w:t>
            </w:r>
          </w:p>
        </w:tc>
        <w:tc>
          <w:tcPr>
            <w:tcW w:w="1106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17,442.00</w:t>
            </w:r>
          </w:p>
        </w:tc>
        <w:tc>
          <w:tcPr>
            <w:tcW w:w="1199" w:type="dxa"/>
          </w:tcPr>
          <w:p>
            <w:pPr>
              <w:pStyle w:val="9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>
            <w:pPr>
              <w:pStyle w:val="9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17,442.00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17,442.00</w:t>
            </w:r>
          </w:p>
        </w:tc>
        <w:tc>
          <w:tcPr>
            <w:tcW w:w="594" w:type="dxa"/>
          </w:tcPr>
          <w:p>
            <w:pPr>
              <w:pStyle w:val="9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269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13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PRODUCTOS QUÍMICOS Y CONEXOS</w:t>
            </w:r>
          </w:p>
        </w:tc>
        <w:tc>
          <w:tcPr>
            <w:tcW w:w="1317" w:type="dxa"/>
          </w:tcPr>
          <w:p>
            <w:pPr>
              <w:pStyle w:val="9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500.00</w:t>
            </w:r>
          </w:p>
        </w:tc>
        <w:tc>
          <w:tcPr>
            <w:tcW w:w="1071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>
            <w:pPr>
              <w:pStyle w:val="9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500.00</w:t>
            </w:r>
          </w:p>
        </w:tc>
        <w:tc>
          <w:tcPr>
            <w:tcW w:w="1199" w:type="dxa"/>
          </w:tcPr>
          <w:p>
            <w:pPr>
              <w:pStyle w:val="9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>
            <w:pPr>
              <w:pStyle w:val="9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500.00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500.00</w:t>
            </w:r>
          </w:p>
        </w:tc>
        <w:tc>
          <w:tcPr>
            <w:tcW w:w="594" w:type="dxa"/>
          </w:tcPr>
          <w:p>
            <w:pPr>
              <w:pStyle w:val="9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286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13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HERRAMIENTAS MENORES</w:t>
            </w:r>
          </w:p>
        </w:tc>
        <w:tc>
          <w:tcPr>
            <w:tcW w:w="1317" w:type="dxa"/>
          </w:tcPr>
          <w:p>
            <w:pPr>
              <w:pStyle w:val="9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8,000.00</w:t>
            </w:r>
          </w:p>
        </w:tc>
        <w:tc>
          <w:tcPr>
            <w:tcW w:w="1071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-81.00</w:t>
            </w:r>
          </w:p>
        </w:tc>
        <w:tc>
          <w:tcPr>
            <w:tcW w:w="1106" w:type="dxa"/>
          </w:tcPr>
          <w:p>
            <w:pPr>
              <w:pStyle w:val="9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7,919.00</w:t>
            </w:r>
          </w:p>
        </w:tc>
        <w:tc>
          <w:tcPr>
            <w:tcW w:w="1199" w:type="dxa"/>
          </w:tcPr>
          <w:p>
            <w:pPr>
              <w:pStyle w:val="9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>
            <w:pPr>
              <w:pStyle w:val="9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7,919.00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7,919.00</w:t>
            </w:r>
          </w:p>
        </w:tc>
        <w:tc>
          <w:tcPr>
            <w:tcW w:w="594" w:type="dxa"/>
          </w:tcPr>
          <w:p>
            <w:pPr>
              <w:pStyle w:val="9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291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13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 OFICINA</w:t>
            </w:r>
          </w:p>
        </w:tc>
        <w:tc>
          <w:tcPr>
            <w:tcW w:w="1317" w:type="dxa"/>
          </w:tcPr>
          <w:p>
            <w:pPr>
              <w:pStyle w:val="9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071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-4,181.00</w:t>
            </w:r>
          </w:p>
        </w:tc>
        <w:tc>
          <w:tcPr>
            <w:tcW w:w="1106" w:type="dxa"/>
          </w:tcPr>
          <w:p>
            <w:pPr>
              <w:pStyle w:val="9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819.00</w:t>
            </w:r>
          </w:p>
        </w:tc>
        <w:tc>
          <w:tcPr>
            <w:tcW w:w="1199" w:type="dxa"/>
          </w:tcPr>
          <w:p>
            <w:pPr>
              <w:pStyle w:val="9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>
            <w:pPr>
              <w:pStyle w:val="9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819.00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819.00</w:t>
            </w:r>
          </w:p>
        </w:tc>
        <w:tc>
          <w:tcPr>
            <w:tcW w:w="594" w:type="dxa"/>
          </w:tcPr>
          <w:p>
            <w:pPr>
              <w:pStyle w:val="9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292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13" w:type="dxa"/>
          </w:tcPr>
          <w:p>
            <w:pPr>
              <w:pStyle w:val="9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SANITARIOS, DE LIMPIEZA Y DE</w:t>
            </w:r>
          </w:p>
        </w:tc>
        <w:tc>
          <w:tcPr>
            <w:tcW w:w="1317" w:type="dxa"/>
          </w:tcPr>
          <w:p>
            <w:pPr>
              <w:pStyle w:val="9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30,000.00</w:t>
            </w:r>
          </w:p>
        </w:tc>
        <w:tc>
          <w:tcPr>
            <w:tcW w:w="1071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30,000.00</w:t>
            </w:r>
          </w:p>
        </w:tc>
        <w:tc>
          <w:tcPr>
            <w:tcW w:w="1199" w:type="dxa"/>
          </w:tcPr>
          <w:p>
            <w:pPr>
              <w:pStyle w:val="9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>
            <w:pPr>
              <w:pStyle w:val="9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27,915.00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27,915.00</w:t>
            </w:r>
          </w:p>
        </w:tc>
        <w:tc>
          <w:tcPr>
            <w:tcW w:w="594" w:type="dxa"/>
          </w:tcPr>
          <w:p>
            <w:pPr>
              <w:pStyle w:val="9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295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13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USO PERSONAL</w:t>
            </w:r>
          </w:p>
          <w:p>
            <w:pPr>
              <w:pStyle w:val="9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MENORES, SUMINISTROS E</w:t>
            </w:r>
          </w:p>
        </w:tc>
        <w:tc>
          <w:tcPr>
            <w:tcW w:w="1317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07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19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211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104" w:lineRule="exact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5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" w:hRule="atLeast"/>
        </w:trPr>
        <w:tc>
          <w:tcPr>
            <w:tcW w:w="304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3113" w:type="dxa"/>
          </w:tcPr>
          <w:p>
            <w:pPr>
              <w:pStyle w:val="9"/>
              <w:spacing w:before="8" w:line="113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INSTRUMENTAL MÉDICO-QUIRÚRGICOS, DE</w:t>
            </w:r>
          </w:p>
        </w:tc>
        <w:tc>
          <w:tcPr>
            <w:tcW w:w="1317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71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106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199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950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95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211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594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304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297</w:t>
            </w:r>
          </w:p>
        </w:tc>
        <w:tc>
          <w:tcPr>
            <w:tcW w:w="430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13" w:type="dxa"/>
          </w:tcPr>
          <w:p>
            <w:pPr>
              <w:pStyle w:val="9"/>
              <w:spacing w:before="1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LABORATORIO Y CUIDADO DE LA SALUD</w:t>
            </w:r>
          </w:p>
          <w:p>
            <w:pPr>
              <w:pStyle w:val="9"/>
              <w:spacing w:before="35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MATERIALES, PRODUCTOS Y ACCS. ELÉCTRICOS,</w:t>
            </w:r>
          </w:p>
        </w:tc>
        <w:tc>
          <w:tcPr>
            <w:tcW w:w="1317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071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-166.00</w:t>
            </w:r>
          </w:p>
        </w:tc>
        <w:tc>
          <w:tcPr>
            <w:tcW w:w="1106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24,834.00</w:t>
            </w:r>
          </w:p>
        </w:tc>
        <w:tc>
          <w:tcPr>
            <w:tcW w:w="1199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24,834.00</w:t>
            </w:r>
          </w:p>
        </w:tc>
        <w:tc>
          <w:tcPr>
            <w:tcW w:w="1211" w:type="dxa"/>
          </w:tcPr>
          <w:p>
            <w:pPr>
              <w:pStyle w:val="9"/>
              <w:spacing w:before="0"/>
              <w:jc w:val="left"/>
              <w:rPr>
                <w:b/>
                <w:sz w:val="16"/>
              </w:rPr>
            </w:pPr>
          </w:p>
          <w:p>
            <w:pPr>
              <w:pStyle w:val="9"/>
              <w:spacing w:before="0" w:line="104" w:lineRule="exact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24,834.00</w:t>
            </w:r>
          </w:p>
        </w:tc>
        <w:tc>
          <w:tcPr>
            <w:tcW w:w="594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" w:hRule="atLeast"/>
        </w:trPr>
        <w:tc>
          <w:tcPr>
            <w:tcW w:w="304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3113" w:type="dxa"/>
          </w:tcPr>
          <w:p>
            <w:pPr>
              <w:pStyle w:val="9"/>
              <w:spacing w:before="8" w:line="113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CABLEADO ESTRUCTURADO DE REDES</w:t>
            </w:r>
          </w:p>
        </w:tc>
        <w:tc>
          <w:tcPr>
            <w:tcW w:w="1317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71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106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199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950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95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211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594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04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13" w:type="dxa"/>
          </w:tcPr>
          <w:p>
            <w:pPr>
              <w:pStyle w:val="9"/>
              <w:spacing w:before="0" w:line="138" w:lineRule="exact"/>
              <w:ind w:left="123" w:right="91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INFORMÁTICAS Y TELEFÓNICAS ACCESORIOS Y REPUESTOS EN GENERAL</w:t>
            </w:r>
          </w:p>
        </w:tc>
        <w:tc>
          <w:tcPr>
            <w:tcW w:w="1317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71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-290.00</w:t>
            </w:r>
          </w:p>
        </w:tc>
        <w:tc>
          <w:tcPr>
            <w:tcW w:w="1106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19,710.00</w:t>
            </w:r>
          </w:p>
        </w:tc>
        <w:tc>
          <w:tcPr>
            <w:tcW w:w="1199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19,710.00</w:t>
            </w:r>
          </w:p>
        </w:tc>
        <w:tc>
          <w:tcPr>
            <w:tcW w:w="1211" w:type="dxa"/>
          </w:tcPr>
          <w:p>
            <w:pPr>
              <w:pStyle w:val="9"/>
              <w:spacing w:before="0"/>
              <w:jc w:val="left"/>
              <w:rPr>
                <w:b/>
                <w:sz w:val="16"/>
              </w:rPr>
            </w:pPr>
          </w:p>
          <w:p>
            <w:pPr>
              <w:pStyle w:val="9"/>
              <w:spacing w:before="0" w:line="96" w:lineRule="exact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19,710.00</w:t>
            </w:r>
          </w:p>
        </w:tc>
        <w:tc>
          <w:tcPr>
            <w:tcW w:w="594" w:type="dxa"/>
          </w:tcPr>
          <w:p>
            <w:pPr>
              <w:pStyle w:val="9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9"/>
              <w:spacing w:before="0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000" cy="227330"/>
                <wp:effectExtent l="0" t="0" r="0" b="0"/>
                <wp:wrapNone/>
                <wp:docPr id="119" name="Cuadro de texto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87"/>
                              <w:gridCol w:w="1098"/>
                              <w:gridCol w:w="1107"/>
                              <w:gridCol w:w="1081"/>
                              <w:gridCol w:w="1082"/>
                              <w:gridCol w:w="1200"/>
                              <w:gridCol w:w="951"/>
                              <w:gridCol w:w="1095"/>
                              <w:gridCol w:w="1093"/>
                              <w:gridCol w:w="71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78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704,050.00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7" w:right="2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-150,665.00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553,385.00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1" w:right="2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5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516,681.36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left="239" w:right="26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516,681.36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78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704,050.00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67" w:right="2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-93,511.00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610,539.00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1" w:right="2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11,210.00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11,210.00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5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529,597.12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left="239" w:right="26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532,072.12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11,210.0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16" o:spid="_x0000_s1026" o:spt="202" type="#_x0000_t202" style="position:absolute;left:0pt;margin-left:264.5pt;margin-top:-1pt;height:17.9pt;width:510pt;mso-position-horizontal-relative:page;z-index:251740160;mso-width-relative:page;mso-height-relative:page;" filled="f" stroked="f" coordsize="21600,21600" o:gfxdata="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1vpYM2QAAAAoBAAAPAAAAAAAAAAEAIAAAACIAAABkcnMvZG93bnJldi54bWxQSwECFAAUAAAA&#10;CACHTuJAJy82VrQBAAB8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87"/>
                        <w:gridCol w:w="1098"/>
                        <w:gridCol w:w="1107"/>
                        <w:gridCol w:w="1081"/>
                        <w:gridCol w:w="1082"/>
                        <w:gridCol w:w="1200"/>
                        <w:gridCol w:w="951"/>
                        <w:gridCol w:w="1095"/>
                        <w:gridCol w:w="1093"/>
                        <w:gridCol w:w="71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787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704,050.00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spacing w:before="0"/>
                              <w:ind w:left="267" w:right="2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-150,665.00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553,385.00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281" w:right="2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9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9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>
                            <w:pPr>
                              <w:pStyle w:val="9"/>
                              <w:spacing w:before="0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285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516,681.36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9"/>
                              <w:spacing w:before="30"/>
                              <w:ind w:left="239" w:right="26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516,681.36</w:t>
                            </w:r>
                          </w:p>
                        </w:tc>
                        <w:tc>
                          <w:tcPr>
                            <w:tcW w:w="715" w:type="dxa"/>
                          </w:tcPr>
                          <w:p>
                            <w:pPr>
                              <w:pStyle w:val="9"/>
                              <w:spacing w:before="0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787" w:type="dxa"/>
                          </w:tcPr>
                          <w:p>
                            <w:pPr>
                              <w:pStyle w:val="9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704,050.00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spacing w:before="32"/>
                              <w:ind w:left="267" w:right="2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-93,511.00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spacing w:before="32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610,539.00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left="281" w:right="2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9"/>
                              <w:spacing w:before="32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11,210.00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9"/>
                              <w:spacing w:before="32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11,210.00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>
                            <w:pPr>
                              <w:pStyle w:val="9"/>
                              <w:spacing w:before="32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2"/>
                              <w:ind w:left="285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529,597.12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left="239" w:right="26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532,072.12</w:t>
                            </w:r>
                          </w:p>
                        </w:tc>
                        <w:tc>
                          <w:tcPr>
                            <w:tcW w:w="715" w:type="dxa"/>
                          </w:tcPr>
                          <w:p>
                            <w:pPr>
                              <w:pStyle w:val="9"/>
                              <w:spacing w:before="32"/>
                              <w:ind w:right="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11,210.0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30"/>
        <w:gridCol w:w="331"/>
        <w:gridCol w:w="2855"/>
        <w:gridCol w:w="1593"/>
        <w:gridCol w:w="1081"/>
        <w:gridCol w:w="1081"/>
        <w:gridCol w:w="1200"/>
        <w:gridCol w:w="1081"/>
        <w:gridCol w:w="1081"/>
        <w:gridCol w:w="977"/>
        <w:gridCol w:w="1096"/>
        <w:gridCol w:w="1185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855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593" w:type="dxa"/>
          </w:tcPr>
          <w:p>
            <w:pPr>
              <w:pStyle w:val="9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85,000.00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85,000.00</w:t>
            </w:r>
          </w:p>
        </w:tc>
        <w:tc>
          <w:tcPr>
            <w:tcW w:w="1200" w:type="dxa"/>
          </w:tcPr>
          <w:p>
            <w:pPr>
              <w:pStyle w:val="9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85,000.00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78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>
            <w:pPr>
              <w:pStyle w:val="9"/>
              <w:spacing w:before="0"/>
              <w:ind w:left="414" w:right="3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85,000.00</w:t>
            </w:r>
          </w:p>
        </w:tc>
        <w:tc>
          <w:tcPr>
            <w:tcW w:w="1185" w:type="dxa"/>
          </w:tcPr>
          <w:p>
            <w:pPr>
              <w:pStyle w:val="9"/>
              <w:spacing w:before="3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85,000.00</w:t>
            </w:r>
          </w:p>
        </w:tc>
        <w:tc>
          <w:tcPr>
            <w:tcW w:w="594" w:type="dxa"/>
          </w:tcPr>
          <w:p>
            <w:pPr>
              <w:pStyle w:val="9"/>
              <w:spacing w:before="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855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593" w:type="dxa"/>
          </w:tcPr>
          <w:p>
            <w:pPr>
              <w:pStyle w:val="9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>
            <w:pPr>
              <w:pStyle w:val="9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78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>
            <w:pPr>
              <w:pStyle w:val="9"/>
              <w:ind w:left="414" w:right="3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5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9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21" name="Grupo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20" name="Rectángulo 218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217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iZisg1AAAAAQBAAAPAAAAAAAAAAEAIAAAACIAAABkcnMvZG93bnJldi54&#10;bWxQSwECFAAUAAAACACHTuJAaurNif4BAACNBAAADgAAAAAAAAABACAAAAAjAQAAZHJzL2Uyb0Rv&#10;Yy54bWxQSwUGAAAAAAYABgBZAQAAkwUAAAAA&#10;">
                <o:lock v:ext="edit" aspectratio="f"/>
                <v:rect id="Rectángulo 218" o:spid="_x0000_s1026" o:spt="1" style="position:absolute;left:0;top:0;height:50;width:15120;" fillcolor="#000000" filled="t" stroked="f" coordsize="21600,21600" o:gfxdata="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Zjaby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1900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09" name="Rectángulo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219" o:spid="_x0000_s1026" o:spt="1" style="position:absolute;left:0pt;margin-left:18pt;margin-top:29.95pt;height:2.5pt;width:756pt;mso-position-horizontal-relative:page;z-index:-251497472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DN/B4itgEAAHI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8185" cy="4793615"/>
                <wp:effectExtent l="0" t="0" r="0" b="0"/>
                <wp:wrapNone/>
                <wp:docPr id="121" name="Cuadro de texto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8185" cy="4793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074"/>
                              <w:gridCol w:w="1348"/>
                              <w:gridCol w:w="1081"/>
                              <w:gridCol w:w="1107"/>
                              <w:gridCol w:w="1107"/>
                              <w:gridCol w:w="1080"/>
                              <w:gridCol w:w="1080"/>
                              <w:gridCol w:w="1042"/>
                              <w:gridCol w:w="1095"/>
                              <w:gridCol w:w="1118"/>
                              <w:gridCol w:w="68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4391" w:type="dxa"/>
                                  <w:gridSpan w:val="4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88" w:line="141" w:lineRule="exact"/>
                                    <w:ind w:left="290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 Fuente: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85,000.00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85,000.00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85,000.00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44" w:right="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85,000.00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97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85,000.00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3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2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2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2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9"/>
                                    <w:spacing w:before="2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ALIMENTOS PARA PERSONAS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spacing w:before="29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2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200,926.00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spacing w:before="29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370,926.00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spacing w:before="2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2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29"/>
                                    <w:ind w:left="244" w:right="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29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29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339,455.00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9"/>
                                    <w:spacing w:before="59"/>
                                    <w:ind w:right="3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339,455.00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9"/>
                                    <w:spacing w:before="29"/>
                                    <w:ind w:right="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1,896.0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3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9"/>
                                    <w:spacing w:before="56" w:line="150" w:lineRule="atLeast"/>
                                    <w:ind w:left="123" w:right="67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GRANOS, FORRAJES, CONCENTRADOS Y ALIMENTOS DESTINADOS A CONSUMO PARA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4" w:right="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9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8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9"/>
                                    <w:spacing w:before="1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ANIMALES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5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AGROFORESTALES, MADERA,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3,500.00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3,500.00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244" w:right="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right="3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500.00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9"/>
                                    <w:spacing w:before="8" w:line="290" w:lineRule="auto"/>
                                    <w:ind w:left="123" w:right="127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CORCHO Y SUS MANUFACTURAS PIEDRA, ARCILLA Y ARENA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244" w:right="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400.00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ACABADOS TEXTILES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-10,000.00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4" w:right="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9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PRENDAS DE VESTIR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-50,000.00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33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2,800.00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-2,800.00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-2,800.00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9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TEXTILES Y VESTUARIO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-50,000.00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4" w:right="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9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PAPEL DE ESCRITORIO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-1,126.00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6,874.00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4" w:right="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4,192.40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4,192.40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9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9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PAPELES COMERCIALES, CARTULINAS,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4" w:right="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9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CARTONES Y OTROS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PAPEL O CARTÓN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20,296.00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25,296.00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244" w:right="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5,039.30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5,039.30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ARTES GRÁFICAS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4" w:right="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9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LIBROS, REVISTAS Y PERIÓDICOS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4" w:right="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9,000.00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9,000.00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9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ARTÍCULOS DE CAUCHO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-20,000.00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4" w:right="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9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ELEMENTOS Y COMPUESTOS QUÍMICOS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4" w:right="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9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 Y LUBRICANTES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-90,000.00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877.00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4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877.00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59,123.00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59,123.00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9"/>
                                    <w:ind w:right="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877.0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MEDICINALES Y FARMACÉUTICOS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-37,000.00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2,123.30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4" w:right="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18,000.00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18,000.00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9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TINTES, PINTURAS Y COLORANTES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45,000.00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-20,500.00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24,500.00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4" w:right="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11,833.15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11,833.15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9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PLÁSTICOS, NYLON, VINIL Y P.V.C.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-13,250.00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36,750.00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4" w:right="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18,905.00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18,905.00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9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PRODUCTOS QUÍMICOS Y CONEXOS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-13,000.00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4" w:right="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9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LOZA Y PORCELANA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-20,000.00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4" w:right="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9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CEMENTO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-10,000.00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4" w:right="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9,950.00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9,950.00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9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9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CEMENTO, PÓMEZ, ASBESTO Y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-48,000.00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4" w:right="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7,000.00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7,000.00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9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YESO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SIDERÚRGICOS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-30,000.00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244" w:right="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METALÚRGICOS NO FÉRRICOS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-30,000.00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4" w:right="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96" w:lineRule="exact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>
                                  <w:pPr>
                                    <w:pStyle w:val="9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20" o:spid="_x0000_s1026" o:spt="202" type="#_x0000_t202" style="position:absolute;left:0pt;margin-left:18pt;margin-top:31.2pt;height:377.45pt;width:756.55pt;mso-position-horizontal-relative:page;z-index:251742208;mso-width-relative:page;mso-height-relative:page;" filled="f" stroked="f" coordsize="21600,21600" o:gfxdata="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p4zNf2QAAAAoBAAAPAAAAAAAAAAEAIAAAACIAAABkcnMvZG93bnJldi54bWxQSwECFAAUAAAA&#10;CACHTuJAs6sZwbQBAAB9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074"/>
                        <w:gridCol w:w="1348"/>
                        <w:gridCol w:w="1081"/>
                        <w:gridCol w:w="1107"/>
                        <w:gridCol w:w="1107"/>
                        <w:gridCol w:w="1080"/>
                        <w:gridCol w:w="1080"/>
                        <w:gridCol w:w="1042"/>
                        <w:gridCol w:w="1095"/>
                        <w:gridCol w:w="1118"/>
                        <w:gridCol w:w="68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49" w:hRule="atLeast"/>
                        </w:trPr>
                        <w:tc>
                          <w:tcPr>
                            <w:tcW w:w="4391" w:type="dxa"/>
                            <w:gridSpan w:val="4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88" w:line="141" w:lineRule="exact"/>
                              <w:ind w:left="290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 Fuente:</w:t>
                            </w:r>
                          </w:p>
                        </w:tc>
                        <w:tc>
                          <w:tcPr>
                            <w:tcW w:w="134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85,000.00</w:t>
                            </w:r>
                          </w:p>
                        </w:tc>
                        <w:tc>
                          <w:tcPr>
                            <w:tcW w:w="110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85,000.00</w:t>
                            </w:r>
                          </w:p>
                        </w:tc>
                        <w:tc>
                          <w:tcPr>
                            <w:tcW w:w="110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85,000.00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44" w:right="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85,000.00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97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85,000.00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3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2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2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2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9"/>
                              <w:spacing w:before="2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ALIMENTOS PARA PERSONAS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spacing w:before="29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2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200,926.00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spacing w:before="29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370,926.00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spacing w:before="2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2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29"/>
                              <w:ind w:left="244" w:right="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29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29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339,455.00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9"/>
                              <w:spacing w:before="59"/>
                              <w:ind w:right="3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339,455.00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9"/>
                              <w:spacing w:before="29"/>
                              <w:ind w:right="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1,896.0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3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9"/>
                              <w:spacing w:before="56" w:line="150" w:lineRule="atLeast"/>
                              <w:ind w:left="123" w:right="67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GRANOS, FORRAJES, CONCENTRADOS Y ALIMENTOS DESTINADOS A CONSUMO PARA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4" w:right="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9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8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9"/>
                              <w:spacing w:before="1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ANIMALES</w:t>
                            </w:r>
                          </w:p>
                          <w:p>
                            <w:pPr>
                              <w:pStyle w:val="9"/>
                              <w:spacing w:before="35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AGROFORESTALES, MADERA,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3,500.00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3,500.00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244" w:right="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500.00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right="3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500.00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9"/>
                              <w:spacing w:before="8" w:line="290" w:lineRule="auto"/>
                              <w:ind w:left="123" w:right="127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CORCHO Y SUS MANUFACTURAS PIEDRA, ARCILLA Y ARENA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244" w:right="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400.00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400.00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ACABADOS TEXTILES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-10,000.00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4" w:right="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9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PRENDAS DE VESTIR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-50,000.00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33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2,800.00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-2,800.00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-2,800.00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9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TEXTILES Y VESTUARIO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-50,000.00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4" w:right="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9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PAPEL DE ESCRITORIO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-1,126.00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6,874.00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4" w:right="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4,192.40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4,192.40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9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9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PAPELES COMERCIALES, CARTULINAS,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4" w:right="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9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9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CARTONES Y OTROS</w:t>
                            </w:r>
                          </w:p>
                          <w:p>
                            <w:pPr>
                              <w:pStyle w:val="9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PAPEL O CARTÓN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20,296.00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25,296.00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244" w:right="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5,039.30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5,039.30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ARTES GRÁFICAS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4" w:right="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9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LIBROS, REVISTAS Y PERIÓDICOS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4" w:right="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9,000.00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9,000.00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9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ARTÍCULOS DE CAUCHO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-20,000.00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4" w:right="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9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ELEMENTOS Y COMPUESTOS QUÍMICOS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4" w:right="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9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 Y LUBRICANTES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-90,000.00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877.00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4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877.00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59,123.00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59,123.00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9"/>
                              <w:ind w:right="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877.0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MEDICINALES Y FARMACÉUTICOS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-37,000.00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2,123.30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4" w:right="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18,000.00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18,000.00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9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TINTES, PINTURAS Y COLORANTES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45,000.00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-20,500.00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24,500.00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4" w:right="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11,833.15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11,833.15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9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PLÁSTICOS, NYLON, VINIL Y P.V.C.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-13,250.00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36,750.00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4" w:right="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18,905.00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18,905.00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9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PRODUCTOS QUÍMICOS Y CONEXOS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-13,000.00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4" w:right="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9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LOZA Y PORCELANA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-20,000.00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4" w:right="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9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CEMENTO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-10,000.00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4" w:right="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9,950.00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9,950.00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9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9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CEMENTO, PÓMEZ, ASBESTO Y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-48,000.00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4" w:right="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7,000.00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7,000.00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9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9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YESO</w:t>
                            </w:r>
                          </w:p>
                          <w:p>
                            <w:pPr>
                              <w:pStyle w:val="9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SIDERÚRGICOS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-30,000.00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244" w:right="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METALÚRGICOS NO FÉRRICOS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-30,000.00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4" w:right="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96" w:lineRule="exact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>
                            <w:pPr>
                              <w:pStyle w:val="9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rPr>
          <w:w w:val="105"/>
        </w:rPr>
        <w:t>PAGADO</w:t>
      </w:r>
    </w:p>
    <w:p>
      <w:pPr>
        <w:pStyle w:val="5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5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5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5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23" name="Grupo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22" name="Rectángulo 222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221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JmKyDUAAAABAEAAA8AAAAAAAAAAQAgAAAAIgAAAGRycy9kb3ducmV2Lnht&#10;bFBLAQIUABQAAAAIAIdO4kDKb4GU/QEAAI0EAAAOAAAAAAAAAAEAIAAAACMBAABkcnMvZTJvRG9j&#10;LnhtbFBLBQYAAAAABgAGAFkBAACSBQAAAAA=&#10;">
                <o:lock v:ext="edit" aspectratio="f"/>
                <v:rect id="_x0000_s1026" o:spid="_x0000_s1026" o:spt="1" style="position:absolute;left:0;top:0;height:50;width:15120;" fillcolor="#000000" filled="t" stroked="f" coordsize="21600,21600" o:gfxdata="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n9UlC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pStyle w:val="2"/>
        <w:spacing w:line="537" w:lineRule="auto"/>
        <w:ind w:left="100" w:right="27"/>
      </w:pPr>
      <w:r>
        <mc:AlternateContent>
          <mc:Choice Requires="wps">
            <w:drawing>
              <wp:anchor distT="0" distB="0" distL="114300" distR="114300" simplePos="0" relativeHeight="251820032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10" name="Rectángulo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223" o:spid="_x0000_s1026" o:spt="1" style="position:absolute;left:0pt;margin-left:18pt;margin-top:29.95pt;height:2.5pt;width:756pt;mso-position-horizontal-relative:page;z-index:-251496448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Anmv1VtgEAAHI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2068830"/>
                <wp:effectExtent l="0" t="0" r="0" b="0"/>
                <wp:wrapNone/>
                <wp:docPr id="122" name="Cuadro de texto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2068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40"/>
                              <w:gridCol w:w="1291"/>
                              <w:gridCol w:w="1098"/>
                              <w:gridCol w:w="1199"/>
                              <w:gridCol w:w="961"/>
                              <w:gridCol w:w="1080"/>
                              <w:gridCol w:w="1199"/>
                              <w:gridCol w:w="958"/>
                              <w:gridCol w:w="1095"/>
                              <w:gridCol w:w="1083"/>
                              <w:gridCol w:w="702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METAL Y SUS ALEACIONES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-40,000.00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425" w:right="3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8,000.00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97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8,000.00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PRODUCTOS METÁLICOS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>
                                  <w:pPr>
                                    <w:pStyle w:val="9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-20,000.00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>
                                  <w:pPr>
                                    <w:pStyle w:val="9"/>
                                    <w:ind w:left="425" w:right="3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>
                                  <w:pPr>
                                    <w:pStyle w:val="9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DE OFICINA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>
                                  <w:pPr>
                                    <w:pStyle w:val="9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>
                                  <w:pPr>
                                    <w:pStyle w:val="9"/>
                                    <w:ind w:left="425" w:right="3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>
                                  <w:pPr>
                                    <w:pStyle w:val="9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>
                                  <w:pPr>
                                    <w:pStyle w:val="9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SANITARIOS, DE LIMPIEZA Y DE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>
                                  <w:pPr>
                                    <w:pStyle w:val="9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62,000.00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-60,000.00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>
                                  <w:pPr>
                                    <w:pStyle w:val="9"/>
                                    <w:ind w:left="425" w:right="3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>
                                  <w:pPr>
                                    <w:pStyle w:val="9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USO PERSONAL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EDUCACIONALES Y CULTURALES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425" w:right="3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3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>
                                  <w:pPr>
                                    <w:pStyle w:val="9"/>
                                    <w:spacing w:before="56" w:line="150" w:lineRule="atLeast"/>
                                    <w:ind w:left="123" w:right="79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MENORES, SUMINISTROS E INSTRUMENTAL MÉDICO-QUIRÚRGICOS, DE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>
                                  <w:pPr>
                                    <w:pStyle w:val="9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>
                                  <w:pPr>
                                    <w:pStyle w:val="9"/>
                                    <w:ind w:left="425" w:right="3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>
                                  <w:pPr>
                                    <w:pStyle w:val="9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7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>
                                  <w:pPr>
                                    <w:pStyle w:val="9"/>
                                    <w:spacing w:before="17" w:line="285" w:lineRule="auto"/>
                                    <w:ind w:left="123" w:right="9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LABORATORIO Y CUIDADO DE LA SALUD ÚTILES DE COCINA Y COMEDOR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-3,522.00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36,478.00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425" w:right="3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36,478.00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36,478.00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3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>
                                  <w:pPr>
                                    <w:pStyle w:val="9"/>
                                    <w:spacing w:before="56" w:line="150" w:lineRule="atLeast"/>
                                    <w:ind w:left="123" w:right="53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MATERIALES, PRODUCTOS Y ACCS. ELÉCTRICOS, CABLEADO ESTRUCTURADO DE REDES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>
                                  <w:pPr>
                                    <w:pStyle w:val="9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-27,000.00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>
                                  <w:pPr>
                                    <w:pStyle w:val="9"/>
                                    <w:ind w:left="425" w:right="3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8,000.00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8,000.00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>
                                  <w:pPr>
                                    <w:pStyle w:val="9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8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>
                                  <w:pPr>
                                    <w:pStyle w:val="9"/>
                                    <w:spacing w:before="17" w:line="285" w:lineRule="auto"/>
                                    <w:ind w:left="123" w:right="9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INFORMÁTICAS Y TELEFÓNICAS ACCESORIOS Y REPUESTOS EN GENERAL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2,890.00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2,890.00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26,413.00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26,413.00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425" w:right="3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-26,413.00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-26,413.00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26,413.0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MATERIALES Y SUMINISTROS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>
                                  <w:pPr>
                                    <w:pStyle w:val="9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-10,000.00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>
                                  <w:pPr>
                                    <w:pStyle w:val="9"/>
                                    <w:ind w:left="425" w:right="3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96" w:lineRule="exact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>
                                  <w:pPr>
                                    <w:pStyle w:val="9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24" o:spid="_x0000_s1026" o:spt="202" type="#_x0000_t202" style="position:absolute;left:0pt;margin-left:18pt;margin-top:31.2pt;height:162.9pt;width:756pt;mso-position-horizontal-relative:page;z-index:251743232;mso-width-relative:page;mso-height-relative:page;" filled="f" stroked="f" coordsize="21600,21600" o:gfxdata="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EE276zYAAAACgEAAA8AAAAAAAAAAQAgAAAAIgAAAGRycy9kb3ducmV2LnhtbFBLAQIUABQAAAAI&#10;AIdO4kBvY3YJtAEAAH0DAAAOAAAAAAAAAAEAIAAAACc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140"/>
                        <w:gridCol w:w="1291"/>
                        <w:gridCol w:w="1098"/>
                        <w:gridCol w:w="1199"/>
                        <w:gridCol w:w="961"/>
                        <w:gridCol w:w="1080"/>
                        <w:gridCol w:w="1199"/>
                        <w:gridCol w:w="958"/>
                        <w:gridCol w:w="1095"/>
                        <w:gridCol w:w="1083"/>
                        <w:gridCol w:w="702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1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283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METAL Y SUS ALEACIONES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48,000.00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-40,000.00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8,000.00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425" w:right="3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8,000.00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97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8,000.00</w:t>
                            </w:r>
                          </w:p>
                        </w:tc>
                        <w:tc>
                          <w:tcPr>
                            <w:tcW w:w="70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PRODUCTOS METÁLICOS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>
                            <w:pPr>
                              <w:pStyle w:val="9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-20,000.00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>
                            <w:pPr>
                              <w:pStyle w:val="9"/>
                              <w:ind w:left="425" w:right="3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>
                            <w:pPr>
                              <w:pStyle w:val="9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DE OFICINA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>
                            <w:pPr>
                              <w:pStyle w:val="9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>
                            <w:pPr>
                              <w:pStyle w:val="9"/>
                              <w:ind w:left="425" w:right="3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>
                            <w:pPr>
                              <w:pStyle w:val="9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>
                            <w:pPr>
                              <w:pStyle w:val="9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SANITARIOS, DE LIMPIEZA Y DE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>
                            <w:pPr>
                              <w:pStyle w:val="9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62,000.00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-60,000.00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>
                            <w:pPr>
                              <w:pStyle w:val="9"/>
                              <w:ind w:left="425" w:right="3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>
                            <w:pPr>
                              <w:pStyle w:val="9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>
                            <w:pPr>
                              <w:pStyle w:val="9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USO PERSONAL</w:t>
                            </w:r>
                          </w:p>
                          <w:p>
                            <w:pPr>
                              <w:pStyle w:val="9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EDUCACIONALES Y CULTURALES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425" w:right="3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3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>
                            <w:pPr>
                              <w:pStyle w:val="9"/>
                              <w:spacing w:before="56" w:line="150" w:lineRule="atLeast"/>
                              <w:ind w:left="123" w:right="79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MENORES, SUMINISTROS E INSTRUMENTAL MÉDICO-QUIRÚRGICOS, DE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>
                            <w:pPr>
                              <w:pStyle w:val="9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>
                            <w:pPr>
                              <w:pStyle w:val="9"/>
                              <w:ind w:left="425" w:right="3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>
                            <w:pPr>
                              <w:pStyle w:val="9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7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>
                            <w:pPr>
                              <w:pStyle w:val="9"/>
                              <w:spacing w:before="17" w:line="285" w:lineRule="auto"/>
                              <w:ind w:left="123" w:right="9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LABORATORIO Y CUIDADO DE LA SALUD ÚTILES DE COCINA Y COMEDOR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-3,522.00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36,478.00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425" w:right="3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36,478.00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36,478.00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3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>
                            <w:pPr>
                              <w:pStyle w:val="9"/>
                              <w:spacing w:before="56" w:line="150" w:lineRule="atLeast"/>
                              <w:ind w:left="123" w:right="53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MATERIALES, PRODUCTOS Y ACCS. ELÉCTRICOS, CABLEADO ESTRUCTURADO DE REDES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>
                            <w:pPr>
                              <w:pStyle w:val="9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-27,000.00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>
                            <w:pPr>
                              <w:pStyle w:val="9"/>
                              <w:ind w:left="425" w:right="3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8,000.00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8,000.00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>
                            <w:pPr>
                              <w:pStyle w:val="9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8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>
                            <w:pPr>
                              <w:pStyle w:val="9"/>
                              <w:spacing w:before="17" w:line="285" w:lineRule="auto"/>
                              <w:ind w:left="123" w:right="9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INFORMÁTICAS Y TELEFÓNICAS ACCESORIOS Y REPUESTOS EN GENERAL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2,890.00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2,890.00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26,413.00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26,413.00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425" w:right="3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-26,413.00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-26,413.00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26,413.0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MATERIALES Y SUMINISTROS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>
                            <w:pPr>
                              <w:pStyle w:val="9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-10,000.00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>
                            <w:pPr>
                              <w:pStyle w:val="9"/>
                              <w:ind w:left="425" w:right="3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96" w:lineRule="exact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>
                            <w:pPr>
                              <w:pStyle w:val="9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rPr>
          <w:w w:val="105"/>
        </w:rPr>
        <w:t>PAGADO</w:t>
      </w:r>
    </w:p>
    <w:p>
      <w:pPr>
        <w:pStyle w:val="5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5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5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5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19"/>
        </w:rPr>
      </w:pPr>
    </w:p>
    <w:p>
      <w:pPr>
        <w:pStyle w:val="2"/>
        <w:spacing w:before="96" w:after="29"/>
        <w:ind w:left="3001"/>
      </w:pPr>
      <w: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47625</wp:posOffset>
                </wp:positionV>
                <wp:extent cx="6525895" cy="93345"/>
                <wp:effectExtent l="0" t="0" r="0" b="0"/>
                <wp:wrapNone/>
                <wp:docPr id="124" name="Cuadro de texto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589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66"/>
                              <w:gridCol w:w="1097"/>
                              <w:gridCol w:w="1133"/>
                              <w:gridCol w:w="1054"/>
                              <w:gridCol w:w="1080"/>
                              <w:gridCol w:w="1107"/>
                              <w:gridCol w:w="1043"/>
                              <w:gridCol w:w="1095"/>
                              <w:gridCol w:w="1092"/>
                              <w:gridCol w:w="712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6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1,119,000.00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-368,786.00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750,214.00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2,123.30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30,090.00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30,090.00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1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612,662.85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612,662.85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29,186.0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25" o:spid="_x0000_s1026" o:spt="202" type="#_x0000_t202" style="position:absolute;left:0pt;margin-left:260.55pt;margin-top:3.75pt;height:7.35pt;width:513.85pt;mso-position-horizontal-relative:page;z-index:251744256;mso-width-relative:page;mso-height-relative:page;" filled="f" stroked="f" coordsize="21600,21600" o:gfxdata="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P773e7YAAAACQEAAA8AAAAAAAAAAQAgAAAAIgAAAGRycy9kb3ducmV2LnhtbFBLAQIUABQAAAAI&#10;AIdO4kClHAtRtAEAAHsDAAAOAAAAAAAAAAEAIAAAACc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66"/>
                        <w:gridCol w:w="1097"/>
                        <w:gridCol w:w="1133"/>
                        <w:gridCol w:w="1054"/>
                        <w:gridCol w:w="1080"/>
                        <w:gridCol w:w="1107"/>
                        <w:gridCol w:w="1043"/>
                        <w:gridCol w:w="1095"/>
                        <w:gridCol w:w="1092"/>
                        <w:gridCol w:w="712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66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1,119,000.00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spacing w:before="0"/>
                              <w:ind w:left="28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-368,786.00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>
                            <w:pPr>
                              <w:pStyle w:val="9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750,214.00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9"/>
                              <w:spacing w:before="0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2,123.30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30,090.00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30,090.00</w:t>
                            </w:r>
                          </w:p>
                        </w:tc>
                        <w:tc>
                          <w:tcPr>
                            <w:tcW w:w="1043" w:type="dxa"/>
                          </w:tcPr>
                          <w:p>
                            <w:pPr>
                              <w:pStyle w:val="9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31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612,662.85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612,662.85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>
                            <w:pPr>
                              <w:pStyle w:val="9"/>
                              <w:spacing w:before="0"/>
                              <w:ind w:left="31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29,186.0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5"/>
        </w:rPr>
        <w:t xml:space="preserve"> </w:t>
      </w:r>
      <w: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3055"/>
        <w:gridCol w:w="1457"/>
        <w:gridCol w:w="1079"/>
        <w:gridCol w:w="1132"/>
        <w:gridCol w:w="1079"/>
        <w:gridCol w:w="1079"/>
        <w:gridCol w:w="1079"/>
        <w:gridCol w:w="1094"/>
        <w:gridCol w:w="1094"/>
        <w:gridCol w:w="1064"/>
        <w:gridCol w:w="59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267</w:t>
            </w:r>
          </w:p>
        </w:tc>
        <w:tc>
          <w:tcPr>
            <w:tcW w:w="429" w:type="dxa"/>
          </w:tcPr>
          <w:p>
            <w:pPr>
              <w:pStyle w:val="9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>
            <w:pPr>
              <w:pStyle w:val="9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55" w:type="dxa"/>
          </w:tcPr>
          <w:p>
            <w:pPr>
              <w:pStyle w:val="9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 PINTURAS Y COLORANTES</w:t>
            </w:r>
          </w:p>
        </w:tc>
        <w:tc>
          <w:tcPr>
            <w:tcW w:w="1457" w:type="dxa"/>
          </w:tcPr>
          <w:p>
            <w:pPr>
              <w:pStyle w:val="9"/>
              <w:spacing w:before="0"/>
              <w:ind w:right="39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0"/>
              <w:ind w:left="243" w:right="1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90.00</w:t>
            </w:r>
          </w:p>
        </w:tc>
        <w:tc>
          <w:tcPr>
            <w:tcW w:w="1132" w:type="dxa"/>
          </w:tcPr>
          <w:p>
            <w:pPr>
              <w:pStyle w:val="9"/>
              <w:spacing w:before="0"/>
              <w:ind w:left="45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90.00</w:t>
            </w:r>
          </w:p>
        </w:tc>
        <w:tc>
          <w:tcPr>
            <w:tcW w:w="1079" w:type="dxa"/>
          </w:tcPr>
          <w:p>
            <w:pPr>
              <w:pStyle w:val="9"/>
              <w:spacing w:before="0"/>
              <w:ind w:left="243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0"/>
              <w:ind w:left="45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0"/>
              <w:ind w:left="243" w:right="2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spacing w:before="0"/>
              <w:ind w:left="45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spacing w:before="0"/>
              <w:ind w:left="235" w:right="20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4" w:type="dxa"/>
          </w:tcPr>
          <w:p>
            <w:pPr>
              <w:pStyle w:val="9"/>
              <w:spacing w:before="30"/>
              <w:ind w:right="4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2" w:type="dxa"/>
          </w:tcPr>
          <w:p>
            <w:pPr>
              <w:pStyle w:val="9"/>
              <w:spacing w:before="0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291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55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 OFICINA</w:t>
            </w:r>
          </w:p>
        </w:tc>
        <w:tc>
          <w:tcPr>
            <w:tcW w:w="1457" w:type="dxa"/>
          </w:tcPr>
          <w:p>
            <w:pPr>
              <w:pStyle w:val="9"/>
              <w:ind w:right="39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243" w:right="23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425.00</w:t>
            </w:r>
          </w:p>
        </w:tc>
        <w:tc>
          <w:tcPr>
            <w:tcW w:w="1132" w:type="dxa"/>
          </w:tcPr>
          <w:p>
            <w:pPr>
              <w:pStyle w:val="9"/>
              <w:ind w:left="39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425.00</w:t>
            </w:r>
          </w:p>
        </w:tc>
        <w:tc>
          <w:tcPr>
            <w:tcW w:w="1079" w:type="dxa"/>
          </w:tcPr>
          <w:p>
            <w:pPr>
              <w:pStyle w:val="9"/>
              <w:ind w:left="243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45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243" w:right="2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ind w:left="45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ind w:left="235" w:right="20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4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2" w:type="dxa"/>
          </w:tcPr>
          <w:p>
            <w:pPr>
              <w:pStyle w:val="9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298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55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ACCESORIOS Y REPUESTOS EN GENERAL</w:t>
            </w:r>
          </w:p>
        </w:tc>
        <w:tc>
          <w:tcPr>
            <w:tcW w:w="1457" w:type="dxa"/>
          </w:tcPr>
          <w:p>
            <w:pPr>
              <w:pStyle w:val="9"/>
              <w:ind w:right="39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243" w:right="1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60.00</w:t>
            </w:r>
          </w:p>
        </w:tc>
        <w:tc>
          <w:tcPr>
            <w:tcW w:w="1132" w:type="dxa"/>
          </w:tcPr>
          <w:p>
            <w:pPr>
              <w:pStyle w:val="9"/>
              <w:ind w:left="45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60.00</w:t>
            </w:r>
          </w:p>
        </w:tc>
        <w:tc>
          <w:tcPr>
            <w:tcW w:w="1079" w:type="dxa"/>
          </w:tcPr>
          <w:p>
            <w:pPr>
              <w:pStyle w:val="9"/>
              <w:ind w:left="243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45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243" w:right="2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ind w:left="45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ind w:left="235" w:right="20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4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right="4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2" w:type="dxa"/>
          </w:tcPr>
          <w:p>
            <w:pPr>
              <w:pStyle w:val="9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7165" cy="227330"/>
                <wp:effectExtent l="0" t="0" r="0" b="0"/>
                <wp:wrapNone/>
                <wp:docPr id="123" name="Cuadro de texto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67"/>
                              <w:gridCol w:w="1097"/>
                              <w:gridCol w:w="1106"/>
                              <w:gridCol w:w="1080"/>
                              <w:gridCol w:w="1080"/>
                              <w:gridCol w:w="1107"/>
                              <w:gridCol w:w="1042"/>
                              <w:gridCol w:w="1095"/>
                              <w:gridCol w:w="1092"/>
                              <w:gridCol w:w="71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8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575.00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1,119,000.00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-283,211.00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835,789.00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87,123.30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30,090.00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30,090.00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697,662.85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697,662.85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29,186.0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26" o:spid="_x0000_s1026" o:spt="202" type="#_x0000_t202" style="position:absolute;left:0pt;margin-left:260.55pt;margin-top:-1pt;height:17.9pt;width:513.95pt;mso-position-horizontal-relative:page;z-index:251743232;mso-width-relative:page;mso-height-relative:page;" filled="f" stroked="f" coordsize="21600,21600" o:gfxdata="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jRq7n2QAAAAoBAAAPAAAAAAAAAAEAIAAAACIAAABkcnMvZG93bnJldi54bWxQSwECFAAUAAAA&#10;CACHTuJA8kmm/rQBAAB8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67"/>
                        <w:gridCol w:w="1097"/>
                        <w:gridCol w:w="1106"/>
                        <w:gridCol w:w="1080"/>
                        <w:gridCol w:w="1080"/>
                        <w:gridCol w:w="1107"/>
                        <w:gridCol w:w="1042"/>
                        <w:gridCol w:w="1095"/>
                        <w:gridCol w:w="1092"/>
                        <w:gridCol w:w="71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67" w:type="dxa"/>
                          </w:tcPr>
                          <w:p>
                            <w:pPr>
                              <w:pStyle w:val="9"/>
                              <w:spacing w:before="0"/>
                              <w:ind w:right="28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575.00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spacing w:before="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spacing w:before="0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0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30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>
                            <w:pPr>
                              <w:pStyle w:val="9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67" w:type="dxa"/>
                          </w:tcPr>
                          <w:p>
                            <w:pPr>
                              <w:pStyle w:val="9"/>
                              <w:spacing w:before="32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1,119,000.00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-283,211.00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835,789.00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87,123.30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30,090.00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spacing w:before="32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30,090.00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32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697,662.85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697,662.85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>
                            <w:pPr>
                              <w:pStyle w:val="9"/>
                              <w:spacing w:before="32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29,186.0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3096"/>
        <w:gridCol w:w="1351"/>
        <w:gridCol w:w="1080"/>
        <w:gridCol w:w="1199"/>
        <w:gridCol w:w="1080"/>
        <w:gridCol w:w="1080"/>
        <w:gridCol w:w="1080"/>
        <w:gridCol w:w="1042"/>
        <w:gridCol w:w="1095"/>
        <w:gridCol w:w="1118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>
            <w:pPr>
              <w:pStyle w:val="9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9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6" w:type="dxa"/>
          </w:tcPr>
          <w:p>
            <w:pPr>
              <w:pStyle w:val="9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351" w:type="dxa"/>
          </w:tcPr>
          <w:p>
            <w:pPr>
              <w:pStyle w:val="9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89,985.00</w:t>
            </w:r>
          </w:p>
        </w:tc>
        <w:tc>
          <w:tcPr>
            <w:tcW w:w="1199" w:type="dxa"/>
          </w:tcPr>
          <w:p>
            <w:pPr>
              <w:pStyle w:val="9"/>
              <w:spacing w:before="0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89,985.00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9"/>
              <w:spacing w:before="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right="39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18" w:type="dxa"/>
          </w:tcPr>
          <w:p>
            <w:pPr>
              <w:pStyle w:val="9"/>
              <w:spacing w:before="30"/>
              <w:ind w:right="4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9"/>
              <w:spacing w:before="0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214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6" w:type="dxa"/>
          </w:tcPr>
          <w:p>
            <w:pPr>
              <w:pStyle w:val="9"/>
              <w:spacing w:before="91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AGROFORESTALES, MADERA,</w:t>
            </w:r>
          </w:p>
        </w:tc>
        <w:tc>
          <w:tcPr>
            <w:tcW w:w="1351" w:type="dxa"/>
          </w:tcPr>
          <w:p>
            <w:pPr>
              <w:pStyle w:val="9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9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9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9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18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4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9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6" w:type="dxa"/>
          </w:tcPr>
          <w:p>
            <w:pPr>
              <w:pStyle w:val="9"/>
              <w:spacing w:before="8" w:line="290" w:lineRule="auto"/>
              <w:ind w:left="125" w:right="129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CORCHO Y SUS MANUFACTURAS COMBUSTIBLES Y LUBRICANTES</w:t>
            </w:r>
          </w:p>
        </w:tc>
        <w:tc>
          <w:tcPr>
            <w:tcW w:w="135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119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92"/>
              <w:rPr>
                <w:sz w:val="10"/>
              </w:rPr>
            </w:pPr>
            <w:r>
              <w:rPr>
                <w:w w:val="105"/>
                <w:sz w:val="10"/>
              </w:rPr>
              <w:t>160.00</w:t>
            </w:r>
          </w:p>
        </w:tc>
        <w:tc>
          <w:tcPr>
            <w:tcW w:w="1118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/>
              <w:ind w:right="430"/>
              <w:rPr>
                <w:sz w:val="10"/>
              </w:rPr>
            </w:pPr>
            <w:r>
              <w:rPr>
                <w:w w:val="105"/>
                <w:sz w:val="10"/>
              </w:rPr>
              <w:t>160.00</w:t>
            </w:r>
          </w:p>
        </w:tc>
        <w:tc>
          <w:tcPr>
            <w:tcW w:w="593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274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6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CEMENTO</w:t>
            </w:r>
          </w:p>
        </w:tc>
        <w:tc>
          <w:tcPr>
            <w:tcW w:w="1351" w:type="dxa"/>
          </w:tcPr>
          <w:p>
            <w:pPr>
              <w:pStyle w:val="9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9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9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9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18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9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284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6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ESTRUCTURAS METÁLICAS ACABADAS</w:t>
            </w:r>
          </w:p>
        </w:tc>
        <w:tc>
          <w:tcPr>
            <w:tcW w:w="1351" w:type="dxa"/>
          </w:tcPr>
          <w:p>
            <w:pPr>
              <w:pStyle w:val="9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9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9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9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18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9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298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6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ACCESORIOS Y REPUESTOS EN GENERAL</w:t>
            </w:r>
          </w:p>
        </w:tc>
        <w:tc>
          <w:tcPr>
            <w:tcW w:w="1351" w:type="dxa"/>
          </w:tcPr>
          <w:p>
            <w:pPr>
              <w:pStyle w:val="9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9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9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9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18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right="4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9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tabs>
          <w:tab w:val="left" w:pos="5350"/>
          <w:tab w:val="left" w:pos="6192"/>
          <w:tab w:val="left" w:pos="7272"/>
          <w:tab w:val="left" w:pos="8590"/>
          <w:tab w:val="left" w:pos="9670"/>
          <w:tab w:val="left" w:pos="10750"/>
          <w:tab w:val="left" w:pos="11830"/>
        </w:tabs>
        <w:spacing w:before="86"/>
        <w:ind w:left="3001" w:right="0" w:firstLine="0"/>
        <w:jc w:val="left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95,985.00</w:t>
      </w:r>
      <w:r>
        <w:rPr>
          <w:w w:val="105"/>
          <w:sz w:val="10"/>
        </w:rPr>
        <w:tab/>
      </w:r>
      <w:r>
        <w:rPr>
          <w:w w:val="105"/>
          <w:sz w:val="10"/>
        </w:rPr>
        <w:t>95,985.00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spacing w:val="-5"/>
          <w:w w:val="105"/>
          <w:sz w:val="10"/>
        </w:rPr>
        <w:t>0.00</w:t>
      </w:r>
    </w:p>
    <w:p>
      <w:pPr>
        <w:spacing w:before="86"/>
        <w:ind w:left="0" w:right="0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160.00</w:t>
      </w:r>
    </w:p>
    <w:p>
      <w:pPr>
        <w:spacing w:before="0" w:line="240" w:lineRule="auto"/>
        <w:rPr>
          <w:sz w:val="10"/>
        </w:rPr>
      </w:pPr>
      <w:r>
        <w:br w:type="column"/>
      </w:r>
    </w:p>
    <w:p>
      <w:pPr>
        <w:spacing w:before="1"/>
        <w:ind w:left="0" w:right="0" w:firstLine="0"/>
        <w:jc w:val="right"/>
        <w:rPr>
          <w:sz w:val="10"/>
        </w:rPr>
      </w:pPr>
      <w:r>
        <w:rPr>
          <w:w w:val="105"/>
          <w:sz w:val="10"/>
        </w:rPr>
        <w:t>160.00</w:t>
      </w:r>
    </w:p>
    <w:p>
      <w:pPr>
        <w:spacing w:before="86"/>
        <w:ind w:left="0" w:right="136" w:firstLine="0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</w:t>
      </w:r>
    </w:p>
    <w:p>
      <w:pPr>
        <w:spacing w:after="0"/>
        <w:jc w:val="righ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4">
            <w:col w:w="12015" w:space="40"/>
            <w:col w:w="1070" w:space="39"/>
            <w:col w:w="1040" w:space="39"/>
            <w:col w:w="1097"/>
          </w:cols>
        </w:sectPr>
      </w:pPr>
    </w:p>
    <w:p>
      <w:pPr>
        <w:spacing w:before="4" w:line="240" w:lineRule="auto"/>
        <w:rPr>
          <w:sz w:val="2"/>
        </w:rPr>
      </w:pP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2969"/>
        <w:gridCol w:w="1432"/>
        <w:gridCol w:w="1059"/>
        <w:gridCol w:w="1264"/>
        <w:gridCol w:w="962"/>
        <w:gridCol w:w="1079"/>
        <w:gridCol w:w="1080"/>
        <w:gridCol w:w="1030"/>
        <w:gridCol w:w="1095"/>
        <w:gridCol w:w="1132"/>
        <w:gridCol w:w="71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>
            <w:pPr>
              <w:pStyle w:val="9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9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69" w:type="dxa"/>
          </w:tcPr>
          <w:p>
            <w:pPr>
              <w:pStyle w:val="9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432" w:type="dxa"/>
          </w:tcPr>
          <w:p>
            <w:pPr>
              <w:pStyle w:val="9"/>
              <w:spacing w:before="0"/>
              <w:ind w:right="281"/>
              <w:rPr>
                <w:sz w:val="10"/>
              </w:rPr>
            </w:pPr>
            <w:r>
              <w:rPr>
                <w:w w:val="105"/>
                <w:sz w:val="10"/>
              </w:rPr>
              <w:t>2,040,100.00</w:t>
            </w:r>
          </w:p>
        </w:tc>
        <w:tc>
          <w:tcPr>
            <w:tcW w:w="1059" w:type="dxa"/>
          </w:tcPr>
          <w:p>
            <w:pPr>
              <w:pStyle w:val="9"/>
              <w:spacing w:before="0"/>
              <w:ind w:right="260"/>
              <w:rPr>
                <w:sz w:val="10"/>
              </w:rPr>
            </w:pPr>
            <w:r>
              <w:rPr>
                <w:w w:val="105"/>
                <w:sz w:val="10"/>
              </w:rPr>
              <w:t>-163,965.00</w:t>
            </w:r>
          </w:p>
        </w:tc>
        <w:tc>
          <w:tcPr>
            <w:tcW w:w="1264" w:type="dxa"/>
          </w:tcPr>
          <w:p>
            <w:pPr>
              <w:pStyle w:val="9"/>
              <w:spacing w:before="0"/>
              <w:ind w:left="26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1,876,135.00</w:t>
            </w:r>
          </w:p>
        </w:tc>
        <w:tc>
          <w:tcPr>
            <w:tcW w:w="962" w:type="dxa"/>
          </w:tcPr>
          <w:p>
            <w:pPr>
              <w:pStyle w:val="9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0"/>
              <w:ind w:left="38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1,050.00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4" w:right="1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1,050.00</w:t>
            </w:r>
          </w:p>
        </w:tc>
        <w:tc>
          <w:tcPr>
            <w:tcW w:w="1030" w:type="dxa"/>
          </w:tcPr>
          <w:p>
            <w:pPr>
              <w:pStyle w:val="9"/>
              <w:spacing w:before="0"/>
              <w:ind w:right="275"/>
              <w:rPr>
                <w:sz w:val="10"/>
              </w:rPr>
            </w:pPr>
            <w:r>
              <w:rPr>
                <w:w w:val="105"/>
                <w:sz w:val="10"/>
              </w:rPr>
              <w:t>15,222.50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right="260"/>
              <w:rPr>
                <w:sz w:val="10"/>
              </w:rPr>
            </w:pPr>
            <w:r>
              <w:rPr>
                <w:w w:val="105"/>
                <w:sz w:val="10"/>
              </w:rPr>
              <w:t>1,529,732.50</w:t>
            </w:r>
          </w:p>
        </w:tc>
        <w:tc>
          <w:tcPr>
            <w:tcW w:w="1132" w:type="dxa"/>
          </w:tcPr>
          <w:p>
            <w:pPr>
              <w:pStyle w:val="9"/>
              <w:spacing w:before="3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1,529,732.50</w:t>
            </w:r>
          </w:p>
        </w:tc>
        <w:tc>
          <w:tcPr>
            <w:tcW w:w="713" w:type="dxa"/>
          </w:tcPr>
          <w:p>
            <w:pPr>
              <w:pStyle w:val="9"/>
              <w:spacing w:before="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1,050.0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212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69" w:type="dxa"/>
          </w:tcPr>
          <w:p>
            <w:pPr>
              <w:pStyle w:val="9"/>
              <w:spacing w:before="56" w:line="150" w:lineRule="atLeast"/>
              <w:ind w:left="125" w:right="57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GRANOS, FORRAJES, CONCENTRADOS Y ALIMENTOS DESTINADOS A CONSUMO PARA</w:t>
            </w:r>
          </w:p>
        </w:tc>
        <w:tc>
          <w:tcPr>
            <w:tcW w:w="1432" w:type="dxa"/>
          </w:tcPr>
          <w:p>
            <w:pPr>
              <w:pStyle w:val="9"/>
              <w:ind w:right="281"/>
              <w:rPr>
                <w:sz w:val="10"/>
              </w:rPr>
            </w:pPr>
            <w:r>
              <w:rPr>
                <w:w w:val="105"/>
                <w:sz w:val="10"/>
              </w:rPr>
              <w:t>180,000.00</w:t>
            </w:r>
          </w:p>
        </w:tc>
        <w:tc>
          <w:tcPr>
            <w:tcW w:w="1059" w:type="dxa"/>
          </w:tcPr>
          <w:p>
            <w:pPr>
              <w:pStyle w:val="9"/>
              <w:ind w:right="2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>
            <w:pPr>
              <w:pStyle w:val="9"/>
              <w:ind w:left="3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180,000.00</w:t>
            </w:r>
          </w:p>
        </w:tc>
        <w:tc>
          <w:tcPr>
            <w:tcW w:w="962" w:type="dxa"/>
          </w:tcPr>
          <w:p>
            <w:pPr>
              <w:pStyle w:val="9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33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17,598.80</w:t>
            </w:r>
          </w:p>
        </w:tc>
        <w:tc>
          <w:tcPr>
            <w:tcW w:w="1080" w:type="dxa"/>
          </w:tcPr>
          <w:p>
            <w:pPr>
              <w:pStyle w:val="9"/>
              <w:ind w:left="244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17,598.80</w:t>
            </w:r>
          </w:p>
        </w:tc>
        <w:tc>
          <w:tcPr>
            <w:tcW w:w="1030" w:type="dxa"/>
          </w:tcPr>
          <w:p>
            <w:pPr>
              <w:pStyle w:val="9"/>
              <w:ind w:right="27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260"/>
              <w:rPr>
                <w:sz w:val="10"/>
              </w:rPr>
            </w:pPr>
            <w:r>
              <w:rPr>
                <w:w w:val="105"/>
                <w:sz w:val="10"/>
              </w:rPr>
              <w:t>65,477.20</w:t>
            </w:r>
          </w:p>
        </w:tc>
        <w:tc>
          <w:tcPr>
            <w:tcW w:w="1132" w:type="dxa"/>
          </w:tcPr>
          <w:p>
            <w:pPr>
              <w:pStyle w:val="9"/>
              <w:spacing w:before="4"/>
              <w:jc w:val="left"/>
              <w:rPr>
                <w:sz w:val="9"/>
              </w:rPr>
            </w:pPr>
          </w:p>
          <w:p>
            <w:pPr>
              <w:pStyle w:val="9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65,477.20</w:t>
            </w:r>
          </w:p>
        </w:tc>
        <w:tc>
          <w:tcPr>
            <w:tcW w:w="713" w:type="dxa"/>
          </w:tcPr>
          <w:p>
            <w:pPr>
              <w:pStyle w:val="9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17,598.8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" w:hRule="atLeast"/>
        </w:trPr>
        <w:tc>
          <w:tcPr>
            <w:tcW w:w="304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429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330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2969" w:type="dxa"/>
          </w:tcPr>
          <w:p>
            <w:pPr>
              <w:pStyle w:val="9"/>
              <w:spacing w:before="17" w:line="96" w:lineRule="exact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ANIMALES</w:t>
            </w:r>
          </w:p>
        </w:tc>
        <w:tc>
          <w:tcPr>
            <w:tcW w:w="1432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59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264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962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79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30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95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132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713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</w:tr>
    </w:tbl>
    <w:p>
      <w:pPr>
        <w:spacing w:after="0"/>
        <w:jc w:val="left"/>
        <w:rPr>
          <w:sz w:val="8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27" name="Grupo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26" name="Rectángulo 228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JmKyDUAAAABAEAAA8AAAAAAAAAAQAgAAAAIgAAAGRycy9kb3ducmV2Lnht&#10;bFBLAQIUABQAAAAIAIdO4kDoMmoO/QEAAI0EAAAOAAAAAAAAAAEAIAAAACMBAABkcnMvZTJvRG9j&#10;LnhtbFBLBQYAAAAABgAGAFkBAACSBQAAAAA=&#10;">
                <o:lock v:ext="edit" aspectratio="f"/>
                <v:rect id="Rectángulo 228" o:spid="_x0000_s1026" o:spt="1" style="position:absolute;left:0;top:0;height:50;width:15120;" fillcolor="#000000" filled="t" stroked="f" coordsize="21600,21600" o:gfxdata="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xlRT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pStyle w:val="2"/>
        <w:spacing w:line="537" w:lineRule="auto"/>
        <w:ind w:left="100" w:right="27"/>
      </w:pPr>
      <w:r>
        <mc:AlternateContent>
          <mc:Choice Requires="wps">
            <w:drawing>
              <wp:anchor distT="0" distB="0" distL="114300" distR="114300" simplePos="0" relativeHeight="251821056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11" name="Rectángulo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229" o:spid="_x0000_s1026" o:spt="1" style="position:absolute;left:0pt;margin-left:18pt;margin-top:29.95pt;height:2.5pt;width:756pt;mso-position-horizontal-relative:page;z-index:-251495424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AOxjFrtgEAAHI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2456180"/>
                <wp:effectExtent l="0" t="0" r="0" b="0"/>
                <wp:wrapNone/>
                <wp:docPr id="125" name="Cuadro de texto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2456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074"/>
                              <w:gridCol w:w="1348"/>
                              <w:gridCol w:w="1081"/>
                              <w:gridCol w:w="1080"/>
                              <w:gridCol w:w="1227"/>
                              <w:gridCol w:w="1081"/>
                              <w:gridCol w:w="962"/>
                              <w:gridCol w:w="1069"/>
                              <w:gridCol w:w="1095"/>
                              <w:gridCol w:w="1211"/>
                              <w:gridCol w:w="58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PAPEL DE ESCRITORIO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33,150.00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33,150.00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15,980.00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97"/>
                                    <w:ind w:right="4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15,980.00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PAPEL O CARTÓN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15,200.00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15,200.00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9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15,200.00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15,200.00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PAPEL O CARTÓN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2,900.00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14,777.00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17,677.00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9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937.00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937.00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ARTES GRÁFICAS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7,120.00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7,120.00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9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7,120.00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7,120.00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LLANTAS Y NEUMÁTICOS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9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ELEMENTOS Y COMPUESTOS QUÍMICOS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9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 Y LUBRICANTES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238,423.00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238,423.00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9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4,740.00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200,390.00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 Y LUBRICANTES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400,000.00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9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TINTES, PINTURAS Y COLORANTES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62,000.00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62,000.00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9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PLÁSTICOS, NYLON, VINIL Y P.V.C.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9,730.00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12,530.00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9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5,382.00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5,382.00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DE OFICINA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9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9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SANITARIOS, DE LIMPIEZA Y DE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9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right="4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3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USO PERSONAL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ACCESORIOS Y REPUESTOS EN GENERAL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212,909.00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212,909.00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23,957.00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44,100.00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96" w:lineRule="exact"/>
                                    <w:ind w:right="4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51,695.00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30" o:spid="_x0000_s1026" o:spt="202" type="#_x0000_t202" style="position:absolute;left:0pt;margin-left:18pt;margin-top:31.2pt;height:193.4pt;width:756pt;mso-position-horizontal-relative:page;z-index:251745280;mso-width-relative:page;mso-height-relative:page;" filled="f" stroked="f" coordsize="21600,21600" o:gfxdata="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KPlqb2QAAAAoBAAAPAAAAAAAAAAEAIAAAACIAAABkcnMvZG93bnJldi54bWxQSwECFAAUAAAA&#10;CACHTuJAiuPqdbQBAAB9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074"/>
                        <w:gridCol w:w="1348"/>
                        <w:gridCol w:w="1081"/>
                        <w:gridCol w:w="1080"/>
                        <w:gridCol w:w="1227"/>
                        <w:gridCol w:w="1081"/>
                        <w:gridCol w:w="962"/>
                        <w:gridCol w:w="1069"/>
                        <w:gridCol w:w="1095"/>
                        <w:gridCol w:w="1211"/>
                        <w:gridCol w:w="58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1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241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PAPEL DE ESCRITORIO</w:t>
                            </w:r>
                          </w:p>
                        </w:tc>
                        <w:tc>
                          <w:tcPr>
                            <w:tcW w:w="134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33,150.00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33,150.00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15,980.00</w:t>
                            </w:r>
                          </w:p>
                        </w:tc>
                        <w:tc>
                          <w:tcPr>
                            <w:tcW w:w="121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97"/>
                              <w:ind w:right="4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15,980.00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PAPEL O CARTÓN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15,200.00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15,200.00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9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15,200.00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15,200.00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PAPEL O CARTÓN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2,900.00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14,777.00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17,677.00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9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1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937.00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937.00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ARTES GRÁFICAS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7,120.00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7,120.00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9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7,120.00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7,120.00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LLANTAS Y NEUMÁTICOS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9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ELEMENTOS Y COMPUESTOS QUÍMICOS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9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 Y LUBRICANTES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238,423.00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238,423.00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9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4,740.00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1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200,000.00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200,390.00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 Y LUBRICANTES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400,000.00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9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1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400,000.00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400,000.00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TINTES, PINTURAS Y COLORANTES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62,000.00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62,000.00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9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PLÁSTICOS, NYLON, VINIL Y P.V.C.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9,730.00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12,530.00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9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5,382.00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5,382.00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DE OFICINA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9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9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SANITARIOS, DE LIMPIEZA Y DE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9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right="4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3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>
                            <w:pPr>
                              <w:pStyle w:val="9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USO PERSONAL</w:t>
                            </w:r>
                          </w:p>
                          <w:p>
                            <w:pPr>
                              <w:pStyle w:val="9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ACCESORIOS Y REPUESTOS EN GENERAL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212,909.00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212,909.00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23,957.00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44,100.00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96" w:lineRule="exact"/>
                              <w:ind w:right="4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51,695.00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rPr>
          <w:w w:val="105"/>
        </w:rPr>
        <w:t>PAGADO</w:t>
      </w:r>
    </w:p>
    <w:p>
      <w:pPr>
        <w:pStyle w:val="5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5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5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5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4" w:line="240" w:lineRule="auto"/>
        <w:rPr>
          <w:b/>
          <w:sz w:val="20"/>
        </w:rPr>
      </w:pPr>
    </w:p>
    <w:p>
      <w:pPr>
        <w:pStyle w:val="2"/>
        <w:spacing w:before="0" w:after="30"/>
        <w:ind w:left="3001"/>
      </w:pPr>
      <w: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5895" cy="93345"/>
                <wp:effectExtent l="0" t="0" r="0" b="0"/>
                <wp:wrapNone/>
                <wp:docPr id="126" name="Cuadro de texto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589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84"/>
                              <w:gridCol w:w="1041"/>
                              <w:gridCol w:w="1120"/>
                              <w:gridCol w:w="1107"/>
                              <w:gridCol w:w="1081"/>
                              <w:gridCol w:w="1081"/>
                              <w:gridCol w:w="1030"/>
                              <w:gridCol w:w="1096"/>
                              <w:gridCol w:w="1132"/>
                              <w:gridCol w:w="71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8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2,670,179.00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498,965.00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3,169,144.00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18,648.80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18,648.80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43,919.50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7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2,438,928.70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25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2,446,913.70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18,648.8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31" o:spid="_x0000_s1026" o:spt="202" type="#_x0000_t202" style="position:absolute;left:0pt;margin-left:260.55pt;margin-top:-1pt;height:7.35pt;width:513.85pt;mso-position-horizontal-relative:page;z-index:251746304;mso-width-relative:page;mso-height-relative:page;" filled="f" stroked="f" coordsize="21600,21600" o:gfxdata="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BwaXm2QAAAAoBAAAPAAAAAAAAAAEAIAAAACIAAABkcnMvZG93bnJldi54bWxQSwECFAAUAAAA&#10;CACHTuJAkoV01rQBAAB7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84"/>
                        <w:gridCol w:w="1041"/>
                        <w:gridCol w:w="1120"/>
                        <w:gridCol w:w="1107"/>
                        <w:gridCol w:w="1081"/>
                        <w:gridCol w:w="1081"/>
                        <w:gridCol w:w="1030"/>
                        <w:gridCol w:w="1096"/>
                        <w:gridCol w:w="1132"/>
                        <w:gridCol w:w="71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84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2,670,179.00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9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498,965.00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>
                            <w:pPr>
                              <w:pStyle w:val="9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3,169,144.00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spacing w:before="0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18,648.80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3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18,648.80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>
                            <w:pPr>
                              <w:pStyle w:val="9"/>
                              <w:spacing w:before="0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43,919.50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0"/>
                              <w:ind w:left="27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2,438,928.70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25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2,446,913.70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>
                            <w:pPr>
                              <w:pStyle w:val="9"/>
                              <w:spacing w:before="0"/>
                              <w:ind w:left="30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18,648.8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5"/>
        </w:rPr>
        <w:t xml:space="preserve"> </w:t>
      </w:r>
      <w: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3120"/>
        <w:gridCol w:w="1352"/>
        <w:gridCol w:w="1079"/>
        <w:gridCol w:w="1172"/>
        <w:gridCol w:w="1080"/>
        <w:gridCol w:w="1079"/>
        <w:gridCol w:w="1079"/>
        <w:gridCol w:w="1002"/>
        <w:gridCol w:w="1095"/>
        <w:gridCol w:w="1158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283</w:t>
            </w:r>
          </w:p>
        </w:tc>
        <w:tc>
          <w:tcPr>
            <w:tcW w:w="429" w:type="dxa"/>
          </w:tcPr>
          <w:p>
            <w:pPr>
              <w:pStyle w:val="9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9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120" w:type="dxa"/>
          </w:tcPr>
          <w:p>
            <w:pPr>
              <w:pStyle w:val="9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METAL Y SUS ALEACIONES</w:t>
            </w:r>
          </w:p>
        </w:tc>
        <w:tc>
          <w:tcPr>
            <w:tcW w:w="1352" w:type="dxa"/>
          </w:tcPr>
          <w:p>
            <w:pPr>
              <w:pStyle w:val="9"/>
              <w:spacing w:before="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0"/>
              <w:ind w:left="243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172" w:type="dxa"/>
          </w:tcPr>
          <w:p>
            <w:pPr>
              <w:pStyle w:val="9"/>
              <w:spacing w:before="0"/>
              <w:ind w:left="35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4" w:right="23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0"/>
              <w:ind w:left="45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0"/>
              <w:ind w:left="243" w:right="23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>
            <w:pPr>
              <w:pStyle w:val="9"/>
              <w:spacing w:before="0"/>
              <w:ind w:left="434" w:right="3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158" w:type="dxa"/>
          </w:tcPr>
          <w:p>
            <w:pPr>
              <w:pStyle w:val="9"/>
              <w:spacing w:before="30"/>
              <w:ind w:right="425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594" w:type="dxa"/>
          </w:tcPr>
          <w:p>
            <w:pPr>
              <w:pStyle w:val="9"/>
              <w:spacing w:before="0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286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120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HERRAMIENTAS MENORES</w:t>
            </w:r>
          </w:p>
        </w:tc>
        <w:tc>
          <w:tcPr>
            <w:tcW w:w="1352" w:type="dxa"/>
          </w:tcPr>
          <w:p>
            <w:pPr>
              <w:pStyle w:val="9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243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8,000.00</w:t>
            </w:r>
          </w:p>
        </w:tc>
        <w:tc>
          <w:tcPr>
            <w:tcW w:w="1172" w:type="dxa"/>
          </w:tcPr>
          <w:p>
            <w:pPr>
              <w:pStyle w:val="9"/>
              <w:ind w:left="35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8,000.00</w:t>
            </w:r>
          </w:p>
        </w:tc>
        <w:tc>
          <w:tcPr>
            <w:tcW w:w="1080" w:type="dxa"/>
          </w:tcPr>
          <w:p>
            <w:pPr>
              <w:pStyle w:val="9"/>
              <w:ind w:left="244" w:right="23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45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243" w:right="23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>
            <w:pPr>
              <w:pStyle w:val="9"/>
              <w:ind w:left="434" w:right="3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8,000.00</w:t>
            </w:r>
          </w:p>
        </w:tc>
        <w:tc>
          <w:tcPr>
            <w:tcW w:w="1158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25"/>
              <w:rPr>
                <w:sz w:val="10"/>
              </w:rPr>
            </w:pPr>
            <w:r>
              <w:rPr>
                <w:w w:val="105"/>
                <w:sz w:val="10"/>
              </w:rPr>
              <w:t>8,000.00</w:t>
            </w:r>
          </w:p>
        </w:tc>
        <w:tc>
          <w:tcPr>
            <w:tcW w:w="594" w:type="dxa"/>
          </w:tcPr>
          <w:p>
            <w:pPr>
              <w:pStyle w:val="9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296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120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 COCINA Y COMEDOR</w:t>
            </w:r>
          </w:p>
        </w:tc>
        <w:tc>
          <w:tcPr>
            <w:tcW w:w="1352" w:type="dxa"/>
          </w:tcPr>
          <w:p>
            <w:pPr>
              <w:pStyle w:val="9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243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3,522.00</w:t>
            </w:r>
          </w:p>
        </w:tc>
        <w:tc>
          <w:tcPr>
            <w:tcW w:w="1172" w:type="dxa"/>
          </w:tcPr>
          <w:p>
            <w:pPr>
              <w:pStyle w:val="9"/>
              <w:ind w:left="35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3,522.00</w:t>
            </w:r>
          </w:p>
        </w:tc>
        <w:tc>
          <w:tcPr>
            <w:tcW w:w="1080" w:type="dxa"/>
          </w:tcPr>
          <w:p>
            <w:pPr>
              <w:pStyle w:val="9"/>
              <w:ind w:left="244" w:right="23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45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243" w:right="23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>
            <w:pPr>
              <w:pStyle w:val="9"/>
              <w:ind w:left="434" w:right="3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0.21</w:t>
            </w:r>
          </w:p>
        </w:tc>
        <w:tc>
          <w:tcPr>
            <w:tcW w:w="1158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right="424"/>
              <w:rPr>
                <w:sz w:val="10"/>
              </w:rPr>
            </w:pPr>
            <w:r>
              <w:rPr>
                <w:w w:val="105"/>
                <w:sz w:val="10"/>
              </w:rPr>
              <w:t>0.21</w:t>
            </w:r>
          </w:p>
        </w:tc>
        <w:tc>
          <w:tcPr>
            <w:tcW w:w="594" w:type="dxa"/>
          </w:tcPr>
          <w:p>
            <w:pPr>
              <w:pStyle w:val="9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215" cy="93345"/>
                <wp:effectExtent l="0" t="0" r="0" b="0"/>
                <wp:wrapNone/>
                <wp:docPr id="128" name="Cuadro de text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42"/>
                              <w:gridCol w:w="1080"/>
                              <w:gridCol w:w="1200"/>
                              <w:gridCol w:w="1082"/>
                              <w:gridCol w:w="1081"/>
                              <w:gridCol w:w="1081"/>
                              <w:gridCol w:w="977"/>
                              <w:gridCol w:w="1095"/>
                              <w:gridCol w:w="1185"/>
                              <w:gridCol w:w="59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54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16,522.00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16,522.00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2" w:right="26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1" w:right="2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0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16" w:right="3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13,000.21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2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13,000.21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32" o:spid="_x0000_s1026" o:spt="202" type="#_x0000_t202" style="position:absolute;left:0pt;margin-left:279.05pt;margin-top:-1pt;height:7.35pt;width:495.45pt;mso-position-horizontal-relative:page;z-index:251747328;mso-width-relative:page;mso-height-relative:page;" filled="f" stroked="f" coordsize="21600,21600" o:gfxdata="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GWX69fZAAAACgEAAA8AAAAAAAAAAQAgAAAAIgAAAGRycy9kb3ducmV2LnhtbFBLAQIUABQAAAAI&#10;AIdO4kDhFM2mswEAAHs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42"/>
                        <w:gridCol w:w="1080"/>
                        <w:gridCol w:w="1200"/>
                        <w:gridCol w:w="1082"/>
                        <w:gridCol w:w="1081"/>
                        <w:gridCol w:w="1081"/>
                        <w:gridCol w:w="977"/>
                        <w:gridCol w:w="1095"/>
                        <w:gridCol w:w="1185"/>
                        <w:gridCol w:w="59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542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16,522.00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9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16,522.00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9"/>
                              <w:spacing w:before="0"/>
                              <w:ind w:left="262" w:right="26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281" w:right="2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280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>
                            <w:pPr>
                              <w:pStyle w:val="9"/>
                              <w:spacing w:before="0"/>
                              <w:ind w:left="416" w:right="3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33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13,000.21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2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13,000.21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9"/>
                              <w:spacing w:before="0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2766"/>
        <w:gridCol w:w="1680"/>
        <w:gridCol w:w="1079"/>
        <w:gridCol w:w="1199"/>
        <w:gridCol w:w="1081"/>
        <w:gridCol w:w="1080"/>
        <w:gridCol w:w="1080"/>
        <w:gridCol w:w="1069"/>
        <w:gridCol w:w="1095"/>
        <w:gridCol w:w="1092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>
            <w:pPr>
              <w:pStyle w:val="9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9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766" w:type="dxa"/>
          </w:tcPr>
          <w:p>
            <w:pPr>
              <w:pStyle w:val="9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680" w:type="dxa"/>
          </w:tcPr>
          <w:p>
            <w:pPr>
              <w:pStyle w:val="9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0"/>
              <w:ind w:left="243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67,405.00</w:t>
            </w:r>
          </w:p>
        </w:tc>
        <w:tc>
          <w:tcPr>
            <w:tcW w:w="1199" w:type="dxa"/>
          </w:tcPr>
          <w:p>
            <w:pPr>
              <w:pStyle w:val="9"/>
              <w:spacing w:before="0"/>
              <w:ind w:left="33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67,405.00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1" w:right="27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45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4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9"/>
              <w:spacing w:before="0"/>
              <w:ind w:left="45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right="41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2" w:type="dxa"/>
          </w:tcPr>
          <w:p>
            <w:pPr>
              <w:pStyle w:val="9"/>
              <w:spacing w:before="30"/>
              <w:ind w:left="286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9"/>
              <w:spacing w:before="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286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766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HERRAMIENTAS MENORES</w:t>
            </w:r>
          </w:p>
        </w:tc>
        <w:tc>
          <w:tcPr>
            <w:tcW w:w="1680" w:type="dxa"/>
          </w:tcPr>
          <w:p>
            <w:pPr>
              <w:pStyle w:val="9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243" w:right="1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8,400.00</w:t>
            </w:r>
          </w:p>
        </w:tc>
        <w:tc>
          <w:tcPr>
            <w:tcW w:w="1199" w:type="dxa"/>
          </w:tcPr>
          <w:p>
            <w:pPr>
              <w:pStyle w:val="9"/>
              <w:ind w:left="38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8,400.00</w:t>
            </w:r>
          </w:p>
        </w:tc>
        <w:tc>
          <w:tcPr>
            <w:tcW w:w="1081" w:type="dxa"/>
          </w:tcPr>
          <w:p>
            <w:pPr>
              <w:pStyle w:val="9"/>
              <w:ind w:left="281" w:right="27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5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>
            <w:pPr>
              <w:pStyle w:val="9"/>
              <w:ind w:left="45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417"/>
              <w:rPr>
                <w:sz w:val="10"/>
              </w:rPr>
            </w:pPr>
            <w:r>
              <w:rPr>
                <w:w w:val="105"/>
                <w:sz w:val="10"/>
              </w:rPr>
              <w:t>75.00</w:t>
            </w:r>
          </w:p>
        </w:tc>
        <w:tc>
          <w:tcPr>
            <w:tcW w:w="1092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left="286" w:right="29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75.00</w:t>
            </w:r>
          </w:p>
        </w:tc>
        <w:tc>
          <w:tcPr>
            <w:tcW w:w="594" w:type="dxa"/>
          </w:tcPr>
          <w:p>
            <w:pPr>
              <w:pStyle w:val="9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7165" cy="227330"/>
                <wp:effectExtent l="0" t="0" r="0" b="0"/>
                <wp:wrapNone/>
                <wp:docPr id="127" name="Cuadro de text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85"/>
                              <w:gridCol w:w="1040"/>
                              <w:gridCol w:w="1120"/>
                              <w:gridCol w:w="1108"/>
                              <w:gridCol w:w="1081"/>
                              <w:gridCol w:w="1081"/>
                              <w:gridCol w:w="1030"/>
                              <w:gridCol w:w="1096"/>
                              <w:gridCol w:w="1132"/>
                              <w:gridCol w:w="71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8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75,805.00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75,805.00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8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75.00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75.00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8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2,670,179.00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687,277.00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3,357,456.00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18,648.80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18,648.80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8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43,919.50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2,452,163.91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2,460,148.91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18,648.8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33" o:spid="_x0000_s1026" o:spt="202" type="#_x0000_t202" style="position:absolute;left:0pt;margin-left:260.55pt;margin-top:-1pt;height:17.9pt;width:513.95pt;mso-position-horizontal-relative:page;z-index:251746304;mso-width-relative:page;mso-height-relative:page;" filled="f" stroked="f" coordsize="21600,21600" o:gfxdata="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jRq7n2QAAAAoBAAAPAAAAAAAAAAEAIAAAACIAAABkcnMvZG93bnJldi54bWxQSwECFAAUAAAA&#10;CACHTuJAywfrlbQBAAB8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85"/>
                        <w:gridCol w:w="1040"/>
                        <w:gridCol w:w="1120"/>
                        <w:gridCol w:w="1108"/>
                        <w:gridCol w:w="1081"/>
                        <w:gridCol w:w="1081"/>
                        <w:gridCol w:w="1030"/>
                        <w:gridCol w:w="1096"/>
                        <w:gridCol w:w="1132"/>
                        <w:gridCol w:w="71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85" w:type="dxa"/>
                          </w:tcPr>
                          <w:p>
                            <w:pPr>
                              <w:pStyle w:val="9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0" w:type="dxa"/>
                          </w:tcPr>
                          <w:p>
                            <w:pPr>
                              <w:pStyle w:val="9"/>
                              <w:spacing w:before="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75,805.00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>
                            <w:pPr>
                              <w:pStyle w:val="9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75,805.00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>
                            <w:pPr>
                              <w:pStyle w:val="9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>
                            <w:pPr>
                              <w:pStyle w:val="9"/>
                              <w:spacing w:before="0"/>
                              <w:ind w:right="28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0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75.00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9"/>
                              <w:spacing w:before="30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75.00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>
                            <w:pPr>
                              <w:pStyle w:val="9"/>
                              <w:spacing w:before="0"/>
                              <w:ind w:right="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85" w:type="dxa"/>
                          </w:tcPr>
                          <w:p>
                            <w:pPr>
                              <w:pStyle w:val="9"/>
                              <w:spacing w:before="32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2,670,179.00</w:t>
                            </w:r>
                          </w:p>
                        </w:tc>
                        <w:tc>
                          <w:tcPr>
                            <w:tcW w:w="1040" w:type="dxa"/>
                          </w:tcPr>
                          <w:p>
                            <w:pPr>
                              <w:pStyle w:val="9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687,277.00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>
                            <w:pPr>
                              <w:pStyle w:val="9"/>
                              <w:spacing w:before="32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3,357,456.00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>
                            <w:pPr>
                              <w:pStyle w:val="9"/>
                              <w:spacing w:before="32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18,648.80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18,648.80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>
                            <w:pPr>
                              <w:pStyle w:val="9"/>
                              <w:spacing w:before="32"/>
                              <w:ind w:right="28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43,919.50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32"/>
                              <w:ind w:right="26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2,452,163.91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2,460,148.91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>
                            <w:pPr>
                              <w:pStyle w:val="9"/>
                              <w:spacing w:before="32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18,648.8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429"/>
        <w:gridCol w:w="330"/>
        <w:gridCol w:w="3096"/>
        <w:gridCol w:w="1324"/>
        <w:gridCol w:w="1080"/>
        <w:gridCol w:w="1226"/>
        <w:gridCol w:w="1080"/>
        <w:gridCol w:w="1080"/>
        <w:gridCol w:w="1080"/>
        <w:gridCol w:w="949"/>
        <w:gridCol w:w="1095"/>
        <w:gridCol w:w="1211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>
            <w:pPr>
              <w:pStyle w:val="9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0" w:type="dxa"/>
          </w:tcPr>
          <w:p>
            <w:pPr>
              <w:pStyle w:val="9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6" w:type="dxa"/>
          </w:tcPr>
          <w:p>
            <w:pPr>
              <w:pStyle w:val="9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324" w:type="dxa"/>
          </w:tcPr>
          <w:p>
            <w:pPr>
              <w:pStyle w:val="9"/>
              <w:spacing w:before="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200,085.00</w:t>
            </w:r>
          </w:p>
        </w:tc>
        <w:tc>
          <w:tcPr>
            <w:tcW w:w="1226" w:type="dxa"/>
          </w:tcPr>
          <w:p>
            <w:pPr>
              <w:pStyle w:val="9"/>
              <w:spacing w:before="0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200,085.00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9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200,085.00</w:t>
            </w:r>
          </w:p>
        </w:tc>
        <w:tc>
          <w:tcPr>
            <w:tcW w:w="1211" w:type="dxa"/>
          </w:tcPr>
          <w:p>
            <w:pPr>
              <w:pStyle w:val="9"/>
              <w:spacing w:before="30"/>
              <w:ind w:right="431"/>
              <w:rPr>
                <w:sz w:val="10"/>
              </w:rPr>
            </w:pPr>
            <w:r>
              <w:rPr>
                <w:w w:val="105"/>
                <w:sz w:val="10"/>
              </w:rPr>
              <w:t>200,085.00</w:t>
            </w:r>
          </w:p>
        </w:tc>
        <w:tc>
          <w:tcPr>
            <w:tcW w:w="594" w:type="dxa"/>
          </w:tcPr>
          <w:p>
            <w:pPr>
              <w:pStyle w:val="9"/>
              <w:spacing w:before="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214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6" w:type="dxa"/>
          </w:tcPr>
          <w:p>
            <w:pPr>
              <w:pStyle w:val="9"/>
              <w:spacing w:before="91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AGROFORESTALES, MADERA,</w:t>
            </w:r>
          </w:p>
        </w:tc>
        <w:tc>
          <w:tcPr>
            <w:tcW w:w="1324" w:type="dxa"/>
          </w:tcPr>
          <w:p>
            <w:pPr>
              <w:pStyle w:val="9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9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4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9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6" w:type="dxa"/>
          </w:tcPr>
          <w:p>
            <w:pPr>
              <w:pStyle w:val="9"/>
              <w:spacing w:before="8" w:line="290" w:lineRule="auto"/>
              <w:ind w:left="125" w:right="129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CORCHO Y SUS MANUFACTURAS COMBUSTIBLES Y LUBRICANTES</w:t>
            </w:r>
          </w:p>
        </w:tc>
        <w:tc>
          <w:tcPr>
            <w:tcW w:w="132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/>
              <w:ind w:right="4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4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274</w:t>
            </w:r>
          </w:p>
        </w:tc>
        <w:tc>
          <w:tcPr>
            <w:tcW w:w="429" w:type="dxa"/>
          </w:tcPr>
          <w:p>
            <w:pPr>
              <w:pStyle w:val="9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0" w:type="dxa"/>
          </w:tcPr>
          <w:p>
            <w:pPr>
              <w:pStyle w:val="9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6" w:type="dxa"/>
          </w:tcPr>
          <w:p>
            <w:pPr>
              <w:pStyle w:val="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CEMENTO</w:t>
            </w:r>
          </w:p>
        </w:tc>
        <w:tc>
          <w:tcPr>
            <w:tcW w:w="1324" w:type="dxa"/>
          </w:tcPr>
          <w:p>
            <w:pPr>
              <w:pStyle w:val="9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9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right="4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9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33" name="Grupo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32" name="Rectángulo 235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234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iZisg1AAAAAQBAAAPAAAAAAAAAAEAIAAAACIAAABkcnMvZG93bnJldi54&#10;bWxQSwECFAAUAAAACACHTuJA3GHxzf4BAACNBAAADgAAAAAAAAABACAAAAAjAQAAZHJzL2Uyb0Rv&#10;Yy54bWxQSwUGAAAAAAYABgBZAQAAkwUAAAAA&#10;">
                <o:lock v:ext="edit" aspectratio="f"/>
                <v:rect id="Rectángulo 235" o:spid="_x0000_s1026" o:spt="1" style="position:absolute;left:0;top:0;height:50;width:15120;" fillcolor="#000000" filled="t" stroked="f" coordsize="21600,21600" o:gfxdata="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wkxI2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22080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12" name="Rectángulo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236" o:spid="_x0000_s1026" o:spt="1" style="position:absolute;left:0pt;margin-left:18pt;margin-top:29.95pt;height:2.5pt;width:756pt;mso-position-horizontal-relative:page;z-index:-251494400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A3vp9dtgEAAHI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346710"/>
                <wp:effectExtent l="0" t="0" r="0" b="0"/>
                <wp:wrapNone/>
                <wp:docPr id="129" name="Cuadro de texto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056"/>
                              <w:gridCol w:w="1511"/>
                              <w:gridCol w:w="1081"/>
                              <w:gridCol w:w="1081"/>
                              <w:gridCol w:w="1081"/>
                              <w:gridCol w:w="1081"/>
                              <w:gridCol w:w="1081"/>
                              <w:gridCol w:w="1096"/>
                              <w:gridCol w:w="1096"/>
                              <w:gridCol w:w="1066"/>
                              <w:gridCol w:w="58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ESTRUCTURAS METÁLICAS ACABADAS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81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4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81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77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44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88" w:right="2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97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56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ACCESORIOS Y REPUESTOS EN GENERAL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>
                                  <w:pPr>
                                    <w:pStyle w:val="9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281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4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281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277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ind w:left="44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ind w:left="288" w:right="2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96" w:lineRule="exact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37" o:spid="_x0000_s1026" o:spt="202" type="#_x0000_t202" style="position:absolute;left:0pt;margin-left:18pt;margin-top:31.2pt;height:27.3pt;width:756pt;mso-position-horizontal-relative:page;z-index:251748352;mso-width-relative:page;mso-height-relative:page;" filled="f" stroked="f" coordsize="21600,21600" o:gfxdata="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+QO8MNkAAAAKAQAADwAAAAAAAAABACAAAAAiAAAAZHJzL2Rvd25yZXYueG1sUEsBAhQAFAAA&#10;AAgAh07iQOTVT321AQAAfAMAAA4AAAAAAAAAAQAgAAAAKA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056"/>
                        <w:gridCol w:w="1511"/>
                        <w:gridCol w:w="1081"/>
                        <w:gridCol w:w="1081"/>
                        <w:gridCol w:w="1081"/>
                        <w:gridCol w:w="1081"/>
                        <w:gridCol w:w="1081"/>
                        <w:gridCol w:w="1096"/>
                        <w:gridCol w:w="1096"/>
                        <w:gridCol w:w="1066"/>
                        <w:gridCol w:w="58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1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284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ESTRUCTURAS METÁLICAS ACABADAS</w:t>
                            </w: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81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4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81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77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44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88" w:right="2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97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56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ACCESORIOS Y REPUESTOS EN GENERAL</w:t>
                            </w:r>
                          </w:p>
                        </w:tc>
                        <w:tc>
                          <w:tcPr>
                            <w:tcW w:w="1511" w:type="dxa"/>
                          </w:tcPr>
                          <w:p>
                            <w:pPr>
                              <w:pStyle w:val="9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281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4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281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277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ind w:left="44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ind w:left="288" w:right="2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96" w:lineRule="exact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rPr>
          <w:w w:val="105"/>
        </w:rPr>
        <w:t>PAGADO</w:t>
      </w:r>
    </w:p>
    <w:p>
      <w:pPr>
        <w:pStyle w:val="5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5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5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5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2" w:line="240" w:lineRule="auto"/>
        <w:rPr>
          <w:b/>
          <w:sz w:val="23"/>
        </w:rPr>
      </w:pPr>
    </w:p>
    <w:p>
      <w:pPr>
        <w:pStyle w:val="2"/>
        <w:spacing w:before="95" w:after="30"/>
        <w:ind w:left="3001"/>
      </w:pPr>
      <w: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46990</wp:posOffset>
                </wp:positionV>
                <wp:extent cx="6292215" cy="93345"/>
                <wp:effectExtent l="0" t="0" r="0" b="0"/>
                <wp:wrapNone/>
                <wp:docPr id="132" name="Cuadro de texto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15"/>
                              <w:gridCol w:w="1079"/>
                              <w:gridCol w:w="1226"/>
                              <w:gridCol w:w="1082"/>
                              <w:gridCol w:w="1081"/>
                              <w:gridCol w:w="1081"/>
                              <w:gridCol w:w="951"/>
                              <w:gridCol w:w="1095"/>
                              <w:gridCol w:w="1212"/>
                              <w:gridCol w:w="59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51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200,085.00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200,085.00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4" w:right="26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1" w:right="2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1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20" w:right="29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200,085.00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29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200,085.00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38" o:spid="_x0000_s1026" o:spt="202" type="#_x0000_t202" style="position:absolute;left:0pt;margin-left:279.05pt;margin-top:3.7pt;height:7.35pt;width:495.45pt;mso-position-horizontal-relative:page;z-index:251750400;mso-width-relative:page;mso-height-relative:page;" filled="f" stroked="f" coordsize="21600,21600" o:gfxdata="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Iz8MRXZAAAACQEAAA8AAAAAAAAAAQAgAAAAIgAAAGRycy9kb3ducmV2LnhtbFBLAQIUABQAAAAI&#10;AIdO4kAFzbINswEAAHs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15"/>
                        <w:gridCol w:w="1079"/>
                        <w:gridCol w:w="1226"/>
                        <w:gridCol w:w="1082"/>
                        <w:gridCol w:w="1081"/>
                        <w:gridCol w:w="1081"/>
                        <w:gridCol w:w="951"/>
                        <w:gridCol w:w="1095"/>
                        <w:gridCol w:w="1212"/>
                        <w:gridCol w:w="59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515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200,085.00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9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200,085.00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9"/>
                              <w:spacing w:before="0"/>
                              <w:ind w:left="264" w:right="26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281" w:right="2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281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>
                            <w:pPr>
                              <w:pStyle w:val="9"/>
                              <w:spacing w:before="0"/>
                              <w:ind w:left="420" w:right="29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31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200,085.00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29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200,085.00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>
                            <w:pPr>
                              <w:pStyle w:val="9"/>
                              <w:spacing w:before="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Total 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219"/>
        <w:gridCol w:w="1229"/>
        <w:gridCol w:w="1081"/>
        <w:gridCol w:w="1200"/>
        <w:gridCol w:w="1081"/>
        <w:gridCol w:w="1081"/>
        <w:gridCol w:w="989"/>
        <w:gridCol w:w="1070"/>
        <w:gridCol w:w="1097"/>
        <w:gridCol w:w="1186"/>
        <w:gridCol w:w="5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219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229" w:type="dxa"/>
          </w:tcPr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79,160.00</w:t>
            </w:r>
          </w:p>
        </w:tc>
        <w:tc>
          <w:tcPr>
            <w:tcW w:w="1200" w:type="dxa"/>
          </w:tcPr>
          <w:p>
            <w:pPr>
              <w:pStyle w:val="9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79,160.00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0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>
            <w:pPr>
              <w:pStyle w:val="9"/>
              <w:spacing w:before="0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9"/>
              <w:spacing w:before="0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4,160.00</w:t>
            </w:r>
          </w:p>
        </w:tc>
        <w:tc>
          <w:tcPr>
            <w:tcW w:w="1097" w:type="dxa"/>
          </w:tcPr>
          <w:p>
            <w:pPr>
              <w:pStyle w:val="9"/>
              <w:spacing w:before="0"/>
              <w:ind w:right="339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1186" w:type="dxa"/>
          </w:tcPr>
          <w:p>
            <w:pPr>
              <w:pStyle w:val="9"/>
              <w:spacing w:before="30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595" w:type="dxa"/>
          </w:tcPr>
          <w:p>
            <w:pPr>
              <w:pStyle w:val="9"/>
              <w:spacing w:before="0"/>
              <w:ind w:right="4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219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1229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1,873.00</w:t>
            </w:r>
          </w:p>
        </w:tc>
        <w:tc>
          <w:tcPr>
            <w:tcW w:w="1200" w:type="dxa"/>
          </w:tcPr>
          <w:p>
            <w:pPr>
              <w:pStyle w:val="9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1,873.00</w:t>
            </w:r>
          </w:p>
        </w:tc>
        <w:tc>
          <w:tcPr>
            <w:tcW w:w="1081" w:type="dxa"/>
          </w:tcPr>
          <w:p>
            <w:pPr>
              <w:pStyle w:val="9"/>
              <w:ind w:left="280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>
            <w:pPr>
              <w:pStyle w:val="9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9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38"/>
              <w:rPr>
                <w:sz w:val="10"/>
              </w:rPr>
            </w:pPr>
            <w:r>
              <w:rPr>
                <w:w w:val="105"/>
                <w:sz w:val="10"/>
              </w:rPr>
              <w:t>0.70</w:t>
            </w:r>
          </w:p>
        </w:tc>
        <w:tc>
          <w:tcPr>
            <w:tcW w:w="1186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0.70</w:t>
            </w:r>
          </w:p>
        </w:tc>
        <w:tc>
          <w:tcPr>
            <w:tcW w:w="595" w:type="dxa"/>
          </w:tcPr>
          <w:p>
            <w:pPr>
              <w:pStyle w:val="9"/>
              <w:ind w:right="4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219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229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1,256.00</w:t>
            </w:r>
          </w:p>
        </w:tc>
        <w:tc>
          <w:tcPr>
            <w:tcW w:w="1200" w:type="dxa"/>
          </w:tcPr>
          <w:p>
            <w:pPr>
              <w:pStyle w:val="9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1,256.00</w:t>
            </w:r>
          </w:p>
        </w:tc>
        <w:tc>
          <w:tcPr>
            <w:tcW w:w="1081" w:type="dxa"/>
          </w:tcPr>
          <w:p>
            <w:pPr>
              <w:pStyle w:val="9"/>
              <w:ind w:left="280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>
            <w:pPr>
              <w:pStyle w:val="9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9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38"/>
              <w:rPr>
                <w:sz w:val="10"/>
              </w:rPr>
            </w:pPr>
            <w:r>
              <w:rPr>
                <w:w w:val="105"/>
                <w:sz w:val="10"/>
              </w:rPr>
              <w:t>0.50</w:t>
            </w:r>
          </w:p>
        </w:tc>
        <w:tc>
          <w:tcPr>
            <w:tcW w:w="1186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0.50</w:t>
            </w:r>
          </w:p>
        </w:tc>
        <w:tc>
          <w:tcPr>
            <w:tcW w:w="595" w:type="dxa"/>
          </w:tcPr>
          <w:p>
            <w:pPr>
              <w:pStyle w:val="9"/>
              <w:ind w:right="4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219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229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>
            <w:pPr>
              <w:pStyle w:val="9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80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>
            <w:pPr>
              <w:pStyle w:val="9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9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3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6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5" w:type="dxa"/>
          </w:tcPr>
          <w:p>
            <w:pPr>
              <w:pStyle w:val="9"/>
              <w:ind w:right="4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268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219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PLÁSTICOS, NYLON, VINIL Y P.V.C.</w:t>
            </w:r>
          </w:p>
        </w:tc>
        <w:tc>
          <w:tcPr>
            <w:tcW w:w="1229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3,733.00</w:t>
            </w:r>
          </w:p>
        </w:tc>
        <w:tc>
          <w:tcPr>
            <w:tcW w:w="1200" w:type="dxa"/>
          </w:tcPr>
          <w:p>
            <w:pPr>
              <w:pStyle w:val="9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3,733.00</w:t>
            </w:r>
          </w:p>
        </w:tc>
        <w:tc>
          <w:tcPr>
            <w:tcW w:w="1081" w:type="dxa"/>
          </w:tcPr>
          <w:p>
            <w:pPr>
              <w:pStyle w:val="9"/>
              <w:ind w:left="280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>
            <w:pPr>
              <w:pStyle w:val="9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>
            <w:pPr>
              <w:pStyle w:val="9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39"/>
              <w:rPr>
                <w:sz w:val="10"/>
              </w:rPr>
            </w:pPr>
            <w:r>
              <w:rPr>
                <w:w w:val="105"/>
                <w:sz w:val="10"/>
              </w:rPr>
              <w:t>1,618.00</w:t>
            </w:r>
          </w:p>
        </w:tc>
        <w:tc>
          <w:tcPr>
            <w:tcW w:w="1186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1,618.00</w:t>
            </w:r>
          </w:p>
        </w:tc>
        <w:tc>
          <w:tcPr>
            <w:tcW w:w="595" w:type="dxa"/>
          </w:tcPr>
          <w:p>
            <w:pPr>
              <w:pStyle w:val="9"/>
              <w:ind w:right="4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1" w:line="240" w:lineRule="auto"/>
        <w:rPr>
          <w:b/>
          <w:sz w:val="7"/>
        </w:rPr>
      </w:pPr>
    </w:p>
    <w:p>
      <w:pPr>
        <w:spacing w:after="0" w:line="240" w:lineRule="auto"/>
        <w:rPr>
          <w:sz w:val="7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95"/>
        <w:ind w:left="0" w:right="38" w:firstLine="0"/>
        <w:jc w:val="right"/>
        <w:rPr>
          <w:b/>
          <w:sz w:val="14"/>
        </w:rPr>
      </w:pPr>
      <w:r>
        <w:rPr>
          <w:b/>
          <w:sz w:val="14"/>
        </w:rPr>
        <w:t>Total Fuente:</w:t>
      </w:r>
    </w:p>
    <w:p>
      <w:pPr>
        <w:tabs>
          <w:tab w:val="left" w:pos="773"/>
          <w:tab w:val="left" w:pos="1187"/>
          <w:tab w:val="left" w:pos="1539"/>
        </w:tabs>
        <w:spacing w:before="29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211</w:t>
      </w:r>
      <w:r>
        <w:rPr>
          <w:w w:val="105"/>
          <w:sz w:val="10"/>
        </w:rPr>
        <w:tab/>
      </w:r>
      <w:r>
        <w:rPr>
          <w:w w:val="105"/>
          <w:sz w:val="10"/>
        </w:rPr>
        <w:t>1704</w:t>
      </w:r>
      <w:r>
        <w:rPr>
          <w:w w:val="105"/>
          <w:sz w:val="10"/>
        </w:rPr>
        <w:tab/>
      </w:r>
      <w:r>
        <w:rPr>
          <w:w w:val="105"/>
          <w:sz w:val="10"/>
        </w:rPr>
        <w:t>32</w:t>
      </w:r>
      <w:r>
        <w:rPr>
          <w:w w:val="105"/>
          <w:sz w:val="10"/>
        </w:rPr>
        <w:tab/>
      </w:r>
      <w:r>
        <w:rPr>
          <w:w w:val="105"/>
          <w:sz w:val="10"/>
        </w:rPr>
        <w:t>ALIMENTOS PARA</w:t>
      </w:r>
      <w:r>
        <w:rPr>
          <w:spacing w:val="-2"/>
          <w:w w:val="105"/>
          <w:sz w:val="10"/>
        </w:rPr>
        <w:t xml:space="preserve"> </w:t>
      </w:r>
      <w:r>
        <w:rPr>
          <w:w w:val="105"/>
          <w:sz w:val="10"/>
        </w:rPr>
        <w:t>PERSONAS</w:t>
      </w:r>
    </w:p>
    <w:p>
      <w:pPr>
        <w:spacing w:before="0" w:line="240" w:lineRule="auto"/>
        <w:rPr>
          <w:sz w:val="12"/>
        </w:rPr>
      </w:pPr>
    </w:p>
    <w:p>
      <w:pPr>
        <w:pStyle w:val="2"/>
        <w:spacing w:before="70" w:line="314" w:lineRule="auto"/>
        <w:ind w:right="38" w:firstLine="254"/>
        <w:jc w:val="right"/>
      </w:pPr>
      <w:r>
        <w:t>Total Fuente:</w:t>
      </w:r>
      <w:r>
        <w:rPr>
          <w:b w:val="0"/>
          <w:w w:val="100"/>
        </w:rPr>
        <w:t xml:space="preserve"> </w:t>
      </w:r>
      <w:r>
        <w:t>Total Geografico:</w:t>
      </w:r>
    </w:p>
    <w:p>
      <w:pPr>
        <w:spacing w:before="0" w:line="240" w:lineRule="auto"/>
        <w:rPr>
          <w:b/>
          <w:sz w:val="12"/>
        </w:rPr>
      </w:pPr>
      <w:r>
        <w:br w:type="column"/>
      </w:r>
    </w:p>
    <w:p>
      <w:pPr>
        <w:spacing w:before="9" w:line="240" w:lineRule="auto"/>
        <w:rPr>
          <w:b/>
          <w:sz w:val="12"/>
        </w:rPr>
      </w:pPr>
    </w:p>
    <w:p>
      <w:pPr>
        <w:spacing w:before="0"/>
        <w:ind w:left="380" w:right="0" w:firstLine="0"/>
        <w:jc w:val="left"/>
        <w:rPr>
          <w:sz w:val="10"/>
        </w:rPr>
      </w:pPr>
      <w: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191135</wp:posOffset>
                </wp:positionV>
                <wp:extent cx="6292215" cy="227330"/>
                <wp:effectExtent l="0" t="0" r="0" b="0"/>
                <wp:wrapNone/>
                <wp:docPr id="130" name="Cuadro de texto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15"/>
                              <w:gridCol w:w="1080"/>
                              <w:gridCol w:w="1226"/>
                              <w:gridCol w:w="1080"/>
                              <w:gridCol w:w="1080"/>
                              <w:gridCol w:w="987"/>
                              <w:gridCol w:w="1042"/>
                              <w:gridCol w:w="1095"/>
                              <w:gridCol w:w="1210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51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right="4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51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286,107.00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286,107.00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4,160.00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276,704.20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276,704.20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39" o:spid="_x0000_s1026" o:spt="202" type="#_x0000_t202" style="position:absolute;left:0pt;margin-left:279.05pt;margin-top:15.05pt;height:17.9pt;width:495.45pt;mso-position-horizontal-relative:page;z-index:251749376;mso-width-relative:page;mso-height-relative:page;" filled="f" stroked="f" coordsize="21600,21600" o:gfxdata="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IiMj93ZAAAACgEAAA8AAAAAAAAAAQAgAAAAIgAAAGRycy9kb3ducmV2LnhtbFBLAQIUABQAAAAI&#10;AIdO4kCPEAvhswEAAHw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15"/>
                        <w:gridCol w:w="1080"/>
                        <w:gridCol w:w="1226"/>
                        <w:gridCol w:w="1080"/>
                        <w:gridCol w:w="1080"/>
                        <w:gridCol w:w="987"/>
                        <w:gridCol w:w="1042"/>
                        <w:gridCol w:w="1095"/>
                        <w:gridCol w:w="1210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515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9"/>
                              <w:spacing w:before="0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7" w:type="dxa"/>
                          </w:tcPr>
                          <w:p>
                            <w:pPr>
                              <w:pStyle w:val="9"/>
                              <w:spacing w:before="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0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>
                            <w:pPr>
                              <w:pStyle w:val="9"/>
                              <w:spacing w:before="30"/>
                              <w:ind w:right="4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9"/>
                              <w:spacing w:before="0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515" w:type="dxa"/>
                          </w:tcPr>
                          <w:p>
                            <w:pPr>
                              <w:pStyle w:val="9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286,107.00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9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286,107.00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7" w:type="dxa"/>
                          </w:tcPr>
                          <w:p>
                            <w:pPr>
                              <w:pStyle w:val="9"/>
                              <w:spacing w:before="32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32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4,160.00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276,704.20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276,704.20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9"/>
                              <w:spacing w:before="32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-133985</wp:posOffset>
                </wp:positionV>
                <wp:extent cx="6292215" cy="93345"/>
                <wp:effectExtent l="0" t="0" r="0" b="0"/>
                <wp:wrapNone/>
                <wp:docPr id="133" name="Cuadro de text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42"/>
                              <w:gridCol w:w="1079"/>
                              <w:gridCol w:w="1199"/>
                              <w:gridCol w:w="1081"/>
                              <w:gridCol w:w="1080"/>
                              <w:gridCol w:w="988"/>
                              <w:gridCol w:w="1068"/>
                              <w:gridCol w:w="1095"/>
                              <w:gridCol w:w="1184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54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86,022.00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86,022.00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1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24" w:right="3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4,160.00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76,619.20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76,619.20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40" o:spid="_x0000_s1026" o:spt="202" type="#_x0000_t202" style="position:absolute;left:0pt;margin-left:279.05pt;margin-top:-10.55pt;height:7.35pt;width:495.45pt;mso-position-horizontal-relative:page;z-index:251750400;mso-width-relative:page;mso-height-relative:page;" filled="f" stroked="f" coordsize="21600,21600" o:gfxdata="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GpQJwPaAAAACwEAAA8AAAAAAAAAAQAgAAAAIgAAAGRycy9kb3ducmV2LnhtbFBLAQIUABQAAAAI&#10;AIdO4kDr37s8sgEAAHsDAAAOAAAAAAAAAAEAIAAAACk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42"/>
                        <w:gridCol w:w="1079"/>
                        <w:gridCol w:w="1199"/>
                        <w:gridCol w:w="1081"/>
                        <w:gridCol w:w="1080"/>
                        <w:gridCol w:w="988"/>
                        <w:gridCol w:w="1068"/>
                        <w:gridCol w:w="1095"/>
                        <w:gridCol w:w="1184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542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86,022.00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86,022.00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281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9"/>
                              <w:spacing w:before="0"/>
                              <w:ind w:left="424" w:right="3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9"/>
                              <w:spacing w:before="0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4,160.00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76,619.20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76,619.20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9" w:line="240" w:lineRule="auto"/>
        <w:rPr>
          <w:sz w:val="12"/>
        </w:rPr>
      </w:pP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9" w:line="240" w:lineRule="auto"/>
        <w:rPr>
          <w:sz w:val="12"/>
        </w:rPr>
      </w:pP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9" w:line="240" w:lineRule="auto"/>
        <w:rPr>
          <w:sz w:val="12"/>
        </w:rPr>
      </w:pP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9" w:line="240" w:lineRule="auto"/>
        <w:rPr>
          <w:sz w:val="12"/>
        </w:rPr>
      </w:pP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9" w:line="240" w:lineRule="auto"/>
        <w:rPr>
          <w:sz w:val="12"/>
        </w:rPr>
      </w:pP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9" w:line="240" w:lineRule="auto"/>
        <w:rPr>
          <w:sz w:val="12"/>
        </w:rPr>
      </w:pP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4"/>
        </w:rPr>
      </w:pPr>
      <w:r>
        <w:br w:type="column"/>
      </w:r>
    </w:p>
    <w:p>
      <w:pPr>
        <w:tabs>
          <w:tab w:val="left" w:pos="1459"/>
        </w:tabs>
        <w:spacing w:before="124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position w:val="-2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9" w:line="240" w:lineRule="auto"/>
        <w:rPr>
          <w:sz w:val="12"/>
        </w:rPr>
      </w:pP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3860" w:space="1110"/>
            <w:col w:w="604" w:space="476"/>
            <w:col w:w="604" w:space="476"/>
            <w:col w:w="604" w:space="476"/>
            <w:col w:w="604" w:space="476"/>
            <w:col w:w="604" w:space="476"/>
            <w:col w:w="604" w:space="476"/>
            <w:col w:w="604" w:space="506"/>
            <w:col w:w="1684" w:space="446"/>
            <w:col w:w="650"/>
          </w:cols>
        </w:sectPr>
      </w:pP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855"/>
        <w:gridCol w:w="1712"/>
        <w:gridCol w:w="1081"/>
        <w:gridCol w:w="1081"/>
        <w:gridCol w:w="989"/>
        <w:gridCol w:w="1082"/>
        <w:gridCol w:w="1082"/>
        <w:gridCol w:w="1079"/>
        <w:gridCol w:w="1096"/>
        <w:gridCol w:w="1150"/>
        <w:gridCol w:w="62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 w:line="104" w:lineRule="exact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>
            <w:pPr>
              <w:pStyle w:val="9"/>
              <w:spacing w:before="0" w:line="104" w:lineRule="exact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9"/>
              <w:spacing w:before="0" w:line="104" w:lineRule="exact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855" w:type="dxa"/>
          </w:tcPr>
          <w:p>
            <w:pPr>
              <w:pStyle w:val="9"/>
              <w:spacing w:before="0" w:line="104" w:lineRule="exact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712" w:type="dxa"/>
          </w:tcPr>
          <w:p>
            <w:pPr>
              <w:pStyle w:val="9"/>
              <w:spacing w:before="0" w:line="104" w:lineRule="exact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 w:line="104" w:lineRule="exact"/>
              <w:ind w:left="281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 w:line="104" w:lineRule="exact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>
            <w:pPr>
              <w:pStyle w:val="9"/>
              <w:spacing w:before="0" w:line="104" w:lineRule="exact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spacing w:before="0" w:line="104" w:lineRule="exact"/>
              <w:ind w:right="362"/>
              <w:rPr>
                <w:sz w:val="10"/>
              </w:rPr>
            </w:pPr>
            <w:r>
              <w:rPr>
                <w:w w:val="105"/>
                <w:sz w:val="10"/>
              </w:rPr>
              <w:t>1,200.00</w:t>
            </w:r>
          </w:p>
        </w:tc>
        <w:tc>
          <w:tcPr>
            <w:tcW w:w="1082" w:type="dxa"/>
          </w:tcPr>
          <w:p>
            <w:pPr>
              <w:pStyle w:val="9"/>
              <w:spacing w:before="0" w:line="104" w:lineRule="exact"/>
              <w:ind w:right="364"/>
              <w:rPr>
                <w:sz w:val="10"/>
              </w:rPr>
            </w:pPr>
            <w:r>
              <w:rPr>
                <w:w w:val="105"/>
                <w:sz w:val="10"/>
              </w:rPr>
              <w:t>1,200.00</w:t>
            </w:r>
          </w:p>
        </w:tc>
        <w:tc>
          <w:tcPr>
            <w:tcW w:w="1079" w:type="dxa"/>
          </w:tcPr>
          <w:p>
            <w:pPr>
              <w:pStyle w:val="9"/>
              <w:spacing w:before="0" w:line="104" w:lineRule="exact"/>
              <w:ind w:right="363"/>
              <w:rPr>
                <w:sz w:val="10"/>
              </w:rPr>
            </w:pPr>
            <w:r>
              <w:rPr>
                <w:w w:val="105"/>
                <w:sz w:val="10"/>
              </w:rPr>
              <w:t>1,200.00</w:t>
            </w:r>
          </w:p>
        </w:tc>
        <w:tc>
          <w:tcPr>
            <w:tcW w:w="1096" w:type="dxa"/>
          </w:tcPr>
          <w:p>
            <w:pPr>
              <w:pStyle w:val="9"/>
              <w:spacing w:before="0" w:line="104" w:lineRule="exact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-1,200.00</w:t>
            </w:r>
          </w:p>
        </w:tc>
        <w:tc>
          <w:tcPr>
            <w:tcW w:w="1150" w:type="dxa"/>
          </w:tcPr>
          <w:p>
            <w:pPr>
              <w:pStyle w:val="9"/>
              <w:spacing w:before="18"/>
              <w:ind w:right="419"/>
              <w:rPr>
                <w:sz w:val="10"/>
              </w:rPr>
            </w:pPr>
            <w:r>
              <w:rPr>
                <w:w w:val="105"/>
                <w:sz w:val="10"/>
              </w:rPr>
              <w:t>-1,200.00</w:t>
            </w:r>
          </w:p>
        </w:tc>
        <w:tc>
          <w:tcPr>
            <w:tcW w:w="621" w:type="dxa"/>
          </w:tcPr>
          <w:p>
            <w:pPr>
              <w:pStyle w:val="9"/>
              <w:spacing w:before="0" w:line="104" w:lineRule="exact"/>
              <w:ind w:right="4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66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9"/>
              <w:spacing w:before="66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9"/>
              <w:spacing w:before="66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855" w:type="dxa"/>
          </w:tcPr>
          <w:p>
            <w:pPr>
              <w:pStyle w:val="9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712" w:type="dxa"/>
          </w:tcPr>
          <w:p>
            <w:pPr>
              <w:pStyle w:val="9"/>
              <w:spacing w:before="66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66"/>
              <w:ind w:left="281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66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>
            <w:pPr>
              <w:pStyle w:val="9"/>
              <w:spacing w:before="66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spacing w:before="66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spacing w:before="66"/>
              <w:ind w:right="3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66"/>
              <w:ind w:right="3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66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-75.00</w:t>
            </w:r>
          </w:p>
        </w:tc>
        <w:tc>
          <w:tcPr>
            <w:tcW w:w="1150" w:type="dxa"/>
          </w:tcPr>
          <w:p>
            <w:pPr>
              <w:pStyle w:val="9"/>
              <w:spacing w:before="96" w:line="108" w:lineRule="exact"/>
              <w:ind w:right="418"/>
              <w:rPr>
                <w:sz w:val="10"/>
              </w:rPr>
            </w:pPr>
            <w:r>
              <w:rPr>
                <w:w w:val="105"/>
                <w:sz w:val="10"/>
              </w:rPr>
              <w:t>-75.00</w:t>
            </w:r>
          </w:p>
        </w:tc>
        <w:tc>
          <w:tcPr>
            <w:tcW w:w="621" w:type="dxa"/>
          </w:tcPr>
          <w:p>
            <w:pPr>
              <w:pStyle w:val="9"/>
              <w:spacing w:before="66"/>
              <w:ind w:right="42"/>
              <w:rPr>
                <w:sz w:val="10"/>
              </w:rPr>
            </w:pPr>
            <w:r>
              <w:rPr>
                <w:w w:val="105"/>
                <w:sz w:val="10"/>
              </w:rPr>
              <w:t>75.0</w:t>
            </w:r>
          </w:p>
        </w:tc>
      </w:tr>
    </w:tbl>
    <w:p>
      <w:pPr>
        <w:spacing w:before="4" w:line="240" w:lineRule="auto"/>
        <w:rPr>
          <w:sz w:val="14"/>
        </w:rPr>
      </w:pPr>
    </w:p>
    <w:p>
      <w:pPr>
        <w:pStyle w:val="2"/>
        <w:spacing w:before="0" w:after="29"/>
        <w:ind w:left="3001"/>
      </w:pPr>
      <w: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215" cy="93345"/>
                <wp:effectExtent l="0" t="0" r="0" b="0"/>
                <wp:wrapNone/>
                <wp:docPr id="131" name="Cuadro de texto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988"/>
                              <w:gridCol w:w="1080"/>
                              <w:gridCol w:w="1081"/>
                              <w:gridCol w:w="1078"/>
                              <w:gridCol w:w="1095"/>
                              <w:gridCol w:w="1149"/>
                              <w:gridCol w:w="620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66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24" w:right="3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1,200.00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-1,275.00</w:t>
                                  </w:r>
                                </w:p>
                              </w:tc>
                              <w:tc>
                                <w:tcPr>
                                  <w:tcW w:w="1149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3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-1,275.00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41" o:spid="_x0000_s1026" o:spt="202" type="#_x0000_t202" style="position:absolute;left:0pt;margin-left:279.05pt;margin-top:-1pt;height:7.35pt;width:495.45pt;mso-position-horizontal-relative:page;z-index:251749376;mso-width-relative:page;mso-height-relative:page;" filled="f" stroked="f" coordsize="21600,21600" o:gfxdata="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GWX69fZAAAACgEAAA8AAAAAAAAAAQAgAAAAIgAAAGRycy9kb3ducmV2LnhtbFBLAQIUABQAAAAI&#10;AIdO4kCCyFc/swEAAHs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661"/>
                        <w:gridCol w:w="1080"/>
                        <w:gridCol w:w="1080"/>
                        <w:gridCol w:w="988"/>
                        <w:gridCol w:w="1080"/>
                        <w:gridCol w:w="1081"/>
                        <w:gridCol w:w="1078"/>
                        <w:gridCol w:w="1095"/>
                        <w:gridCol w:w="1149"/>
                        <w:gridCol w:w="620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661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>
                            <w:pPr>
                              <w:pStyle w:val="9"/>
                              <w:spacing w:before="0"/>
                              <w:ind w:left="424" w:right="3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1,200.00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>
                            <w:pPr>
                              <w:pStyle w:val="9"/>
                              <w:spacing w:before="0"/>
                              <w:ind w:left="35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35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-1,275.00</w:t>
                            </w:r>
                          </w:p>
                        </w:tc>
                        <w:tc>
                          <w:tcPr>
                            <w:tcW w:w="1149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3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-1,275.00</w:t>
                            </w:r>
                          </w:p>
                        </w:tc>
                        <w:tc>
                          <w:tcPr>
                            <w:tcW w:w="620" w:type="dxa"/>
                          </w:tcPr>
                          <w:p>
                            <w:pPr>
                              <w:pStyle w:val="9"/>
                              <w:spacing w:before="0"/>
                              <w:ind w:left="4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Total 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074"/>
        <w:gridCol w:w="1348"/>
        <w:gridCol w:w="1081"/>
        <w:gridCol w:w="1080"/>
        <w:gridCol w:w="1134"/>
        <w:gridCol w:w="1080"/>
        <w:gridCol w:w="1120"/>
        <w:gridCol w:w="1003"/>
        <w:gridCol w:w="1095"/>
        <w:gridCol w:w="1118"/>
        <w:gridCol w:w="68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4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348" w:type="dxa"/>
          </w:tcPr>
          <w:p>
            <w:pPr>
              <w:pStyle w:val="9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106,250.00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29,986.00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136,236.00</w:t>
            </w:r>
          </w:p>
        </w:tc>
        <w:tc>
          <w:tcPr>
            <w:tcW w:w="1134" w:type="dxa"/>
          </w:tcPr>
          <w:p>
            <w:pPr>
              <w:pStyle w:val="9"/>
              <w:spacing w:before="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>
            <w:pPr>
              <w:pStyle w:val="9"/>
              <w:spacing w:before="0"/>
              <w:ind w:right="3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>
            <w:pPr>
              <w:pStyle w:val="9"/>
              <w:spacing w:before="0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136,236.00</w:t>
            </w:r>
          </w:p>
        </w:tc>
        <w:tc>
          <w:tcPr>
            <w:tcW w:w="1118" w:type="dxa"/>
          </w:tcPr>
          <w:p>
            <w:pPr>
              <w:pStyle w:val="9"/>
              <w:spacing w:before="30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136,236.00</w:t>
            </w:r>
          </w:p>
        </w:tc>
        <w:tc>
          <w:tcPr>
            <w:tcW w:w="686" w:type="dxa"/>
          </w:tcPr>
          <w:p>
            <w:pPr>
              <w:pStyle w:val="9"/>
              <w:spacing w:before="0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4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1348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3,600.00</w:t>
            </w:r>
          </w:p>
        </w:tc>
        <w:tc>
          <w:tcPr>
            <w:tcW w:w="1081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611.00</w:t>
            </w:r>
          </w:p>
        </w:tc>
        <w:tc>
          <w:tcPr>
            <w:tcW w:w="1080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4,211.00</w:t>
            </w:r>
          </w:p>
        </w:tc>
        <w:tc>
          <w:tcPr>
            <w:tcW w:w="1134" w:type="dxa"/>
          </w:tcPr>
          <w:p>
            <w:pPr>
              <w:pStyle w:val="9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>
            <w:pPr>
              <w:pStyle w:val="9"/>
              <w:ind w:right="3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>
            <w:pPr>
              <w:pStyle w:val="9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0.50</w:t>
            </w:r>
          </w:p>
        </w:tc>
        <w:tc>
          <w:tcPr>
            <w:tcW w:w="1118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44"/>
              <w:rPr>
                <w:sz w:val="10"/>
              </w:rPr>
            </w:pPr>
            <w:r>
              <w:rPr>
                <w:w w:val="105"/>
                <w:sz w:val="10"/>
              </w:rPr>
              <w:t>0.50</w:t>
            </w:r>
          </w:p>
        </w:tc>
        <w:tc>
          <w:tcPr>
            <w:tcW w:w="686" w:type="dxa"/>
          </w:tcPr>
          <w:p>
            <w:pPr>
              <w:pStyle w:val="9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4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348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4,870.00</w:t>
            </w:r>
          </w:p>
        </w:tc>
        <w:tc>
          <w:tcPr>
            <w:tcW w:w="1081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4,870.00</w:t>
            </w:r>
          </w:p>
        </w:tc>
        <w:tc>
          <w:tcPr>
            <w:tcW w:w="1134" w:type="dxa"/>
          </w:tcPr>
          <w:p>
            <w:pPr>
              <w:pStyle w:val="9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>
            <w:pPr>
              <w:pStyle w:val="9"/>
              <w:ind w:right="3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>
            <w:pPr>
              <w:pStyle w:val="9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4,870.00</w:t>
            </w:r>
          </w:p>
        </w:tc>
        <w:tc>
          <w:tcPr>
            <w:tcW w:w="1118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4,870.00</w:t>
            </w:r>
          </w:p>
        </w:tc>
        <w:tc>
          <w:tcPr>
            <w:tcW w:w="686" w:type="dxa"/>
          </w:tcPr>
          <w:p>
            <w:pPr>
              <w:pStyle w:val="9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4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348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760.00</w:t>
            </w:r>
          </w:p>
        </w:tc>
        <w:tc>
          <w:tcPr>
            <w:tcW w:w="1081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5,224.00</w:t>
            </w:r>
          </w:p>
        </w:tc>
        <w:tc>
          <w:tcPr>
            <w:tcW w:w="1080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5,984.00</w:t>
            </w:r>
          </w:p>
        </w:tc>
        <w:tc>
          <w:tcPr>
            <w:tcW w:w="1134" w:type="dxa"/>
          </w:tcPr>
          <w:p>
            <w:pPr>
              <w:pStyle w:val="9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>
            <w:pPr>
              <w:pStyle w:val="9"/>
              <w:ind w:right="3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>
            <w:pPr>
              <w:pStyle w:val="9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0.57</w:t>
            </w:r>
          </w:p>
        </w:tc>
        <w:tc>
          <w:tcPr>
            <w:tcW w:w="1118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44"/>
              <w:rPr>
                <w:sz w:val="10"/>
              </w:rPr>
            </w:pPr>
            <w:r>
              <w:rPr>
                <w:w w:val="105"/>
                <w:sz w:val="10"/>
              </w:rPr>
              <w:t>0.57</w:t>
            </w:r>
          </w:p>
        </w:tc>
        <w:tc>
          <w:tcPr>
            <w:tcW w:w="686" w:type="dxa"/>
          </w:tcPr>
          <w:p>
            <w:pPr>
              <w:pStyle w:val="9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4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ARTES GRÁFICAS</w:t>
            </w:r>
          </w:p>
        </w:tc>
        <w:tc>
          <w:tcPr>
            <w:tcW w:w="1348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3,100.00</w:t>
            </w:r>
          </w:p>
        </w:tc>
        <w:tc>
          <w:tcPr>
            <w:tcW w:w="1081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3,100.00</w:t>
            </w:r>
          </w:p>
        </w:tc>
        <w:tc>
          <w:tcPr>
            <w:tcW w:w="1134" w:type="dxa"/>
          </w:tcPr>
          <w:p>
            <w:pPr>
              <w:pStyle w:val="9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>
            <w:pPr>
              <w:pStyle w:val="9"/>
              <w:ind w:right="3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>
            <w:pPr>
              <w:pStyle w:val="9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3,100.00</w:t>
            </w:r>
          </w:p>
        </w:tc>
        <w:tc>
          <w:tcPr>
            <w:tcW w:w="1118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3,100.00</w:t>
            </w:r>
          </w:p>
        </w:tc>
        <w:tc>
          <w:tcPr>
            <w:tcW w:w="686" w:type="dxa"/>
          </w:tcPr>
          <w:p>
            <w:pPr>
              <w:pStyle w:val="9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4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ELEMENTOS Y COMPUESTOS QUÍMICOS</w:t>
            </w:r>
          </w:p>
        </w:tc>
        <w:tc>
          <w:tcPr>
            <w:tcW w:w="1348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1081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1134" w:type="dxa"/>
          </w:tcPr>
          <w:p>
            <w:pPr>
              <w:pStyle w:val="9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>
            <w:pPr>
              <w:pStyle w:val="9"/>
              <w:ind w:right="3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>
            <w:pPr>
              <w:pStyle w:val="9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1118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686" w:type="dxa"/>
          </w:tcPr>
          <w:p>
            <w:pPr>
              <w:pStyle w:val="9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4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348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77,773.00</w:t>
            </w:r>
          </w:p>
        </w:tc>
        <w:tc>
          <w:tcPr>
            <w:tcW w:w="1080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77,773.00</w:t>
            </w:r>
          </w:p>
        </w:tc>
        <w:tc>
          <w:tcPr>
            <w:tcW w:w="1134" w:type="dxa"/>
          </w:tcPr>
          <w:p>
            <w:pPr>
              <w:pStyle w:val="9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1,606.00</w:t>
            </w:r>
          </w:p>
        </w:tc>
        <w:tc>
          <w:tcPr>
            <w:tcW w:w="1120" w:type="dxa"/>
          </w:tcPr>
          <w:p>
            <w:pPr>
              <w:pStyle w:val="9"/>
              <w:ind w:right="399"/>
              <w:rPr>
                <w:sz w:val="10"/>
              </w:rPr>
            </w:pPr>
            <w:r>
              <w:rPr>
                <w:w w:val="105"/>
                <w:sz w:val="10"/>
              </w:rPr>
              <w:t>1,606.00</w:t>
            </w:r>
          </w:p>
        </w:tc>
        <w:tc>
          <w:tcPr>
            <w:tcW w:w="1003" w:type="dxa"/>
          </w:tcPr>
          <w:p>
            <w:pPr>
              <w:pStyle w:val="9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460.00</w:t>
            </w:r>
          </w:p>
        </w:tc>
        <w:tc>
          <w:tcPr>
            <w:tcW w:w="1095" w:type="dxa"/>
          </w:tcPr>
          <w:p>
            <w:pPr>
              <w:pStyle w:val="9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73,394.00</w:t>
            </w:r>
          </w:p>
        </w:tc>
        <w:tc>
          <w:tcPr>
            <w:tcW w:w="1118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73,504.00</w:t>
            </w:r>
          </w:p>
        </w:tc>
        <w:tc>
          <w:tcPr>
            <w:tcW w:w="686" w:type="dxa"/>
          </w:tcPr>
          <w:p>
            <w:pPr>
              <w:pStyle w:val="9"/>
              <w:ind w:right="33"/>
              <w:rPr>
                <w:sz w:val="10"/>
              </w:rPr>
            </w:pPr>
            <w:r>
              <w:rPr>
                <w:w w:val="105"/>
                <w:sz w:val="10"/>
              </w:rPr>
              <w:t>1,606.0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4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348" w:type="dxa"/>
          </w:tcPr>
          <w:p>
            <w:pPr>
              <w:pStyle w:val="9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150,308.00</w:t>
            </w:r>
          </w:p>
        </w:tc>
        <w:tc>
          <w:tcPr>
            <w:tcW w:w="1080" w:type="dxa"/>
          </w:tcPr>
          <w:p>
            <w:pPr>
              <w:pStyle w:val="9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150,308.00</w:t>
            </w:r>
          </w:p>
        </w:tc>
        <w:tc>
          <w:tcPr>
            <w:tcW w:w="1134" w:type="dxa"/>
          </w:tcPr>
          <w:p>
            <w:pPr>
              <w:pStyle w:val="9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150,000.00</w:t>
            </w:r>
          </w:p>
        </w:tc>
        <w:tc>
          <w:tcPr>
            <w:tcW w:w="1080" w:type="dxa"/>
          </w:tcPr>
          <w:p>
            <w:pPr>
              <w:pStyle w:val="9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>
            <w:pPr>
              <w:pStyle w:val="9"/>
              <w:ind w:right="3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>
            <w:pPr>
              <w:pStyle w:val="9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150,000.00</w:t>
            </w:r>
          </w:p>
        </w:tc>
        <w:tc>
          <w:tcPr>
            <w:tcW w:w="1118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150,000.00</w:t>
            </w:r>
          </w:p>
        </w:tc>
        <w:tc>
          <w:tcPr>
            <w:tcW w:w="686" w:type="dxa"/>
          </w:tcPr>
          <w:p>
            <w:pPr>
              <w:pStyle w:val="9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267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4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 PINTURAS Y COLORANTES</w:t>
            </w:r>
          </w:p>
        </w:tc>
        <w:tc>
          <w:tcPr>
            <w:tcW w:w="1348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18,000.00</w:t>
            </w:r>
          </w:p>
        </w:tc>
        <w:tc>
          <w:tcPr>
            <w:tcW w:w="1081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18,000.00</w:t>
            </w:r>
          </w:p>
        </w:tc>
        <w:tc>
          <w:tcPr>
            <w:tcW w:w="1134" w:type="dxa"/>
          </w:tcPr>
          <w:p>
            <w:pPr>
              <w:pStyle w:val="9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>
            <w:pPr>
              <w:pStyle w:val="9"/>
              <w:ind w:right="3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>
            <w:pPr>
              <w:pStyle w:val="9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18,000.00</w:t>
            </w:r>
          </w:p>
        </w:tc>
        <w:tc>
          <w:tcPr>
            <w:tcW w:w="1118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18,000.00</w:t>
            </w:r>
          </w:p>
        </w:tc>
        <w:tc>
          <w:tcPr>
            <w:tcW w:w="686" w:type="dxa"/>
          </w:tcPr>
          <w:p>
            <w:pPr>
              <w:pStyle w:val="9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268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4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PLÁSTICOS, NYLON, VINIL Y P.V.C.</w:t>
            </w:r>
          </w:p>
        </w:tc>
        <w:tc>
          <w:tcPr>
            <w:tcW w:w="1348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1,800.00</w:t>
            </w:r>
          </w:p>
        </w:tc>
        <w:tc>
          <w:tcPr>
            <w:tcW w:w="1081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1,800.00</w:t>
            </w:r>
          </w:p>
        </w:tc>
        <w:tc>
          <w:tcPr>
            <w:tcW w:w="1134" w:type="dxa"/>
          </w:tcPr>
          <w:p>
            <w:pPr>
              <w:pStyle w:val="9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>
            <w:pPr>
              <w:pStyle w:val="9"/>
              <w:ind w:right="3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>
            <w:pPr>
              <w:pStyle w:val="9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1,095.00</w:t>
            </w:r>
          </w:p>
        </w:tc>
        <w:tc>
          <w:tcPr>
            <w:tcW w:w="1118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1,095.00</w:t>
            </w:r>
          </w:p>
        </w:tc>
        <w:tc>
          <w:tcPr>
            <w:tcW w:w="686" w:type="dxa"/>
          </w:tcPr>
          <w:p>
            <w:pPr>
              <w:pStyle w:val="9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291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4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 OFICINA</w:t>
            </w:r>
          </w:p>
        </w:tc>
        <w:tc>
          <w:tcPr>
            <w:tcW w:w="1348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4,000.00</w:t>
            </w:r>
          </w:p>
        </w:tc>
        <w:tc>
          <w:tcPr>
            <w:tcW w:w="1081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4,000.00</w:t>
            </w:r>
          </w:p>
        </w:tc>
        <w:tc>
          <w:tcPr>
            <w:tcW w:w="1134" w:type="dxa"/>
          </w:tcPr>
          <w:p>
            <w:pPr>
              <w:pStyle w:val="9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>
            <w:pPr>
              <w:pStyle w:val="9"/>
              <w:ind w:right="3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>
            <w:pPr>
              <w:pStyle w:val="9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4,000.00</w:t>
            </w:r>
          </w:p>
        </w:tc>
        <w:tc>
          <w:tcPr>
            <w:tcW w:w="1118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4,000.00</w:t>
            </w:r>
          </w:p>
        </w:tc>
        <w:tc>
          <w:tcPr>
            <w:tcW w:w="686" w:type="dxa"/>
          </w:tcPr>
          <w:p>
            <w:pPr>
              <w:pStyle w:val="9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292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4" w:type="dxa"/>
          </w:tcPr>
          <w:p>
            <w:pPr>
              <w:pStyle w:val="9"/>
              <w:spacing w:before="56" w:line="150" w:lineRule="atLeast"/>
              <w:ind w:left="122" w:right="68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SANITARIOS, DE LIMPIEZA Y DE USO PERSONAL</w:t>
            </w:r>
          </w:p>
        </w:tc>
        <w:tc>
          <w:tcPr>
            <w:tcW w:w="1348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1081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1134" w:type="dxa"/>
          </w:tcPr>
          <w:p>
            <w:pPr>
              <w:pStyle w:val="9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>
            <w:pPr>
              <w:pStyle w:val="9"/>
              <w:ind w:right="3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>
            <w:pPr>
              <w:pStyle w:val="9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1118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686" w:type="dxa"/>
          </w:tcPr>
          <w:p>
            <w:pPr>
              <w:pStyle w:val="9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39" name="Grupo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38" name="Rectángulo 243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242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YmYrINQAAAAEAQAADwAAAAAAAAABACAAAAAiAAAAZHJzL2Rvd25yZXYu&#10;eG1sUEsBAhQAFAAAAAgAh07iQEDLhCL/AQAAjQQAAA4AAAAAAAAAAQAgAAAAIwEAAGRycy9lMm9E&#10;b2MueG1sUEsFBgAAAAAGAAYAWQEAAJQFAAAAAA==&#10;">
                <o:lock v:ext="edit" aspectratio="f"/>
                <v:rect id="Rectángulo 243" o:spid="_x0000_s1026" o:spt="1" style="position:absolute;left:0;top:0;height:50;width:15120;" fillcolor="#000000" filled="t" stroked="f" coordsize="21600,21600" o:gfxdata="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3M82e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23104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13" name="Rectángulo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244" o:spid="_x0000_s1026" o:spt="1" style="position:absolute;left:0pt;margin-left:18pt;margin-top:29.95pt;height:2.5pt;width:756pt;mso-position-horizontal-relative:page;z-index:-251493376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Milp52QAAAAkBAAAPAAAAAAAAAAEAIAAAACIAAABkcnMvZG93bnJldi54bWxQSwECFAAU&#10;AAAACACHTuJAFip7XbcBAAByAwAADgAAAAAAAAABACAAAAAoAQAAZHJzL2Uyb0RvYy54bWxQSwUG&#10;AAAAAAYABgBZAQAAU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346710"/>
                <wp:effectExtent l="0" t="0" r="0" b="0"/>
                <wp:wrapNone/>
                <wp:docPr id="134" name="Cuadro de texto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2937"/>
                              <w:gridCol w:w="1537"/>
                              <w:gridCol w:w="1054"/>
                              <w:gridCol w:w="1199"/>
                              <w:gridCol w:w="961"/>
                              <w:gridCol w:w="1080"/>
                              <w:gridCol w:w="1107"/>
                              <w:gridCol w:w="1051"/>
                              <w:gridCol w:w="1095"/>
                              <w:gridCol w:w="1083"/>
                              <w:gridCol w:w="702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ACCESORIOS Y REPUESTOS EN GENERAL</w:t>
                                  </w:r>
                                </w:p>
                              </w:tc>
                              <w:tc>
                                <w:tcPr>
                                  <w:tcW w:w="153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97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ACCESORIOS Y REPUESTOS EN GENERAL</w:t>
                                  </w:r>
                                </w:p>
                              </w:tc>
                              <w:tc>
                                <w:tcPr>
                                  <w:tcW w:w="1537" w:type="dxa"/>
                                </w:tcPr>
                                <w:p>
                                  <w:pPr>
                                    <w:pStyle w:val="9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18,000.00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9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4,407.00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22,407.00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9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15,310.00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ind w:right="3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15,310.00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>
                                  <w:pPr>
                                    <w:pStyle w:val="9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4,875.84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-15,309.59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96" w:lineRule="exact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-14,389.59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>
                                  <w:pPr>
                                    <w:pStyle w:val="9"/>
                                    <w:ind w:right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15,310.0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45" o:spid="_x0000_s1026" o:spt="202" type="#_x0000_t202" style="position:absolute;left:0pt;margin-left:18pt;margin-top:31.2pt;height:27.3pt;width:756pt;mso-position-horizontal-relative:page;z-index:251751424;mso-width-relative:page;mso-height-relative:page;" filled="f" stroked="f" coordsize="21600,21600" o:gfxdata="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+QO8MNkAAAAKAQAADwAAAAAAAAABACAAAAAiAAAAZHJzL2Rvd25yZXYueG1sUEsBAhQAFAAA&#10;AAgAh07iQNe7lwm1AQAAfAMAAA4AAAAAAAAAAQAgAAAAKA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2937"/>
                        <w:gridCol w:w="1537"/>
                        <w:gridCol w:w="1054"/>
                        <w:gridCol w:w="1199"/>
                        <w:gridCol w:w="961"/>
                        <w:gridCol w:w="1080"/>
                        <w:gridCol w:w="1107"/>
                        <w:gridCol w:w="1051"/>
                        <w:gridCol w:w="1095"/>
                        <w:gridCol w:w="1083"/>
                        <w:gridCol w:w="702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1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93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ACCESORIOS Y REPUESTOS EN GENERAL</w:t>
                            </w:r>
                          </w:p>
                        </w:tc>
                        <w:tc>
                          <w:tcPr>
                            <w:tcW w:w="153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97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0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937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ACCESORIOS Y REPUESTOS EN GENERAL</w:t>
                            </w:r>
                          </w:p>
                        </w:tc>
                        <w:tc>
                          <w:tcPr>
                            <w:tcW w:w="1537" w:type="dxa"/>
                          </w:tcPr>
                          <w:p>
                            <w:pPr>
                              <w:pStyle w:val="9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18,000.00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9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4,407.00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22,407.00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9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15,310.00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ind w:right="3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15,310.00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>
                            <w:pPr>
                              <w:pStyle w:val="9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4,875.84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-15,309.59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96" w:lineRule="exact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-14,389.59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>
                            <w:pPr>
                              <w:pStyle w:val="9"/>
                              <w:ind w:right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15,310.0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rPr>
          <w:w w:val="105"/>
        </w:rPr>
        <w:t>PAGADO</w:t>
      </w:r>
    </w:p>
    <w:p>
      <w:pPr>
        <w:pStyle w:val="5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5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5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5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2" w:line="240" w:lineRule="auto"/>
        <w:rPr>
          <w:b/>
          <w:sz w:val="23"/>
        </w:rPr>
      </w:pPr>
    </w:p>
    <w:p>
      <w:pPr>
        <w:spacing w:after="0" w:line="240" w:lineRule="auto"/>
        <w:rPr>
          <w:sz w:val="23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0" w:line="240" w:lineRule="auto"/>
        <w:rPr>
          <w:b/>
          <w:sz w:val="12"/>
        </w:rPr>
      </w:pPr>
    </w:p>
    <w:p>
      <w:pPr>
        <w:spacing w:before="10" w:line="240" w:lineRule="auto"/>
        <w:rPr>
          <w:b/>
          <w:sz w:val="12"/>
        </w:rPr>
      </w:pPr>
    </w:p>
    <w:p>
      <w:pPr>
        <w:tabs>
          <w:tab w:val="left" w:pos="773"/>
          <w:tab w:val="left" w:pos="1187"/>
          <w:tab w:val="left" w:pos="1539"/>
        </w:tabs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291</w:t>
      </w:r>
      <w:r>
        <w:rPr>
          <w:w w:val="105"/>
          <w:sz w:val="10"/>
        </w:rPr>
        <w:tab/>
      </w:r>
      <w:r>
        <w:rPr>
          <w:w w:val="105"/>
          <w:sz w:val="10"/>
        </w:rPr>
        <w:t>1801</w:t>
      </w:r>
      <w:r>
        <w:rPr>
          <w:w w:val="105"/>
          <w:sz w:val="10"/>
        </w:rPr>
        <w:tab/>
      </w:r>
      <w:r>
        <w:rPr>
          <w:w w:val="105"/>
          <w:sz w:val="10"/>
        </w:rPr>
        <w:t>32</w:t>
      </w:r>
      <w:r>
        <w:rPr>
          <w:w w:val="105"/>
          <w:sz w:val="10"/>
        </w:rPr>
        <w:tab/>
      </w:r>
      <w:r>
        <w:rPr>
          <w:w w:val="105"/>
          <w:sz w:val="10"/>
        </w:rPr>
        <w:t>ÚTILES DE</w:t>
      </w:r>
      <w:r>
        <w:rPr>
          <w:spacing w:val="-11"/>
          <w:w w:val="105"/>
          <w:sz w:val="10"/>
        </w:rPr>
        <w:t xml:space="preserve"> </w:t>
      </w:r>
      <w:r>
        <w:rPr>
          <w:w w:val="105"/>
          <w:sz w:val="10"/>
        </w:rPr>
        <w:t>OFICINA</w:t>
      </w:r>
    </w:p>
    <w:p>
      <w:pPr>
        <w:pStyle w:val="2"/>
        <w:spacing w:before="95"/>
        <w:ind w:left="441"/>
      </w:pPr>
      <w:r>
        <w:rPr>
          <w:b w:val="0"/>
        </w:rPr>
        <w:br w:type="column"/>
      </w:r>
      <w:r>
        <w:t>Total</w:t>
      </w:r>
      <w:r>
        <w:rPr>
          <w:spacing w:val="5"/>
        </w:rPr>
        <w:t xml:space="preserve"> </w:t>
      </w:r>
      <w:r>
        <w:t>Fuente:</w:t>
      </w:r>
    </w:p>
    <w:p>
      <w:pPr>
        <w:spacing w:before="0" w:line="240" w:lineRule="auto"/>
        <w:rPr>
          <w:b/>
          <w:sz w:val="16"/>
        </w:rPr>
      </w:pPr>
    </w:p>
    <w:p>
      <w:pPr>
        <w:spacing w:before="7" w:line="240" w:lineRule="auto"/>
        <w:rPr>
          <w:b/>
          <w:sz w:val="14"/>
        </w:rPr>
      </w:pPr>
    </w:p>
    <w:p>
      <w:pPr>
        <w:spacing w:before="0" w:line="314" w:lineRule="auto"/>
        <w:ind w:left="187" w:right="0" w:firstLine="254"/>
        <w:jc w:val="left"/>
        <w:rPr>
          <w:b/>
          <w:sz w:val="14"/>
        </w:rPr>
      </w:pPr>
      <w:r>
        <w:rPr>
          <w:b/>
          <w:sz w:val="14"/>
        </w:rPr>
        <w:t xml:space="preserve">Total </w:t>
      </w:r>
      <w:r>
        <w:rPr>
          <w:b/>
          <w:spacing w:val="-3"/>
          <w:sz w:val="14"/>
        </w:rPr>
        <w:t xml:space="preserve">Fuente: </w:t>
      </w: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p>
      <w:pPr>
        <w:spacing w:before="0" w:line="240" w:lineRule="auto"/>
        <w:rPr>
          <w:b/>
          <w:sz w:val="12"/>
        </w:rPr>
      </w:pPr>
      <w:r>
        <w:br w:type="column"/>
      </w:r>
    </w:p>
    <w:p>
      <w:pPr>
        <w:spacing w:before="10" w:line="240" w:lineRule="auto"/>
        <w:rPr>
          <w:b/>
          <w:sz w:val="12"/>
        </w:rPr>
      </w:pPr>
    </w:p>
    <w:p>
      <w:pPr>
        <w:spacing w:before="0"/>
        <w:ind w:left="380" w:right="0" w:firstLine="0"/>
        <w:jc w:val="left"/>
        <w:rPr>
          <w:sz w:val="10"/>
        </w:rPr>
      </w:pPr>
      <w: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191135</wp:posOffset>
                </wp:positionV>
                <wp:extent cx="6477635" cy="227330"/>
                <wp:effectExtent l="0" t="0" r="0" b="0"/>
                <wp:wrapNone/>
                <wp:docPr id="136" name="Cuadro de texto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63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06"/>
                              <w:gridCol w:w="1079"/>
                              <w:gridCol w:w="1079"/>
                              <w:gridCol w:w="1106"/>
                              <w:gridCol w:w="1079"/>
                              <w:gridCol w:w="1106"/>
                              <w:gridCol w:w="1041"/>
                              <w:gridCol w:w="1094"/>
                              <w:gridCol w:w="1091"/>
                              <w:gridCol w:w="712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0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751.00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751.00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9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0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167,880.00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269,060.00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436,940.00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150,000.00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18,116.00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18,116.00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6,535.84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9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381,611.48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382,641.48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16,991.0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46" o:spid="_x0000_s1026" o:spt="202" type="#_x0000_t202" style="position:absolute;left:0pt;margin-left:264.5pt;margin-top:15.05pt;height:17.9pt;width:510.05pt;mso-position-horizontal-relative:page;z-index:251752448;mso-width-relative:page;mso-height-relative:page;" filled="f" stroked="f" coordsize="21600,21600" o:gfxdata="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bBJCqtkAAAAKAQAADwAAAAAAAAABACAAAAAiAAAAZHJzL2Rvd25yZXYueG1sUEsBAhQAFAAA&#10;AAgAh07iQCHk4UO1AQAAfAMAAA4AAAAAAAAAAQAgAAAAKA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06"/>
                        <w:gridCol w:w="1079"/>
                        <w:gridCol w:w="1079"/>
                        <w:gridCol w:w="1106"/>
                        <w:gridCol w:w="1079"/>
                        <w:gridCol w:w="1106"/>
                        <w:gridCol w:w="1041"/>
                        <w:gridCol w:w="1094"/>
                        <w:gridCol w:w="1091"/>
                        <w:gridCol w:w="712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06" w:type="dxa"/>
                          </w:tcPr>
                          <w:p>
                            <w:pPr>
                              <w:pStyle w:val="9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751.00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751.00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spacing w:before="0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right="3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spacing w:before="0"/>
                              <w:ind w:right="3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9"/>
                              <w:spacing w:before="0"/>
                              <w:ind w:right="31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right="29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9"/>
                              <w:spacing w:before="3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>
                            <w:pPr>
                              <w:pStyle w:val="9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06" w:type="dxa"/>
                          </w:tcPr>
                          <w:p>
                            <w:pPr>
                              <w:pStyle w:val="9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167,880.00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269,060.00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32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436,940.00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spacing w:before="32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150,000.00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32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18,116.00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spacing w:before="32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18,116.00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>
                            <w:pPr>
                              <w:pStyle w:val="9"/>
                              <w:spacing w:before="32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6,535.84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32"/>
                              <w:ind w:right="29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381,611.48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382,641.48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>
                            <w:pPr>
                              <w:pStyle w:val="9"/>
                              <w:spacing w:before="32"/>
                              <w:ind w:right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16,991.0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-133985</wp:posOffset>
                </wp:positionV>
                <wp:extent cx="6476365" cy="93345"/>
                <wp:effectExtent l="0" t="0" r="0" b="0"/>
                <wp:wrapNone/>
                <wp:docPr id="138" name="Cuadro de texto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3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05"/>
                              <w:gridCol w:w="1080"/>
                              <w:gridCol w:w="1080"/>
                              <w:gridCol w:w="1106"/>
                              <w:gridCol w:w="1080"/>
                              <w:gridCol w:w="1106"/>
                              <w:gridCol w:w="1042"/>
                              <w:gridCol w:w="1094"/>
                              <w:gridCol w:w="1091"/>
                              <w:gridCol w:w="711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0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167,880.00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268,309.00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436,189.00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16,916.00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16,916.00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5,335.84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1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382,886.48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383,916.48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1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16,916.0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47" o:spid="_x0000_s1026" o:spt="202" type="#_x0000_t202" style="position:absolute;left:0pt;margin-left:264.5pt;margin-top:-10.55pt;height:7.35pt;width:509.95pt;mso-position-horizontal-relative:page;z-index:251753472;mso-width-relative:page;mso-height-relative:page;" filled="f" stroked="f" coordsize="21600,21600" o:gfxdata="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XnY5CNoAAAALAQAADwAAAAAAAAABACAAAAAiAAAAZHJzL2Rvd25yZXYueG1sUEsBAhQAFAAA&#10;AAgAh07iQE3p+ge0AQAAewMAAA4AAAAAAAAAAQAgAAAAKQ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05"/>
                        <w:gridCol w:w="1080"/>
                        <w:gridCol w:w="1080"/>
                        <w:gridCol w:w="1106"/>
                        <w:gridCol w:w="1080"/>
                        <w:gridCol w:w="1106"/>
                        <w:gridCol w:w="1042"/>
                        <w:gridCol w:w="1094"/>
                        <w:gridCol w:w="1091"/>
                        <w:gridCol w:w="711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05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167,880.00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268,309.00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436,189.00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16,916.00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16,916.00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0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5,335.84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31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382,886.48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383,916.48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>
                            <w:pPr>
                              <w:pStyle w:val="9"/>
                              <w:spacing w:before="0"/>
                              <w:ind w:left="31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16,916.0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10" w:line="240" w:lineRule="auto"/>
        <w:rPr>
          <w:sz w:val="12"/>
        </w:rPr>
      </w:pP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751.00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10" w:line="240" w:lineRule="auto"/>
        <w:rPr>
          <w:sz w:val="12"/>
        </w:rPr>
      </w:pP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751.00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10" w:line="240" w:lineRule="auto"/>
        <w:rPr>
          <w:sz w:val="12"/>
        </w:rPr>
      </w:pP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10" w:line="240" w:lineRule="auto"/>
        <w:rPr>
          <w:sz w:val="12"/>
        </w:rPr>
      </w:pP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10" w:line="240" w:lineRule="auto"/>
        <w:rPr>
          <w:sz w:val="12"/>
        </w:rPr>
      </w:pP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10" w:line="240" w:lineRule="auto"/>
        <w:rPr>
          <w:sz w:val="12"/>
        </w:rPr>
      </w:pP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4"/>
        </w:rPr>
      </w:pPr>
      <w:r>
        <w:br w:type="column"/>
      </w:r>
    </w:p>
    <w:p>
      <w:pPr>
        <w:tabs>
          <w:tab w:val="left" w:pos="1459"/>
        </w:tabs>
        <w:spacing w:before="125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position w:val="-2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10" w:line="240" w:lineRule="auto"/>
        <w:rPr>
          <w:sz w:val="12"/>
        </w:rPr>
      </w:pP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1">
            <w:col w:w="2520" w:space="40"/>
            <w:col w:w="1301" w:space="1109"/>
            <w:col w:w="604" w:space="370"/>
            <w:col w:w="709" w:space="371"/>
            <w:col w:w="709" w:space="477"/>
            <w:col w:w="604" w:space="476"/>
            <w:col w:w="604" w:space="476"/>
            <w:col w:w="604" w:space="476"/>
            <w:col w:w="604" w:space="506"/>
            <w:col w:w="1684" w:space="446"/>
            <w:col w:w="650"/>
          </w:cols>
        </w:sectPr>
      </w:pP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878"/>
        <w:gridCol w:w="1689"/>
        <w:gridCol w:w="1081"/>
        <w:gridCol w:w="1081"/>
        <w:gridCol w:w="1081"/>
        <w:gridCol w:w="1081"/>
        <w:gridCol w:w="1081"/>
        <w:gridCol w:w="1096"/>
        <w:gridCol w:w="1096"/>
        <w:gridCol w:w="1066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5" w:type="dxa"/>
          </w:tcPr>
          <w:p>
            <w:pPr>
              <w:pStyle w:val="9"/>
              <w:spacing w:before="0" w:line="104" w:lineRule="exact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>
            <w:pPr>
              <w:pStyle w:val="9"/>
              <w:spacing w:before="0" w:line="104" w:lineRule="exact"/>
              <w:ind w:left="11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1803</w:t>
            </w:r>
          </w:p>
        </w:tc>
        <w:tc>
          <w:tcPr>
            <w:tcW w:w="331" w:type="dxa"/>
          </w:tcPr>
          <w:p>
            <w:pPr>
              <w:pStyle w:val="9"/>
              <w:spacing w:before="0" w:line="104" w:lineRule="exact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878" w:type="dxa"/>
          </w:tcPr>
          <w:p>
            <w:pPr>
              <w:pStyle w:val="9"/>
              <w:spacing w:before="0" w:line="104" w:lineRule="exact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689" w:type="dxa"/>
          </w:tcPr>
          <w:p>
            <w:pPr>
              <w:pStyle w:val="9"/>
              <w:spacing w:before="0" w:line="104" w:lineRule="exact"/>
              <w:ind w:left="105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 w:line="104" w:lineRule="exact"/>
              <w:ind w:left="281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 w:line="104" w:lineRule="exact"/>
              <w:ind w:left="281" w:right="2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 w:line="104" w:lineRule="exact"/>
              <w:ind w:left="281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 w:line="104" w:lineRule="exact"/>
              <w:ind w:left="279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 w:line="104" w:lineRule="exact"/>
              <w:ind w:left="277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0" w:line="104" w:lineRule="exact"/>
              <w:ind w:left="262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0" w:line="104" w:lineRule="exact"/>
              <w:ind w:left="288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>
            <w:pPr>
              <w:pStyle w:val="9"/>
              <w:spacing w:before="19" w:line="107" w:lineRule="exact"/>
              <w:ind w:left="417" w:right="41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9"/>
              <w:spacing w:before="0" w:line="104" w:lineRule="exact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1" w:line="240" w:lineRule="auto"/>
        <w:rPr>
          <w:sz w:val="6"/>
        </w:rPr>
      </w:pPr>
    </w:p>
    <w:p>
      <w:pPr>
        <w:pStyle w:val="2"/>
        <w:spacing w:before="95"/>
        <w:ind w:right="11518" w:firstLine="254"/>
      </w:pPr>
      <w: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46990</wp:posOffset>
                </wp:positionV>
                <wp:extent cx="6292850" cy="227330"/>
                <wp:effectExtent l="0" t="0" r="0" b="0"/>
                <wp:wrapNone/>
                <wp:docPr id="137" name="Cuadro de texto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1080"/>
                              <w:gridCol w:w="1080"/>
                              <w:gridCol w:w="1080"/>
                              <w:gridCol w:w="1095"/>
                              <w:gridCol w:w="1095"/>
                              <w:gridCol w:w="1065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66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7" w:right="2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66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7" w:right="2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48" o:spid="_x0000_s1026" o:spt="202" type="#_x0000_t202" style="position:absolute;left:0pt;margin-left:279.05pt;margin-top:3.7pt;height:17.9pt;width:495.5pt;mso-position-horizontal-relative:page;z-index:251752448;mso-width-relative:page;mso-height-relative:page;" filled="f" stroked="f" coordsize="21600,21600" o:gfxdata="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5F+xS9kAAAAJAQAADwAAAAAAAAABACAAAAAiAAAAZHJzL2Rvd25yZXYueG1sUEsBAhQAFAAA&#10;AAgAh07iQN6Iemu1AQAAfAMAAA4AAAAAAAAAAQAgAAAAKA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661"/>
                        <w:gridCol w:w="1080"/>
                        <w:gridCol w:w="1080"/>
                        <w:gridCol w:w="1080"/>
                        <w:gridCol w:w="1080"/>
                        <w:gridCol w:w="1080"/>
                        <w:gridCol w:w="1095"/>
                        <w:gridCol w:w="1095"/>
                        <w:gridCol w:w="1065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661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287" w:right="2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9"/>
                              <w:spacing w:before="30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9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661" w:type="dxa"/>
                          </w:tcPr>
                          <w:p>
                            <w:pPr>
                              <w:pStyle w:val="9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2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2"/>
                              <w:ind w:left="287" w:right="2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9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9"/>
        </w:rPr>
        <w:t xml:space="preserve"> </w:t>
      </w:r>
      <w:r>
        <w:rPr>
          <w:spacing w:val="-3"/>
        </w:rPr>
        <w:t>Fuente:</w:t>
      </w:r>
    </w:p>
    <w:p>
      <w:pPr>
        <w:spacing w:before="50" w:after="39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100"/>
        <w:gridCol w:w="1348"/>
        <w:gridCol w:w="1081"/>
        <w:gridCol w:w="1081"/>
        <w:gridCol w:w="1108"/>
        <w:gridCol w:w="1081"/>
        <w:gridCol w:w="1055"/>
        <w:gridCol w:w="1096"/>
        <w:gridCol w:w="1096"/>
        <w:gridCol w:w="1093"/>
        <w:gridCol w:w="6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348" w:type="dxa"/>
          </w:tcPr>
          <w:p>
            <w:pPr>
              <w:pStyle w:val="9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4,200.00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4,200.00</w:t>
            </w:r>
          </w:p>
        </w:tc>
        <w:tc>
          <w:tcPr>
            <w:tcW w:w="1108" w:type="dxa"/>
          </w:tcPr>
          <w:p>
            <w:pPr>
              <w:pStyle w:val="9"/>
              <w:spacing w:before="0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>
            <w:pPr>
              <w:pStyle w:val="9"/>
              <w:spacing w:before="0"/>
              <w:ind w:left="298" w:right="10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right="338"/>
              <w:rPr>
                <w:sz w:val="10"/>
              </w:rPr>
            </w:pPr>
            <w:r>
              <w:rPr>
                <w:w w:val="105"/>
                <w:sz w:val="10"/>
              </w:rPr>
              <w:t>4,200.00</w:t>
            </w:r>
          </w:p>
        </w:tc>
        <w:tc>
          <w:tcPr>
            <w:tcW w:w="1093" w:type="dxa"/>
          </w:tcPr>
          <w:p>
            <w:pPr>
              <w:pStyle w:val="9"/>
              <w:spacing w:before="3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4,200.00</w:t>
            </w:r>
          </w:p>
        </w:tc>
        <w:tc>
          <w:tcPr>
            <w:tcW w:w="687" w:type="dxa"/>
          </w:tcPr>
          <w:p>
            <w:pPr>
              <w:pStyle w:val="9"/>
              <w:spacing w:before="0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1348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3,850.00</w:t>
            </w:r>
          </w:p>
        </w:tc>
        <w:tc>
          <w:tcPr>
            <w:tcW w:w="1081" w:type="dxa"/>
          </w:tcPr>
          <w:p>
            <w:pPr>
              <w:pStyle w:val="9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1,301.00</w:t>
            </w:r>
          </w:p>
        </w:tc>
        <w:tc>
          <w:tcPr>
            <w:tcW w:w="1081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5,151.00</w:t>
            </w:r>
          </w:p>
        </w:tc>
        <w:tc>
          <w:tcPr>
            <w:tcW w:w="1108" w:type="dxa"/>
          </w:tcPr>
          <w:p>
            <w:pPr>
              <w:pStyle w:val="9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>
            <w:pPr>
              <w:pStyle w:val="9"/>
              <w:ind w:left="298" w:right="10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87" w:type="dxa"/>
          </w:tcPr>
          <w:p>
            <w:pPr>
              <w:pStyle w:val="9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348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600.00</w:t>
            </w:r>
          </w:p>
        </w:tc>
        <w:tc>
          <w:tcPr>
            <w:tcW w:w="1081" w:type="dxa"/>
          </w:tcPr>
          <w:p>
            <w:pPr>
              <w:pStyle w:val="9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3,272.00</w:t>
            </w:r>
          </w:p>
        </w:tc>
        <w:tc>
          <w:tcPr>
            <w:tcW w:w="1081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3,872.00</w:t>
            </w:r>
          </w:p>
        </w:tc>
        <w:tc>
          <w:tcPr>
            <w:tcW w:w="1108" w:type="dxa"/>
          </w:tcPr>
          <w:p>
            <w:pPr>
              <w:pStyle w:val="9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>
            <w:pPr>
              <w:pStyle w:val="9"/>
              <w:ind w:left="298" w:right="10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0.48</w:t>
            </w:r>
          </w:p>
        </w:tc>
        <w:tc>
          <w:tcPr>
            <w:tcW w:w="109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0.48</w:t>
            </w:r>
          </w:p>
        </w:tc>
        <w:tc>
          <w:tcPr>
            <w:tcW w:w="687" w:type="dxa"/>
          </w:tcPr>
          <w:p>
            <w:pPr>
              <w:pStyle w:val="9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348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4,100.00</w:t>
            </w:r>
          </w:p>
        </w:tc>
        <w:tc>
          <w:tcPr>
            <w:tcW w:w="1081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4,100.00</w:t>
            </w:r>
          </w:p>
        </w:tc>
        <w:tc>
          <w:tcPr>
            <w:tcW w:w="1108" w:type="dxa"/>
          </w:tcPr>
          <w:p>
            <w:pPr>
              <w:pStyle w:val="9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>
            <w:pPr>
              <w:pStyle w:val="9"/>
              <w:ind w:left="298" w:right="10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38"/>
              <w:rPr>
                <w:sz w:val="10"/>
              </w:rPr>
            </w:pPr>
            <w:r>
              <w:rPr>
                <w:w w:val="105"/>
                <w:sz w:val="10"/>
              </w:rPr>
              <w:t>4,100.00</w:t>
            </w:r>
          </w:p>
        </w:tc>
        <w:tc>
          <w:tcPr>
            <w:tcW w:w="109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4,100.00</w:t>
            </w:r>
          </w:p>
        </w:tc>
        <w:tc>
          <w:tcPr>
            <w:tcW w:w="687" w:type="dxa"/>
          </w:tcPr>
          <w:p>
            <w:pPr>
              <w:pStyle w:val="9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ARTES GRÁFICAS</w:t>
            </w:r>
          </w:p>
        </w:tc>
        <w:tc>
          <w:tcPr>
            <w:tcW w:w="1348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2,650.00</w:t>
            </w:r>
          </w:p>
        </w:tc>
        <w:tc>
          <w:tcPr>
            <w:tcW w:w="1081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2,650.00</w:t>
            </w:r>
          </w:p>
        </w:tc>
        <w:tc>
          <w:tcPr>
            <w:tcW w:w="1108" w:type="dxa"/>
          </w:tcPr>
          <w:p>
            <w:pPr>
              <w:pStyle w:val="9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>
            <w:pPr>
              <w:pStyle w:val="9"/>
              <w:ind w:left="298" w:right="10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38"/>
              <w:rPr>
                <w:sz w:val="10"/>
              </w:rPr>
            </w:pPr>
            <w:r>
              <w:rPr>
                <w:w w:val="105"/>
                <w:sz w:val="10"/>
              </w:rPr>
              <w:t>2,650.00</w:t>
            </w:r>
          </w:p>
        </w:tc>
        <w:tc>
          <w:tcPr>
            <w:tcW w:w="109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2,650.00</w:t>
            </w:r>
          </w:p>
        </w:tc>
        <w:tc>
          <w:tcPr>
            <w:tcW w:w="687" w:type="dxa"/>
          </w:tcPr>
          <w:p>
            <w:pPr>
              <w:pStyle w:val="9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ELEMENTOS Y COMPUESTOS QUÍMICOS</w:t>
            </w:r>
          </w:p>
        </w:tc>
        <w:tc>
          <w:tcPr>
            <w:tcW w:w="1348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8" w:type="dxa"/>
          </w:tcPr>
          <w:p>
            <w:pPr>
              <w:pStyle w:val="9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>
            <w:pPr>
              <w:pStyle w:val="9"/>
              <w:ind w:left="298" w:right="10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87" w:type="dxa"/>
          </w:tcPr>
          <w:p>
            <w:pPr>
              <w:pStyle w:val="9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ELEMENTOS Y COMPUESTOS QUÍMICOS</w:t>
            </w:r>
          </w:p>
        </w:tc>
        <w:tc>
          <w:tcPr>
            <w:tcW w:w="1348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2,100.00</w:t>
            </w:r>
          </w:p>
        </w:tc>
        <w:tc>
          <w:tcPr>
            <w:tcW w:w="1081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2,100.00</w:t>
            </w:r>
          </w:p>
        </w:tc>
        <w:tc>
          <w:tcPr>
            <w:tcW w:w="1108" w:type="dxa"/>
          </w:tcPr>
          <w:p>
            <w:pPr>
              <w:pStyle w:val="9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>
            <w:pPr>
              <w:pStyle w:val="9"/>
              <w:ind w:left="298" w:right="10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38"/>
              <w:rPr>
                <w:sz w:val="10"/>
              </w:rPr>
            </w:pPr>
            <w:r>
              <w:rPr>
                <w:w w:val="105"/>
                <w:sz w:val="10"/>
              </w:rPr>
              <w:t>2,100.00</w:t>
            </w:r>
          </w:p>
        </w:tc>
        <w:tc>
          <w:tcPr>
            <w:tcW w:w="109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2,100.00</w:t>
            </w:r>
          </w:p>
        </w:tc>
        <w:tc>
          <w:tcPr>
            <w:tcW w:w="687" w:type="dxa"/>
          </w:tcPr>
          <w:p>
            <w:pPr>
              <w:pStyle w:val="9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348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500.00</w:t>
            </w:r>
          </w:p>
        </w:tc>
        <w:tc>
          <w:tcPr>
            <w:tcW w:w="1081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500.00</w:t>
            </w:r>
          </w:p>
        </w:tc>
        <w:tc>
          <w:tcPr>
            <w:tcW w:w="1108" w:type="dxa"/>
          </w:tcPr>
          <w:p>
            <w:pPr>
              <w:pStyle w:val="9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40,000.00</w:t>
            </w:r>
          </w:p>
        </w:tc>
        <w:tc>
          <w:tcPr>
            <w:tcW w:w="1081" w:type="dxa"/>
          </w:tcPr>
          <w:p>
            <w:pPr>
              <w:pStyle w:val="9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>
            <w:pPr>
              <w:pStyle w:val="9"/>
              <w:ind w:left="298" w:right="10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38"/>
              <w:rPr>
                <w:sz w:val="10"/>
              </w:rPr>
            </w:pPr>
            <w:r>
              <w:rPr>
                <w:w w:val="105"/>
                <w:sz w:val="10"/>
              </w:rPr>
              <w:t>100.00</w:t>
            </w:r>
          </w:p>
        </w:tc>
        <w:tc>
          <w:tcPr>
            <w:tcW w:w="109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100.00</w:t>
            </w:r>
          </w:p>
        </w:tc>
        <w:tc>
          <w:tcPr>
            <w:tcW w:w="687" w:type="dxa"/>
          </w:tcPr>
          <w:p>
            <w:pPr>
              <w:pStyle w:val="9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348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21,910.00</w:t>
            </w:r>
          </w:p>
        </w:tc>
        <w:tc>
          <w:tcPr>
            <w:tcW w:w="1081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21,910.00</w:t>
            </w:r>
          </w:p>
        </w:tc>
        <w:tc>
          <w:tcPr>
            <w:tcW w:w="1108" w:type="dxa"/>
          </w:tcPr>
          <w:p>
            <w:pPr>
              <w:pStyle w:val="9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350.00</w:t>
            </w:r>
          </w:p>
        </w:tc>
        <w:tc>
          <w:tcPr>
            <w:tcW w:w="1055" w:type="dxa"/>
          </w:tcPr>
          <w:p>
            <w:pPr>
              <w:pStyle w:val="9"/>
              <w:ind w:left="298" w:right="20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350.00</w:t>
            </w:r>
          </w:p>
        </w:tc>
        <w:tc>
          <w:tcPr>
            <w:tcW w:w="1096" w:type="dxa"/>
          </w:tcPr>
          <w:p>
            <w:pPr>
              <w:pStyle w:val="9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900.00</w:t>
            </w:r>
          </w:p>
        </w:tc>
        <w:tc>
          <w:tcPr>
            <w:tcW w:w="1096" w:type="dxa"/>
          </w:tcPr>
          <w:p>
            <w:pPr>
              <w:pStyle w:val="9"/>
              <w:ind w:right="338"/>
              <w:rPr>
                <w:sz w:val="10"/>
              </w:rPr>
            </w:pPr>
            <w:r>
              <w:rPr>
                <w:w w:val="105"/>
                <w:sz w:val="10"/>
              </w:rPr>
              <w:t>19,650.00</w:t>
            </w:r>
          </w:p>
        </w:tc>
        <w:tc>
          <w:tcPr>
            <w:tcW w:w="109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19,650.00</w:t>
            </w:r>
          </w:p>
        </w:tc>
        <w:tc>
          <w:tcPr>
            <w:tcW w:w="687" w:type="dxa"/>
          </w:tcPr>
          <w:p>
            <w:pPr>
              <w:pStyle w:val="9"/>
              <w:ind w:right="40"/>
              <w:rPr>
                <w:sz w:val="10"/>
              </w:rPr>
            </w:pPr>
            <w:r>
              <w:rPr>
                <w:w w:val="105"/>
                <w:sz w:val="10"/>
              </w:rPr>
              <w:t>350.0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267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 PINTURAS Y COLORANTES</w:t>
            </w:r>
          </w:p>
        </w:tc>
        <w:tc>
          <w:tcPr>
            <w:tcW w:w="1348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1081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1108" w:type="dxa"/>
          </w:tcPr>
          <w:p>
            <w:pPr>
              <w:pStyle w:val="9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>
            <w:pPr>
              <w:pStyle w:val="9"/>
              <w:ind w:left="298" w:right="10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38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109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687" w:type="dxa"/>
          </w:tcPr>
          <w:p>
            <w:pPr>
              <w:pStyle w:val="9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268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PLÁSTICOS, NYLON, VINIL Y P.V.C.</w:t>
            </w:r>
          </w:p>
        </w:tc>
        <w:tc>
          <w:tcPr>
            <w:tcW w:w="1348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800.00</w:t>
            </w:r>
          </w:p>
        </w:tc>
        <w:tc>
          <w:tcPr>
            <w:tcW w:w="1081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800.00</w:t>
            </w:r>
          </w:p>
        </w:tc>
        <w:tc>
          <w:tcPr>
            <w:tcW w:w="1108" w:type="dxa"/>
          </w:tcPr>
          <w:p>
            <w:pPr>
              <w:pStyle w:val="9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>
            <w:pPr>
              <w:pStyle w:val="9"/>
              <w:ind w:left="298" w:right="10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38"/>
              <w:rPr>
                <w:sz w:val="10"/>
              </w:rPr>
            </w:pPr>
            <w:r>
              <w:rPr>
                <w:w w:val="105"/>
                <w:sz w:val="10"/>
              </w:rPr>
              <w:t>308.00</w:t>
            </w:r>
          </w:p>
        </w:tc>
        <w:tc>
          <w:tcPr>
            <w:tcW w:w="109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308.00</w:t>
            </w:r>
          </w:p>
        </w:tc>
        <w:tc>
          <w:tcPr>
            <w:tcW w:w="687" w:type="dxa"/>
          </w:tcPr>
          <w:p>
            <w:pPr>
              <w:pStyle w:val="9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291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 OFICINA</w:t>
            </w:r>
          </w:p>
        </w:tc>
        <w:tc>
          <w:tcPr>
            <w:tcW w:w="1348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81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108" w:type="dxa"/>
          </w:tcPr>
          <w:p>
            <w:pPr>
              <w:pStyle w:val="9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>
            <w:pPr>
              <w:pStyle w:val="9"/>
              <w:ind w:left="298" w:right="10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38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9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687" w:type="dxa"/>
          </w:tcPr>
          <w:p>
            <w:pPr>
              <w:pStyle w:val="9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292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>
            <w:pPr>
              <w:pStyle w:val="9"/>
              <w:spacing w:before="91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SANITARIOS, DE LIMPIEZA Y DE</w:t>
            </w:r>
          </w:p>
        </w:tc>
        <w:tc>
          <w:tcPr>
            <w:tcW w:w="1348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9,500.00</w:t>
            </w:r>
          </w:p>
        </w:tc>
        <w:tc>
          <w:tcPr>
            <w:tcW w:w="1081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9,500.00</w:t>
            </w:r>
          </w:p>
        </w:tc>
        <w:tc>
          <w:tcPr>
            <w:tcW w:w="1108" w:type="dxa"/>
          </w:tcPr>
          <w:p>
            <w:pPr>
              <w:pStyle w:val="9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>
            <w:pPr>
              <w:pStyle w:val="9"/>
              <w:ind w:left="298" w:right="10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38"/>
              <w:rPr>
                <w:sz w:val="10"/>
              </w:rPr>
            </w:pPr>
            <w:r>
              <w:rPr>
                <w:w w:val="105"/>
                <w:sz w:val="10"/>
              </w:rPr>
              <w:t>9,500.00</w:t>
            </w:r>
          </w:p>
        </w:tc>
        <w:tc>
          <w:tcPr>
            <w:tcW w:w="109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9,500.00</w:t>
            </w:r>
          </w:p>
        </w:tc>
        <w:tc>
          <w:tcPr>
            <w:tcW w:w="687" w:type="dxa"/>
          </w:tcPr>
          <w:p>
            <w:pPr>
              <w:pStyle w:val="9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30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>
            <w:pPr>
              <w:pStyle w:val="9"/>
              <w:spacing w:before="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USO PERSONAL</w:t>
            </w:r>
          </w:p>
          <w:p>
            <w:pPr>
              <w:pStyle w:val="9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ACCESORIOS Y REPUESTOS EN GENERAL</w:t>
            </w:r>
          </w:p>
        </w:tc>
        <w:tc>
          <w:tcPr>
            <w:tcW w:w="1348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16,000.00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1,644.00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17,644.00</w:t>
            </w:r>
          </w:p>
        </w:tc>
        <w:tc>
          <w:tcPr>
            <w:tcW w:w="1108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3,188.00</w:t>
            </w:r>
          </w:p>
        </w:tc>
        <w:tc>
          <w:tcPr>
            <w:tcW w:w="105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51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3,188.00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12,150.00</w:t>
            </w:r>
          </w:p>
        </w:tc>
        <w:tc>
          <w:tcPr>
            <w:tcW w:w="109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8"/>
              <w:rPr>
                <w:sz w:val="10"/>
              </w:rPr>
            </w:pPr>
            <w:r>
              <w:rPr>
                <w:w w:val="105"/>
                <w:sz w:val="10"/>
              </w:rPr>
              <w:t>-3,188.00</w:t>
            </w:r>
          </w:p>
        </w:tc>
        <w:tc>
          <w:tcPr>
            <w:tcW w:w="1093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96" w:lineRule="exact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-3,188.00</w:t>
            </w:r>
          </w:p>
        </w:tc>
        <w:tc>
          <w:tcPr>
            <w:tcW w:w="687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0"/>
              <w:rPr>
                <w:sz w:val="10"/>
              </w:rPr>
            </w:pPr>
            <w:r>
              <w:rPr>
                <w:w w:val="105"/>
                <w:sz w:val="10"/>
              </w:rPr>
              <w:t>3,188.0</w:t>
            </w:r>
          </w:p>
        </w:tc>
      </w:tr>
    </w:tbl>
    <w:p>
      <w:pPr>
        <w:spacing w:before="1" w:line="240" w:lineRule="auto"/>
        <w:rPr>
          <w:b/>
          <w:sz w:val="7"/>
        </w:rPr>
      </w:pPr>
    </w:p>
    <w:p>
      <w:pPr>
        <w:spacing w:after="0" w:line="240" w:lineRule="auto"/>
        <w:rPr>
          <w:sz w:val="7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0" w:line="240" w:lineRule="auto"/>
        <w:rPr>
          <w:b/>
          <w:sz w:val="12"/>
        </w:rPr>
      </w:pPr>
    </w:p>
    <w:p>
      <w:pPr>
        <w:spacing w:before="9" w:line="240" w:lineRule="auto"/>
        <w:rPr>
          <w:b/>
          <w:sz w:val="12"/>
        </w:rPr>
      </w:pPr>
    </w:p>
    <w:p>
      <w:pPr>
        <w:tabs>
          <w:tab w:val="left" w:pos="773"/>
          <w:tab w:val="left" w:pos="1187"/>
          <w:tab w:val="left" w:pos="1539"/>
        </w:tabs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291</w:t>
      </w:r>
      <w:r>
        <w:rPr>
          <w:w w:val="105"/>
          <w:sz w:val="10"/>
        </w:rPr>
        <w:tab/>
      </w:r>
      <w:r>
        <w:rPr>
          <w:w w:val="105"/>
          <w:sz w:val="10"/>
        </w:rPr>
        <w:t>1901</w:t>
      </w:r>
      <w:r>
        <w:rPr>
          <w:w w:val="105"/>
          <w:sz w:val="10"/>
        </w:rPr>
        <w:tab/>
      </w:r>
      <w:r>
        <w:rPr>
          <w:w w:val="105"/>
          <w:sz w:val="10"/>
        </w:rPr>
        <w:t>32</w:t>
      </w:r>
      <w:r>
        <w:rPr>
          <w:w w:val="105"/>
          <w:sz w:val="10"/>
        </w:rPr>
        <w:tab/>
      </w:r>
      <w:r>
        <w:rPr>
          <w:w w:val="105"/>
          <w:sz w:val="10"/>
        </w:rPr>
        <w:t>ÚTILES DE</w:t>
      </w:r>
      <w:r>
        <w:rPr>
          <w:spacing w:val="-11"/>
          <w:w w:val="105"/>
          <w:sz w:val="10"/>
        </w:rPr>
        <w:t xml:space="preserve"> </w:t>
      </w:r>
      <w:r>
        <w:rPr>
          <w:w w:val="105"/>
          <w:sz w:val="10"/>
        </w:rPr>
        <w:t>OFICINA</w:t>
      </w:r>
    </w:p>
    <w:p>
      <w:pPr>
        <w:pStyle w:val="2"/>
        <w:spacing w:before="95"/>
        <w:ind w:left="441"/>
      </w:pPr>
      <w:r>
        <w:rPr>
          <w:b w:val="0"/>
        </w:rPr>
        <w:br w:type="column"/>
      </w:r>
      <w:r>
        <w:t>Total</w:t>
      </w:r>
      <w:r>
        <w:rPr>
          <w:spacing w:val="5"/>
        </w:rPr>
        <w:t xml:space="preserve"> </w:t>
      </w:r>
      <w:r>
        <w:t>Fuente:</w:t>
      </w:r>
    </w:p>
    <w:p>
      <w:pPr>
        <w:spacing w:before="0" w:line="240" w:lineRule="auto"/>
        <w:rPr>
          <w:b/>
          <w:sz w:val="16"/>
        </w:rPr>
      </w:pPr>
    </w:p>
    <w:p>
      <w:pPr>
        <w:spacing w:before="7" w:line="240" w:lineRule="auto"/>
        <w:rPr>
          <w:b/>
          <w:sz w:val="14"/>
        </w:rPr>
      </w:pPr>
    </w:p>
    <w:p>
      <w:pPr>
        <w:spacing w:before="0" w:line="314" w:lineRule="auto"/>
        <w:ind w:left="187" w:right="0" w:firstLine="254"/>
        <w:jc w:val="left"/>
        <w:rPr>
          <w:b/>
          <w:sz w:val="14"/>
        </w:rPr>
      </w:pPr>
      <w:r>
        <w:rPr>
          <w:b/>
          <w:sz w:val="14"/>
        </w:rPr>
        <w:t xml:space="preserve">Total </w:t>
      </w:r>
      <w:r>
        <w:rPr>
          <w:b/>
          <w:spacing w:val="-3"/>
          <w:sz w:val="14"/>
        </w:rPr>
        <w:t xml:space="preserve">Fuente: </w:t>
      </w: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p>
      <w:pPr>
        <w:spacing w:before="0" w:line="240" w:lineRule="auto"/>
        <w:rPr>
          <w:b/>
          <w:sz w:val="12"/>
        </w:rPr>
      </w:pPr>
      <w:r>
        <w:br w:type="column"/>
      </w:r>
    </w:p>
    <w:p>
      <w:pPr>
        <w:spacing w:before="9" w:line="240" w:lineRule="auto"/>
        <w:rPr>
          <w:b/>
          <w:sz w:val="12"/>
        </w:rPr>
      </w:pPr>
    </w:p>
    <w:p>
      <w:pPr>
        <w:spacing w:before="0"/>
        <w:ind w:left="380" w:right="0" w:firstLine="0"/>
        <w:jc w:val="left"/>
        <w:rPr>
          <w:sz w:val="10"/>
        </w:rPr>
      </w:pPr>
      <w: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page">
                  <wp:posOffset>3392805</wp:posOffset>
                </wp:positionH>
                <wp:positionV relativeFrom="paragraph">
                  <wp:posOffset>191135</wp:posOffset>
                </wp:positionV>
                <wp:extent cx="6443980" cy="227330"/>
                <wp:effectExtent l="0" t="0" r="0" b="0"/>
                <wp:wrapNone/>
                <wp:docPr id="135" name="Cuadro de texto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398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80"/>
                              <w:gridCol w:w="1080"/>
                              <w:gridCol w:w="1080"/>
                              <w:gridCol w:w="1107"/>
                              <w:gridCol w:w="1080"/>
                              <w:gridCol w:w="1053"/>
                              <w:gridCol w:w="1095"/>
                              <w:gridCol w:w="1095"/>
                              <w:gridCol w:w="1092"/>
                              <w:gridCol w:w="68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7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right="3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7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60,800.00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29,097.00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89,897.00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3,538.00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3,538.00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13,050.00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56,420.48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right="3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56,420.48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3,538.0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49" o:spid="_x0000_s1026" o:spt="202" type="#_x0000_t202" style="position:absolute;left:0pt;margin-left:267.15pt;margin-top:15.05pt;height:17.9pt;width:507.4pt;mso-position-horizontal-relative:page;z-index:251751424;mso-width-relative:page;mso-height-relative:page;" filled="f" stroked="f" coordsize="21600,21600" o:gfxdata="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GETA79kAAAAKAQAADwAAAAAAAAABACAAAAAiAAAAZHJzL2Rvd25yZXYueG1sUEsBAhQAFAAA&#10;AAgAh07iQLeshdK1AQAAfAMAAA4AAAAAAAAAAQAgAAAAKA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80"/>
                        <w:gridCol w:w="1080"/>
                        <w:gridCol w:w="1080"/>
                        <w:gridCol w:w="1107"/>
                        <w:gridCol w:w="1080"/>
                        <w:gridCol w:w="1053"/>
                        <w:gridCol w:w="1095"/>
                        <w:gridCol w:w="1095"/>
                        <w:gridCol w:w="1092"/>
                        <w:gridCol w:w="68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780" w:type="dxa"/>
                          </w:tcPr>
                          <w:p>
                            <w:pPr>
                              <w:pStyle w:val="9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spacing w:before="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9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right="3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30"/>
                              <w:ind w:right="3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>
                            <w:pPr>
                              <w:pStyle w:val="9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780" w:type="dxa"/>
                          </w:tcPr>
                          <w:p>
                            <w:pPr>
                              <w:pStyle w:val="9"/>
                              <w:spacing w:before="32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60,800.00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29,097.00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89,897.00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spacing w:before="32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3,538.00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9"/>
                              <w:spacing w:before="32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3,538.00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2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13,050.00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2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56,420.48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right="34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56,420.48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>
                            <w:pPr>
                              <w:pStyle w:val="9"/>
                              <w:spacing w:before="32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3,538.0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page">
                  <wp:posOffset>3392805</wp:posOffset>
                </wp:positionH>
                <wp:positionV relativeFrom="paragraph">
                  <wp:posOffset>-133985</wp:posOffset>
                </wp:positionV>
                <wp:extent cx="6442710" cy="93345"/>
                <wp:effectExtent l="0" t="0" r="0" b="0"/>
                <wp:wrapNone/>
                <wp:docPr id="139" name="Cuadro de texto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271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79"/>
                              <w:gridCol w:w="1080"/>
                              <w:gridCol w:w="1080"/>
                              <w:gridCol w:w="1106"/>
                              <w:gridCol w:w="1080"/>
                              <w:gridCol w:w="1053"/>
                              <w:gridCol w:w="1094"/>
                              <w:gridCol w:w="1094"/>
                              <w:gridCol w:w="1090"/>
                              <w:gridCol w:w="68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7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60,800.00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28,627.00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89,427.00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3,538.00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3,538.00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13,050.00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56,420.48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56,420.48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3,538.0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50" o:spid="_x0000_s1026" o:spt="202" type="#_x0000_t202" style="position:absolute;left:0pt;margin-left:267.15pt;margin-top:-10.55pt;height:7.35pt;width:507.3pt;mso-position-horizontal-relative:page;z-index:251753472;mso-width-relative:page;mso-height-relative:page;" filled="f" stroked="f" coordsize="21600,21600" o:gfxdata="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LUEUX9oAAAALAQAADwAAAAAAAAABACAAAAAiAAAAZHJzL2Rvd25yZXYueG1sUEsBAhQAFAAAAAgA&#10;h07iQBADVLyxAQAAewMAAA4AAAAAAAAAAQAgAAAAKQ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79"/>
                        <w:gridCol w:w="1080"/>
                        <w:gridCol w:w="1080"/>
                        <w:gridCol w:w="1106"/>
                        <w:gridCol w:w="1080"/>
                        <w:gridCol w:w="1053"/>
                        <w:gridCol w:w="1094"/>
                        <w:gridCol w:w="1094"/>
                        <w:gridCol w:w="1090"/>
                        <w:gridCol w:w="68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779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60,800.00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28,627.00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89,427.00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3,538.00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9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3,538.00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13,050.00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3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56,420.48</w:t>
                            </w:r>
                          </w:p>
                        </w:tc>
                        <w:tc>
                          <w:tcPr>
                            <w:tcW w:w="1090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3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56,420.48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>
                            <w:pPr>
                              <w:pStyle w:val="9"/>
                              <w:spacing w:before="0"/>
                              <w:ind w:left="3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3,538.0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9" w:line="240" w:lineRule="auto"/>
        <w:rPr>
          <w:sz w:val="12"/>
        </w:rPr>
      </w:pP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470.00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9" w:line="240" w:lineRule="auto"/>
        <w:rPr>
          <w:sz w:val="12"/>
        </w:rPr>
      </w:pP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470.00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9" w:line="240" w:lineRule="auto"/>
        <w:rPr>
          <w:sz w:val="12"/>
        </w:rPr>
      </w:pP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9" w:line="240" w:lineRule="auto"/>
        <w:rPr>
          <w:sz w:val="12"/>
        </w:rPr>
      </w:pP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9" w:line="240" w:lineRule="auto"/>
        <w:rPr>
          <w:sz w:val="12"/>
        </w:rPr>
      </w:pP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9" w:line="240" w:lineRule="auto"/>
        <w:rPr>
          <w:sz w:val="12"/>
        </w:rPr>
      </w:pP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</w:p>
    <w:p>
      <w:pPr>
        <w:spacing w:before="0" w:line="240" w:lineRule="auto"/>
        <w:rPr>
          <w:sz w:val="14"/>
        </w:rPr>
      </w:pPr>
      <w:r>
        <w:br w:type="column"/>
      </w:r>
    </w:p>
    <w:p>
      <w:pPr>
        <w:tabs>
          <w:tab w:val="left" w:pos="1459"/>
        </w:tabs>
        <w:spacing w:before="124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position w:val="-2"/>
          <w:sz w:val="10"/>
        </w:rPr>
        <w:t>0.00</w:t>
      </w:r>
    </w:p>
    <w:p>
      <w:pPr>
        <w:spacing w:before="0" w:line="240" w:lineRule="auto"/>
        <w:rPr>
          <w:sz w:val="12"/>
        </w:rPr>
      </w:pPr>
      <w:r>
        <w:br w:type="column"/>
      </w:r>
    </w:p>
    <w:p>
      <w:pPr>
        <w:spacing w:before="9" w:line="240" w:lineRule="auto"/>
        <w:rPr>
          <w:sz w:val="12"/>
        </w:rPr>
      </w:pPr>
    </w:p>
    <w:p>
      <w:pPr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0.0</w:t>
      </w:r>
    </w:p>
    <w:p>
      <w:pPr>
        <w:spacing w:after="0"/>
        <w:jc w:val="left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1">
            <w:col w:w="2520" w:space="40"/>
            <w:col w:w="1301" w:space="1109"/>
            <w:col w:w="604" w:space="370"/>
            <w:col w:w="709" w:space="371"/>
            <w:col w:w="709" w:space="477"/>
            <w:col w:w="604" w:space="476"/>
            <w:col w:w="604" w:space="476"/>
            <w:col w:w="604" w:space="476"/>
            <w:col w:w="604" w:space="506"/>
            <w:col w:w="1684" w:space="446"/>
            <w:col w:w="650"/>
          </w:cols>
        </w:sectPr>
      </w:pPr>
    </w:p>
    <w:p>
      <w:pPr>
        <w:spacing w:before="10" w:line="240" w:lineRule="auto"/>
        <w:rPr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49" name="Grupo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48" name="Rectángulo 252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251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YmYrINQAAAAEAQAADwAAAAAAAAABACAAAAAiAAAAZHJzL2Rvd25yZXYu&#10;eG1sUEsBAhQAFAAAAAgAh07iQAVMRgX/AQAAjQQAAA4AAAAAAAAAAQAgAAAAIwEAAGRycy9lMm9E&#10;b2MueG1sUEsFBgAAAAAGAAYAWQEAAJQFAAAAAA==&#10;">
                <o:lock v:ext="edit" aspectratio="f"/>
                <v:rect id="Rectángulo 252" o:spid="_x0000_s1026" o:spt="1" style="position:absolute;left:0;top:0;height:50;width:15120;" fillcolor="#000000" filled="t" stroked="f" coordsize="21600,21600" o:gfxdata="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yoAa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pStyle w:val="2"/>
        <w:spacing w:line="537" w:lineRule="auto"/>
        <w:ind w:left="100" w:right="27"/>
      </w:pPr>
      <w:r>
        <mc:AlternateContent>
          <mc:Choice Requires="wps">
            <w:drawing>
              <wp:anchor distT="0" distB="0" distL="114300" distR="114300" simplePos="0" relativeHeight="25182412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14" name="Rectángulo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253" o:spid="_x0000_s1026" o:spt="1" style="position:absolute;left:0pt;margin-left:18pt;margin-top:29.95pt;height:2.5pt;width:756pt;mso-position-horizontal-relative:page;z-index:-251492352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Milp52QAAAAkBAAAPAAAAAAAAAAEAIAAAACIAAABkcnMvZG93bnJldi54bWxQSwECFAAU&#10;AAAACACHTuJASp3vmLcBAAByAwAADgAAAAAAAAABACAAAAAoAQAAZHJzL2Uyb0RvYy54bWxQSwUG&#10;AAAAAAYABgBZAQAAU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2647950"/>
                <wp:effectExtent l="0" t="0" r="0" b="0"/>
                <wp:wrapNone/>
                <wp:docPr id="140" name="Cuadro de texto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034"/>
                              <w:gridCol w:w="1330"/>
                              <w:gridCol w:w="1137"/>
                              <w:gridCol w:w="1106"/>
                              <w:gridCol w:w="1199"/>
                              <w:gridCol w:w="1080"/>
                              <w:gridCol w:w="1080"/>
                              <w:gridCol w:w="950"/>
                              <w:gridCol w:w="1095"/>
                              <w:gridCol w:w="1210"/>
                              <w:gridCol w:w="582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ALIMENTOS PARA PERSONAS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17,135.00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4,425.00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21,560.00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21,560.00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97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21,560.00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PAPEL DE ESCRITORIO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</w:tcPr>
                                <w:p>
                                  <w:pPr>
                                    <w:pStyle w:val="9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3,120.00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3,120.00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749.00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749.00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>
                                  <w:pPr>
                                    <w:pStyle w:val="9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PAPEL O CARTÓN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</w:tcPr>
                                <w:p>
                                  <w:pPr>
                                    <w:pStyle w:val="9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3,900.00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3,900.00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3,900.00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3,900.00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>
                                  <w:pPr>
                                    <w:pStyle w:val="9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PAPEL O CARTÓN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</w:tcPr>
                                <w:p>
                                  <w:pPr>
                                    <w:pStyle w:val="9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3,706.00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3,706.00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>
                                  <w:pPr>
                                    <w:pStyle w:val="9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ARTES GRÁFICAS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</w:tcPr>
                                <w:p>
                                  <w:pPr>
                                    <w:pStyle w:val="9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2,825.00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2,825.00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2,825.00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2,825.00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>
                                  <w:pPr>
                                    <w:pStyle w:val="9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LLANTAS Y NEUMÁTICOS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</w:tcPr>
                                <w:p>
                                  <w:pPr>
                                    <w:pStyle w:val="9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14,000.00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14,000.00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>
                                  <w:pPr>
                                    <w:pStyle w:val="9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ELEMENTOS Y COMPUESTOS QUÍMICOS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</w:tcPr>
                                <w:p>
                                  <w:pPr>
                                    <w:pStyle w:val="9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3,200.00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3,200.00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>
                                  <w:pPr>
                                    <w:pStyle w:val="9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 Y LUBRICANTES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</w:tcPr>
                                <w:p>
                                  <w:pPr>
                                    <w:pStyle w:val="9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>
                                  <w:pPr>
                                    <w:pStyle w:val="9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 Y LUBRICANTES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</w:tcPr>
                                <w:p>
                                  <w:pPr>
                                    <w:pStyle w:val="9"/>
                                    <w:ind w:right="2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1,392,000.00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-1,019,604.00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372,396.00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371,264.00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371,264.00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>
                                  <w:pPr>
                                    <w:pStyle w:val="9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TINTES, PINTURAS Y COLORANTES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</w:tcPr>
                                <w:p>
                                  <w:pPr>
                                    <w:pStyle w:val="9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11,060.00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11,060.00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>
                                  <w:pPr>
                                    <w:pStyle w:val="9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PLÁSTICOS, NYLON, VINIL Y P.V.C.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</w:tcPr>
                                <w:p>
                                  <w:pPr>
                                    <w:pStyle w:val="9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9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1,670.00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>
                                  <w:pPr>
                                    <w:pStyle w:val="9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DE OFICINA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</w:tcPr>
                                <w:p>
                                  <w:pPr>
                                    <w:pStyle w:val="9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2,900.00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2,900.00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2,900.00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2,900.00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>
                                  <w:pPr>
                                    <w:pStyle w:val="9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</w:tcPr>
                                <w:p>
                                  <w:pPr>
                                    <w:pStyle w:val="9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SANITARIOS, DE LIMPIEZA Y DE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</w:tcPr>
                                <w:p>
                                  <w:pPr>
                                    <w:pStyle w:val="9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4,600.00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4,600.00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4,600.00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104" w:lineRule="exact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4,600.00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>
                                  <w:pPr>
                                    <w:pStyle w:val="9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3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USO PERSONAL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ACCESORIOS Y REPUESTOS EN GENERAL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12,467.00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12,467.00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24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>
                                  <w:pPr>
                                    <w:pStyle w:val="9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96" w:lineRule="exact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54" o:spid="_x0000_s1026" o:spt="202" type="#_x0000_t202" style="position:absolute;left:0pt;margin-left:18pt;margin-top:31.2pt;height:208.5pt;width:756pt;mso-position-horizontal-relative:page;z-index:251754496;mso-width-relative:page;mso-height-relative:page;" filled="f" stroked="f" coordsize="21600,21600" o:gfxdata="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ereYfdkAAAAKAQAADwAAAAAAAAABACAAAAAiAAAAZHJzL2Rvd25yZXYueG1sUEsBAhQAFAAA&#10;AAgAh07iQFvsFXq1AQAAfQMAAA4AAAAAAAAAAQAgAAAAKA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034"/>
                        <w:gridCol w:w="1330"/>
                        <w:gridCol w:w="1137"/>
                        <w:gridCol w:w="1106"/>
                        <w:gridCol w:w="1199"/>
                        <w:gridCol w:w="1080"/>
                        <w:gridCol w:w="1080"/>
                        <w:gridCol w:w="950"/>
                        <w:gridCol w:w="1095"/>
                        <w:gridCol w:w="1210"/>
                        <w:gridCol w:w="582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1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211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3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ALIMENTOS PARA PERSONAS</w:t>
                            </w:r>
                          </w:p>
                        </w:tc>
                        <w:tc>
                          <w:tcPr>
                            <w:tcW w:w="13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17,135.00</w:t>
                            </w:r>
                          </w:p>
                        </w:tc>
                        <w:tc>
                          <w:tcPr>
                            <w:tcW w:w="113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4,425.00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21,560.00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21,560.00</w:t>
                            </w:r>
                          </w:p>
                        </w:tc>
                        <w:tc>
                          <w:tcPr>
                            <w:tcW w:w="121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97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21,560.00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34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PAPEL DE ESCRITORIO</w:t>
                            </w:r>
                          </w:p>
                        </w:tc>
                        <w:tc>
                          <w:tcPr>
                            <w:tcW w:w="1330" w:type="dxa"/>
                          </w:tcPr>
                          <w:p>
                            <w:pPr>
                              <w:pStyle w:val="9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3,120.00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3,120.00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749.00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749.00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>
                            <w:pPr>
                              <w:pStyle w:val="9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34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PAPEL O CARTÓN</w:t>
                            </w:r>
                          </w:p>
                        </w:tc>
                        <w:tc>
                          <w:tcPr>
                            <w:tcW w:w="1330" w:type="dxa"/>
                          </w:tcPr>
                          <w:p>
                            <w:pPr>
                              <w:pStyle w:val="9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3,900.00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3,900.00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3,900.00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3,900.00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>
                            <w:pPr>
                              <w:pStyle w:val="9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34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PAPEL O CARTÓN</w:t>
                            </w:r>
                          </w:p>
                        </w:tc>
                        <w:tc>
                          <w:tcPr>
                            <w:tcW w:w="1330" w:type="dxa"/>
                          </w:tcPr>
                          <w:p>
                            <w:pPr>
                              <w:pStyle w:val="9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3,706.00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3,706.00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>
                            <w:pPr>
                              <w:pStyle w:val="9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34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ARTES GRÁFICAS</w:t>
                            </w:r>
                          </w:p>
                        </w:tc>
                        <w:tc>
                          <w:tcPr>
                            <w:tcW w:w="1330" w:type="dxa"/>
                          </w:tcPr>
                          <w:p>
                            <w:pPr>
                              <w:pStyle w:val="9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2,825.00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2,825.00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2,825.00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2,825.00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>
                            <w:pPr>
                              <w:pStyle w:val="9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34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LLANTAS Y NEUMÁTICOS</w:t>
                            </w:r>
                          </w:p>
                        </w:tc>
                        <w:tc>
                          <w:tcPr>
                            <w:tcW w:w="1330" w:type="dxa"/>
                          </w:tcPr>
                          <w:p>
                            <w:pPr>
                              <w:pStyle w:val="9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14,000.00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14,000.00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14,000.00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>
                            <w:pPr>
                              <w:pStyle w:val="9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34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ELEMENTOS Y COMPUESTOS QUÍMICOS</w:t>
                            </w:r>
                          </w:p>
                        </w:tc>
                        <w:tc>
                          <w:tcPr>
                            <w:tcW w:w="1330" w:type="dxa"/>
                          </w:tcPr>
                          <w:p>
                            <w:pPr>
                              <w:pStyle w:val="9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3,200.00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3,200.00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>
                            <w:pPr>
                              <w:pStyle w:val="9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34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 Y LUBRICANTES</w:t>
                            </w:r>
                          </w:p>
                        </w:tc>
                        <w:tc>
                          <w:tcPr>
                            <w:tcW w:w="1330" w:type="dxa"/>
                          </w:tcPr>
                          <w:p>
                            <w:pPr>
                              <w:pStyle w:val="9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>
                            <w:pPr>
                              <w:pStyle w:val="9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34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 Y LUBRICANTES</w:t>
                            </w:r>
                          </w:p>
                        </w:tc>
                        <w:tc>
                          <w:tcPr>
                            <w:tcW w:w="1330" w:type="dxa"/>
                          </w:tcPr>
                          <w:p>
                            <w:pPr>
                              <w:pStyle w:val="9"/>
                              <w:ind w:right="2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1,392,000.00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-1,019,604.00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372,396.00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371,264.00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371,264.00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>
                            <w:pPr>
                              <w:pStyle w:val="9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34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TINTES, PINTURAS Y COLORANTES</w:t>
                            </w:r>
                          </w:p>
                        </w:tc>
                        <w:tc>
                          <w:tcPr>
                            <w:tcW w:w="1330" w:type="dxa"/>
                          </w:tcPr>
                          <w:p>
                            <w:pPr>
                              <w:pStyle w:val="9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11,060.00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11,060.00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>
                            <w:pPr>
                              <w:pStyle w:val="9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34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PLÁSTICOS, NYLON, VINIL Y P.V.C.</w:t>
                            </w:r>
                          </w:p>
                        </w:tc>
                        <w:tc>
                          <w:tcPr>
                            <w:tcW w:w="1330" w:type="dxa"/>
                          </w:tcPr>
                          <w:p>
                            <w:pPr>
                              <w:pStyle w:val="9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9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1,670.00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>
                            <w:pPr>
                              <w:pStyle w:val="9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34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DE OFICINA</w:t>
                            </w:r>
                          </w:p>
                        </w:tc>
                        <w:tc>
                          <w:tcPr>
                            <w:tcW w:w="1330" w:type="dxa"/>
                          </w:tcPr>
                          <w:p>
                            <w:pPr>
                              <w:pStyle w:val="9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2,900.00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2,900.00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2,900.00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2,900.00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>
                            <w:pPr>
                              <w:pStyle w:val="9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34" w:type="dxa"/>
                          </w:tcPr>
                          <w:p>
                            <w:pPr>
                              <w:pStyle w:val="9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SANITARIOS, DE LIMPIEZA Y DE</w:t>
                            </w:r>
                          </w:p>
                        </w:tc>
                        <w:tc>
                          <w:tcPr>
                            <w:tcW w:w="1330" w:type="dxa"/>
                          </w:tcPr>
                          <w:p>
                            <w:pPr>
                              <w:pStyle w:val="9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4,600.00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4,600.00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4,600.00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104" w:lineRule="exact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4,600.00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>
                            <w:pPr>
                              <w:pStyle w:val="9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3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34" w:type="dxa"/>
                          </w:tcPr>
                          <w:p>
                            <w:pPr>
                              <w:pStyle w:val="9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USO PERSONAL</w:t>
                            </w:r>
                          </w:p>
                          <w:p>
                            <w:pPr>
                              <w:pStyle w:val="9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ACCESORIOS Y REPUESTOS EN GENERAL</w:t>
                            </w:r>
                          </w:p>
                        </w:tc>
                        <w:tc>
                          <w:tcPr>
                            <w:tcW w:w="133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12,467.00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12,467.00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24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>
                            <w:pPr>
                              <w:pStyle w:val="9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96" w:lineRule="exact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>
                            <w:pPr>
                              <w:pStyle w:val="9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rPr>
          <w:w w:val="105"/>
        </w:rPr>
        <w:t>PAGADO</w:t>
      </w:r>
    </w:p>
    <w:p>
      <w:pPr>
        <w:pStyle w:val="5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5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5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5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4" w:line="240" w:lineRule="auto"/>
        <w:rPr>
          <w:b/>
          <w:sz w:val="18"/>
        </w:rPr>
      </w:pPr>
    </w:p>
    <w:p>
      <w:pPr>
        <w:pStyle w:val="2"/>
        <w:spacing w:before="95" w:after="30"/>
        <w:ind w:left="3001"/>
      </w:pPr>
      <w: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46990</wp:posOffset>
                </wp:positionV>
                <wp:extent cx="6527800" cy="93345"/>
                <wp:effectExtent l="0" t="0" r="0" b="0"/>
                <wp:wrapNone/>
                <wp:docPr id="142" name="Cuadro de texto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66"/>
                              <w:gridCol w:w="1097"/>
                              <w:gridCol w:w="1106"/>
                              <w:gridCol w:w="1199"/>
                              <w:gridCol w:w="1081"/>
                              <w:gridCol w:w="1080"/>
                              <w:gridCol w:w="950"/>
                              <w:gridCol w:w="1094"/>
                              <w:gridCol w:w="1211"/>
                              <w:gridCol w:w="59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6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1,457,280.00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-998,936.00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458,344.00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1" w:right="2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4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436,318.10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436,318.10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55" o:spid="_x0000_s1026" o:spt="202" type="#_x0000_t202" style="position:absolute;left:0pt;margin-left:260.55pt;margin-top:3.7pt;height:7.35pt;width:514pt;mso-position-horizontal-relative:page;z-index:251755520;mso-width-relative:page;mso-height-relative:page;" filled="f" stroked="f" coordsize="21600,21600" o:gfxdata="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J5awGDYAAAACQEAAA8AAAAAAAAAAQAgAAAAIgAAAGRycy9kb3ducmV2LnhtbFBLAQIUABQAAAAI&#10;AIdO4kDwbNa4tAEAAHsDAAAOAAAAAAAAAAEAIAAAACc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66"/>
                        <w:gridCol w:w="1097"/>
                        <w:gridCol w:w="1106"/>
                        <w:gridCol w:w="1199"/>
                        <w:gridCol w:w="1081"/>
                        <w:gridCol w:w="1080"/>
                        <w:gridCol w:w="950"/>
                        <w:gridCol w:w="1094"/>
                        <w:gridCol w:w="1211"/>
                        <w:gridCol w:w="59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66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1,457,280.00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spacing w:before="0"/>
                              <w:ind w:left="28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-998,936.00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458,344.00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spacing w:before="0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281" w:right="2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4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spacing w:before="0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3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436,318.10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436,318.10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9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5"/>
        </w:rPr>
        <w:t xml:space="preserve"> </w:t>
      </w:r>
      <w: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937"/>
        <w:gridCol w:w="1492"/>
        <w:gridCol w:w="1098"/>
        <w:gridCol w:w="1201"/>
        <w:gridCol w:w="1081"/>
        <w:gridCol w:w="1081"/>
        <w:gridCol w:w="1081"/>
        <w:gridCol w:w="977"/>
        <w:gridCol w:w="1096"/>
        <w:gridCol w:w="1185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253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37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LLANTAS Y NEUMÁTICOS</w:t>
            </w:r>
          </w:p>
        </w:tc>
        <w:tc>
          <w:tcPr>
            <w:tcW w:w="1492" w:type="dxa"/>
          </w:tcPr>
          <w:p>
            <w:pPr>
              <w:pStyle w:val="9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35,000.00</w:t>
            </w:r>
          </w:p>
        </w:tc>
        <w:tc>
          <w:tcPr>
            <w:tcW w:w="1098" w:type="dxa"/>
          </w:tcPr>
          <w:p>
            <w:pPr>
              <w:pStyle w:val="9"/>
              <w:spacing w:before="0"/>
              <w:ind w:left="263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-35,000.00</w:t>
            </w:r>
          </w:p>
        </w:tc>
        <w:tc>
          <w:tcPr>
            <w:tcW w:w="1201" w:type="dxa"/>
          </w:tcPr>
          <w:p>
            <w:pPr>
              <w:pStyle w:val="9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1" w:right="2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79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>
            <w:pPr>
              <w:pStyle w:val="9"/>
              <w:spacing w:before="0"/>
              <w:ind w:left="415" w:right="3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5" w:type="dxa"/>
          </w:tcPr>
          <w:p>
            <w:pPr>
              <w:pStyle w:val="9"/>
              <w:spacing w:before="3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9"/>
              <w:spacing w:before="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37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ACCESORIOS Y REPUESTOS EN GENERAL</w:t>
            </w:r>
          </w:p>
        </w:tc>
        <w:tc>
          <w:tcPr>
            <w:tcW w:w="1492" w:type="dxa"/>
          </w:tcPr>
          <w:p>
            <w:pPr>
              <w:pStyle w:val="9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98" w:type="dxa"/>
          </w:tcPr>
          <w:p>
            <w:pPr>
              <w:pStyle w:val="9"/>
              <w:ind w:left="263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-25,890.00</w:t>
            </w:r>
          </w:p>
        </w:tc>
        <w:tc>
          <w:tcPr>
            <w:tcW w:w="1201" w:type="dxa"/>
          </w:tcPr>
          <w:p>
            <w:pPr>
              <w:pStyle w:val="9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24,110.00</w:t>
            </w:r>
          </w:p>
        </w:tc>
        <w:tc>
          <w:tcPr>
            <w:tcW w:w="1081" w:type="dxa"/>
          </w:tcPr>
          <w:p>
            <w:pPr>
              <w:pStyle w:val="9"/>
              <w:ind w:left="281" w:right="2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79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>
            <w:pPr>
              <w:pStyle w:val="9"/>
              <w:ind w:left="415" w:right="3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24,110.00</w:t>
            </w:r>
          </w:p>
        </w:tc>
        <w:tc>
          <w:tcPr>
            <w:tcW w:w="1185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24,110.00</w:t>
            </w:r>
          </w:p>
        </w:tc>
        <w:tc>
          <w:tcPr>
            <w:tcW w:w="594" w:type="dxa"/>
          </w:tcPr>
          <w:p>
            <w:pPr>
              <w:pStyle w:val="9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page">
                  <wp:posOffset>3392805</wp:posOffset>
                </wp:positionH>
                <wp:positionV relativeFrom="paragraph">
                  <wp:posOffset>-12700</wp:posOffset>
                </wp:positionV>
                <wp:extent cx="6443980" cy="93345"/>
                <wp:effectExtent l="0" t="0" r="0" b="0"/>
                <wp:wrapNone/>
                <wp:docPr id="143" name="Cuadro de texto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398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61"/>
                              <w:gridCol w:w="1097"/>
                              <w:gridCol w:w="1199"/>
                              <w:gridCol w:w="1081"/>
                              <w:gridCol w:w="1080"/>
                              <w:gridCol w:w="1080"/>
                              <w:gridCol w:w="976"/>
                              <w:gridCol w:w="1094"/>
                              <w:gridCol w:w="1184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76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85,000.00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-60,890.00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24,110.00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1" w:right="2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3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3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24" w:right="3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24,110.00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24,110.00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56" o:spid="_x0000_s1026" o:spt="202" type="#_x0000_t202" style="position:absolute;left:0pt;margin-left:267.15pt;margin-top:-1pt;height:7.35pt;width:507.4pt;mso-position-horizontal-relative:page;z-index:251755520;mso-width-relative:page;mso-height-relative:page;" filled="f" stroked="f" coordsize="21600,21600" o:gfxdata="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1X6Tl2gAAAAoBAAAPAAAAAAAAAAEAIAAAACIAAABkcnMvZG93bnJldi54bWxQSwECFAAUAAAA&#10;CACHTuJADmJhBLMBAAB7AwAADgAAAAAAAAABACAAAAAp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61"/>
                        <w:gridCol w:w="1097"/>
                        <w:gridCol w:w="1199"/>
                        <w:gridCol w:w="1081"/>
                        <w:gridCol w:w="1080"/>
                        <w:gridCol w:w="1080"/>
                        <w:gridCol w:w="976"/>
                        <w:gridCol w:w="1094"/>
                        <w:gridCol w:w="1184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761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85,000.00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spacing w:before="0"/>
                              <w:ind w:left="31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-60,890.00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24,110.00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281" w:right="2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3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3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>
                            <w:pPr>
                              <w:pStyle w:val="9"/>
                              <w:spacing w:before="0"/>
                              <w:ind w:left="424" w:right="3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3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24,110.00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24,110.00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0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584"/>
        <w:gridCol w:w="1981"/>
        <w:gridCol w:w="988"/>
        <w:gridCol w:w="1172"/>
        <w:gridCol w:w="1081"/>
        <w:gridCol w:w="1080"/>
        <w:gridCol w:w="1080"/>
        <w:gridCol w:w="1003"/>
        <w:gridCol w:w="1095"/>
        <w:gridCol w:w="1158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253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left="11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584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LLANTAS Y NEUMÁTICOS</w:t>
            </w:r>
          </w:p>
        </w:tc>
        <w:tc>
          <w:tcPr>
            <w:tcW w:w="1981" w:type="dxa"/>
          </w:tcPr>
          <w:p>
            <w:pPr>
              <w:pStyle w:val="9"/>
              <w:spacing w:before="0"/>
              <w:ind w:left="116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988" w:type="dxa"/>
          </w:tcPr>
          <w:p>
            <w:pPr>
              <w:pStyle w:val="9"/>
              <w:spacing w:before="0"/>
              <w:ind w:left="425" w:right="3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>
            <w:pPr>
              <w:pStyle w:val="9"/>
              <w:spacing w:before="0"/>
              <w:ind w:left="35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1" w:right="28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1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1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>
            <w:pPr>
              <w:pStyle w:val="9"/>
              <w:spacing w:before="0"/>
              <w:ind w:left="427" w:right="35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left="36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158" w:type="dxa"/>
          </w:tcPr>
          <w:p>
            <w:pPr>
              <w:pStyle w:val="9"/>
              <w:spacing w:before="30" w:line="96" w:lineRule="exact"/>
              <w:ind w:left="35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594" w:type="dxa"/>
          </w:tcPr>
          <w:p>
            <w:pPr>
              <w:pStyle w:val="9"/>
              <w:spacing w:before="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6" w:after="0" w:line="240" w:lineRule="auto"/>
        <w:rPr>
          <w:b/>
          <w:sz w:val="13"/>
        </w:rPr>
      </w:pP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536"/>
        <w:gridCol w:w="829"/>
        <w:gridCol w:w="1072"/>
        <w:gridCol w:w="1107"/>
        <w:gridCol w:w="1120"/>
        <w:gridCol w:w="1080"/>
        <w:gridCol w:w="1080"/>
        <w:gridCol w:w="1029"/>
        <w:gridCol w:w="1095"/>
        <w:gridCol w:w="1131"/>
        <w:gridCol w:w="73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 w:hRule="atLeast"/>
        </w:trPr>
        <w:tc>
          <w:tcPr>
            <w:tcW w:w="5431" w:type="dxa"/>
            <w:gridSpan w:val="5"/>
          </w:tcPr>
          <w:p>
            <w:pPr>
              <w:pStyle w:val="9"/>
              <w:tabs>
                <w:tab w:val="left" w:pos="4814"/>
              </w:tabs>
              <w:spacing w:before="21" w:line="138" w:lineRule="exact"/>
              <w:ind w:left="2649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Fuente: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5,000.00</w:t>
            </w:r>
          </w:p>
        </w:tc>
        <w:tc>
          <w:tcPr>
            <w:tcW w:w="1072" w:type="dxa"/>
          </w:tcPr>
          <w:p>
            <w:pPr>
              <w:pStyle w:val="9"/>
              <w:spacing w:before="0"/>
              <w:ind w:right="23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9"/>
              <w:spacing w:before="0"/>
              <w:ind w:right="266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120" w:type="dxa"/>
          </w:tcPr>
          <w:p>
            <w:pPr>
              <w:pStyle w:val="9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>
            <w:pPr>
              <w:pStyle w:val="9"/>
              <w:spacing w:before="0"/>
              <w:ind w:right="2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right="240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131" w:type="dxa"/>
          </w:tcPr>
          <w:p>
            <w:pPr>
              <w:pStyle w:val="9"/>
              <w:spacing w:before="30"/>
              <w:ind w:right="291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739" w:type="dxa"/>
          </w:tcPr>
          <w:p>
            <w:pPr>
              <w:pStyle w:val="9"/>
              <w:spacing w:before="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5431" w:type="dxa"/>
            <w:gridSpan w:val="5"/>
          </w:tcPr>
          <w:p>
            <w:pPr>
              <w:pStyle w:val="9"/>
              <w:tabs>
                <w:tab w:val="left" w:pos="4629"/>
              </w:tabs>
              <w:spacing w:before="53" w:line="142" w:lineRule="exact"/>
              <w:ind w:left="2395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Geografico: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1,547,280.00</w:t>
            </w:r>
          </w:p>
        </w:tc>
        <w:tc>
          <w:tcPr>
            <w:tcW w:w="1072" w:type="dxa"/>
          </w:tcPr>
          <w:p>
            <w:pPr>
              <w:pStyle w:val="9"/>
              <w:spacing w:before="32"/>
              <w:ind w:right="240"/>
              <w:rPr>
                <w:sz w:val="10"/>
              </w:rPr>
            </w:pPr>
            <w:r>
              <w:rPr>
                <w:w w:val="105"/>
                <w:sz w:val="10"/>
              </w:rPr>
              <w:t>-1,059,826.00</w:t>
            </w:r>
          </w:p>
        </w:tc>
        <w:tc>
          <w:tcPr>
            <w:tcW w:w="1107" w:type="dxa"/>
          </w:tcPr>
          <w:p>
            <w:pPr>
              <w:pStyle w:val="9"/>
              <w:spacing w:before="32"/>
              <w:ind w:right="267"/>
              <w:rPr>
                <w:sz w:val="10"/>
              </w:rPr>
            </w:pPr>
            <w:r>
              <w:rPr>
                <w:w w:val="105"/>
                <w:sz w:val="10"/>
              </w:rPr>
              <w:t>487,454.00</w:t>
            </w:r>
          </w:p>
        </w:tc>
        <w:tc>
          <w:tcPr>
            <w:tcW w:w="1120" w:type="dxa"/>
          </w:tcPr>
          <w:p>
            <w:pPr>
              <w:pStyle w:val="9"/>
              <w:spacing w:before="32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0" w:type="dxa"/>
          </w:tcPr>
          <w:p>
            <w:pPr>
              <w:pStyle w:val="9"/>
              <w:spacing w:before="32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32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>
            <w:pPr>
              <w:pStyle w:val="9"/>
              <w:spacing w:before="32"/>
              <w:ind w:right="2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32"/>
              <w:ind w:right="241"/>
              <w:rPr>
                <w:sz w:val="10"/>
              </w:rPr>
            </w:pPr>
            <w:r>
              <w:rPr>
                <w:w w:val="105"/>
                <w:sz w:val="10"/>
              </w:rPr>
              <w:t>465,428.10</w:t>
            </w:r>
          </w:p>
        </w:tc>
        <w:tc>
          <w:tcPr>
            <w:tcW w:w="1131" w:type="dxa"/>
          </w:tcPr>
          <w:p>
            <w:pPr>
              <w:pStyle w:val="9"/>
              <w:spacing w:before="62"/>
              <w:ind w:right="292"/>
              <w:rPr>
                <w:sz w:val="10"/>
              </w:rPr>
            </w:pPr>
            <w:r>
              <w:rPr>
                <w:w w:val="105"/>
                <w:sz w:val="10"/>
              </w:rPr>
              <w:t>465,428.10</w:t>
            </w:r>
          </w:p>
        </w:tc>
        <w:tc>
          <w:tcPr>
            <w:tcW w:w="739" w:type="dxa"/>
          </w:tcPr>
          <w:p>
            <w:pPr>
              <w:pStyle w:val="9"/>
              <w:spacing w:before="32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" w:hRule="atLeast"/>
        </w:trPr>
        <w:tc>
          <w:tcPr>
            <w:tcW w:w="5431" w:type="dxa"/>
            <w:gridSpan w:val="5"/>
          </w:tcPr>
          <w:p>
            <w:pPr>
              <w:pStyle w:val="9"/>
              <w:tabs>
                <w:tab w:val="left" w:pos="4629"/>
              </w:tabs>
              <w:spacing w:before="57" w:line="105" w:lineRule="exact"/>
              <w:ind w:left="2099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 Grupo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Gasto: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9,991,552.00</w:t>
            </w:r>
          </w:p>
        </w:tc>
        <w:tc>
          <w:tcPr>
            <w:tcW w:w="1072" w:type="dxa"/>
          </w:tcPr>
          <w:p>
            <w:pPr>
              <w:pStyle w:val="9"/>
              <w:spacing w:before="37"/>
              <w:ind w:right="240"/>
              <w:rPr>
                <w:sz w:val="10"/>
              </w:rPr>
            </w:pPr>
            <w:r>
              <w:rPr>
                <w:w w:val="105"/>
                <w:sz w:val="10"/>
              </w:rPr>
              <w:t>2,055,020.00</w:t>
            </w:r>
          </w:p>
        </w:tc>
        <w:tc>
          <w:tcPr>
            <w:tcW w:w="1107" w:type="dxa"/>
          </w:tcPr>
          <w:p>
            <w:pPr>
              <w:pStyle w:val="9"/>
              <w:spacing w:before="37"/>
              <w:ind w:right="268"/>
              <w:rPr>
                <w:sz w:val="10"/>
              </w:rPr>
            </w:pPr>
            <w:r>
              <w:rPr>
                <w:w w:val="105"/>
                <w:sz w:val="10"/>
              </w:rPr>
              <w:t>12,046,572.00</w:t>
            </w:r>
          </w:p>
        </w:tc>
        <w:tc>
          <w:tcPr>
            <w:tcW w:w="1120" w:type="dxa"/>
          </w:tcPr>
          <w:p>
            <w:pPr>
              <w:pStyle w:val="9"/>
              <w:spacing w:before="37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1,322,123.30</w:t>
            </w:r>
          </w:p>
        </w:tc>
        <w:tc>
          <w:tcPr>
            <w:tcW w:w="1080" w:type="dxa"/>
          </w:tcPr>
          <w:p>
            <w:pPr>
              <w:pStyle w:val="9"/>
              <w:spacing w:before="37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164,441.06</w:t>
            </w:r>
          </w:p>
        </w:tc>
        <w:tc>
          <w:tcPr>
            <w:tcW w:w="1080" w:type="dxa"/>
          </w:tcPr>
          <w:p>
            <w:pPr>
              <w:pStyle w:val="9"/>
              <w:spacing w:before="37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167,176.38</w:t>
            </w:r>
          </w:p>
        </w:tc>
        <w:tc>
          <w:tcPr>
            <w:tcW w:w="1029" w:type="dxa"/>
          </w:tcPr>
          <w:p>
            <w:pPr>
              <w:pStyle w:val="9"/>
              <w:spacing w:before="37"/>
              <w:ind w:right="256"/>
              <w:rPr>
                <w:sz w:val="10"/>
              </w:rPr>
            </w:pPr>
            <w:r>
              <w:rPr>
                <w:w w:val="105"/>
                <w:sz w:val="10"/>
              </w:rPr>
              <w:t>136,486.66</w:t>
            </w:r>
          </w:p>
        </w:tc>
        <w:tc>
          <w:tcPr>
            <w:tcW w:w="1095" w:type="dxa"/>
          </w:tcPr>
          <w:p>
            <w:pPr>
              <w:pStyle w:val="9"/>
              <w:spacing w:before="37"/>
              <w:ind w:right="242"/>
              <w:rPr>
                <w:sz w:val="10"/>
              </w:rPr>
            </w:pPr>
            <w:r>
              <w:rPr>
                <w:w w:val="105"/>
                <w:sz w:val="10"/>
              </w:rPr>
              <w:t>10,153,846.08</w:t>
            </w:r>
          </w:p>
        </w:tc>
        <w:tc>
          <w:tcPr>
            <w:tcW w:w="1131" w:type="dxa"/>
          </w:tcPr>
          <w:p>
            <w:pPr>
              <w:pStyle w:val="9"/>
              <w:spacing w:before="67" w:line="96" w:lineRule="exact"/>
              <w:ind w:right="293"/>
              <w:rPr>
                <w:sz w:val="10"/>
              </w:rPr>
            </w:pPr>
            <w:r>
              <w:rPr>
                <w:w w:val="105"/>
                <w:sz w:val="10"/>
              </w:rPr>
              <w:t>10,168,986.08</w:t>
            </w:r>
          </w:p>
        </w:tc>
        <w:tc>
          <w:tcPr>
            <w:tcW w:w="739" w:type="dxa"/>
          </w:tcPr>
          <w:p>
            <w:pPr>
              <w:pStyle w:val="9"/>
              <w:spacing w:before="37"/>
              <w:ind w:right="33"/>
              <w:rPr>
                <w:sz w:val="10"/>
              </w:rPr>
            </w:pPr>
            <w:r>
              <w:rPr>
                <w:w w:val="105"/>
                <w:sz w:val="10"/>
              </w:rPr>
              <w:t>159,712.0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5431" w:type="dxa"/>
            <w:gridSpan w:val="5"/>
          </w:tcPr>
          <w:p>
            <w:pPr>
              <w:pStyle w:val="9"/>
              <w:spacing w:before="71" w:line="141" w:lineRule="exact"/>
              <w:ind w:left="1081"/>
              <w:jc w:val="left"/>
              <w:rPr>
                <w:sz w:val="14"/>
              </w:rPr>
            </w:pPr>
            <w:r>
              <w:rPr>
                <w:sz w:val="14"/>
              </w:rPr>
              <w:t>300 PROPIEDAD, PLANTA, EQUIPO E INTANGIBLES</w:t>
            </w:r>
          </w:p>
        </w:tc>
        <w:tc>
          <w:tcPr>
            <w:tcW w:w="1072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  <w:tc>
          <w:tcPr>
            <w:tcW w:w="1107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  <w:tc>
          <w:tcPr>
            <w:tcW w:w="1120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  <w:tc>
          <w:tcPr>
            <w:tcW w:w="1080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  <w:tc>
          <w:tcPr>
            <w:tcW w:w="1080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  <w:tc>
          <w:tcPr>
            <w:tcW w:w="1029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  <w:tc>
          <w:tcPr>
            <w:tcW w:w="1095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  <w:tc>
          <w:tcPr>
            <w:tcW w:w="1131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" w:hRule="atLeast"/>
        </w:trPr>
        <w:tc>
          <w:tcPr>
            <w:tcW w:w="305" w:type="dxa"/>
          </w:tcPr>
          <w:p>
            <w:pPr>
              <w:pStyle w:val="9"/>
              <w:spacing w:before="23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329</w:t>
            </w:r>
          </w:p>
        </w:tc>
        <w:tc>
          <w:tcPr>
            <w:tcW w:w="430" w:type="dxa"/>
          </w:tcPr>
          <w:p>
            <w:pPr>
              <w:pStyle w:val="9"/>
              <w:spacing w:before="23"/>
              <w:ind w:left="11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spacing w:before="23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536" w:type="dxa"/>
          </w:tcPr>
          <w:p>
            <w:pPr>
              <w:pStyle w:val="9"/>
              <w:spacing w:before="23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MAQUINARIAS Y EQUIPOS</w:t>
            </w:r>
          </w:p>
        </w:tc>
        <w:tc>
          <w:tcPr>
            <w:tcW w:w="829" w:type="dxa"/>
          </w:tcPr>
          <w:p>
            <w:pPr>
              <w:pStyle w:val="9"/>
              <w:spacing w:before="23"/>
              <w:ind w:left="39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2" w:type="dxa"/>
          </w:tcPr>
          <w:p>
            <w:pPr>
              <w:pStyle w:val="9"/>
              <w:spacing w:before="23"/>
              <w:ind w:right="23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9"/>
              <w:spacing w:before="23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>
            <w:pPr>
              <w:pStyle w:val="9"/>
              <w:spacing w:before="23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23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23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>
            <w:pPr>
              <w:pStyle w:val="9"/>
              <w:spacing w:before="23"/>
              <w:ind w:right="2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23"/>
              <w:ind w:right="23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1" w:type="dxa"/>
          </w:tcPr>
          <w:p>
            <w:pPr>
              <w:pStyle w:val="9"/>
              <w:spacing w:before="53" w:line="96" w:lineRule="exact"/>
              <w:ind w:right="29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39" w:type="dxa"/>
          </w:tcPr>
          <w:p>
            <w:pPr>
              <w:pStyle w:val="9"/>
              <w:spacing w:before="23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850" cy="93345"/>
                <wp:effectExtent l="0" t="0" r="0" b="0"/>
                <wp:wrapNone/>
                <wp:docPr id="144" name="Cuadro de texto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1080"/>
                              <w:gridCol w:w="1080"/>
                              <w:gridCol w:w="1080"/>
                              <w:gridCol w:w="1095"/>
                              <w:gridCol w:w="1095"/>
                              <w:gridCol w:w="1065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66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70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7" w:right="2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243" w:right="2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57" o:spid="_x0000_s1026" o:spt="202" type="#_x0000_t202" style="position:absolute;left:0pt;margin-left:279.05pt;margin-top:-1pt;height:7.35pt;width:495.5pt;mso-position-horizontal-relative:page;z-index:251756544;mso-width-relative:page;mso-height-relative:page;" filled="f" stroked="f" coordsize="21600,21600" o:gfxdata="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kjGe52QAAAAoBAAAPAAAAAAAAAAEAIAAAACIAAABkcnMvZG93bnJldi54bWxQSwECFAAUAAAA&#10;CACHTuJAldIG+rQBAAB7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661"/>
                        <w:gridCol w:w="1080"/>
                        <w:gridCol w:w="1080"/>
                        <w:gridCol w:w="1080"/>
                        <w:gridCol w:w="1080"/>
                        <w:gridCol w:w="1080"/>
                        <w:gridCol w:w="1095"/>
                        <w:gridCol w:w="1095"/>
                        <w:gridCol w:w="1065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661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270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287" w:right="2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243" w:right="2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9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728"/>
        <w:gridCol w:w="1693"/>
        <w:gridCol w:w="1041"/>
        <w:gridCol w:w="1266"/>
        <w:gridCol w:w="1081"/>
        <w:gridCol w:w="1081"/>
        <w:gridCol w:w="1081"/>
        <w:gridCol w:w="977"/>
        <w:gridCol w:w="1096"/>
        <w:gridCol w:w="1185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328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728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DE CÓMPUTO</w:t>
            </w:r>
          </w:p>
        </w:tc>
        <w:tc>
          <w:tcPr>
            <w:tcW w:w="1693" w:type="dxa"/>
          </w:tcPr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500,000.00</w:t>
            </w:r>
          </w:p>
        </w:tc>
        <w:tc>
          <w:tcPr>
            <w:tcW w:w="1041" w:type="dxa"/>
          </w:tcPr>
          <w:p>
            <w:pPr>
              <w:pStyle w:val="9"/>
              <w:spacing w:before="0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500,000.00</w:t>
            </w:r>
          </w:p>
        </w:tc>
        <w:tc>
          <w:tcPr>
            <w:tcW w:w="1266" w:type="dxa"/>
          </w:tcPr>
          <w:p>
            <w:pPr>
              <w:pStyle w:val="9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1,000,000.00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1" w:right="2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79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>
            <w:pPr>
              <w:pStyle w:val="9"/>
              <w:spacing w:before="0"/>
              <w:ind w:left="415" w:right="3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41,434.00</w:t>
            </w:r>
          </w:p>
        </w:tc>
        <w:tc>
          <w:tcPr>
            <w:tcW w:w="1185" w:type="dxa"/>
          </w:tcPr>
          <w:p>
            <w:pPr>
              <w:pStyle w:val="9"/>
              <w:spacing w:before="3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41,434.00</w:t>
            </w:r>
          </w:p>
        </w:tc>
        <w:tc>
          <w:tcPr>
            <w:tcW w:w="594" w:type="dxa"/>
          </w:tcPr>
          <w:p>
            <w:pPr>
              <w:pStyle w:val="9"/>
              <w:spacing w:before="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329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728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MAQUINARIAS Y EQUIPOS</w:t>
            </w:r>
          </w:p>
        </w:tc>
        <w:tc>
          <w:tcPr>
            <w:tcW w:w="1693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>
            <w:pPr>
              <w:pStyle w:val="9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>
            <w:pPr>
              <w:pStyle w:val="9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81" w:right="2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79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>
            <w:pPr>
              <w:pStyle w:val="9"/>
              <w:ind w:left="415" w:right="3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5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9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635" cy="93345"/>
                <wp:effectExtent l="0" t="0" r="0" b="0"/>
                <wp:wrapNone/>
                <wp:docPr id="141" name="Cuadro de texto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63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05"/>
                              <w:gridCol w:w="1040"/>
                              <w:gridCol w:w="1264"/>
                              <w:gridCol w:w="1080"/>
                              <w:gridCol w:w="1079"/>
                              <w:gridCol w:w="1079"/>
                              <w:gridCol w:w="975"/>
                              <w:gridCol w:w="1093"/>
                              <w:gridCol w:w="1183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0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500,000.00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500,000.00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4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3" w:right="2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3" w:right="23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30" w:right="31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41,434.00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3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41,434.00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58" o:spid="_x0000_s1026" o:spt="202" type="#_x0000_t202" style="position:absolute;left:0pt;margin-left:264.5pt;margin-top:-1pt;height:7.35pt;width:510.05pt;mso-position-horizontal-relative:page;z-index:251754496;mso-width-relative:page;mso-height-relative:page;" filled="f" stroked="f" coordsize="21600,21600" o:gfxdata="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IEJJqDZAAAACgEAAA8AAAAAAAAAAQAgAAAAIgAAAGRycy9kb3ducmV2LnhtbFBLAQIUABQAAAAI&#10;AIdO4kBNxvSTswEAAHs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05"/>
                        <w:gridCol w:w="1040"/>
                        <w:gridCol w:w="1264"/>
                        <w:gridCol w:w="1080"/>
                        <w:gridCol w:w="1079"/>
                        <w:gridCol w:w="1079"/>
                        <w:gridCol w:w="975"/>
                        <w:gridCol w:w="1093"/>
                        <w:gridCol w:w="1183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05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500,000.00</w:t>
                            </w:r>
                          </w:p>
                        </w:tc>
                        <w:tc>
                          <w:tcPr>
                            <w:tcW w:w="1040" w:type="dxa"/>
                          </w:tcPr>
                          <w:p>
                            <w:pPr>
                              <w:pStyle w:val="9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500,000.00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9"/>
                              <w:spacing w:before="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4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243" w:right="2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243" w:right="23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>
                            <w:pPr>
                              <w:pStyle w:val="9"/>
                              <w:spacing w:before="0"/>
                              <w:ind w:left="430" w:right="31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9"/>
                              <w:spacing w:before="0"/>
                              <w:ind w:left="3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41,434.00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3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41,434.00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9"/>
                              <w:spacing w:before="0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p>
      <w:pPr>
        <w:spacing w:after="0"/>
        <w:jc w:val="left"/>
        <w:rPr>
          <w:sz w:val="14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41" name="Grupo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40" name="Rectángulo 260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259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GJmKyDUAAAABAEAAA8AAAAAAAAAAQAgAAAAIgAAAGRycy9kb3ducmV2&#10;LnhtbFBLAQIUABQAAAAIAIdO4kBV17drAAIAAI0EAAAOAAAAAAAAAAEAIAAAACMBAABkcnMvZTJv&#10;RG9jLnhtbFBLBQYAAAAABgAGAFkBAACVBQAAAAA=&#10;">
                <o:lock v:ext="edit" aspectratio="f"/>
                <v:rect id="Rectángulo 260" o:spid="_x0000_s1026" o:spt="1" style="position:absolute;left:0;top:0;height:50;width:15120;" fillcolor="#000000" filled="t" stroked="f" coordsize="21600,21600" o:gfxdata="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vIwc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25152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15" name="Rectángulo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261" o:spid="_x0000_s1026" o:spt="1" style="position:absolute;left:0pt;margin-left:18pt;margin-top:29.95pt;height:2.5pt;width:756pt;mso-position-horizontal-relative:page;z-index:-251491328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CQVui+tgEAAHI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346710"/>
                <wp:effectExtent l="0" t="0" r="0" b="0"/>
                <wp:wrapNone/>
                <wp:docPr id="145" name="Cuadro de texto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2910"/>
                              <w:gridCol w:w="1657"/>
                              <w:gridCol w:w="1081"/>
                              <w:gridCol w:w="1081"/>
                              <w:gridCol w:w="1081"/>
                              <w:gridCol w:w="1081"/>
                              <w:gridCol w:w="1081"/>
                              <w:gridCol w:w="1096"/>
                              <w:gridCol w:w="1096"/>
                              <w:gridCol w:w="1066"/>
                              <w:gridCol w:w="58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91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MOBILIARIO Y EQUIPO DE OFICINA</w:t>
                                  </w:r>
                                </w:p>
                              </w:tc>
                              <w:tc>
                                <w:tcPr>
                                  <w:tcW w:w="165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81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4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81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77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44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88" w:right="2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97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910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OTRAS MAQUINARIAS Y EQUIPOS</w:t>
                                  </w:r>
                                </w:p>
                              </w:tc>
                              <w:tc>
                                <w:tcPr>
                                  <w:tcW w:w="1657" w:type="dxa"/>
                                </w:tcPr>
                                <w:p>
                                  <w:pPr>
                                    <w:pStyle w:val="9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281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4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281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277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ind w:left="44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ind w:left="288" w:right="2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96" w:lineRule="exact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62" o:spid="_x0000_s1026" o:spt="202" type="#_x0000_t202" style="position:absolute;left:0pt;margin-left:18pt;margin-top:31.2pt;height:27.3pt;width:756pt;mso-position-horizontal-relative:page;z-index:251757568;mso-width-relative:page;mso-height-relative:page;" filled="f" stroked="f" coordsize="21600,21600" o:gfxdata="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+QO8MNkAAAAKAQAADwAAAAAAAAABACAAAAAiAAAAZHJzL2Rvd25yZXYueG1sUEsBAhQAFAAA&#10;AAgAh07iQOxqp3e1AQAAfAMAAA4AAAAAAAAAAQAgAAAAKA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2910"/>
                        <w:gridCol w:w="1657"/>
                        <w:gridCol w:w="1081"/>
                        <w:gridCol w:w="1081"/>
                        <w:gridCol w:w="1081"/>
                        <w:gridCol w:w="1081"/>
                        <w:gridCol w:w="1081"/>
                        <w:gridCol w:w="1096"/>
                        <w:gridCol w:w="1096"/>
                        <w:gridCol w:w="1066"/>
                        <w:gridCol w:w="58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1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322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91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MOBILIARIO Y EQUIPO DE OFICINA</w:t>
                            </w:r>
                          </w:p>
                        </w:tc>
                        <w:tc>
                          <w:tcPr>
                            <w:tcW w:w="165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81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4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81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77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44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88" w:right="2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97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910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OTRAS MAQUINARIAS Y EQUIPOS</w:t>
                            </w:r>
                          </w:p>
                        </w:tc>
                        <w:tc>
                          <w:tcPr>
                            <w:tcW w:w="1657" w:type="dxa"/>
                          </w:tcPr>
                          <w:p>
                            <w:pPr>
                              <w:pStyle w:val="9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281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4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281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277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ind w:left="44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ind w:left="288" w:right="2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96" w:lineRule="exact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rPr>
          <w:w w:val="105"/>
        </w:rPr>
        <w:t>PAGADO</w:t>
      </w:r>
    </w:p>
    <w:p>
      <w:pPr>
        <w:pStyle w:val="5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5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5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5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2" w:line="240" w:lineRule="auto"/>
        <w:rPr>
          <w:b/>
          <w:sz w:val="23"/>
        </w:rPr>
      </w:pPr>
    </w:p>
    <w:p>
      <w:pPr>
        <w:pStyle w:val="2"/>
        <w:spacing w:before="95" w:after="30"/>
        <w:ind w:left="3001"/>
      </w:pPr>
      <w: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46990</wp:posOffset>
                </wp:positionV>
                <wp:extent cx="6292215" cy="93345"/>
                <wp:effectExtent l="0" t="0" r="0" b="0"/>
                <wp:wrapNone/>
                <wp:docPr id="148" name="Cuadro de texto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1080"/>
                              <w:gridCol w:w="1080"/>
                              <w:gridCol w:w="1080"/>
                              <w:gridCol w:w="1095"/>
                              <w:gridCol w:w="1095"/>
                              <w:gridCol w:w="1065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66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70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7" w:right="2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243" w:right="2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63" o:spid="_x0000_s1026" o:spt="202" type="#_x0000_t202" style="position:absolute;left:0pt;margin-left:279.05pt;margin-top:3.7pt;height:7.35pt;width:495.45pt;mso-position-horizontal-relative:page;z-index:251759616;mso-width-relative:page;mso-height-relative:page;" filled="f" stroked="f" coordsize="21600,21600" o:gfxdata="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M/DEV2QAAAAkBAAAPAAAAAAAAAAEAIAAAACIAAABkcnMvZG93bnJldi54bWxQSwECFAAUAAAA&#10;CACHTuJAxSXg47QBAAB7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661"/>
                        <w:gridCol w:w="1080"/>
                        <w:gridCol w:w="1080"/>
                        <w:gridCol w:w="1080"/>
                        <w:gridCol w:w="1080"/>
                        <w:gridCol w:w="1080"/>
                        <w:gridCol w:w="1095"/>
                        <w:gridCol w:w="1095"/>
                        <w:gridCol w:w="1065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661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270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287" w:right="2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243" w:right="2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9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5"/>
        </w:rPr>
        <w:t xml:space="preserve"> </w:t>
      </w:r>
      <w: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910"/>
        <w:gridCol w:w="1538"/>
        <w:gridCol w:w="1081"/>
        <w:gridCol w:w="1200"/>
        <w:gridCol w:w="1081"/>
        <w:gridCol w:w="1081"/>
        <w:gridCol w:w="1081"/>
        <w:gridCol w:w="959"/>
        <w:gridCol w:w="1113"/>
        <w:gridCol w:w="1184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322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910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MOBILIARIO Y EQUIPO DE OFICINA</w:t>
            </w:r>
          </w:p>
        </w:tc>
        <w:tc>
          <w:tcPr>
            <w:tcW w:w="1538" w:type="dxa"/>
          </w:tcPr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>
            <w:pPr>
              <w:pStyle w:val="9"/>
              <w:spacing w:before="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0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76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9" w:type="dxa"/>
          </w:tcPr>
          <w:p>
            <w:pPr>
              <w:pStyle w:val="9"/>
              <w:spacing w:before="0"/>
              <w:ind w:left="412" w:right="30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13" w:type="dxa"/>
          </w:tcPr>
          <w:p>
            <w:pPr>
              <w:pStyle w:val="9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4" w:type="dxa"/>
          </w:tcPr>
          <w:p>
            <w:pPr>
              <w:pStyle w:val="9"/>
              <w:spacing w:before="30"/>
              <w:ind w:right="43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9"/>
              <w:spacing w:before="0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328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910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DE CÓMPUTO</w:t>
            </w:r>
          </w:p>
        </w:tc>
        <w:tc>
          <w:tcPr>
            <w:tcW w:w="1538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25,200.00</w:t>
            </w:r>
          </w:p>
        </w:tc>
        <w:tc>
          <w:tcPr>
            <w:tcW w:w="1200" w:type="dxa"/>
          </w:tcPr>
          <w:p>
            <w:pPr>
              <w:pStyle w:val="9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25,200.00</w:t>
            </w:r>
          </w:p>
        </w:tc>
        <w:tc>
          <w:tcPr>
            <w:tcW w:w="1081" w:type="dxa"/>
          </w:tcPr>
          <w:p>
            <w:pPr>
              <w:pStyle w:val="9"/>
              <w:ind w:left="280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76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9" w:type="dxa"/>
          </w:tcPr>
          <w:p>
            <w:pPr>
              <w:pStyle w:val="9"/>
              <w:ind w:left="412" w:right="30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13" w:type="dxa"/>
          </w:tcPr>
          <w:p>
            <w:pPr>
              <w:pStyle w:val="9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25,200.00</w:t>
            </w:r>
          </w:p>
        </w:tc>
        <w:tc>
          <w:tcPr>
            <w:tcW w:w="1184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25,200.00</w:t>
            </w:r>
          </w:p>
        </w:tc>
        <w:tc>
          <w:tcPr>
            <w:tcW w:w="593" w:type="dxa"/>
          </w:tcPr>
          <w:p>
            <w:pPr>
              <w:pStyle w:val="9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329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910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MAQUINARIAS Y EQUIPOS</w:t>
            </w:r>
          </w:p>
        </w:tc>
        <w:tc>
          <w:tcPr>
            <w:tcW w:w="1538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>
            <w:pPr>
              <w:pStyle w:val="9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80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76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9" w:type="dxa"/>
          </w:tcPr>
          <w:p>
            <w:pPr>
              <w:pStyle w:val="9"/>
              <w:ind w:left="412" w:right="30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13" w:type="dxa"/>
          </w:tcPr>
          <w:p>
            <w:pPr>
              <w:pStyle w:val="9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-40,750.00</w:t>
            </w:r>
          </w:p>
        </w:tc>
        <w:tc>
          <w:tcPr>
            <w:tcW w:w="1184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right="43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>
            <w:pPr>
              <w:pStyle w:val="9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000" cy="227330"/>
                <wp:effectExtent l="0" t="0" r="0" b="0"/>
                <wp:wrapNone/>
                <wp:docPr id="146" name="Cuadro de texto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06"/>
                              <w:gridCol w:w="1039"/>
                              <w:gridCol w:w="1264"/>
                              <w:gridCol w:w="1080"/>
                              <w:gridCol w:w="1079"/>
                              <w:gridCol w:w="1079"/>
                              <w:gridCol w:w="957"/>
                              <w:gridCol w:w="1110"/>
                              <w:gridCol w:w="1182"/>
                              <w:gridCol w:w="592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0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25,200.00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25,200.00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4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5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3" w:right="23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32" w:right="30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12" w:right="30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-15,550.00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left="319" w:right="40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25,200.00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0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500,000.00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525,200.00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1,025,200.00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4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45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3" w:right="23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432" w:right="30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12" w:right="2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25,884.00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left="319" w:right="40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66,634.00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64" o:spid="_x0000_s1026" o:spt="202" type="#_x0000_t202" style="position:absolute;left:0pt;margin-left:264.5pt;margin-top:-1pt;height:17.9pt;width:510pt;mso-position-horizontal-relative:page;z-index:251758592;mso-width-relative:page;mso-height-relative:page;" filled="f" stroked="f" coordsize="21600,21600" o:gfxdata="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1vpYM2QAAAAoBAAAPAAAAAAAAAAEAIAAAACIAAABkcnMvZG93bnJldi54bWxQSwECFAAUAAAA&#10;CACHTuJAno41ILQBAAB8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06"/>
                        <w:gridCol w:w="1039"/>
                        <w:gridCol w:w="1264"/>
                        <w:gridCol w:w="1080"/>
                        <w:gridCol w:w="1079"/>
                        <w:gridCol w:w="1079"/>
                        <w:gridCol w:w="957"/>
                        <w:gridCol w:w="1110"/>
                        <w:gridCol w:w="1182"/>
                        <w:gridCol w:w="592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06" w:type="dxa"/>
                          </w:tcPr>
                          <w:p>
                            <w:pPr>
                              <w:pStyle w:val="9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>
                            <w:pPr>
                              <w:pStyle w:val="9"/>
                              <w:spacing w:before="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25,200.00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9"/>
                              <w:spacing w:before="0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25,200.00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4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45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243" w:right="23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7" w:type="dxa"/>
                          </w:tcPr>
                          <w:p>
                            <w:pPr>
                              <w:pStyle w:val="9"/>
                              <w:spacing w:before="0"/>
                              <w:ind w:left="432" w:right="30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10" w:type="dxa"/>
                          </w:tcPr>
                          <w:p>
                            <w:pPr>
                              <w:pStyle w:val="9"/>
                              <w:spacing w:before="0"/>
                              <w:ind w:left="312" w:right="30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-15,550.00</w:t>
                            </w:r>
                          </w:p>
                        </w:tc>
                        <w:tc>
                          <w:tcPr>
                            <w:tcW w:w="1182" w:type="dxa"/>
                          </w:tcPr>
                          <w:p>
                            <w:pPr>
                              <w:pStyle w:val="9"/>
                              <w:spacing w:before="30"/>
                              <w:ind w:left="319" w:right="40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25,200.00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>
                            <w:pPr>
                              <w:pStyle w:val="9"/>
                              <w:spacing w:before="0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06" w:type="dxa"/>
                          </w:tcPr>
                          <w:p>
                            <w:pPr>
                              <w:pStyle w:val="9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500,000.00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>
                            <w:pPr>
                              <w:pStyle w:val="9"/>
                              <w:spacing w:before="32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525,200.00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9"/>
                              <w:spacing w:before="32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1,025,200.00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244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32"/>
                              <w:ind w:left="45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32"/>
                              <w:ind w:left="243" w:right="23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7" w:type="dxa"/>
                          </w:tcPr>
                          <w:p>
                            <w:pPr>
                              <w:pStyle w:val="9"/>
                              <w:spacing w:before="32"/>
                              <w:ind w:left="432" w:right="30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10" w:type="dxa"/>
                          </w:tcPr>
                          <w:p>
                            <w:pPr>
                              <w:pStyle w:val="9"/>
                              <w:spacing w:before="32"/>
                              <w:ind w:left="312" w:right="2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25,884.00</w:t>
                            </w:r>
                          </w:p>
                        </w:tc>
                        <w:tc>
                          <w:tcPr>
                            <w:tcW w:w="1182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left="319" w:right="40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66,634.00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>
                            <w:pPr>
                              <w:pStyle w:val="9"/>
                              <w:spacing w:before="32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826"/>
        <w:gridCol w:w="1739"/>
        <w:gridCol w:w="935"/>
        <w:gridCol w:w="1224"/>
        <w:gridCol w:w="1080"/>
        <w:gridCol w:w="1079"/>
        <w:gridCol w:w="1079"/>
        <w:gridCol w:w="949"/>
        <w:gridCol w:w="1094"/>
        <w:gridCol w:w="1210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322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6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MOBILIARIO Y EQUIPO DE OFICINA</w:t>
            </w:r>
          </w:p>
        </w:tc>
        <w:tc>
          <w:tcPr>
            <w:tcW w:w="1739" w:type="dxa"/>
          </w:tcPr>
          <w:p>
            <w:pPr>
              <w:pStyle w:val="9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935" w:type="dxa"/>
          </w:tcPr>
          <w:p>
            <w:pPr>
              <w:pStyle w:val="9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9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3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0"/>
              <w:ind w:left="243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9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spacing w:before="0"/>
              <w:ind w:left="235" w:right="21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210" w:type="dxa"/>
          </w:tcPr>
          <w:p>
            <w:pPr>
              <w:pStyle w:val="9"/>
              <w:spacing w:before="30"/>
              <w:ind w:right="428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594" w:type="dxa"/>
          </w:tcPr>
          <w:p>
            <w:pPr>
              <w:pStyle w:val="9"/>
              <w:spacing w:before="0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324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6" w:type="dxa"/>
          </w:tcPr>
          <w:p>
            <w:pPr>
              <w:pStyle w:val="9"/>
              <w:spacing w:before="91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EDUCACIONAL, CULTURAL Y</w:t>
            </w:r>
          </w:p>
        </w:tc>
        <w:tc>
          <w:tcPr>
            <w:tcW w:w="1739" w:type="dxa"/>
          </w:tcPr>
          <w:p>
            <w:pPr>
              <w:pStyle w:val="9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935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9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0" w:type="dxa"/>
          </w:tcPr>
          <w:p>
            <w:pPr>
              <w:pStyle w:val="9"/>
              <w:ind w:left="243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243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9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ind w:left="235" w:right="16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21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427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594" w:type="dxa"/>
          </w:tcPr>
          <w:p>
            <w:pPr>
              <w:pStyle w:val="9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325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6" w:type="dxa"/>
          </w:tcPr>
          <w:p>
            <w:pPr>
              <w:pStyle w:val="9"/>
              <w:spacing w:before="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RECREATIVO</w:t>
            </w:r>
          </w:p>
          <w:p>
            <w:pPr>
              <w:pStyle w:val="9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DE TRANSPORTE</w:t>
            </w:r>
          </w:p>
        </w:tc>
        <w:tc>
          <w:tcPr>
            <w:tcW w:w="173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850,000.00</w:t>
            </w:r>
          </w:p>
        </w:tc>
        <w:tc>
          <w:tcPr>
            <w:tcW w:w="93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850,000.00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43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43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35" w:right="21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850,000.00</w:t>
            </w:r>
          </w:p>
        </w:tc>
        <w:tc>
          <w:tcPr>
            <w:tcW w:w="1210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/>
              <w:ind w:right="428"/>
              <w:rPr>
                <w:sz w:val="10"/>
              </w:rPr>
            </w:pPr>
            <w:r>
              <w:rPr>
                <w:w w:val="105"/>
                <w:sz w:val="10"/>
              </w:rPr>
              <w:t>850,000.00</w:t>
            </w:r>
          </w:p>
        </w:tc>
        <w:tc>
          <w:tcPr>
            <w:tcW w:w="5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328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6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DE CÓMPUTO</w:t>
            </w:r>
          </w:p>
        </w:tc>
        <w:tc>
          <w:tcPr>
            <w:tcW w:w="1739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200,000.00</w:t>
            </w:r>
          </w:p>
        </w:tc>
        <w:tc>
          <w:tcPr>
            <w:tcW w:w="935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9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200,000.00</w:t>
            </w:r>
          </w:p>
        </w:tc>
        <w:tc>
          <w:tcPr>
            <w:tcW w:w="1080" w:type="dxa"/>
          </w:tcPr>
          <w:p>
            <w:pPr>
              <w:pStyle w:val="9"/>
              <w:ind w:left="243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243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9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ind w:left="235" w:right="21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200,000.00</w:t>
            </w:r>
          </w:p>
        </w:tc>
        <w:tc>
          <w:tcPr>
            <w:tcW w:w="121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28"/>
              <w:rPr>
                <w:sz w:val="10"/>
              </w:rPr>
            </w:pPr>
            <w:r>
              <w:rPr>
                <w:w w:val="105"/>
                <w:sz w:val="10"/>
              </w:rPr>
              <w:t>200,000.00</w:t>
            </w:r>
          </w:p>
        </w:tc>
        <w:tc>
          <w:tcPr>
            <w:tcW w:w="594" w:type="dxa"/>
          </w:tcPr>
          <w:p>
            <w:pPr>
              <w:pStyle w:val="9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329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6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MAQUINARIAS Y EQUIPOS</w:t>
            </w:r>
          </w:p>
        </w:tc>
        <w:tc>
          <w:tcPr>
            <w:tcW w:w="1739" w:type="dxa"/>
          </w:tcPr>
          <w:p>
            <w:pPr>
              <w:pStyle w:val="9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935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9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0" w:type="dxa"/>
          </w:tcPr>
          <w:p>
            <w:pPr>
              <w:pStyle w:val="9"/>
              <w:ind w:left="243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243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9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ind w:left="235" w:right="16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21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right="427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594" w:type="dxa"/>
          </w:tcPr>
          <w:p>
            <w:pPr>
              <w:pStyle w:val="9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7165" cy="227330"/>
                <wp:effectExtent l="0" t="0" r="0" b="0"/>
                <wp:wrapNone/>
                <wp:docPr id="149" name="Cuadro de texto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029"/>
                              <w:gridCol w:w="896"/>
                              <w:gridCol w:w="1264"/>
                              <w:gridCol w:w="1081"/>
                              <w:gridCol w:w="1080"/>
                              <w:gridCol w:w="1080"/>
                              <w:gridCol w:w="910"/>
                              <w:gridCol w:w="1094"/>
                              <w:gridCol w:w="1250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102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1,250,000.00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1,250,000.00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1" w:right="2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3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7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1,250,000.00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1,250,000.00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102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1,250,000.00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1,250,000.00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1" w:right="2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3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7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1,250,000.00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1,250,000.00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65" o:spid="_x0000_s1026" o:spt="202" type="#_x0000_t202" style="position:absolute;left:0pt;margin-left:260.55pt;margin-top:-1pt;height:17.9pt;width:513.95pt;mso-position-horizontal-relative:page;z-index:251759616;mso-width-relative:page;mso-height-relative:page;" filled="f" stroked="f" coordsize="21600,21600" o:gfxdata="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Y0au59kAAAAKAQAADwAAAAAAAAABACAAAAAiAAAAZHJzL2Rvd25yZXYueG1sUEsBAhQAFAAA&#10;AAgAh07iQLpHriS1AQAAfAMAAA4AAAAAAAAAAQAgAAAAKA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029"/>
                        <w:gridCol w:w="896"/>
                        <w:gridCol w:w="1264"/>
                        <w:gridCol w:w="1081"/>
                        <w:gridCol w:w="1080"/>
                        <w:gridCol w:w="1080"/>
                        <w:gridCol w:w="910"/>
                        <w:gridCol w:w="1094"/>
                        <w:gridCol w:w="1250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1029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1,250,000.00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>
                            <w:pPr>
                              <w:pStyle w:val="9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9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1,250,000.00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281" w:right="2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3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>
                            <w:pPr>
                              <w:pStyle w:val="9"/>
                              <w:spacing w:before="0"/>
                              <w:ind w:righ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27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1,250,000.00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9"/>
                              <w:spacing w:before="3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1,250,000.00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0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1029" w:type="dxa"/>
                          </w:tcPr>
                          <w:p>
                            <w:pPr>
                              <w:pStyle w:val="9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1,250,000.00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>
                            <w:pPr>
                              <w:pStyle w:val="9"/>
                              <w:spacing w:before="32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9"/>
                              <w:spacing w:before="32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1,250,000.00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left="281" w:right="2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243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>
                            <w:pPr>
                              <w:pStyle w:val="9"/>
                              <w:spacing w:before="32"/>
                              <w:ind w:righ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32"/>
                              <w:ind w:left="27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1,250,000.00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1,250,000.00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32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826"/>
        <w:gridCol w:w="1739"/>
        <w:gridCol w:w="935"/>
        <w:gridCol w:w="1224"/>
        <w:gridCol w:w="1080"/>
        <w:gridCol w:w="1079"/>
        <w:gridCol w:w="1079"/>
        <w:gridCol w:w="949"/>
        <w:gridCol w:w="1094"/>
        <w:gridCol w:w="1210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322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6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MOBILIARIO Y EQUIPO DE OFICINA</w:t>
            </w:r>
          </w:p>
        </w:tc>
        <w:tc>
          <w:tcPr>
            <w:tcW w:w="1739" w:type="dxa"/>
          </w:tcPr>
          <w:p>
            <w:pPr>
              <w:pStyle w:val="9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935" w:type="dxa"/>
          </w:tcPr>
          <w:p>
            <w:pPr>
              <w:pStyle w:val="9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9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3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0"/>
              <w:ind w:left="243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9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spacing w:before="0"/>
              <w:ind w:left="235" w:right="21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210" w:type="dxa"/>
          </w:tcPr>
          <w:p>
            <w:pPr>
              <w:pStyle w:val="9"/>
              <w:spacing w:before="30"/>
              <w:ind w:right="428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594" w:type="dxa"/>
          </w:tcPr>
          <w:p>
            <w:pPr>
              <w:pStyle w:val="9"/>
              <w:spacing w:before="0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324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6" w:type="dxa"/>
          </w:tcPr>
          <w:p>
            <w:pPr>
              <w:pStyle w:val="9"/>
              <w:spacing w:before="91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EDUCACIONAL, CULTURAL Y</w:t>
            </w:r>
          </w:p>
        </w:tc>
        <w:tc>
          <w:tcPr>
            <w:tcW w:w="1739" w:type="dxa"/>
          </w:tcPr>
          <w:p>
            <w:pPr>
              <w:pStyle w:val="9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935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9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0" w:type="dxa"/>
          </w:tcPr>
          <w:p>
            <w:pPr>
              <w:pStyle w:val="9"/>
              <w:ind w:left="243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243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9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ind w:left="235" w:right="16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21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427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594" w:type="dxa"/>
          </w:tcPr>
          <w:p>
            <w:pPr>
              <w:pStyle w:val="9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325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6" w:type="dxa"/>
          </w:tcPr>
          <w:p>
            <w:pPr>
              <w:pStyle w:val="9"/>
              <w:spacing w:before="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RECREATIVO</w:t>
            </w:r>
          </w:p>
          <w:p>
            <w:pPr>
              <w:pStyle w:val="9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DE TRANSPORTE</w:t>
            </w:r>
          </w:p>
        </w:tc>
        <w:tc>
          <w:tcPr>
            <w:tcW w:w="173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650,000.00</w:t>
            </w:r>
          </w:p>
        </w:tc>
        <w:tc>
          <w:tcPr>
            <w:tcW w:w="93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650,000.00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43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43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35" w:right="21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650,000.00</w:t>
            </w:r>
          </w:p>
        </w:tc>
        <w:tc>
          <w:tcPr>
            <w:tcW w:w="1210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/>
              <w:ind w:right="428"/>
              <w:rPr>
                <w:sz w:val="10"/>
              </w:rPr>
            </w:pPr>
            <w:r>
              <w:rPr>
                <w:w w:val="105"/>
                <w:sz w:val="10"/>
              </w:rPr>
              <w:t>650,000.00</w:t>
            </w:r>
          </w:p>
        </w:tc>
        <w:tc>
          <w:tcPr>
            <w:tcW w:w="5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328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6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DE CÓMPUTO</w:t>
            </w:r>
          </w:p>
        </w:tc>
        <w:tc>
          <w:tcPr>
            <w:tcW w:w="1739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200,000.00</w:t>
            </w:r>
          </w:p>
        </w:tc>
        <w:tc>
          <w:tcPr>
            <w:tcW w:w="935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9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200,000.00</w:t>
            </w:r>
          </w:p>
        </w:tc>
        <w:tc>
          <w:tcPr>
            <w:tcW w:w="1080" w:type="dxa"/>
          </w:tcPr>
          <w:p>
            <w:pPr>
              <w:pStyle w:val="9"/>
              <w:ind w:left="243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243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9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ind w:left="235" w:right="21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200,000.00</w:t>
            </w:r>
          </w:p>
        </w:tc>
        <w:tc>
          <w:tcPr>
            <w:tcW w:w="121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28"/>
              <w:rPr>
                <w:sz w:val="10"/>
              </w:rPr>
            </w:pPr>
            <w:r>
              <w:rPr>
                <w:w w:val="105"/>
                <w:sz w:val="10"/>
              </w:rPr>
              <w:t>200,000.00</w:t>
            </w:r>
          </w:p>
        </w:tc>
        <w:tc>
          <w:tcPr>
            <w:tcW w:w="594" w:type="dxa"/>
          </w:tcPr>
          <w:p>
            <w:pPr>
              <w:pStyle w:val="9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329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6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MAQUINARIAS Y EQUIPOS</w:t>
            </w:r>
          </w:p>
        </w:tc>
        <w:tc>
          <w:tcPr>
            <w:tcW w:w="1739" w:type="dxa"/>
          </w:tcPr>
          <w:p>
            <w:pPr>
              <w:pStyle w:val="9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935" w:type="dxa"/>
          </w:tcPr>
          <w:p>
            <w:pPr>
              <w:pStyle w:val="9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>
            <w:pPr>
              <w:pStyle w:val="9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0" w:type="dxa"/>
          </w:tcPr>
          <w:p>
            <w:pPr>
              <w:pStyle w:val="9"/>
              <w:ind w:left="243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left="243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>
            <w:pPr>
              <w:pStyle w:val="9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ind w:left="235" w:right="16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21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right="427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594" w:type="dxa"/>
          </w:tcPr>
          <w:p>
            <w:pPr>
              <w:pStyle w:val="9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7165" cy="227330"/>
                <wp:effectExtent l="0" t="0" r="0" b="0"/>
                <wp:wrapNone/>
                <wp:docPr id="147" name="Cuadro de texto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029"/>
                              <w:gridCol w:w="896"/>
                              <w:gridCol w:w="1264"/>
                              <w:gridCol w:w="1081"/>
                              <w:gridCol w:w="1080"/>
                              <w:gridCol w:w="1080"/>
                              <w:gridCol w:w="910"/>
                              <w:gridCol w:w="1094"/>
                              <w:gridCol w:w="1250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102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1" w:right="2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3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7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102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1" w:right="2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3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7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66" o:spid="_x0000_s1026" o:spt="202" type="#_x0000_t202" style="position:absolute;left:0pt;margin-left:260.55pt;margin-top:-1pt;height:17.9pt;width:513.95pt;mso-position-horizontal-relative:page;z-index:251758592;mso-width-relative:page;mso-height-relative:page;" filled="f" stroked="f" coordsize="21600,21600" o:gfxdata="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Y0au59kAAAAKAQAADwAAAAAAAAABACAAAAAiAAAAZHJzL2Rvd25yZXYueG1sUEsBAhQAFAAA&#10;AAgAh07iQE5dXW21AQAAfAMAAA4AAAAAAAAAAQAgAAAAKA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029"/>
                        <w:gridCol w:w="896"/>
                        <w:gridCol w:w="1264"/>
                        <w:gridCol w:w="1081"/>
                        <w:gridCol w:w="1080"/>
                        <w:gridCol w:w="1080"/>
                        <w:gridCol w:w="910"/>
                        <w:gridCol w:w="1094"/>
                        <w:gridCol w:w="1250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1029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>
                            <w:pPr>
                              <w:pStyle w:val="9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9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281" w:right="2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3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>
                            <w:pPr>
                              <w:pStyle w:val="9"/>
                              <w:spacing w:before="0"/>
                              <w:ind w:righ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27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9"/>
                              <w:spacing w:before="3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0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1029" w:type="dxa"/>
                          </w:tcPr>
                          <w:p>
                            <w:pPr>
                              <w:pStyle w:val="9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>
                            <w:pPr>
                              <w:pStyle w:val="9"/>
                              <w:spacing w:before="32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9"/>
                              <w:spacing w:before="32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left="281" w:right="2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243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>
                            <w:pPr>
                              <w:pStyle w:val="9"/>
                              <w:spacing w:before="32"/>
                              <w:ind w:righ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32"/>
                              <w:ind w:left="27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32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826"/>
        <w:gridCol w:w="1555"/>
        <w:gridCol w:w="1079"/>
        <w:gridCol w:w="1265"/>
        <w:gridCol w:w="1081"/>
        <w:gridCol w:w="1080"/>
        <w:gridCol w:w="1080"/>
        <w:gridCol w:w="910"/>
        <w:gridCol w:w="1094"/>
        <w:gridCol w:w="1250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322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6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MOBILIARIO Y EQUIPO DE OFICINA</w:t>
            </w:r>
          </w:p>
        </w:tc>
        <w:tc>
          <w:tcPr>
            <w:tcW w:w="1555" w:type="dxa"/>
          </w:tcPr>
          <w:p>
            <w:pPr>
              <w:pStyle w:val="9"/>
              <w:spacing w:before="0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0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20,500.00</w:t>
            </w:r>
          </w:p>
        </w:tc>
        <w:tc>
          <w:tcPr>
            <w:tcW w:w="1265" w:type="dxa"/>
          </w:tcPr>
          <w:p>
            <w:pPr>
              <w:pStyle w:val="9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20,500.00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1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10" w:type="dxa"/>
          </w:tcPr>
          <w:p>
            <w:pPr>
              <w:pStyle w:val="9"/>
              <w:spacing w:before="0"/>
              <w:ind w:right="27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spacing w:before="0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20,500.00</w:t>
            </w:r>
          </w:p>
        </w:tc>
        <w:tc>
          <w:tcPr>
            <w:tcW w:w="1250" w:type="dxa"/>
          </w:tcPr>
          <w:p>
            <w:pPr>
              <w:pStyle w:val="9"/>
              <w:spacing w:before="30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20,500.00</w:t>
            </w:r>
          </w:p>
        </w:tc>
        <w:tc>
          <w:tcPr>
            <w:tcW w:w="594" w:type="dxa"/>
          </w:tcPr>
          <w:p>
            <w:pPr>
              <w:pStyle w:val="9"/>
              <w:spacing w:before="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324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6" w:type="dxa"/>
          </w:tcPr>
          <w:p>
            <w:pPr>
              <w:pStyle w:val="9"/>
              <w:spacing w:before="91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EDUCACIONAL, CULTURAL Y</w:t>
            </w:r>
          </w:p>
        </w:tc>
        <w:tc>
          <w:tcPr>
            <w:tcW w:w="1555" w:type="dxa"/>
          </w:tcPr>
          <w:p>
            <w:pPr>
              <w:pStyle w:val="9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79" w:type="dxa"/>
          </w:tcPr>
          <w:p>
            <w:pPr>
              <w:pStyle w:val="9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-32,000.00</w:t>
            </w:r>
          </w:p>
        </w:tc>
        <w:tc>
          <w:tcPr>
            <w:tcW w:w="1265" w:type="dxa"/>
          </w:tcPr>
          <w:p>
            <w:pPr>
              <w:pStyle w:val="9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18,000.00</w:t>
            </w:r>
          </w:p>
        </w:tc>
        <w:tc>
          <w:tcPr>
            <w:tcW w:w="1081" w:type="dxa"/>
          </w:tcPr>
          <w:p>
            <w:pPr>
              <w:pStyle w:val="9"/>
              <w:ind w:left="281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10" w:type="dxa"/>
          </w:tcPr>
          <w:p>
            <w:pPr>
              <w:pStyle w:val="9"/>
              <w:ind w:right="27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18,000.00</w:t>
            </w:r>
          </w:p>
        </w:tc>
        <w:tc>
          <w:tcPr>
            <w:tcW w:w="125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18,000.00</w:t>
            </w:r>
          </w:p>
        </w:tc>
        <w:tc>
          <w:tcPr>
            <w:tcW w:w="594" w:type="dxa"/>
          </w:tcPr>
          <w:p>
            <w:pPr>
              <w:pStyle w:val="9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325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6" w:type="dxa"/>
          </w:tcPr>
          <w:p>
            <w:pPr>
              <w:pStyle w:val="9"/>
              <w:spacing w:before="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RECREATIVO</w:t>
            </w:r>
          </w:p>
          <w:p>
            <w:pPr>
              <w:pStyle w:val="9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DE TRANSPORTE</w:t>
            </w:r>
          </w:p>
        </w:tc>
        <w:tc>
          <w:tcPr>
            <w:tcW w:w="155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1,200,000.00</w:t>
            </w:r>
          </w:p>
        </w:tc>
        <w:tc>
          <w:tcPr>
            <w:tcW w:w="126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1,200,000.00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1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1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7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1,200,000.00</w:t>
            </w:r>
          </w:p>
        </w:tc>
        <w:tc>
          <w:tcPr>
            <w:tcW w:w="1250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1,200,000.00</w:t>
            </w:r>
          </w:p>
        </w:tc>
        <w:tc>
          <w:tcPr>
            <w:tcW w:w="5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326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6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PARA COMUNICACIONES</w:t>
            </w:r>
          </w:p>
        </w:tc>
        <w:tc>
          <w:tcPr>
            <w:tcW w:w="1555" w:type="dxa"/>
          </w:tcPr>
          <w:p>
            <w:pPr>
              <w:pStyle w:val="9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80,000.00</w:t>
            </w:r>
          </w:p>
        </w:tc>
        <w:tc>
          <w:tcPr>
            <w:tcW w:w="1265" w:type="dxa"/>
          </w:tcPr>
          <w:p>
            <w:pPr>
              <w:pStyle w:val="9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80,000.00</w:t>
            </w:r>
          </w:p>
        </w:tc>
        <w:tc>
          <w:tcPr>
            <w:tcW w:w="1081" w:type="dxa"/>
          </w:tcPr>
          <w:p>
            <w:pPr>
              <w:pStyle w:val="9"/>
              <w:ind w:left="281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10" w:type="dxa"/>
          </w:tcPr>
          <w:p>
            <w:pPr>
              <w:pStyle w:val="9"/>
              <w:ind w:right="27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80,000.00</w:t>
            </w:r>
          </w:p>
        </w:tc>
        <w:tc>
          <w:tcPr>
            <w:tcW w:w="125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80,000.00</w:t>
            </w:r>
          </w:p>
        </w:tc>
        <w:tc>
          <w:tcPr>
            <w:tcW w:w="594" w:type="dxa"/>
          </w:tcPr>
          <w:p>
            <w:pPr>
              <w:pStyle w:val="9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328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6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DE CÓMPUTO</w:t>
            </w:r>
          </w:p>
        </w:tc>
        <w:tc>
          <w:tcPr>
            <w:tcW w:w="1555" w:type="dxa"/>
          </w:tcPr>
          <w:p>
            <w:pPr>
              <w:pStyle w:val="9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200,000.00</w:t>
            </w:r>
          </w:p>
        </w:tc>
        <w:tc>
          <w:tcPr>
            <w:tcW w:w="1079" w:type="dxa"/>
          </w:tcPr>
          <w:p>
            <w:pPr>
              <w:pStyle w:val="9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120,000.00</w:t>
            </w:r>
          </w:p>
        </w:tc>
        <w:tc>
          <w:tcPr>
            <w:tcW w:w="1265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320,000.00</w:t>
            </w:r>
          </w:p>
        </w:tc>
        <w:tc>
          <w:tcPr>
            <w:tcW w:w="1081" w:type="dxa"/>
          </w:tcPr>
          <w:p>
            <w:pPr>
              <w:pStyle w:val="9"/>
              <w:ind w:left="281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10" w:type="dxa"/>
          </w:tcPr>
          <w:p>
            <w:pPr>
              <w:pStyle w:val="9"/>
              <w:ind w:right="27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320,000.00</w:t>
            </w:r>
          </w:p>
        </w:tc>
        <w:tc>
          <w:tcPr>
            <w:tcW w:w="1250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320,000.00</w:t>
            </w:r>
          </w:p>
        </w:tc>
        <w:tc>
          <w:tcPr>
            <w:tcW w:w="594" w:type="dxa"/>
          </w:tcPr>
          <w:p>
            <w:pPr>
              <w:pStyle w:val="9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after="0"/>
        <w:rPr>
          <w:sz w:val="10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61" name="Grupo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60" name="Rectángulo 268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267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iZisg1AAAAAQBAAAPAAAAAAAAAAEAIAAAACIAAABkcnMvZG93bnJldi54&#10;bWxQSwECFAAUAAAACACHTuJAzhWPxP4BAACNBAAADgAAAAAAAAABACAAAAAjAQAAZHJzL2Uyb0Rv&#10;Yy54bWxQSwUGAAAAAAYABgBZAQAAkwUAAAAA&#10;">
                <o:lock v:ext="edit" aspectratio="f"/>
                <v:rect id="Rectángulo 268" o:spid="_x0000_s1026" o:spt="1" style="position:absolute;left:0;top:0;height:50;width:15120;" fillcolor="#000000" filled="t" stroked="f" coordsize="21600,21600" o:gfxdata="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AJ0Hy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26176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16" name="Rectángulo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269" o:spid="_x0000_s1026" o:spt="1" style="position:absolute;left:0pt;margin-left:18pt;margin-top:29.95pt;height:2.5pt;width:756pt;mso-position-horizontal-relative:page;z-index:-251490304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CDElkztgEAAHI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154940"/>
                <wp:effectExtent l="0" t="0" r="0" b="0"/>
                <wp:wrapNone/>
                <wp:docPr id="150" name="Cuadro de texto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2874"/>
                              <w:gridCol w:w="1575"/>
                              <w:gridCol w:w="1080"/>
                              <w:gridCol w:w="1200"/>
                              <w:gridCol w:w="1082"/>
                              <w:gridCol w:w="1081"/>
                              <w:gridCol w:w="1081"/>
                              <w:gridCol w:w="977"/>
                              <w:gridCol w:w="1095"/>
                              <w:gridCol w:w="1185"/>
                              <w:gridCol w:w="58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3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8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287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OTRAS MAQUINARIAS Y EQUIPOS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29,000.00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57" w:right="26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77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75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411" w:right="3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33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29,000.00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97" w:line="96" w:lineRule="exact"/>
                                    <w:ind w:left="32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29,000.00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70" o:spid="_x0000_s1026" o:spt="202" type="#_x0000_t202" style="position:absolute;left:0pt;margin-left:18pt;margin-top:31.2pt;height:12.2pt;width:756pt;mso-position-horizontal-relative:page;z-index:251760640;mso-width-relative:page;mso-height-relative:page;" filled="f" stroked="f" coordsize="21600,21600" o:gfxdata="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N&#10;X7r52AAAAAkBAAAPAAAAAAAAAAEAIAAAACIAAABkcnMvZG93bnJldi54bWxQSwECFAAUAAAACACH&#10;TuJAmGqxb7IBAAB8AwAADgAAAAAAAAABACAAAAAn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2874"/>
                        <w:gridCol w:w="1575"/>
                        <w:gridCol w:w="1080"/>
                        <w:gridCol w:w="1200"/>
                        <w:gridCol w:w="1082"/>
                        <w:gridCol w:w="1081"/>
                        <w:gridCol w:w="1081"/>
                        <w:gridCol w:w="977"/>
                        <w:gridCol w:w="1095"/>
                        <w:gridCol w:w="1185"/>
                        <w:gridCol w:w="58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3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8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329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287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OTRAS MAQUINARIAS Y EQUIPOS</w:t>
                            </w:r>
                          </w:p>
                        </w:tc>
                        <w:tc>
                          <w:tcPr>
                            <w:tcW w:w="157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29,000.00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29,000.00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57" w:right="26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77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75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411" w:right="3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33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29,000.00</w:t>
                            </w:r>
                          </w:p>
                        </w:tc>
                        <w:tc>
                          <w:tcPr>
                            <w:tcW w:w="118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97" w:line="96" w:lineRule="exact"/>
                              <w:ind w:left="32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29,000.00</w:t>
                            </w:r>
                          </w:p>
                        </w:tc>
                        <w:tc>
                          <w:tcPr>
                            <w:tcW w:w="58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rPr>
          <w:w w:val="105"/>
        </w:rPr>
        <w:t>PAGADO</w:t>
      </w:r>
    </w:p>
    <w:p>
      <w:pPr>
        <w:pStyle w:val="5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5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5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5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11" w:line="240" w:lineRule="auto"/>
        <w:rPr>
          <w:b/>
          <w:sz w:val="16"/>
        </w:rPr>
      </w:pPr>
    </w:p>
    <w:p>
      <w:pPr>
        <w:pStyle w:val="2"/>
        <w:spacing w:before="95"/>
        <w:ind w:right="11518" w:firstLine="254"/>
      </w:pPr>
      <w: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46990</wp:posOffset>
                </wp:positionV>
                <wp:extent cx="6477635" cy="227330"/>
                <wp:effectExtent l="0" t="0" r="0" b="0"/>
                <wp:wrapNone/>
                <wp:docPr id="152" name="Cuadro de texto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63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66"/>
                              <w:gridCol w:w="1080"/>
                              <w:gridCol w:w="1265"/>
                              <w:gridCol w:w="1081"/>
                              <w:gridCol w:w="1080"/>
                              <w:gridCol w:w="1080"/>
                              <w:gridCol w:w="910"/>
                              <w:gridCol w:w="1094"/>
                              <w:gridCol w:w="1250"/>
                              <w:gridCol w:w="59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1,417,500.00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1,667,500.00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1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7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7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1,667,500.00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1,667,500.00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1,417,500.00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1,667,500.00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1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7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7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1,667,500.00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1,667,500.00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71" o:spid="_x0000_s1026" o:spt="202" type="#_x0000_t202" style="position:absolute;left:0pt;margin-left:264.5pt;margin-top:3.7pt;height:17.9pt;width:510.05pt;mso-position-horizontal-relative:page;z-index:251761664;mso-width-relative:page;mso-height-relative:page;" filled="f" stroked="f" coordsize="21600,21600" o:gfxdata="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cosCZtkAAAAJAQAADwAAAAAAAAABACAAAAAiAAAAZHJzL2Rvd25yZXYueG1sUEsBAhQAFAAA&#10;AAgAh07iQJSCH/C1AQAAfAMAAA4AAAAAAAAAAQAgAAAAKA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66"/>
                        <w:gridCol w:w="1080"/>
                        <w:gridCol w:w="1265"/>
                        <w:gridCol w:w="1081"/>
                        <w:gridCol w:w="1080"/>
                        <w:gridCol w:w="1080"/>
                        <w:gridCol w:w="910"/>
                        <w:gridCol w:w="1094"/>
                        <w:gridCol w:w="1250"/>
                        <w:gridCol w:w="59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766" w:type="dxa"/>
                          </w:tcPr>
                          <w:p>
                            <w:pPr>
                              <w:pStyle w:val="9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1,417,500.00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1,667,500.00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281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>
                            <w:pPr>
                              <w:pStyle w:val="9"/>
                              <w:spacing w:before="0"/>
                              <w:ind w:right="27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27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1,667,500.00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9"/>
                              <w:spacing w:before="3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1,667,500.00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9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766" w:type="dxa"/>
                          </w:tcPr>
                          <w:p>
                            <w:pPr>
                              <w:pStyle w:val="9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1,417,500.00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32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1,667,500.00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left="281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>
                            <w:pPr>
                              <w:pStyle w:val="9"/>
                              <w:spacing w:before="32"/>
                              <w:ind w:right="27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32"/>
                              <w:ind w:left="27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1,667,500.00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1,667,500.00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9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9"/>
        </w:rPr>
        <w:t xml:space="preserve"> </w:t>
      </w:r>
      <w:r>
        <w:rPr>
          <w:spacing w:val="-3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864"/>
        <w:gridCol w:w="1584"/>
        <w:gridCol w:w="1079"/>
        <w:gridCol w:w="1199"/>
        <w:gridCol w:w="1081"/>
        <w:gridCol w:w="1080"/>
        <w:gridCol w:w="1080"/>
        <w:gridCol w:w="976"/>
        <w:gridCol w:w="1094"/>
        <w:gridCol w:w="1184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326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864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PARA COMUNICACIONES</w:t>
            </w:r>
          </w:p>
        </w:tc>
        <w:tc>
          <w:tcPr>
            <w:tcW w:w="1584" w:type="dxa"/>
          </w:tcPr>
          <w:p>
            <w:pPr>
              <w:pStyle w:val="9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0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199" w:type="dxa"/>
          </w:tcPr>
          <w:p>
            <w:pPr>
              <w:pStyle w:val="9"/>
              <w:spacing w:before="0"/>
              <w:ind w:left="3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1" w:right="28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1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1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>
            <w:pPr>
              <w:pStyle w:val="9"/>
              <w:spacing w:before="0"/>
              <w:ind w:left="423" w:right="3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spacing w:before="0"/>
              <w:ind w:left="3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1184" w:type="dxa"/>
          </w:tcPr>
          <w:p>
            <w:pPr>
              <w:pStyle w:val="9"/>
              <w:spacing w:before="30" w:line="96" w:lineRule="exact"/>
              <w:ind w:left="3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594" w:type="dxa"/>
          </w:tcPr>
          <w:p>
            <w:pPr>
              <w:pStyle w:val="9"/>
              <w:spacing w:before="0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850" cy="93345"/>
                <wp:effectExtent l="0" t="0" r="0" b="0"/>
                <wp:wrapNone/>
                <wp:docPr id="156" name="Cuadro de texto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42"/>
                              <w:gridCol w:w="1079"/>
                              <w:gridCol w:w="1199"/>
                              <w:gridCol w:w="1081"/>
                              <w:gridCol w:w="1080"/>
                              <w:gridCol w:w="1080"/>
                              <w:gridCol w:w="976"/>
                              <w:gridCol w:w="1094"/>
                              <w:gridCol w:w="1184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54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1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24" w:right="3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14,000.00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14,000.00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72" o:spid="_x0000_s1026" o:spt="202" type="#_x0000_t202" style="position:absolute;left:0pt;margin-left:279.05pt;margin-top:-1pt;height:7.35pt;width:495.5pt;mso-position-horizontal-relative:page;z-index:251763712;mso-width-relative:page;mso-height-relative:page;" filled="f" stroked="f" coordsize="21600,21600" o:gfxdata="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CSMZ7nZAAAACgEAAA8AAAAAAAAAAQAgAAAAIgAAAGRycy9kb3ducmV2LnhtbFBLAQIUABQAAAAI&#10;AIdO4kDGejXeswEAAHs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42"/>
                        <w:gridCol w:w="1079"/>
                        <w:gridCol w:w="1199"/>
                        <w:gridCol w:w="1081"/>
                        <w:gridCol w:w="1080"/>
                        <w:gridCol w:w="1080"/>
                        <w:gridCol w:w="976"/>
                        <w:gridCol w:w="1094"/>
                        <w:gridCol w:w="1184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542" w:type="dxa"/>
                          </w:tcPr>
                          <w:p>
                            <w:pPr>
                              <w:pStyle w:val="9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281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>
                            <w:pPr>
                              <w:pStyle w:val="9"/>
                              <w:spacing w:before="0"/>
                              <w:ind w:left="424" w:right="3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3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14,000.00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14,000.00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511"/>
        <w:gridCol w:w="1936"/>
        <w:gridCol w:w="1055"/>
        <w:gridCol w:w="1226"/>
        <w:gridCol w:w="1082"/>
        <w:gridCol w:w="1081"/>
        <w:gridCol w:w="1081"/>
        <w:gridCol w:w="951"/>
        <w:gridCol w:w="1096"/>
        <w:gridCol w:w="1212"/>
        <w:gridCol w:w="5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325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511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DE TRANSPORTE</w:t>
            </w:r>
          </w:p>
        </w:tc>
        <w:tc>
          <w:tcPr>
            <w:tcW w:w="1936" w:type="dxa"/>
          </w:tcPr>
          <w:p>
            <w:pPr>
              <w:pStyle w:val="9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250,000.00</w:t>
            </w:r>
          </w:p>
        </w:tc>
        <w:tc>
          <w:tcPr>
            <w:tcW w:w="1055" w:type="dxa"/>
          </w:tcPr>
          <w:p>
            <w:pPr>
              <w:pStyle w:val="9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1226" w:type="dxa"/>
          </w:tcPr>
          <w:p>
            <w:pPr>
              <w:pStyle w:val="9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325,000.00</w:t>
            </w:r>
          </w:p>
        </w:tc>
        <w:tc>
          <w:tcPr>
            <w:tcW w:w="1082" w:type="dxa"/>
          </w:tcPr>
          <w:p>
            <w:pPr>
              <w:pStyle w:val="9"/>
              <w:spacing w:before="0"/>
              <w:ind w:left="259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77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>
            <w:pPr>
              <w:pStyle w:val="9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left="287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325,000.00</w:t>
            </w:r>
          </w:p>
        </w:tc>
        <w:tc>
          <w:tcPr>
            <w:tcW w:w="1212" w:type="dxa"/>
          </w:tcPr>
          <w:p>
            <w:pPr>
              <w:pStyle w:val="9"/>
              <w:spacing w:before="3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325,000.00</w:t>
            </w:r>
          </w:p>
        </w:tc>
        <w:tc>
          <w:tcPr>
            <w:tcW w:w="596" w:type="dxa"/>
          </w:tcPr>
          <w:p>
            <w:pPr>
              <w:pStyle w:val="9"/>
              <w:spacing w:before="0"/>
              <w:ind w:right="4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328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511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DE CÓMPUTO</w:t>
            </w:r>
          </w:p>
        </w:tc>
        <w:tc>
          <w:tcPr>
            <w:tcW w:w="1936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4,000.00</w:t>
            </w:r>
          </w:p>
        </w:tc>
        <w:tc>
          <w:tcPr>
            <w:tcW w:w="1055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>
            <w:pPr>
              <w:pStyle w:val="9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4,000.00</w:t>
            </w:r>
          </w:p>
        </w:tc>
        <w:tc>
          <w:tcPr>
            <w:tcW w:w="1082" w:type="dxa"/>
          </w:tcPr>
          <w:p>
            <w:pPr>
              <w:pStyle w:val="9"/>
              <w:ind w:left="259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77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>
            <w:pPr>
              <w:pStyle w:val="9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left="290" w:right="1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4,000.00</w:t>
            </w:r>
          </w:p>
        </w:tc>
        <w:tc>
          <w:tcPr>
            <w:tcW w:w="1212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4,000.00</w:t>
            </w:r>
          </w:p>
        </w:tc>
        <w:tc>
          <w:tcPr>
            <w:tcW w:w="596" w:type="dxa"/>
          </w:tcPr>
          <w:p>
            <w:pPr>
              <w:pStyle w:val="9"/>
              <w:ind w:right="4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635" cy="227330"/>
                <wp:effectExtent l="0" t="0" r="0" b="0"/>
                <wp:wrapNone/>
                <wp:docPr id="153" name="Cuadro de texto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63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32"/>
                              <w:gridCol w:w="1054"/>
                              <w:gridCol w:w="1226"/>
                              <w:gridCol w:w="1082"/>
                              <w:gridCol w:w="1081"/>
                              <w:gridCol w:w="1081"/>
                              <w:gridCol w:w="951"/>
                              <w:gridCol w:w="1095"/>
                              <w:gridCol w:w="1212"/>
                              <w:gridCol w:w="59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3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254,000.00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5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75,000.00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329,000.00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3" w:right="26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1" w:right="28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4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329,000.00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left="29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329,000.00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3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254,000.00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65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95,000.00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349,000.00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63" w:right="26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1" w:right="28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4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343,000.00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left="29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343,000.00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73" o:spid="_x0000_s1026" o:spt="202" type="#_x0000_t202" style="position:absolute;left:0pt;margin-left:264.5pt;margin-top:-1pt;height:17.9pt;width:510.05pt;mso-position-horizontal-relative:page;z-index:251761664;mso-width-relative:page;mso-height-relative:page;" filled="f" stroked="f" coordsize="21600,21600" o:gfxdata="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dKUaYtoAAAAKAQAADwAAAAAAAAABACAAAAAiAAAAZHJzL2Rvd25yZXYueG1sUEsBAhQAFAAA&#10;AAgAh07iQFfgGUa0AQAAfAMAAA4AAAAAAAAAAQAgAAAAKQ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32"/>
                        <w:gridCol w:w="1054"/>
                        <w:gridCol w:w="1226"/>
                        <w:gridCol w:w="1082"/>
                        <w:gridCol w:w="1081"/>
                        <w:gridCol w:w="1081"/>
                        <w:gridCol w:w="951"/>
                        <w:gridCol w:w="1095"/>
                        <w:gridCol w:w="1212"/>
                        <w:gridCol w:w="59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32" w:type="dxa"/>
                          </w:tcPr>
                          <w:p>
                            <w:pPr>
                              <w:pStyle w:val="9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254,000.00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9"/>
                              <w:spacing w:before="0"/>
                              <w:ind w:left="265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75,000.00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9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329,000.00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9"/>
                              <w:spacing w:before="0"/>
                              <w:ind w:left="263" w:right="26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281" w:right="28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>
                            <w:pPr>
                              <w:pStyle w:val="9"/>
                              <w:spacing w:before="0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284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329,000.00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9"/>
                              <w:spacing w:before="30"/>
                              <w:ind w:left="29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329,000.00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>
                            <w:pPr>
                              <w:pStyle w:val="9"/>
                              <w:spacing w:before="0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32" w:type="dxa"/>
                          </w:tcPr>
                          <w:p>
                            <w:pPr>
                              <w:pStyle w:val="9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254,000.00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>
                            <w:pPr>
                              <w:pStyle w:val="9"/>
                              <w:spacing w:before="32"/>
                              <w:ind w:left="265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95,000.00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9"/>
                              <w:spacing w:before="32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349,000.00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9"/>
                              <w:spacing w:before="32"/>
                              <w:ind w:left="263" w:right="26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left="281" w:right="28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>
                            <w:pPr>
                              <w:pStyle w:val="9"/>
                              <w:spacing w:before="32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2"/>
                              <w:ind w:left="284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343,000.00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left="29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343,000.00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>
                            <w:pPr>
                              <w:pStyle w:val="9"/>
                              <w:spacing w:before="32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874"/>
        <w:gridCol w:w="1548"/>
        <w:gridCol w:w="1080"/>
        <w:gridCol w:w="1226"/>
        <w:gridCol w:w="1081"/>
        <w:gridCol w:w="1080"/>
        <w:gridCol w:w="1080"/>
        <w:gridCol w:w="950"/>
        <w:gridCol w:w="1095"/>
        <w:gridCol w:w="1211"/>
        <w:gridCol w:w="5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325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874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DE TRANSPORTE</w:t>
            </w:r>
          </w:p>
        </w:tc>
        <w:tc>
          <w:tcPr>
            <w:tcW w:w="1548" w:type="dxa"/>
          </w:tcPr>
          <w:p>
            <w:pPr>
              <w:pStyle w:val="9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38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527,000.00</w:t>
            </w:r>
          </w:p>
        </w:tc>
        <w:tc>
          <w:tcPr>
            <w:tcW w:w="1226" w:type="dxa"/>
          </w:tcPr>
          <w:p>
            <w:pPr>
              <w:pStyle w:val="9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527,000.00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1" w:right="2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37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>
            <w:pPr>
              <w:pStyle w:val="9"/>
              <w:spacing w:before="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left="287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527,000.00</w:t>
            </w:r>
          </w:p>
        </w:tc>
        <w:tc>
          <w:tcPr>
            <w:tcW w:w="1211" w:type="dxa"/>
          </w:tcPr>
          <w:p>
            <w:pPr>
              <w:pStyle w:val="9"/>
              <w:spacing w:before="30"/>
              <w:ind w:right="438"/>
              <w:rPr>
                <w:sz w:val="10"/>
              </w:rPr>
            </w:pPr>
            <w:r>
              <w:rPr>
                <w:w w:val="105"/>
                <w:sz w:val="10"/>
              </w:rPr>
              <w:t>527,000.00</w:t>
            </w:r>
          </w:p>
        </w:tc>
        <w:tc>
          <w:tcPr>
            <w:tcW w:w="595" w:type="dxa"/>
          </w:tcPr>
          <w:p>
            <w:pPr>
              <w:pStyle w:val="9"/>
              <w:spacing w:before="0"/>
              <w:ind w:right="3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329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874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MAQUINARIAS Y EQUIPOS</w:t>
            </w:r>
          </w:p>
        </w:tc>
        <w:tc>
          <w:tcPr>
            <w:tcW w:w="1548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19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28,078.00</w:t>
            </w:r>
          </w:p>
        </w:tc>
        <w:tc>
          <w:tcPr>
            <w:tcW w:w="1226" w:type="dxa"/>
          </w:tcPr>
          <w:p>
            <w:pPr>
              <w:pStyle w:val="9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28,078.00</w:t>
            </w:r>
          </w:p>
        </w:tc>
        <w:tc>
          <w:tcPr>
            <w:tcW w:w="1081" w:type="dxa"/>
          </w:tcPr>
          <w:p>
            <w:pPr>
              <w:pStyle w:val="9"/>
              <w:ind w:left="281" w:right="2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37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>
            <w:pPr>
              <w:pStyle w:val="9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left="287" w:right="17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8,578.00</w:t>
            </w:r>
          </w:p>
        </w:tc>
        <w:tc>
          <w:tcPr>
            <w:tcW w:w="1211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8,578.00</w:t>
            </w:r>
          </w:p>
        </w:tc>
        <w:tc>
          <w:tcPr>
            <w:tcW w:w="595" w:type="dxa"/>
          </w:tcPr>
          <w:p>
            <w:pPr>
              <w:pStyle w:val="9"/>
              <w:ind w:right="3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850" cy="93345"/>
                <wp:effectExtent l="0" t="0" r="0" b="0"/>
                <wp:wrapNone/>
                <wp:docPr id="157" name="Cuadro de texto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16"/>
                              <w:gridCol w:w="1079"/>
                              <w:gridCol w:w="1226"/>
                              <w:gridCol w:w="1082"/>
                              <w:gridCol w:w="1081"/>
                              <w:gridCol w:w="1081"/>
                              <w:gridCol w:w="951"/>
                              <w:gridCol w:w="1095"/>
                              <w:gridCol w:w="1212"/>
                              <w:gridCol w:w="59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51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555,078.00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555,078.00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3" w:right="26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1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1" w:right="28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19" w:right="29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535,578.00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29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535,578.00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74" o:spid="_x0000_s1026" o:spt="202" type="#_x0000_t202" style="position:absolute;left:0pt;margin-left:279.05pt;margin-top:-1pt;height:7.35pt;width:495.5pt;mso-position-horizontal-relative:page;z-index:251763712;mso-width-relative:page;mso-height-relative:page;" filled="f" stroked="f" coordsize="21600,21600" o:gfxdata="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CSMZ7nZAAAACgEAAA8AAAAAAAAAAQAgAAAAIgAAAGRycy9kb3ducmV2LnhtbFBLAQIUABQAAAAI&#10;AIdO4kAAWaMvswEAAHs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16"/>
                        <w:gridCol w:w="1079"/>
                        <w:gridCol w:w="1226"/>
                        <w:gridCol w:w="1082"/>
                        <w:gridCol w:w="1081"/>
                        <w:gridCol w:w="1081"/>
                        <w:gridCol w:w="951"/>
                        <w:gridCol w:w="1095"/>
                        <w:gridCol w:w="1212"/>
                        <w:gridCol w:w="59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516" w:type="dxa"/>
                          </w:tcPr>
                          <w:p>
                            <w:pPr>
                              <w:pStyle w:val="9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555,078.00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9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555,078.00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9"/>
                              <w:spacing w:before="0"/>
                              <w:ind w:left="263" w:right="26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281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281" w:right="28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>
                            <w:pPr>
                              <w:pStyle w:val="9"/>
                              <w:spacing w:before="0"/>
                              <w:ind w:left="419" w:right="29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31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535,578.00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29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535,578.00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>
                            <w:pPr>
                              <w:pStyle w:val="9"/>
                              <w:spacing w:before="0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853"/>
        <w:gridCol w:w="1594"/>
        <w:gridCol w:w="1081"/>
        <w:gridCol w:w="1198"/>
        <w:gridCol w:w="1081"/>
        <w:gridCol w:w="1080"/>
        <w:gridCol w:w="1080"/>
        <w:gridCol w:w="976"/>
        <w:gridCol w:w="1095"/>
        <w:gridCol w:w="1184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322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853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MOBILIARIO Y EQUIPO DE OFICINA</w:t>
            </w:r>
          </w:p>
        </w:tc>
        <w:tc>
          <w:tcPr>
            <w:tcW w:w="1594" w:type="dxa"/>
          </w:tcPr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>
            <w:pPr>
              <w:pStyle w:val="9"/>
              <w:spacing w:before="0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1" w:right="28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1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>
            <w:pPr>
              <w:pStyle w:val="9"/>
              <w:spacing w:before="0"/>
              <w:ind w:left="423" w:right="3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184" w:type="dxa"/>
          </w:tcPr>
          <w:p>
            <w:pPr>
              <w:pStyle w:val="9"/>
              <w:spacing w:before="30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594" w:type="dxa"/>
          </w:tcPr>
          <w:p>
            <w:pPr>
              <w:pStyle w:val="9"/>
              <w:spacing w:before="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5" w:type="dxa"/>
          </w:tcPr>
          <w:p>
            <w:pPr>
              <w:pStyle w:val="9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324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853" w:type="dxa"/>
          </w:tcPr>
          <w:p>
            <w:pPr>
              <w:pStyle w:val="9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EDUCACIONAL, CULTURAL Y</w:t>
            </w:r>
          </w:p>
        </w:tc>
        <w:tc>
          <w:tcPr>
            <w:tcW w:w="1594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30,000.00</w:t>
            </w:r>
          </w:p>
        </w:tc>
        <w:tc>
          <w:tcPr>
            <w:tcW w:w="1081" w:type="dxa"/>
          </w:tcPr>
          <w:p>
            <w:pPr>
              <w:pStyle w:val="9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>
            <w:pPr>
              <w:pStyle w:val="9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30,000.00</w:t>
            </w:r>
          </w:p>
        </w:tc>
        <w:tc>
          <w:tcPr>
            <w:tcW w:w="1081" w:type="dxa"/>
          </w:tcPr>
          <w:p>
            <w:pPr>
              <w:pStyle w:val="9"/>
              <w:ind w:left="281" w:right="28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1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>
            <w:pPr>
              <w:pStyle w:val="9"/>
              <w:ind w:left="423" w:right="3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30,000.00</w:t>
            </w:r>
          </w:p>
        </w:tc>
        <w:tc>
          <w:tcPr>
            <w:tcW w:w="1184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30,000.00</w:t>
            </w:r>
          </w:p>
        </w:tc>
        <w:tc>
          <w:tcPr>
            <w:tcW w:w="594" w:type="dxa"/>
          </w:tcPr>
          <w:p>
            <w:pPr>
              <w:pStyle w:val="9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0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325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853" w:type="dxa"/>
          </w:tcPr>
          <w:p>
            <w:pPr>
              <w:pStyle w:val="9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RECREATIVO</w:t>
            </w:r>
          </w:p>
          <w:p>
            <w:pPr>
              <w:pStyle w:val="9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DE TRANSPORTE</w:t>
            </w:r>
          </w:p>
        </w:tc>
        <w:tc>
          <w:tcPr>
            <w:tcW w:w="15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60,000.00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60,000.00</w:t>
            </w:r>
          </w:p>
        </w:tc>
        <w:tc>
          <w:tcPr>
            <w:tcW w:w="108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1" w:right="28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41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423" w:right="3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60,000.00</w:t>
            </w:r>
          </w:p>
        </w:tc>
        <w:tc>
          <w:tcPr>
            <w:tcW w:w="1184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60,000.00</w:t>
            </w:r>
          </w:p>
        </w:tc>
        <w:tc>
          <w:tcPr>
            <w:tcW w:w="594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326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853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PARA COMUNICACIONES</w:t>
            </w:r>
          </w:p>
        </w:tc>
        <w:tc>
          <w:tcPr>
            <w:tcW w:w="1594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081" w:type="dxa"/>
          </w:tcPr>
          <w:p>
            <w:pPr>
              <w:pStyle w:val="9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>
            <w:pPr>
              <w:pStyle w:val="9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081" w:type="dxa"/>
          </w:tcPr>
          <w:p>
            <w:pPr>
              <w:pStyle w:val="9"/>
              <w:ind w:left="281" w:right="28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1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>
            <w:pPr>
              <w:pStyle w:val="9"/>
              <w:ind w:left="423" w:right="3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184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594" w:type="dxa"/>
          </w:tcPr>
          <w:p>
            <w:pPr>
              <w:pStyle w:val="9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328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853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DE CÓMPUTO</w:t>
            </w:r>
          </w:p>
        </w:tc>
        <w:tc>
          <w:tcPr>
            <w:tcW w:w="1594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35,000.00</w:t>
            </w:r>
          </w:p>
        </w:tc>
        <w:tc>
          <w:tcPr>
            <w:tcW w:w="1081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24,800.00</w:t>
            </w:r>
          </w:p>
        </w:tc>
        <w:tc>
          <w:tcPr>
            <w:tcW w:w="1198" w:type="dxa"/>
          </w:tcPr>
          <w:p>
            <w:pPr>
              <w:pStyle w:val="9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59,800.00</w:t>
            </w:r>
          </w:p>
        </w:tc>
        <w:tc>
          <w:tcPr>
            <w:tcW w:w="1081" w:type="dxa"/>
          </w:tcPr>
          <w:p>
            <w:pPr>
              <w:pStyle w:val="9"/>
              <w:ind w:left="281" w:right="28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1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>
            <w:pPr>
              <w:pStyle w:val="9"/>
              <w:ind w:left="423" w:right="3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4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9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635" cy="227330"/>
                <wp:effectExtent l="0" t="0" r="0" b="0"/>
                <wp:wrapNone/>
                <wp:docPr id="154" name="Cuadro de texto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63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05"/>
                              <w:gridCol w:w="1080"/>
                              <w:gridCol w:w="1225"/>
                              <w:gridCol w:w="1081"/>
                              <w:gridCol w:w="1080"/>
                              <w:gridCol w:w="1080"/>
                              <w:gridCol w:w="950"/>
                              <w:gridCol w:w="1094"/>
                              <w:gridCol w:w="1211"/>
                              <w:gridCol w:w="59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0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4" w:right="19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24,800.00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224,800.00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1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4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29" w:right="2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165,000.00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165,000.00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0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579,878.00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779,878.00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1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4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29" w:right="2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700,578.00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700,578.00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75" o:spid="_x0000_s1026" o:spt="202" type="#_x0000_t202" style="position:absolute;left:0pt;margin-left:264.5pt;margin-top:-1pt;height:17.9pt;width:510.05pt;mso-position-horizontal-relative:page;z-index:251762688;mso-width-relative:page;mso-height-relative:page;" filled="f" stroked="f" coordsize="21600,21600" o:gfxdata="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HSlGmLaAAAACgEAAA8AAAAAAAAAAQAgAAAAIgAAAGRycy9kb3ducmV2LnhtbFBLAQIUABQA&#10;AAAIAIdO4kAX4HigtQEAAHwDAAAOAAAAAAAAAAEAIAAAACk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05"/>
                        <w:gridCol w:w="1080"/>
                        <w:gridCol w:w="1225"/>
                        <w:gridCol w:w="1081"/>
                        <w:gridCol w:w="1080"/>
                        <w:gridCol w:w="1080"/>
                        <w:gridCol w:w="950"/>
                        <w:gridCol w:w="1094"/>
                        <w:gridCol w:w="1211"/>
                        <w:gridCol w:w="59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05" w:type="dxa"/>
                          </w:tcPr>
                          <w:p>
                            <w:pPr>
                              <w:pStyle w:val="9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4" w:right="19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24,800.00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9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224,800.00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281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4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spacing w:before="0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229" w:right="2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165,000.00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3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165,000.00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9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05" w:type="dxa"/>
                          </w:tcPr>
                          <w:p>
                            <w:pPr>
                              <w:pStyle w:val="9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579,878.00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9"/>
                              <w:spacing w:before="32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779,878.00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left="281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244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spacing w:before="32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32"/>
                              <w:ind w:left="229" w:right="2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700,578.00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700,578.00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9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874"/>
        <w:gridCol w:w="1694"/>
        <w:gridCol w:w="1081"/>
        <w:gridCol w:w="1081"/>
        <w:gridCol w:w="1081"/>
        <w:gridCol w:w="1081"/>
        <w:gridCol w:w="1081"/>
        <w:gridCol w:w="1096"/>
        <w:gridCol w:w="1096"/>
        <w:gridCol w:w="1066"/>
        <w:gridCol w:w="5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46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329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874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MAQUINARIAS Y EQUIPOS</w:t>
            </w:r>
          </w:p>
        </w:tc>
        <w:tc>
          <w:tcPr>
            <w:tcW w:w="1694" w:type="dxa"/>
          </w:tcPr>
          <w:p>
            <w:pPr>
              <w:pStyle w:val="9"/>
              <w:spacing w:before="0"/>
              <w:ind w:left="105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1" w:right="2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1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79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77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75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left="260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left="288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>
            <w:pPr>
              <w:pStyle w:val="9"/>
              <w:spacing w:before="30" w:line="96" w:lineRule="exact"/>
              <w:ind w:left="415" w:right="41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5" w:type="dxa"/>
          </w:tcPr>
          <w:p>
            <w:pPr>
              <w:pStyle w:val="9"/>
              <w:spacing w:before="0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850" cy="93345"/>
                <wp:effectExtent l="0" t="0" r="0" b="0"/>
                <wp:wrapNone/>
                <wp:docPr id="158" name="Cuadro de texto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1080"/>
                              <w:gridCol w:w="1080"/>
                              <w:gridCol w:w="1080"/>
                              <w:gridCol w:w="1095"/>
                              <w:gridCol w:w="1095"/>
                              <w:gridCol w:w="1065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66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71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7" w:right="2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244" w:right="2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76" o:spid="_x0000_s1026" o:spt="202" type="#_x0000_t202" style="position:absolute;left:0pt;margin-left:279.05pt;margin-top:-1pt;height:7.35pt;width:495.5pt;mso-position-horizontal-relative:page;z-index:251764736;mso-width-relative:page;mso-height-relative:page;" filled="f" stroked="f" coordsize="21600,21600" o:gfxdata="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CSMZ7nZAAAACgEAAA8AAAAAAAAAAQAgAAAAIgAAAGRycy9kb3ducmV2LnhtbFBLAQIUABQAAAAI&#10;AIdO4kDrRU8iswEAAHs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661"/>
                        <w:gridCol w:w="1080"/>
                        <w:gridCol w:w="1080"/>
                        <w:gridCol w:w="1080"/>
                        <w:gridCol w:w="1080"/>
                        <w:gridCol w:w="1080"/>
                        <w:gridCol w:w="1095"/>
                        <w:gridCol w:w="1095"/>
                        <w:gridCol w:w="1065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661" w:type="dxa"/>
                          </w:tcPr>
                          <w:p>
                            <w:pPr>
                              <w:pStyle w:val="9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271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287" w:right="2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244" w:right="2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429"/>
        <w:gridCol w:w="1973"/>
        <w:gridCol w:w="1243"/>
        <w:gridCol w:w="1081"/>
        <w:gridCol w:w="1080"/>
        <w:gridCol w:w="1080"/>
        <w:gridCol w:w="1080"/>
        <w:gridCol w:w="1095"/>
        <w:gridCol w:w="1095"/>
        <w:gridCol w:w="1065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328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429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DE CÓMPUTO</w:t>
            </w:r>
          </w:p>
        </w:tc>
        <w:tc>
          <w:tcPr>
            <w:tcW w:w="1973" w:type="dxa"/>
          </w:tcPr>
          <w:p>
            <w:pPr>
              <w:pStyle w:val="9"/>
              <w:spacing w:before="0"/>
              <w:ind w:left="121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500,000.00</w:t>
            </w:r>
          </w:p>
        </w:tc>
        <w:tc>
          <w:tcPr>
            <w:tcW w:w="1243" w:type="dxa"/>
          </w:tcPr>
          <w:p>
            <w:pPr>
              <w:pStyle w:val="9"/>
              <w:spacing w:before="0"/>
              <w:ind w:left="28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-500,000.00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1" w:right="28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1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1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41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left="269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left="287" w:right="27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5" w:type="dxa"/>
          </w:tcPr>
          <w:p>
            <w:pPr>
              <w:pStyle w:val="9"/>
              <w:spacing w:before="30" w:line="96" w:lineRule="exact"/>
              <w:ind w:left="242" w:right="2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9"/>
              <w:spacing w:before="0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635" cy="93345"/>
                <wp:effectExtent l="0" t="0" r="0" b="0"/>
                <wp:wrapNone/>
                <wp:docPr id="159" name="Cuadro de texto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63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88"/>
                              <w:gridCol w:w="1243"/>
                              <w:gridCol w:w="1081"/>
                              <w:gridCol w:w="1080"/>
                              <w:gridCol w:w="1080"/>
                              <w:gridCol w:w="1080"/>
                              <w:gridCol w:w="1095"/>
                              <w:gridCol w:w="1095"/>
                              <w:gridCol w:w="1065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78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500,000.00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1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71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7" w:right="2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244" w:right="2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77" o:spid="_x0000_s1026" o:spt="202" type="#_x0000_t202" style="position:absolute;left:0pt;margin-left:264.5pt;margin-top:-1pt;height:7.35pt;width:510.05pt;mso-position-horizontal-relative:page;z-index:251764736;mso-width-relative:page;mso-height-relative:page;" filled="f" stroked="f" coordsize="21600,21600" o:gfxdata="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BCSag2QAAAAoBAAAPAAAAAAAAAAEAIAAAACIAAABkcnMvZG93bnJldi54bWxQSwECFAAUAAAA&#10;CACHTuJAqx9+JbQBAAB7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88"/>
                        <w:gridCol w:w="1243"/>
                        <w:gridCol w:w="1081"/>
                        <w:gridCol w:w="1080"/>
                        <w:gridCol w:w="1080"/>
                        <w:gridCol w:w="1080"/>
                        <w:gridCol w:w="1095"/>
                        <w:gridCol w:w="1095"/>
                        <w:gridCol w:w="1065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788" w:type="dxa"/>
                          </w:tcPr>
                          <w:p>
                            <w:pPr>
                              <w:pStyle w:val="9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500,000.00</w:t>
                            </w:r>
                          </w:p>
                        </w:tc>
                        <w:tc>
                          <w:tcPr>
                            <w:tcW w:w="1243" w:type="dxa"/>
                          </w:tcPr>
                          <w:p>
                            <w:pPr>
                              <w:pStyle w:val="9"/>
                              <w:spacing w:before="0"/>
                              <w:ind w:left="28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281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271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287" w:right="2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244" w:right="2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874"/>
        <w:gridCol w:w="1601"/>
        <w:gridCol w:w="1080"/>
        <w:gridCol w:w="1173"/>
        <w:gridCol w:w="1081"/>
        <w:gridCol w:w="1080"/>
        <w:gridCol w:w="1080"/>
        <w:gridCol w:w="1095"/>
        <w:gridCol w:w="1095"/>
        <w:gridCol w:w="1065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329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874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MAQUINARIAS Y EQUIPOS</w:t>
            </w:r>
          </w:p>
        </w:tc>
        <w:tc>
          <w:tcPr>
            <w:tcW w:w="1601" w:type="dxa"/>
          </w:tcPr>
          <w:p>
            <w:pPr>
              <w:pStyle w:val="9"/>
              <w:spacing w:before="0"/>
              <w:ind w:left="105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35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1,922.00</w:t>
            </w:r>
          </w:p>
        </w:tc>
        <w:tc>
          <w:tcPr>
            <w:tcW w:w="1173" w:type="dxa"/>
          </w:tcPr>
          <w:p>
            <w:pPr>
              <w:pStyle w:val="9"/>
              <w:spacing w:before="0"/>
              <w:ind w:left="35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1,922.00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1" w:right="2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37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37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left="263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left="287" w:right="2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0.21</w:t>
            </w:r>
          </w:p>
        </w:tc>
        <w:tc>
          <w:tcPr>
            <w:tcW w:w="1065" w:type="dxa"/>
          </w:tcPr>
          <w:p>
            <w:pPr>
              <w:pStyle w:val="9"/>
              <w:spacing w:before="30" w:line="96" w:lineRule="exact"/>
              <w:ind w:left="236" w:right="2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0.21</w:t>
            </w:r>
          </w:p>
        </w:tc>
        <w:tc>
          <w:tcPr>
            <w:tcW w:w="594" w:type="dxa"/>
          </w:tcPr>
          <w:p>
            <w:pPr>
              <w:pStyle w:val="9"/>
              <w:spacing w:before="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635" cy="227330"/>
                <wp:effectExtent l="0" t="0" r="0" b="0"/>
                <wp:wrapNone/>
                <wp:docPr id="155" name="Cuadro de texto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63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89"/>
                              <w:gridCol w:w="1150"/>
                              <w:gridCol w:w="1172"/>
                              <w:gridCol w:w="1080"/>
                              <w:gridCol w:w="1079"/>
                              <w:gridCol w:w="1079"/>
                              <w:gridCol w:w="1094"/>
                              <w:gridCol w:w="1094"/>
                              <w:gridCol w:w="1064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78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1,922.00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1,922.00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4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3" w:right="2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5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35" w:right="2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right="4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78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500,000.00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-498,078.00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1,922.00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4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3" w:right="2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45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35" w:right="2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right="4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78" o:spid="_x0000_s1026" o:spt="202" type="#_x0000_t202" style="position:absolute;left:0pt;margin-left:264.5pt;margin-top:-1pt;height:17.9pt;width:510.05pt;mso-position-horizontal-relative:page;z-index:251762688;mso-width-relative:page;mso-height-relative:page;" filled="f" stroked="f" coordsize="21600,21600" o:gfxdata="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HSlGmLaAAAACgEAAA8AAAAAAAAAAQAgAAAAIgAAAGRycy9kb3ducmV2LnhtbFBLAQIUABQA&#10;AAAIAIdO4kDhnj5ItQEAAHwDAAAOAAAAAAAAAAEAIAAAACk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89"/>
                        <w:gridCol w:w="1150"/>
                        <w:gridCol w:w="1172"/>
                        <w:gridCol w:w="1080"/>
                        <w:gridCol w:w="1079"/>
                        <w:gridCol w:w="1079"/>
                        <w:gridCol w:w="1094"/>
                        <w:gridCol w:w="1094"/>
                        <w:gridCol w:w="1064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789" w:type="dxa"/>
                          </w:tcPr>
                          <w:p>
                            <w:pPr>
                              <w:pStyle w:val="9"/>
                              <w:spacing w:before="0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50" w:type="dxa"/>
                          </w:tcPr>
                          <w:p>
                            <w:pPr>
                              <w:pStyle w:val="9"/>
                              <w:spacing w:before="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1,922.00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>
                            <w:pPr>
                              <w:pStyle w:val="9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1,922.00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4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243" w:right="2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45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235" w:right="2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1064" w:type="dxa"/>
                          </w:tcPr>
                          <w:p>
                            <w:pPr>
                              <w:pStyle w:val="9"/>
                              <w:spacing w:before="30"/>
                              <w:ind w:right="4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9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789" w:type="dxa"/>
                          </w:tcPr>
                          <w:p>
                            <w:pPr>
                              <w:pStyle w:val="9"/>
                              <w:spacing w:before="32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500,000.00</w:t>
                            </w:r>
                          </w:p>
                        </w:tc>
                        <w:tc>
                          <w:tcPr>
                            <w:tcW w:w="1150" w:type="dxa"/>
                          </w:tcPr>
                          <w:p>
                            <w:pPr>
                              <w:pStyle w:val="9"/>
                              <w:spacing w:before="32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-498,078.00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>
                            <w:pPr>
                              <w:pStyle w:val="9"/>
                              <w:spacing w:before="32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1,922.00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244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32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32"/>
                              <w:ind w:left="243" w:right="2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32"/>
                              <w:ind w:left="45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32"/>
                              <w:ind w:left="235" w:right="2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1064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right="4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9"/>
                              <w:spacing w:before="32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874"/>
        <w:gridCol w:w="1694"/>
        <w:gridCol w:w="1081"/>
        <w:gridCol w:w="1081"/>
        <w:gridCol w:w="1081"/>
        <w:gridCol w:w="1081"/>
        <w:gridCol w:w="1081"/>
        <w:gridCol w:w="1096"/>
        <w:gridCol w:w="1096"/>
        <w:gridCol w:w="1066"/>
        <w:gridCol w:w="5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329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874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MAQUINARIAS Y EQUIPOS</w:t>
            </w:r>
          </w:p>
        </w:tc>
        <w:tc>
          <w:tcPr>
            <w:tcW w:w="1694" w:type="dxa"/>
          </w:tcPr>
          <w:p>
            <w:pPr>
              <w:pStyle w:val="9"/>
              <w:spacing w:before="0"/>
              <w:ind w:left="105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1" w:right="2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1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79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77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75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left="260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left="288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>
            <w:pPr>
              <w:pStyle w:val="9"/>
              <w:spacing w:before="30" w:line="96" w:lineRule="exact"/>
              <w:ind w:left="415" w:right="41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5" w:type="dxa"/>
          </w:tcPr>
          <w:p>
            <w:pPr>
              <w:pStyle w:val="9"/>
              <w:spacing w:before="0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850" cy="227330"/>
                <wp:effectExtent l="0" t="0" r="0" b="0"/>
                <wp:wrapNone/>
                <wp:docPr id="151" name="Cuadro de texto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1080"/>
                              <w:gridCol w:w="1080"/>
                              <w:gridCol w:w="1080"/>
                              <w:gridCol w:w="1095"/>
                              <w:gridCol w:w="1095"/>
                              <w:gridCol w:w="1065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66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7" w:right="2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66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7" w:right="2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79" o:spid="_x0000_s1026" o:spt="202" type="#_x0000_t202" style="position:absolute;left:0pt;margin-left:279.05pt;margin-top:-1pt;height:17.9pt;width:495.5pt;mso-position-horizontal-relative:page;z-index:251760640;mso-width-relative:page;mso-height-relative:page;" filled="f" stroked="f" coordsize="21600,21600" o:gfxdata="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RIFt72QAAAAoBAAAPAAAAAAAAAAEAIAAAACIAAABkcnMvZG93bnJldi54bWxQSwECFAAUAAAA&#10;CACHTuJAPuc54LQBAAB8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661"/>
                        <w:gridCol w:w="1080"/>
                        <w:gridCol w:w="1080"/>
                        <w:gridCol w:w="1080"/>
                        <w:gridCol w:w="1080"/>
                        <w:gridCol w:w="1080"/>
                        <w:gridCol w:w="1095"/>
                        <w:gridCol w:w="1095"/>
                        <w:gridCol w:w="1065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661" w:type="dxa"/>
                          </w:tcPr>
                          <w:p>
                            <w:pPr>
                              <w:pStyle w:val="9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287" w:right="2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9"/>
                              <w:spacing w:before="30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661" w:type="dxa"/>
                          </w:tcPr>
                          <w:p>
                            <w:pPr>
                              <w:pStyle w:val="9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2"/>
                              <w:ind w:left="287" w:right="2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p>
      <w:pPr>
        <w:spacing w:after="0"/>
        <w:jc w:val="left"/>
        <w:rPr>
          <w:sz w:val="14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73" name="Grupo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72" name="Rectángulo 281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280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iZisg1AAAAAQBAAAPAAAAAAAAAAEAIAAAACIAAABkcnMvZG93bnJldi54&#10;bWxQSwECFAAUAAAACACHTuJAoLJBuv4BAACNBAAADgAAAAAAAAABACAAAAAjAQAAZHJzL2Uyb0Rv&#10;Yy54bWxQSwUGAAAAAAYABgBZAQAAkwUAAAAA&#10;">
                <o:lock v:ext="edit" aspectratio="f"/>
                <v:rect id="Rectángulo 281" o:spid="_x0000_s1026" o:spt="1" style="position:absolute;left:0;top:0;height:50;width:15120;" fillcolor="#000000" filled="t" stroked="f" coordsize="21600,21600" o:gfxdata="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OfU2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27200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17" name="Rectángulo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282" o:spid="_x0000_s1026" o:spt="1" style="position:absolute;left:0pt;margin-left:18pt;margin-top:29.95pt;height:2.5pt;width:756pt;mso-position-horizontal-relative:page;z-index:-251489280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zIpaedkAAAAJAQAADwAAAAAAAAABACAAAAAiAAAAZHJzL2Rvd25yZXYueG1sUEsBAhQAFAAA&#10;AAgAh07iQLZX4pa1AQAAcgMAAA4AAAAAAAAAAQAgAAAAKAEAAGRycy9lMm9Eb2MueG1sUEsFBgAA&#10;AAAGAAYAWQEAAE8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8185" cy="878205"/>
                <wp:effectExtent l="0" t="0" r="0" b="0"/>
                <wp:wrapNone/>
                <wp:docPr id="166" name="Cuadro de texto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8185" cy="878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032"/>
                              <w:gridCol w:w="1331"/>
                              <w:gridCol w:w="1099"/>
                              <w:gridCol w:w="1265"/>
                              <w:gridCol w:w="963"/>
                              <w:gridCol w:w="1081"/>
                              <w:gridCol w:w="1200"/>
                              <w:gridCol w:w="911"/>
                              <w:gridCol w:w="1095"/>
                              <w:gridCol w:w="1132"/>
                              <w:gridCol w:w="71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69" w:hRule="atLeast"/>
                              </w:trPr>
                              <w:tc>
                                <w:tcPr>
                                  <w:tcW w:w="4349" w:type="dxa"/>
                                  <w:gridSpan w:val="4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88"/>
                                    <w:ind w:left="235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 Grupo de Gasto: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4,004,000.00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2,119,500.00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6,123,500.00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27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5,036,962.21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97"/>
                                    <w:ind w:right="3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5,077,712.21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6" w:hRule="atLeast"/>
                              </w:trPr>
                              <w:tc>
                                <w:tcPr>
                                  <w:tcW w:w="4349" w:type="dxa"/>
                                  <w:gridSpan w:val="4"/>
                                </w:tcPr>
                                <w:p>
                                  <w:pPr>
                                    <w:pStyle w:val="9"/>
                                    <w:spacing w:before="15" w:line="141" w:lineRule="exact"/>
                                    <w:ind w:left="133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400 TRANSFERENCIAS CORRIENTES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47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spacing w:before="23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23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spacing w:before="23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32" w:type="dxa"/>
                                </w:tcPr>
                                <w:p>
                                  <w:pPr>
                                    <w:pStyle w:val="9"/>
                                    <w:spacing w:before="23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INDEMNIZACIONES AL PERSONAL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>
                                  <w:pPr>
                                    <w:pStyle w:val="9"/>
                                    <w:spacing w:before="23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9"/>
                                    <w:spacing w:before="23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-1,725,115.00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23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1,274,885.00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>
                                  <w:pPr>
                                    <w:pStyle w:val="9"/>
                                    <w:spacing w:before="23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23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91,094.06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9"/>
                                    <w:spacing w:before="23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91,094.06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</w:tcPr>
                                <w:p>
                                  <w:pPr>
                                    <w:pStyle w:val="9"/>
                                    <w:spacing w:before="23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23"/>
                                    <w:ind w:right="27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664,941.16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9"/>
                                    <w:spacing w:before="53"/>
                                    <w:ind w:right="3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664,941.16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</w:tcPr>
                                <w:p>
                                  <w:pPr>
                                    <w:pStyle w:val="9"/>
                                    <w:spacing w:before="23"/>
                                    <w:ind w:right="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91,094.0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32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VACACIONES PAGADAS POR RETIRO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>
                                  <w:pPr>
                                    <w:pStyle w:val="9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500,000.00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9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-189,176.00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310,824.00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9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</w:tcPr>
                                <w:p>
                                  <w:pPr>
                                    <w:pStyle w:val="9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27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251,969.75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251,969.75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</w:tcPr>
                                <w:p>
                                  <w:pPr>
                                    <w:pStyle w:val="9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57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32" w:type="dxa"/>
                                </w:tcPr>
                                <w:p>
                                  <w:pPr>
                                    <w:pStyle w:val="9"/>
                                    <w:spacing w:before="56" w:line="150" w:lineRule="atLeast"/>
                                    <w:ind w:left="123" w:right="106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TRANSFERENCIAS A ORGANISMOS E INSTITUCIONES INTERNACIONALES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>
                                  <w:pPr>
                                    <w:pStyle w:val="9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9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9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</w:tcPr>
                                <w:p>
                                  <w:pPr>
                                    <w:pStyle w:val="9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26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</w:tcPr>
                                <w:p>
                                  <w:pPr>
                                    <w:pStyle w:val="9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83" o:spid="_x0000_s1026" o:spt="202" type="#_x0000_t202" style="position:absolute;left:0pt;margin-left:18pt;margin-top:31.2pt;height:69.15pt;width:756.55pt;mso-position-horizontal-relative:page;z-index:251768832;mso-width-relative:page;mso-height-relative:page;" filled="f" stroked="f" coordsize="21600,21600" o:gfxdata="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GJNZf2QAAAAoBAAAPAAAAAAAAAAEAIAAAACIAAABkcnMvZG93bnJldi54bWxQSwECFAAUAAAA&#10;CACHTuJAUWfTHbQBAAB8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3032"/>
                        <w:gridCol w:w="1331"/>
                        <w:gridCol w:w="1099"/>
                        <w:gridCol w:w="1265"/>
                        <w:gridCol w:w="963"/>
                        <w:gridCol w:w="1081"/>
                        <w:gridCol w:w="1200"/>
                        <w:gridCol w:w="911"/>
                        <w:gridCol w:w="1095"/>
                        <w:gridCol w:w="1132"/>
                        <w:gridCol w:w="71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69" w:hRule="atLeast"/>
                        </w:trPr>
                        <w:tc>
                          <w:tcPr>
                            <w:tcW w:w="4349" w:type="dxa"/>
                            <w:gridSpan w:val="4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88"/>
                              <w:ind w:left="235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 Grupo de Gasto:</w:t>
                            </w:r>
                          </w:p>
                        </w:tc>
                        <w:tc>
                          <w:tcPr>
                            <w:tcW w:w="1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4,004,000.00</w:t>
                            </w:r>
                          </w:p>
                        </w:tc>
                        <w:tc>
                          <w:tcPr>
                            <w:tcW w:w="109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2,119,500.00</w:t>
                            </w:r>
                          </w:p>
                        </w:tc>
                        <w:tc>
                          <w:tcPr>
                            <w:tcW w:w="126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6,123,500.00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27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5,036,962.21</w:t>
                            </w:r>
                          </w:p>
                        </w:tc>
                        <w:tc>
                          <w:tcPr>
                            <w:tcW w:w="113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97"/>
                              <w:ind w:right="3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5,077,712.21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6" w:hRule="atLeast"/>
                        </w:trPr>
                        <w:tc>
                          <w:tcPr>
                            <w:tcW w:w="4349" w:type="dxa"/>
                            <w:gridSpan w:val="4"/>
                          </w:tcPr>
                          <w:p>
                            <w:pPr>
                              <w:pStyle w:val="9"/>
                              <w:spacing w:before="15" w:line="141" w:lineRule="exact"/>
                              <w:ind w:left="133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400 TRANSFERENCIAS CORRIENTES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63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1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</w:tcPr>
                          <w:p>
                            <w:pPr>
                              <w:pStyle w:val="9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47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spacing w:before="23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23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spacing w:before="23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32" w:type="dxa"/>
                          </w:tcPr>
                          <w:p>
                            <w:pPr>
                              <w:pStyle w:val="9"/>
                              <w:spacing w:before="23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INDEMNIZACIONES AL PERSONAL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>
                            <w:pPr>
                              <w:pStyle w:val="9"/>
                              <w:spacing w:before="23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3,000,000.00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9"/>
                              <w:spacing w:before="23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-1,725,115.00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23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1,274,885.00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>
                            <w:pPr>
                              <w:pStyle w:val="9"/>
                              <w:spacing w:before="23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23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91,094.06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9"/>
                              <w:spacing w:before="23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91,094.06</w:t>
                            </w:r>
                          </w:p>
                        </w:tc>
                        <w:tc>
                          <w:tcPr>
                            <w:tcW w:w="911" w:type="dxa"/>
                          </w:tcPr>
                          <w:p>
                            <w:pPr>
                              <w:pStyle w:val="9"/>
                              <w:spacing w:before="23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23"/>
                              <w:ind w:right="27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664,941.16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9"/>
                              <w:spacing w:before="53"/>
                              <w:ind w:right="3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664,941.16</w:t>
                            </w:r>
                          </w:p>
                        </w:tc>
                        <w:tc>
                          <w:tcPr>
                            <w:tcW w:w="714" w:type="dxa"/>
                          </w:tcPr>
                          <w:p>
                            <w:pPr>
                              <w:pStyle w:val="9"/>
                              <w:spacing w:before="23"/>
                              <w:ind w:right="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91,094.0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32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VACACIONES PAGADAS POR RETIRO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>
                            <w:pPr>
                              <w:pStyle w:val="9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500,000.00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9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-189,176.00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310,824.00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9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1" w:type="dxa"/>
                          </w:tcPr>
                          <w:p>
                            <w:pPr>
                              <w:pStyle w:val="9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27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251,969.75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251,969.75</w:t>
                            </w:r>
                          </w:p>
                        </w:tc>
                        <w:tc>
                          <w:tcPr>
                            <w:tcW w:w="714" w:type="dxa"/>
                          </w:tcPr>
                          <w:p>
                            <w:pPr>
                              <w:pStyle w:val="9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57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32" w:type="dxa"/>
                          </w:tcPr>
                          <w:p>
                            <w:pPr>
                              <w:pStyle w:val="9"/>
                              <w:spacing w:before="56" w:line="150" w:lineRule="atLeast"/>
                              <w:ind w:left="123" w:right="106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TRANSFERENCIAS A ORGANISMOS E INSTITUCIONES INTERNACIONALES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>
                            <w:pPr>
                              <w:pStyle w:val="9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9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9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1" w:type="dxa"/>
                          </w:tcPr>
                          <w:p>
                            <w:pPr>
                              <w:pStyle w:val="9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26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714" w:type="dxa"/>
                          </w:tcPr>
                          <w:p>
                            <w:pPr>
                              <w:pStyle w:val="9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rPr>
          <w:w w:val="105"/>
        </w:rPr>
        <w:t>PAGADO</w:t>
      </w:r>
    </w:p>
    <w:p>
      <w:pPr>
        <w:pStyle w:val="5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5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5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5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5" w:line="240" w:lineRule="auto"/>
        <w:rPr>
          <w:b/>
          <w:sz w:val="24"/>
        </w:rPr>
      </w:pPr>
    </w:p>
    <w:p>
      <w:pPr>
        <w:pStyle w:val="2"/>
        <w:spacing w:before="95"/>
        <w:ind w:right="11518" w:firstLine="254"/>
      </w:pPr>
      <w: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46990</wp:posOffset>
                </wp:positionV>
                <wp:extent cx="6526530" cy="227330"/>
                <wp:effectExtent l="0" t="0" r="0" b="0"/>
                <wp:wrapNone/>
                <wp:docPr id="160" name="Cuadro de texto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653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27"/>
                              <w:gridCol w:w="1097"/>
                              <w:gridCol w:w="1265"/>
                              <w:gridCol w:w="962"/>
                              <w:gridCol w:w="1079"/>
                              <w:gridCol w:w="1199"/>
                              <w:gridCol w:w="950"/>
                              <w:gridCol w:w="1094"/>
                              <w:gridCol w:w="1092"/>
                              <w:gridCol w:w="712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2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3,550,000.00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-1,914,291.00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1,635,709.00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91,094.06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91,094.06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31" w:right="2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966,910.91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left="286" w:right="29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966,910.91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91,094.0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2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3,550,000.00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-1,914,291.00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6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1,635,709.00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91,094.06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91,094.06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31" w:right="2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966,910.91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left="286" w:right="29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966,910.91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91,094.0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84" o:spid="_x0000_s1026" o:spt="202" type="#_x0000_t202" style="position:absolute;left:0pt;margin-left:260.55pt;margin-top:3.7pt;height:17.9pt;width:513.9pt;mso-position-horizontal-relative:page;z-index:251765760;mso-width-relative:page;mso-height-relative:page;" filled="f" stroked="f" coordsize="21600,21600" o:gfxdata="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IMn7k9kAAAAJAQAADwAAAAAAAAABACAAAAAiAAAAZHJzL2Rvd25yZXYueG1sUEsBAhQAFAAAAAgA&#10;h07iQMDjzQWyAQAAfA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27"/>
                        <w:gridCol w:w="1097"/>
                        <w:gridCol w:w="1265"/>
                        <w:gridCol w:w="962"/>
                        <w:gridCol w:w="1079"/>
                        <w:gridCol w:w="1199"/>
                        <w:gridCol w:w="950"/>
                        <w:gridCol w:w="1094"/>
                        <w:gridCol w:w="1092"/>
                        <w:gridCol w:w="712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27" w:type="dxa"/>
                          </w:tcPr>
                          <w:p>
                            <w:pPr>
                              <w:pStyle w:val="9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3,550,000.00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spacing w:before="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-1,914,291.00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0"/>
                              <w:ind w:left="26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1,635,709.00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spacing w:before="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91,094.06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spacing w:before="0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91,094.06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spacing w:before="0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231" w:right="2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966,910.91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30"/>
                              <w:ind w:left="286" w:right="29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966,910.91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>
                            <w:pPr>
                              <w:pStyle w:val="9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91,094.0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27" w:type="dxa"/>
                          </w:tcPr>
                          <w:p>
                            <w:pPr>
                              <w:pStyle w:val="9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3,550,000.00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spacing w:before="32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-1,914,291.00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32"/>
                              <w:ind w:left="26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1,635,709.00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spacing w:before="32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32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91,094.06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spacing w:before="32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91,094.06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spacing w:before="32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32"/>
                              <w:ind w:left="231" w:right="2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966,910.91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left="286" w:right="29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966,910.91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>
                            <w:pPr>
                              <w:pStyle w:val="9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91,094.0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9"/>
        </w:rPr>
        <w:t xml:space="preserve"> </w:t>
      </w:r>
      <w:r>
        <w:rPr>
          <w:spacing w:val="-3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947"/>
        <w:gridCol w:w="1475"/>
        <w:gridCol w:w="1080"/>
        <w:gridCol w:w="1226"/>
        <w:gridCol w:w="1081"/>
        <w:gridCol w:w="1080"/>
        <w:gridCol w:w="1080"/>
        <w:gridCol w:w="1095"/>
        <w:gridCol w:w="1095"/>
        <w:gridCol w:w="1065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413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47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INDEMNIZACIONES AL PERSONAL</w:t>
            </w:r>
          </w:p>
        </w:tc>
        <w:tc>
          <w:tcPr>
            <w:tcW w:w="1475" w:type="dxa"/>
          </w:tcPr>
          <w:p>
            <w:pPr>
              <w:pStyle w:val="9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302,627.00</w:t>
            </w:r>
          </w:p>
        </w:tc>
        <w:tc>
          <w:tcPr>
            <w:tcW w:w="1226" w:type="dxa"/>
          </w:tcPr>
          <w:p>
            <w:pPr>
              <w:pStyle w:val="9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302,627.00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1" w:right="2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37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left="287" w:right="2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0.42</w:t>
            </w:r>
          </w:p>
        </w:tc>
        <w:tc>
          <w:tcPr>
            <w:tcW w:w="1065" w:type="dxa"/>
          </w:tcPr>
          <w:p>
            <w:pPr>
              <w:pStyle w:val="9"/>
              <w:spacing w:before="30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0.42</w:t>
            </w:r>
          </w:p>
        </w:tc>
        <w:tc>
          <w:tcPr>
            <w:tcW w:w="594" w:type="dxa"/>
          </w:tcPr>
          <w:p>
            <w:pPr>
              <w:pStyle w:val="9"/>
              <w:spacing w:before="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415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47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VACACIONES PAGADAS POR RETIRO</w:t>
            </w:r>
          </w:p>
        </w:tc>
        <w:tc>
          <w:tcPr>
            <w:tcW w:w="1475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4,416.00</w:t>
            </w:r>
          </w:p>
        </w:tc>
        <w:tc>
          <w:tcPr>
            <w:tcW w:w="1226" w:type="dxa"/>
          </w:tcPr>
          <w:p>
            <w:pPr>
              <w:pStyle w:val="9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4,416.00</w:t>
            </w:r>
          </w:p>
        </w:tc>
        <w:tc>
          <w:tcPr>
            <w:tcW w:w="1081" w:type="dxa"/>
          </w:tcPr>
          <w:p>
            <w:pPr>
              <w:pStyle w:val="9"/>
              <w:ind w:left="281" w:right="2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37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left="287" w:right="2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0.26</w:t>
            </w:r>
          </w:p>
        </w:tc>
        <w:tc>
          <w:tcPr>
            <w:tcW w:w="1065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0.26</w:t>
            </w:r>
          </w:p>
        </w:tc>
        <w:tc>
          <w:tcPr>
            <w:tcW w:w="594" w:type="dxa"/>
          </w:tcPr>
          <w:p>
            <w:pPr>
              <w:pStyle w:val="9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850" cy="227330"/>
                <wp:effectExtent l="0" t="0" r="0" b="0"/>
                <wp:wrapNone/>
                <wp:docPr id="163" name="Cuadro de texto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16"/>
                              <w:gridCol w:w="1079"/>
                              <w:gridCol w:w="1226"/>
                              <w:gridCol w:w="1082"/>
                              <w:gridCol w:w="1081"/>
                              <w:gridCol w:w="1081"/>
                              <w:gridCol w:w="1096"/>
                              <w:gridCol w:w="1096"/>
                              <w:gridCol w:w="1066"/>
                              <w:gridCol w:w="59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51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1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307,043.00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307,043.00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3" w:right="26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1" w:right="28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90" w:right="2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0.68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right="4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0.68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51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1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307,043.00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307,043.00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63" w:right="26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1" w:right="28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4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90" w:right="2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0.68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right="4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0.68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85" o:spid="_x0000_s1026" o:spt="202" type="#_x0000_t202" style="position:absolute;left:0pt;margin-left:279.05pt;margin-top:-1pt;height:17.9pt;width:495.5pt;mso-position-horizontal-relative:page;z-index:251766784;mso-width-relative:page;mso-height-relative:page;" filled="f" stroked="f" coordsize="21600,21600" o:gfxdata="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NEgW3vZAAAACgEAAA8AAAAAAAAAAQAgAAAAIgAAAGRycy9kb3ducmV2LnhtbFBLAQIUABQAAAAI&#10;AIdO4kATaMd3swEAAHw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16"/>
                        <w:gridCol w:w="1079"/>
                        <w:gridCol w:w="1226"/>
                        <w:gridCol w:w="1082"/>
                        <w:gridCol w:w="1081"/>
                        <w:gridCol w:w="1081"/>
                        <w:gridCol w:w="1096"/>
                        <w:gridCol w:w="1096"/>
                        <w:gridCol w:w="1066"/>
                        <w:gridCol w:w="59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516" w:type="dxa"/>
                          </w:tcPr>
                          <w:p>
                            <w:pPr>
                              <w:pStyle w:val="9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241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307,043.00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9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307,043.00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9"/>
                              <w:spacing w:before="0"/>
                              <w:ind w:left="263" w:right="26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281" w:right="28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0"/>
                              <w:ind w:left="4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0"/>
                              <w:ind w:left="290" w:right="2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0.68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>
                            <w:pPr>
                              <w:pStyle w:val="9"/>
                              <w:spacing w:before="30"/>
                              <w:ind w:right="4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0.68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9"/>
                              <w:spacing w:before="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516" w:type="dxa"/>
                          </w:tcPr>
                          <w:p>
                            <w:pPr>
                              <w:pStyle w:val="9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32"/>
                              <w:ind w:left="241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307,043.00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9"/>
                              <w:spacing w:before="32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307,043.00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9"/>
                              <w:spacing w:before="32"/>
                              <w:ind w:left="263" w:right="26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left="281" w:right="28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32"/>
                              <w:ind w:left="4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32"/>
                              <w:ind w:left="290" w:right="2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0.68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right="4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0.68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9"/>
                              <w:spacing w:before="32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947"/>
        <w:gridCol w:w="1502"/>
        <w:gridCol w:w="1080"/>
        <w:gridCol w:w="1200"/>
        <w:gridCol w:w="1082"/>
        <w:gridCol w:w="1081"/>
        <w:gridCol w:w="1081"/>
        <w:gridCol w:w="1096"/>
        <w:gridCol w:w="1096"/>
        <w:gridCol w:w="1066"/>
        <w:gridCol w:w="5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413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47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INDEMNIZACIONES AL PERSONAL</w:t>
            </w:r>
          </w:p>
        </w:tc>
        <w:tc>
          <w:tcPr>
            <w:tcW w:w="1502" w:type="dxa"/>
          </w:tcPr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37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24,241.00</w:t>
            </w:r>
          </w:p>
        </w:tc>
        <w:tc>
          <w:tcPr>
            <w:tcW w:w="1200" w:type="dxa"/>
          </w:tcPr>
          <w:p>
            <w:pPr>
              <w:pStyle w:val="9"/>
              <w:spacing w:before="0"/>
              <w:ind w:left="32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24,241.00</w:t>
            </w:r>
          </w:p>
        </w:tc>
        <w:tc>
          <w:tcPr>
            <w:tcW w:w="1082" w:type="dxa"/>
          </w:tcPr>
          <w:p>
            <w:pPr>
              <w:pStyle w:val="9"/>
              <w:spacing w:before="0"/>
              <w:ind w:left="257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4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75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left="4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left="288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0.92</w:t>
            </w:r>
          </w:p>
        </w:tc>
        <w:tc>
          <w:tcPr>
            <w:tcW w:w="1066" w:type="dxa"/>
          </w:tcPr>
          <w:p>
            <w:pPr>
              <w:pStyle w:val="9"/>
              <w:spacing w:before="3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0.92</w:t>
            </w:r>
          </w:p>
        </w:tc>
        <w:tc>
          <w:tcPr>
            <w:tcW w:w="595" w:type="dxa"/>
          </w:tcPr>
          <w:p>
            <w:pPr>
              <w:pStyle w:val="9"/>
              <w:spacing w:before="0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415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47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VACACIONES PAGADAS POR RETIRO</w:t>
            </w:r>
          </w:p>
        </w:tc>
        <w:tc>
          <w:tcPr>
            <w:tcW w:w="1502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19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1,242.00</w:t>
            </w:r>
          </w:p>
        </w:tc>
        <w:tc>
          <w:tcPr>
            <w:tcW w:w="1200" w:type="dxa"/>
          </w:tcPr>
          <w:p>
            <w:pPr>
              <w:pStyle w:val="9"/>
              <w:ind w:left="37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1,242.00</w:t>
            </w:r>
          </w:p>
        </w:tc>
        <w:tc>
          <w:tcPr>
            <w:tcW w:w="1082" w:type="dxa"/>
          </w:tcPr>
          <w:p>
            <w:pPr>
              <w:pStyle w:val="9"/>
              <w:ind w:left="257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4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75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left="4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left="288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0.75</w:t>
            </w:r>
          </w:p>
        </w:tc>
        <w:tc>
          <w:tcPr>
            <w:tcW w:w="1066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0.75</w:t>
            </w:r>
          </w:p>
        </w:tc>
        <w:tc>
          <w:tcPr>
            <w:tcW w:w="595" w:type="dxa"/>
          </w:tcPr>
          <w:p>
            <w:pPr>
              <w:pStyle w:val="9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850" cy="227330"/>
                <wp:effectExtent l="0" t="0" r="0" b="0"/>
                <wp:wrapNone/>
                <wp:docPr id="162" name="Cuadro de texto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42"/>
                              <w:gridCol w:w="1079"/>
                              <w:gridCol w:w="1199"/>
                              <w:gridCol w:w="1081"/>
                              <w:gridCol w:w="1080"/>
                              <w:gridCol w:w="1080"/>
                              <w:gridCol w:w="1095"/>
                              <w:gridCol w:w="1095"/>
                              <w:gridCol w:w="1065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54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1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25,483.00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25,483.00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1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7" w:right="2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1.67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1.67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54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1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25,483.00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25,483.00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1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7" w:right="2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1.67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1.67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86" o:spid="_x0000_s1026" o:spt="202" type="#_x0000_t202" style="position:absolute;left:0pt;margin-left:279.05pt;margin-top:-1pt;height:17.9pt;width:495.5pt;mso-position-horizontal-relative:page;z-index:251766784;mso-width-relative:page;mso-height-relative:page;" filled="f" stroked="f" coordsize="21600,21600" o:gfxdata="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RIFt72QAAAAoBAAAPAAAAAAAAAAEAIAAAACIAAABkcnMvZG93bnJldi54bWxQSwECFAAUAAAA&#10;CACHTuJAmW8hhrQBAAB8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42"/>
                        <w:gridCol w:w="1079"/>
                        <w:gridCol w:w="1199"/>
                        <w:gridCol w:w="1081"/>
                        <w:gridCol w:w="1080"/>
                        <w:gridCol w:w="1080"/>
                        <w:gridCol w:w="1095"/>
                        <w:gridCol w:w="1095"/>
                        <w:gridCol w:w="1065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542" w:type="dxa"/>
                          </w:tcPr>
                          <w:p>
                            <w:pPr>
                              <w:pStyle w:val="9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241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25,483.00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25,483.00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281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287" w:right="2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1.67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9"/>
                              <w:spacing w:before="30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1.67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542" w:type="dxa"/>
                          </w:tcPr>
                          <w:p>
                            <w:pPr>
                              <w:pStyle w:val="9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32"/>
                              <w:ind w:left="241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25,483.00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spacing w:before="32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25,483.00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left="281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2"/>
                              <w:ind w:left="287" w:right="2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1.67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1.67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096"/>
        <w:gridCol w:w="1286"/>
        <w:gridCol w:w="1081"/>
        <w:gridCol w:w="1265"/>
        <w:gridCol w:w="1082"/>
        <w:gridCol w:w="1081"/>
        <w:gridCol w:w="1081"/>
        <w:gridCol w:w="951"/>
        <w:gridCol w:w="1096"/>
        <w:gridCol w:w="1212"/>
        <w:gridCol w:w="5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435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96" w:type="dxa"/>
          </w:tcPr>
          <w:p>
            <w:pPr>
              <w:pStyle w:val="9"/>
              <w:spacing w:before="13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TRANSFERENCIAS A OTRAS INSTITUCIONES SIN</w:t>
            </w:r>
          </w:p>
        </w:tc>
        <w:tc>
          <w:tcPr>
            <w:tcW w:w="1286" w:type="dxa"/>
          </w:tcPr>
          <w:p>
            <w:pPr>
              <w:pStyle w:val="9"/>
              <w:spacing w:before="0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548,320.00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>
            <w:pPr>
              <w:pStyle w:val="9"/>
              <w:spacing w:before="0"/>
              <w:ind w:left="33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548,320.00</w:t>
            </w:r>
          </w:p>
        </w:tc>
        <w:tc>
          <w:tcPr>
            <w:tcW w:w="1082" w:type="dxa"/>
          </w:tcPr>
          <w:p>
            <w:pPr>
              <w:pStyle w:val="9"/>
              <w:spacing w:before="0"/>
              <w:ind w:left="259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77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>
            <w:pPr>
              <w:pStyle w:val="9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left="287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479,780.09</w:t>
            </w:r>
          </w:p>
        </w:tc>
        <w:tc>
          <w:tcPr>
            <w:tcW w:w="1212" w:type="dxa"/>
          </w:tcPr>
          <w:p>
            <w:pPr>
              <w:pStyle w:val="9"/>
              <w:spacing w:before="30" w:line="104" w:lineRule="exact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479,780.09</w:t>
            </w:r>
          </w:p>
        </w:tc>
        <w:tc>
          <w:tcPr>
            <w:tcW w:w="596" w:type="dxa"/>
          </w:tcPr>
          <w:p>
            <w:pPr>
              <w:pStyle w:val="9"/>
              <w:spacing w:before="0"/>
              <w:ind w:right="4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" w:hRule="atLeast"/>
        </w:trPr>
        <w:tc>
          <w:tcPr>
            <w:tcW w:w="305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3096" w:type="dxa"/>
          </w:tcPr>
          <w:p>
            <w:pPr>
              <w:pStyle w:val="9"/>
              <w:spacing w:before="8" w:line="107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FINES DE LUCRO</w:t>
            </w:r>
          </w:p>
        </w:tc>
        <w:tc>
          <w:tcPr>
            <w:tcW w:w="1286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81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265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82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81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81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951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096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1212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  <w:tc>
          <w:tcPr>
            <w:tcW w:w="596" w:type="dxa"/>
          </w:tcPr>
          <w:p>
            <w:pPr>
              <w:pStyle w:val="9"/>
              <w:spacing w:before="0"/>
              <w:jc w:val="left"/>
              <w:rPr>
                <w:sz w:val="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305" w:type="dxa"/>
          </w:tcPr>
          <w:p>
            <w:pPr>
              <w:pStyle w:val="9"/>
              <w:spacing w:before="11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448</w:t>
            </w:r>
          </w:p>
        </w:tc>
        <w:tc>
          <w:tcPr>
            <w:tcW w:w="430" w:type="dxa"/>
          </w:tcPr>
          <w:p>
            <w:pPr>
              <w:pStyle w:val="9"/>
              <w:spacing w:before="11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>
            <w:pPr>
              <w:pStyle w:val="9"/>
              <w:spacing w:before="11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96" w:type="dxa"/>
          </w:tcPr>
          <w:p>
            <w:pPr>
              <w:pStyle w:val="9"/>
              <w:spacing w:before="1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TRANSFERENCIAS A MUNICIPALIDADES</w:t>
            </w:r>
          </w:p>
        </w:tc>
        <w:tc>
          <w:tcPr>
            <w:tcW w:w="1286" w:type="dxa"/>
          </w:tcPr>
          <w:p>
            <w:pPr>
              <w:pStyle w:val="9"/>
              <w:spacing w:before="11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11"/>
              <w:ind w:right="266"/>
              <w:rPr>
                <w:sz w:val="10"/>
              </w:rPr>
            </w:pPr>
            <w:r>
              <w:rPr>
                <w:w w:val="105"/>
                <w:sz w:val="10"/>
              </w:rPr>
              <w:t>7,850,000.00</w:t>
            </w:r>
          </w:p>
        </w:tc>
        <w:tc>
          <w:tcPr>
            <w:tcW w:w="1265" w:type="dxa"/>
          </w:tcPr>
          <w:p>
            <w:pPr>
              <w:pStyle w:val="9"/>
              <w:spacing w:before="11"/>
              <w:ind w:left="26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7,850,000.00</w:t>
            </w:r>
          </w:p>
        </w:tc>
        <w:tc>
          <w:tcPr>
            <w:tcW w:w="1082" w:type="dxa"/>
          </w:tcPr>
          <w:p>
            <w:pPr>
              <w:pStyle w:val="9"/>
              <w:spacing w:before="11"/>
              <w:ind w:left="259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11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11"/>
              <w:ind w:left="277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>
            <w:pPr>
              <w:pStyle w:val="9"/>
              <w:spacing w:before="11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11"/>
              <w:ind w:left="290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99,106.60</w:t>
            </w:r>
          </w:p>
        </w:tc>
        <w:tc>
          <w:tcPr>
            <w:tcW w:w="1212" w:type="dxa"/>
          </w:tcPr>
          <w:p>
            <w:pPr>
              <w:pStyle w:val="9"/>
              <w:spacing w:before="41" w:line="96" w:lineRule="exact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99,106.60</w:t>
            </w:r>
          </w:p>
        </w:tc>
        <w:tc>
          <w:tcPr>
            <w:tcW w:w="596" w:type="dxa"/>
          </w:tcPr>
          <w:p>
            <w:pPr>
              <w:pStyle w:val="9"/>
              <w:spacing w:before="11"/>
              <w:ind w:right="4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635" cy="227330"/>
                <wp:effectExtent l="0" t="0" r="0" b="0"/>
                <wp:wrapNone/>
                <wp:docPr id="165" name="Cuadro de texto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63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66"/>
                              <w:gridCol w:w="1080"/>
                              <w:gridCol w:w="1265"/>
                              <w:gridCol w:w="1081"/>
                              <w:gridCol w:w="1080"/>
                              <w:gridCol w:w="1080"/>
                              <w:gridCol w:w="950"/>
                              <w:gridCol w:w="1094"/>
                              <w:gridCol w:w="1211"/>
                              <w:gridCol w:w="59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548,320.00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7,850,000.00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8,398,320.00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1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27" w:right="2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578,886.69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578,886.69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548,320.00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7,850,000.00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8,398,320.00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1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27" w:right="2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578,886.69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578,886.69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87" o:spid="_x0000_s1026" o:spt="202" type="#_x0000_t202" style="position:absolute;left:0pt;margin-left:264.5pt;margin-top:-1pt;height:17.9pt;width:510.05pt;mso-position-horizontal-relative:page;z-index:251767808;mso-width-relative:page;mso-height-relative:page;" filled="f" stroked="f" coordsize="21600,21600" o:gfxdata="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HSlGmLaAAAACgEAAA8AAAAAAAAAAQAgAAAAIgAAAGRycy9kb3ducmV2LnhtbFBLAQIUABQA&#10;AAAIAIdO4kC17m1ktQEAAHwDAAAOAAAAAAAAAAEAIAAAACk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66"/>
                        <w:gridCol w:w="1080"/>
                        <w:gridCol w:w="1265"/>
                        <w:gridCol w:w="1081"/>
                        <w:gridCol w:w="1080"/>
                        <w:gridCol w:w="1080"/>
                        <w:gridCol w:w="950"/>
                        <w:gridCol w:w="1094"/>
                        <w:gridCol w:w="1211"/>
                        <w:gridCol w:w="59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766" w:type="dxa"/>
                          </w:tcPr>
                          <w:p>
                            <w:pPr>
                              <w:pStyle w:val="9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548,320.00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7,850,000.00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8,398,320.00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281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spacing w:before="0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227" w:right="2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578,886.69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3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578,886.69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9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766" w:type="dxa"/>
                          </w:tcPr>
                          <w:p>
                            <w:pPr>
                              <w:pStyle w:val="9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548,320.00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7,850,000.00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32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8,398,320.00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left="281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spacing w:before="32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32"/>
                              <w:ind w:left="227" w:right="2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578,886.69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578,886.69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9"/>
                              <w:spacing w:before="32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947"/>
        <w:gridCol w:w="1502"/>
        <w:gridCol w:w="1081"/>
        <w:gridCol w:w="1200"/>
        <w:gridCol w:w="1081"/>
        <w:gridCol w:w="1081"/>
        <w:gridCol w:w="1081"/>
        <w:gridCol w:w="1096"/>
        <w:gridCol w:w="1096"/>
        <w:gridCol w:w="1066"/>
        <w:gridCol w:w="5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413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47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INDEMNIZACIONES AL PERSONAL</w:t>
            </w:r>
          </w:p>
        </w:tc>
        <w:tc>
          <w:tcPr>
            <w:tcW w:w="1502" w:type="dxa"/>
          </w:tcPr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11,830.00</w:t>
            </w:r>
          </w:p>
        </w:tc>
        <w:tc>
          <w:tcPr>
            <w:tcW w:w="1200" w:type="dxa"/>
          </w:tcPr>
          <w:p>
            <w:pPr>
              <w:pStyle w:val="9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11,830.00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79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4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75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left="4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left="288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0.53</w:t>
            </w:r>
          </w:p>
        </w:tc>
        <w:tc>
          <w:tcPr>
            <w:tcW w:w="1066" w:type="dxa"/>
          </w:tcPr>
          <w:p>
            <w:pPr>
              <w:pStyle w:val="9"/>
              <w:spacing w:before="3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0.53</w:t>
            </w:r>
          </w:p>
        </w:tc>
        <w:tc>
          <w:tcPr>
            <w:tcW w:w="595" w:type="dxa"/>
          </w:tcPr>
          <w:p>
            <w:pPr>
              <w:pStyle w:val="9"/>
              <w:spacing w:before="0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415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47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VACACIONES PAGADAS POR RETIRO</w:t>
            </w:r>
          </w:p>
        </w:tc>
        <w:tc>
          <w:tcPr>
            <w:tcW w:w="1502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>
            <w:pPr>
              <w:pStyle w:val="9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79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4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75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left="4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left="288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5" w:type="dxa"/>
          </w:tcPr>
          <w:p>
            <w:pPr>
              <w:pStyle w:val="9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850" cy="227330"/>
                <wp:effectExtent l="0" t="0" r="0" b="0"/>
                <wp:wrapNone/>
                <wp:docPr id="164" name="Cuadro de texto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42"/>
                              <w:gridCol w:w="1079"/>
                              <w:gridCol w:w="1199"/>
                              <w:gridCol w:w="1081"/>
                              <w:gridCol w:w="1080"/>
                              <w:gridCol w:w="1080"/>
                              <w:gridCol w:w="1095"/>
                              <w:gridCol w:w="1095"/>
                              <w:gridCol w:w="1065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54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1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11,830.00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11,830.00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1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7" w:right="2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0.53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0.53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54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1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11,830.00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11,830.00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1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7" w:right="2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0.53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0.53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88" o:spid="_x0000_s1026" o:spt="202" type="#_x0000_t202" style="position:absolute;left:0pt;margin-left:279.05pt;margin-top:-1pt;height:17.9pt;width:495.5pt;mso-position-horizontal-relative:page;z-index:251767808;mso-width-relative:page;mso-height-relative:page;" filled="f" stroked="f" coordsize="21600,21600" o:gfxdata="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RIFt72QAAAAoBAAAPAAAAAAAAAAEAIAAAACIAAABkcnMvZG93bnJldi54bWxQSwECFAAUAAAA&#10;CACHTuJAA+cWC7QBAAB8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42"/>
                        <w:gridCol w:w="1079"/>
                        <w:gridCol w:w="1199"/>
                        <w:gridCol w:w="1081"/>
                        <w:gridCol w:w="1080"/>
                        <w:gridCol w:w="1080"/>
                        <w:gridCol w:w="1095"/>
                        <w:gridCol w:w="1095"/>
                        <w:gridCol w:w="1065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542" w:type="dxa"/>
                          </w:tcPr>
                          <w:p>
                            <w:pPr>
                              <w:pStyle w:val="9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241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11,830.00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11,830.00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281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287" w:right="2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0.53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9"/>
                              <w:spacing w:before="30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0.53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542" w:type="dxa"/>
                          </w:tcPr>
                          <w:p>
                            <w:pPr>
                              <w:pStyle w:val="9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32"/>
                              <w:ind w:left="241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11,830.00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spacing w:before="32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11,830.00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left="281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2"/>
                              <w:ind w:left="287" w:right="2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0.53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0.53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 w:after="38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947"/>
        <w:gridCol w:w="1621"/>
        <w:gridCol w:w="1081"/>
        <w:gridCol w:w="1081"/>
        <w:gridCol w:w="1081"/>
        <w:gridCol w:w="1081"/>
        <w:gridCol w:w="1081"/>
        <w:gridCol w:w="1096"/>
        <w:gridCol w:w="1096"/>
        <w:gridCol w:w="1066"/>
        <w:gridCol w:w="5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413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947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INDEMNIZACIONES AL PERSONAL</w:t>
            </w:r>
          </w:p>
        </w:tc>
        <w:tc>
          <w:tcPr>
            <w:tcW w:w="1621" w:type="dxa"/>
          </w:tcPr>
          <w:p>
            <w:pPr>
              <w:pStyle w:val="9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1" w:right="2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79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4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75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left="4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left="288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>
            <w:pPr>
              <w:pStyle w:val="9"/>
              <w:spacing w:before="3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5" w:type="dxa"/>
          </w:tcPr>
          <w:p>
            <w:pPr>
              <w:pStyle w:val="9"/>
              <w:spacing w:before="0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415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947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VACACIONES PAGADAS POR RETIRO</w:t>
            </w:r>
          </w:p>
        </w:tc>
        <w:tc>
          <w:tcPr>
            <w:tcW w:w="1621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81" w:right="2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79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4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75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left="4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ind w:left="288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5" w:type="dxa"/>
          </w:tcPr>
          <w:p>
            <w:pPr>
              <w:pStyle w:val="9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850" cy="93345"/>
                <wp:effectExtent l="0" t="0" r="0" b="0"/>
                <wp:wrapNone/>
                <wp:docPr id="167" name="Cuadro de texto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1080"/>
                              <w:gridCol w:w="1080"/>
                              <w:gridCol w:w="1080"/>
                              <w:gridCol w:w="1095"/>
                              <w:gridCol w:w="1095"/>
                              <w:gridCol w:w="1065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66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71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7" w:right="2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244" w:right="2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89" o:spid="_x0000_s1026" o:spt="202" type="#_x0000_t202" style="position:absolute;left:0pt;margin-left:279.05pt;margin-top:-1pt;height:7.35pt;width:495.5pt;mso-position-horizontal-relative:page;z-index:251768832;mso-width-relative:page;mso-height-relative:page;" filled="f" stroked="f" coordsize="21600,21600" o:gfxdata="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CSMZ7nZAAAACgEAAA8AAAAAAAAAAQAgAAAAIgAAAGRycy9kb3ducmV2LnhtbFBLAQIUABQAAAAI&#10;AIdO4kBi6xkAswEAAHs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661"/>
                        <w:gridCol w:w="1080"/>
                        <w:gridCol w:w="1080"/>
                        <w:gridCol w:w="1080"/>
                        <w:gridCol w:w="1080"/>
                        <w:gridCol w:w="1080"/>
                        <w:gridCol w:w="1095"/>
                        <w:gridCol w:w="1095"/>
                        <w:gridCol w:w="1065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661" w:type="dxa"/>
                          </w:tcPr>
                          <w:p>
                            <w:pPr>
                              <w:pStyle w:val="9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271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287" w:right="2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244" w:right="2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947"/>
        <w:gridCol w:w="1475"/>
        <w:gridCol w:w="1080"/>
        <w:gridCol w:w="1226"/>
        <w:gridCol w:w="1081"/>
        <w:gridCol w:w="1080"/>
        <w:gridCol w:w="961"/>
        <w:gridCol w:w="1213"/>
        <w:gridCol w:w="1095"/>
        <w:gridCol w:w="1064"/>
        <w:gridCol w:w="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413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47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INDEMNIZACIONES AL PERSONAL</w:t>
            </w:r>
          </w:p>
        </w:tc>
        <w:tc>
          <w:tcPr>
            <w:tcW w:w="1475" w:type="dxa"/>
          </w:tcPr>
          <w:p>
            <w:pPr>
              <w:pStyle w:val="9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38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757,349.00</w:t>
            </w:r>
          </w:p>
        </w:tc>
        <w:tc>
          <w:tcPr>
            <w:tcW w:w="1226" w:type="dxa"/>
          </w:tcPr>
          <w:p>
            <w:pPr>
              <w:pStyle w:val="9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757,349.00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1" w:right="2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>
            <w:pPr>
              <w:pStyle w:val="9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3" w:type="dxa"/>
          </w:tcPr>
          <w:p>
            <w:pPr>
              <w:pStyle w:val="9"/>
              <w:spacing w:before="0"/>
              <w:ind w:left="3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54,236.83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left="287" w:right="27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0.68</w:t>
            </w:r>
          </w:p>
        </w:tc>
        <w:tc>
          <w:tcPr>
            <w:tcW w:w="1064" w:type="dxa"/>
          </w:tcPr>
          <w:p>
            <w:pPr>
              <w:pStyle w:val="9"/>
              <w:spacing w:before="30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0.68</w:t>
            </w:r>
          </w:p>
        </w:tc>
        <w:tc>
          <w:tcPr>
            <w:tcW w:w="593" w:type="dxa"/>
          </w:tcPr>
          <w:p>
            <w:pPr>
              <w:pStyle w:val="9"/>
              <w:spacing w:before="0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415</w:t>
            </w:r>
          </w:p>
        </w:tc>
        <w:tc>
          <w:tcPr>
            <w:tcW w:w="430" w:type="dxa"/>
          </w:tcPr>
          <w:p>
            <w:pPr>
              <w:pStyle w:val="9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47" w:type="dxa"/>
          </w:tcPr>
          <w:p>
            <w:pPr>
              <w:pStyle w:val="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VACACIONES PAGADAS POR RETIRO</w:t>
            </w:r>
          </w:p>
        </w:tc>
        <w:tc>
          <w:tcPr>
            <w:tcW w:w="1475" w:type="dxa"/>
          </w:tcPr>
          <w:p>
            <w:pPr>
              <w:pStyle w:val="9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44" w:right="19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14,852.00</w:t>
            </w:r>
          </w:p>
        </w:tc>
        <w:tc>
          <w:tcPr>
            <w:tcW w:w="1226" w:type="dxa"/>
          </w:tcPr>
          <w:p>
            <w:pPr>
              <w:pStyle w:val="9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14,852.00</w:t>
            </w:r>
          </w:p>
        </w:tc>
        <w:tc>
          <w:tcPr>
            <w:tcW w:w="1081" w:type="dxa"/>
          </w:tcPr>
          <w:p>
            <w:pPr>
              <w:pStyle w:val="9"/>
              <w:ind w:left="281" w:right="2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3" w:type="dxa"/>
          </w:tcPr>
          <w:p>
            <w:pPr>
              <w:pStyle w:val="9"/>
              <w:ind w:left="37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1,246.00</w:t>
            </w:r>
          </w:p>
        </w:tc>
        <w:tc>
          <w:tcPr>
            <w:tcW w:w="1095" w:type="dxa"/>
          </w:tcPr>
          <w:p>
            <w:pPr>
              <w:pStyle w:val="9"/>
              <w:ind w:left="287" w:right="27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0.72</w:t>
            </w:r>
          </w:p>
        </w:tc>
        <w:tc>
          <w:tcPr>
            <w:tcW w:w="1064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0.72</w:t>
            </w:r>
          </w:p>
        </w:tc>
        <w:tc>
          <w:tcPr>
            <w:tcW w:w="593" w:type="dxa"/>
          </w:tcPr>
          <w:p>
            <w:pPr>
              <w:pStyle w:val="9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/>
        <w:ind w:left="2747" w:right="11518" w:firstLine="254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850" cy="227330"/>
                <wp:effectExtent l="0" t="0" r="0" b="0"/>
                <wp:wrapNone/>
                <wp:docPr id="161" name="Cuadro de texto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16"/>
                              <w:gridCol w:w="1079"/>
                              <w:gridCol w:w="1226"/>
                              <w:gridCol w:w="1082"/>
                              <w:gridCol w:w="1081"/>
                              <w:gridCol w:w="962"/>
                              <w:gridCol w:w="1214"/>
                              <w:gridCol w:w="1097"/>
                              <w:gridCol w:w="1066"/>
                              <w:gridCol w:w="59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51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1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772,201.00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772,201.00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3" w:right="26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55,482.83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4" w:right="25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1.40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right="4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1.40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51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1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772,201.00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772,201.00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63" w:right="26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55,482.83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64" w:right="25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1.40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right="4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1.40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90" o:spid="_x0000_s1026" o:spt="202" type="#_x0000_t202" style="position:absolute;left:0pt;margin-left:279.05pt;margin-top:-1pt;height:17.9pt;width:495.5pt;mso-position-horizontal-relative:page;z-index:251765760;mso-width-relative:page;mso-height-relative:page;" filled="f" stroked="f" coordsize="21600,21600" o:gfxdata="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0SBbe9kAAAAKAQAADwAAAAAAAAABACAAAAAiAAAAZHJzL2Rvd25yZXYueG1sUEsBAhQAFAAAAAgA&#10;h07iQMzXHYiyAQAAfA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16"/>
                        <w:gridCol w:w="1079"/>
                        <w:gridCol w:w="1226"/>
                        <w:gridCol w:w="1082"/>
                        <w:gridCol w:w="1081"/>
                        <w:gridCol w:w="962"/>
                        <w:gridCol w:w="1214"/>
                        <w:gridCol w:w="1097"/>
                        <w:gridCol w:w="1066"/>
                        <w:gridCol w:w="59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516" w:type="dxa"/>
                          </w:tcPr>
                          <w:p>
                            <w:pPr>
                              <w:pStyle w:val="9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241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772,201.00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9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772,201.00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9"/>
                              <w:spacing w:before="0"/>
                              <w:ind w:left="263" w:right="26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9"/>
                              <w:spacing w:before="0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55,482.83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spacing w:before="0"/>
                              <w:ind w:left="264" w:right="25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1.40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>
                            <w:pPr>
                              <w:pStyle w:val="9"/>
                              <w:spacing w:before="30"/>
                              <w:ind w:right="4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1.40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9"/>
                              <w:spacing w:before="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516" w:type="dxa"/>
                          </w:tcPr>
                          <w:p>
                            <w:pPr>
                              <w:pStyle w:val="9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32"/>
                              <w:ind w:left="241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772,201.00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9"/>
                              <w:spacing w:before="32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772,201.00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9"/>
                              <w:spacing w:before="32"/>
                              <w:ind w:left="263" w:right="26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spacing w:before="32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9"/>
                              <w:spacing w:before="32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55,482.83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spacing w:before="32"/>
                              <w:ind w:left="264" w:right="25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1.40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right="4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1.40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9"/>
                              <w:spacing w:before="32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>
      <w:pPr>
        <w:spacing w:before="50"/>
        <w:ind w:left="2747" w:right="11518" w:firstLine="0"/>
        <w:jc w:val="lef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p>
      <w:pPr>
        <w:spacing w:after="0"/>
        <w:jc w:val="left"/>
        <w:rPr>
          <w:sz w:val="14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0" w:line="240" w:lineRule="auto"/>
        <w:rPr>
          <w:b/>
          <w:sz w:val="6"/>
        </w:rPr>
      </w:pPr>
    </w:p>
    <w:tbl>
      <w:tblPr>
        <w:tblStyle w:val="4"/>
        <w:tblW w:w="0" w:type="auto"/>
        <w:tblInd w:w="10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262"/>
        <w:gridCol w:w="1020"/>
        <w:gridCol w:w="83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13262" w:type="dxa"/>
            <w:tcBorders>
              <w:top w:val="single" w:color="000000" w:sz="24" w:space="0"/>
            </w:tcBorders>
          </w:tcPr>
          <w:p>
            <w:pPr>
              <w:pStyle w:val="9"/>
              <w:tabs>
                <w:tab w:val="left" w:pos="1199"/>
                <w:tab w:val="left" w:pos="12364"/>
              </w:tabs>
              <w:spacing w:before="99" w:line="144" w:lineRule="exact"/>
              <w:jc w:val="left"/>
              <w:rPr>
                <w:b/>
                <w:sz w:val="12"/>
              </w:rPr>
            </w:pPr>
            <w:r>
              <w:rPr>
                <w:b/>
                <w:sz w:val="14"/>
              </w:rPr>
              <w:t xml:space="preserve">PG   </w:t>
            </w:r>
            <w:r>
              <w:rPr>
                <w:b/>
                <w:spacing w:val="25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SPG   </w:t>
            </w:r>
            <w:r>
              <w:rPr>
                <w:b/>
                <w:spacing w:val="32"/>
                <w:sz w:val="14"/>
              </w:rPr>
              <w:t xml:space="preserve"> </w:t>
            </w:r>
            <w:r>
              <w:rPr>
                <w:b/>
                <w:sz w:val="14"/>
              </w:rPr>
              <w:t>PY</w:t>
            </w:r>
            <w:r>
              <w:rPr>
                <w:sz w:val="14"/>
              </w:rPr>
              <w:tab/>
            </w:r>
            <w:r>
              <w:rPr>
                <w:b/>
                <w:sz w:val="14"/>
              </w:rPr>
              <w:t>ACT</w:t>
            </w:r>
            <w:r>
              <w:rPr>
                <w:b/>
                <w:spacing w:val="27"/>
                <w:sz w:val="14"/>
              </w:rPr>
              <w:t xml:space="preserve"> </w:t>
            </w:r>
            <w:r>
              <w:rPr>
                <w:b/>
                <w:sz w:val="14"/>
              </w:rPr>
              <w:t>OB</w:t>
            </w:r>
            <w:r>
              <w:rPr>
                <w:sz w:val="14"/>
              </w:rPr>
              <w:tab/>
            </w:r>
            <w:r>
              <w:rPr>
                <w:b/>
                <w:position w:val="1"/>
                <w:sz w:val="12"/>
              </w:rPr>
              <w:t>SALDO</w:t>
            </w:r>
            <w:r>
              <w:rPr>
                <w:b/>
                <w:spacing w:val="2"/>
                <w:position w:val="1"/>
                <w:sz w:val="12"/>
              </w:rPr>
              <w:t xml:space="preserve"> </w:t>
            </w:r>
            <w:r>
              <w:rPr>
                <w:b/>
                <w:position w:val="1"/>
                <w:sz w:val="12"/>
              </w:rPr>
              <w:t>POR</w:t>
            </w:r>
          </w:p>
        </w:tc>
        <w:tc>
          <w:tcPr>
            <w:tcW w:w="1020" w:type="dxa"/>
            <w:tcBorders>
              <w:top w:val="single" w:color="000000" w:sz="24" w:space="0"/>
            </w:tcBorders>
          </w:tcPr>
          <w:p>
            <w:pPr>
              <w:pStyle w:val="9"/>
              <w:spacing w:before="103"/>
              <w:ind w:right="120"/>
              <w:rPr>
                <w:b/>
                <w:sz w:val="12"/>
              </w:rPr>
            </w:pPr>
            <w:r>
              <w:rPr>
                <w:b/>
                <w:sz w:val="12"/>
              </w:rPr>
              <w:t>SALDO POR</w:t>
            </w:r>
          </w:p>
        </w:tc>
        <w:tc>
          <w:tcPr>
            <w:tcW w:w="838" w:type="dxa"/>
            <w:tcBorders>
              <w:top w:val="single" w:color="000000" w:sz="24" w:space="0"/>
            </w:tcBorders>
          </w:tcPr>
          <w:p>
            <w:pPr>
              <w:pStyle w:val="9"/>
              <w:spacing w:before="103"/>
              <w:rPr>
                <w:b/>
                <w:sz w:val="12"/>
              </w:rPr>
            </w:pPr>
            <w:r>
              <w:rPr>
                <w:b/>
                <w:sz w:val="12"/>
              </w:rPr>
              <w:t>SALDO POR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" w:hRule="atLeast"/>
        </w:trPr>
        <w:tc>
          <w:tcPr>
            <w:tcW w:w="13262" w:type="dxa"/>
          </w:tcPr>
          <w:p>
            <w:pPr>
              <w:pStyle w:val="9"/>
              <w:tabs>
                <w:tab w:val="left" w:pos="4647"/>
                <w:tab w:val="left" w:pos="6991"/>
                <w:tab w:val="left" w:pos="7955"/>
                <w:tab w:val="left" w:pos="8762"/>
                <w:tab w:val="left" w:pos="10919"/>
                <w:tab w:val="left" w:pos="12067"/>
              </w:tabs>
              <w:spacing w:before="0" w:line="158" w:lineRule="auto"/>
              <w:ind w:left="2160"/>
              <w:jc w:val="left"/>
              <w:rPr>
                <w:b/>
                <w:sz w:val="12"/>
              </w:rPr>
            </w:pPr>
            <w:r>
              <w:rPr>
                <w:b/>
                <w:spacing w:val="-1"/>
                <w:w w:val="100"/>
                <w:sz w:val="14"/>
              </w:rPr>
              <w:t>DESCRIPCIO</w:t>
            </w:r>
            <w:r>
              <w:rPr>
                <w:b/>
                <w:w w:val="100"/>
                <w:sz w:val="14"/>
              </w:rPr>
              <w:t>N</w:t>
            </w:r>
            <w:r>
              <w:rPr>
                <w:sz w:val="14"/>
              </w:rPr>
              <w:tab/>
            </w:r>
            <w:r>
              <w:rPr>
                <w:b/>
                <w:spacing w:val="-1"/>
                <w:w w:val="102"/>
                <w:position w:val="1"/>
                <w:sz w:val="12"/>
              </w:rPr>
              <w:t>ASIGNAD</w:t>
            </w:r>
            <w:r>
              <w:rPr>
                <w:b/>
                <w:w w:val="102"/>
                <w:position w:val="1"/>
                <w:sz w:val="12"/>
              </w:rPr>
              <w:t>O</w:t>
            </w:r>
            <w:r>
              <w:rPr>
                <w:position w:val="1"/>
                <w:sz w:val="12"/>
              </w:rPr>
              <w:t xml:space="preserve">  </w:t>
            </w:r>
            <w:r>
              <w:rPr>
                <w:spacing w:val="-1"/>
                <w:position w:val="1"/>
                <w:sz w:val="12"/>
              </w:rPr>
              <w:t xml:space="preserve"> </w:t>
            </w:r>
            <w:r>
              <w:rPr>
                <w:b/>
                <w:w w:val="102"/>
                <w:position w:val="1"/>
                <w:sz w:val="12"/>
              </w:rPr>
              <w:t>MODIFICACIONES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1"/>
                <w:w w:val="102"/>
                <w:position w:val="1"/>
                <w:sz w:val="12"/>
              </w:rPr>
              <w:t>VIGENT</w:t>
            </w:r>
            <w:r>
              <w:rPr>
                <w:b/>
                <w:w w:val="102"/>
                <w:position w:val="1"/>
                <w:sz w:val="12"/>
              </w:rPr>
              <w:t>E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w w:val="102"/>
                <w:position w:val="1"/>
                <w:sz w:val="12"/>
              </w:rPr>
              <w:t>PRE-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1"/>
                <w:w w:val="102"/>
                <w:position w:val="1"/>
                <w:sz w:val="12"/>
              </w:rPr>
              <w:t>COMPROMETI</w:t>
            </w:r>
            <w:r>
              <w:rPr>
                <w:b/>
                <w:spacing w:val="-20"/>
                <w:w w:val="102"/>
                <w:position w:val="1"/>
                <w:sz w:val="12"/>
              </w:rPr>
              <w:t>D</w:t>
            </w:r>
            <w:r>
              <w:rPr>
                <w:b/>
                <w:spacing w:val="-69"/>
                <w:w w:val="102"/>
                <w:position w:val="1"/>
                <w:sz w:val="12"/>
              </w:rPr>
              <w:t>D</w:t>
            </w:r>
            <w:r>
              <w:rPr>
                <w:b/>
                <w:spacing w:val="-27"/>
                <w:w w:val="102"/>
                <w:position w:val="1"/>
                <w:sz w:val="12"/>
              </w:rPr>
              <w:t>O</w:t>
            </w:r>
            <w:r>
              <w:rPr>
                <w:b/>
                <w:spacing w:val="-1"/>
                <w:w w:val="102"/>
                <w:position w:val="1"/>
                <w:sz w:val="12"/>
              </w:rPr>
              <w:t>EVENGAD</w:t>
            </w:r>
            <w:r>
              <w:rPr>
                <w:b/>
                <w:w w:val="102"/>
                <w:position w:val="1"/>
                <w:sz w:val="12"/>
              </w:rPr>
              <w:t>O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w w:val="102"/>
                <w:position w:val="1"/>
                <w:sz w:val="12"/>
              </w:rPr>
              <w:t>PAGADO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1"/>
                <w:w w:val="102"/>
                <w:position w:val="-4"/>
                <w:sz w:val="12"/>
              </w:rPr>
              <w:t>COMPROMETER</w:t>
            </w:r>
          </w:p>
        </w:tc>
        <w:tc>
          <w:tcPr>
            <w:tcW w:w="1020" w:type="dxa"/>
          </w:tcPr>
          <w:p>
            <w:pPr>
              <w:pStyle w:val="9"/>
              <w:spacing w:before="19" w:line="119" w:lineRule="exact"/>
              <w:ind w:right="121"/>
              <w:rPr>
                <w:b/>
                <w:sz w:val="12"/>
              </w:rPr>
            </w:pPr>
            <w:r>
              <w:rPr>
                <w:b/>
                <w:sz w:val="12"/>
              </w:rPr>
              <w:t>DEVENGAR</w:t>
            </w:r>
          </w:p>
        </w:tc>
        <w:tc>
          <w:tcPr>
            <w:tcW w:w="838" w:type="dxa"/>
          </w:tcPr>
          <w:p>
            <w:pPr>
              <w:pStyle w:val="9"/>
              <w:spacing w:before="19" w:line="119" w:lineRule="exact"/>
              <w:rPr>
                <w:b/>
                <w:sz w:val="12"/>
              </w:rPr>
            </w:pPr>
            <w:r>
              <w:rPr>
                <w:b/>
                <w:sz w:val="12"/>
              </w:rPr>
              <w:t>PAGAR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" w:hRule="atLeast"/>
        </w:trPr>
        <w:tc>
          <w:tcPr>
            <w:tcW w:w="13262" w:type="dxa"/>
          </w:tcPr>
          <w:p>
            <w:pPr>
              <w:pStyle w:val="9"/>
              <w:tabs>
                <w:tab w:val="left" w:pos="7562"/>
              </w:tabs>
              <w:spacing w:before="0" w:line="170" w:lineRule="auto"/>
              <w:jc w:val="left"/>
              <w:rPr>
                <w:b/>
                <w:sz w:val="12"/>
              </w:rPr>
            </w:pPr>
            <w:r>
              <w:rPr>
                <w:b/>
                <w:position w:val="-7"/>
                <w:sz w:val="14"/>
              </w:rPr>
              <w:t xml:space="preserve">UBG   </w:t>
            </w:r>
            <w:r>
              <w:rPr>
                <w:b/>
                <w:spacing w:val="28"/>
                <w:position w:val="-7"/>
                <w:sz w:val="14"/>
              </w:rPr>
              <w:t xml:space="preserve"> </w:t>
            </w:r>
            <w:r>
              <w:rPr>
                <w:b/>
                <w:position w:val="-7"/>
                <w:sz w:val="14"/>
              </w:rPr>
              <w:t>FTE</w:t>
            </w:r>
            <w:r>
              <w:rPr>
                <w:position w:val="-7"/>
                <w:sz w:val="14"/>
              </w:rPr>
              <w:tab/>
            </w:r>
            <w:r>
              <w:rPr>
                <w:b/>
                <w:sz w:val="12"/>
              </w:rPr>
              <w:t>COMPROMETIDO</w:t>
            </w:r>
          </w:p>
        </w:tc>
        <w:tc>
          <w:tcPr>
            <w:tcW w:w="1020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  <w:tc>
          <w:tcPr>
            <w:tcW w:w="838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</w:tr>
    </w:tbl>
    <w:p>
      <w:pPr>
        <w:spacing w:before="1" w:line="240" w:lineRule="auto"/>
        <w:rPr>
          <w:b/>
          <w:sz w:val="6"/>
        </w:rPr>
      </w:pPr>
    </w:p>
    <w:tbl>
      <w:tblPr>
        <w:tblStyle w:val="4"/>
        <w:tblW w:w="0" w:type="auto"/>
        <w:tblInd w:w="10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6"/>
        <w:gridCol w:w="430"/>
        <w:gridCol w:w="331"/>
        <w:gridCol w:w="2947"/>
        <w:gridCol w:w="1621"/>
        <w:gridCol w:w="1081"/>
        <w:gridCol w:w="1081"/>
        <w:gridCol w:w="962"/>
        <w:gridCol w:w="1080"/>
        <w:gridCol w:w="1200"/>
        <w:gridCol w:w="960"/>
        <w:gridCol w:w="1095"/>
        <w:gridCol w:w="1084"/>
        <w:gridCol w:w="70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556" w:type="dxa"/>
            <w:tcBorders>
              <w:top w:val="single" w:color="000000" w:sz="24" w:space="0"/>
            </w:tcBorders>
          </w:tcPr>
          <w:p>
            <w:pPr>
              <w:pStyle w:val="9"/>
              <w:spacing w:before="67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413</w:t>
            </w:r>
          </w:p>
        </w:tc>
        <w:tc>
          <w:tcPr>
            <w:tcW w:w="430" w:type="dxa"/>
            <w:tcBorders>
              <w:top w:val="single" w:color="000000" w:sz="24" w:space="0"/>
            </w:tcBorders>
          </w:tcPr>
          <w:p>
            <w:pPr>
              <w:pStyle w:val="9"/>
              <w:spacing w:before="67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  <w:tcBorders>
              <w:top w:val="single" w:color="000000" w:sz="24" w:space="0"/>
            </w:tcBorders>
          </w:tcPr>
          <w:p>
            <w:pPr>
              <w:pStyle w:val="9"/>
              <w:spacing w:before="67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47" w:type="dxa"/>
            <w:tcBorders>
              <w:top w:val="single" w:color="000000" w:sz="24" w:space="0"/>
            </w:tcBorders>
          </w:tcPr>
          <w:p>
            <w:pPr>
              <w:pStyle w:val="9"/>
              <w:spacing w:before="6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INDEMNIZACIONES AL PERSONAL</w:t>
            </w:r>
          </w:p>
        </w:tc>
        <w:tc>
          <w:tcPr>
            <w:tcW w:w="1621" w:type="dxa"/>
            <w:tcBorders>
              <w:top w:val="single" w:color="000000" w:sz="24" w:space="0"/>
            </w:tcBorders>
          </w:tcPr>
          <w:p>
            <w:pPr>
              <w:pStyle w:val="9"/>
              <w:spacing w:before="67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  <w:tcBorders>
              <w:top w:val="single" w:color="000000" w:sz="24" w:space="0"/>
            </w:tcBorders>
          </w:tcPr>
          <w:p>
            <w:pPr>
              <w:pStyle w:val="9"/>
              <w:spacing w:before="67"/>
              <w:ind w:left="281" w:right="2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  <w:tcBorders>
              <w:top w:val="single" w:color="000000" w:sz="24" w:space="0"/>
            </w:tcBorders>
          </w:tcPr>
          <w:p>
            <w:pPr>
              <w:pStyle w:val="9"/>
              <w:spacing w:before="67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  <w:tcBorders>
              <w:top w:val="single" w:color="000000" w:sz="24" w:space="0"/>
            </w:tcBorders>
          </w:tcPr>
          <w:p>
            <w:pPr>
              <w:pStyle w:val="9"/>
              <w:spacing w:before="67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  <w:tcBorders>
              <w:top w:val="single" w:color="000000" w:sz="24" w:space="0"/>
            </w:tcBorders>
          </w:tcPr>
          <w:p>
            <w:pPr>
              <w:pStyle w:val="9"/>
              <w:spacing w:before="67"/>
              <w:ind w:left="3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69,591.18</w:t>
            </w:r>
          </w:p>
        </w:tc>
        <w:tc>
          <w:tcPr>
            <w:tcW w:w="1200" w:type="dxa"/>
            <w:tcBorders>
              <w:top w:val="single" w:color="000000" w:sz="24" w:space="0"/>
            </w:tcBorders>
          </w:tcPr>
          <w:p>
            <w:pPr>
              <w:pStyle w:val="9"/>
              <w:spacing w:before="67"/>
              <w:ind w:left="3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69,591.18</w:t>
            </w:r>
          </w:p>
        </w:tc>
        <w:tc>
          <w:tcPr>
            <w:tcW w:w="960" w:type="dxa"/>
            <w:tcBorders>
              <w:top w:val="single" w:color="000000" w:sz="24" w:space="0"/>
            </w:tcBorders>
          </w:tcPr>
          <w:p>
            <w:pPr>
              <w:pStyle w:val="9"/>
              <w:spacing w:before="67"/>
              <w:ind w:left="421" w:right="31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  <w:tcBorders>
              <w:top w:val="single" w:color="000000" w:sz="24" w:space="0"/>
            </w:tcBorders>
          </w:tcPr>
          <w:p>
            <w:pPr>
              <w:pStyle w:val="9"/>
              <w:spacing w:before="67"/>
              <w:ind w:left="281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-69,591.18</w:t>
            </w:r>
          </w:p>
        </w:tc>
        <w:tc>
          <w:tcPr>
            <w:tcW w:w="1084" w:type="dxa"/>
            <w:tcBorders>
              <w:top w:val="single" w:color="000000" w:sz="24" w:space="0"/>
            </w:tcBorders>
          </w:tcPr>
          <w:p>
            <w:pPr>
              <w:pStyle w:val="9"/>
              <w:spacing w:before="97"/>
              <w:ind w:left="280" w:right="30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-69,591.18</w:t>
            </w:r>
          </w:p>
        </w:tc>
        <w:tc>
          <w:tcPr>
            <w:tcW w:w="704" w:type="dxa"/>
            <w:tcBorders>
              <w:top w:val="single" w:color="000000" w:sz="24" w:space="0"/>
            </w:tcBorders>
          </w:tcPr>
          <w:p>
            <w:pPr>
              <w:pStyle w:val="9"/>
              <w:spacing w:before="67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69,591.1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556" w:type="dxa"/>
          </w:tcPr>
          <w:p>
            <w:pPr>
              <w:pStyle w:val="9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415</w:t>
            </w:r>
          </w:p>
        </w:tc>
        <w:tc>
          <w:tcPr>
            <w:tcW w:w="430" w:type="dxa"/>
          </w:tcPr>
          <w:p>
            <w:pPr>
              <w:pStyle w:val="9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47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VACACIONES PAGADAS POR RETIRO</w:t>
            </w:r>
          </w:p>
        </w:tc>
        <w:tc>
          <w:tcPr>
            <w:tcW w:w="1621" w:type="dxa"/>
          </w:tcPr>
          <w:p>
            <w:pPr>
              <w:pStyle w:val="9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281" w:right="2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>
            <w:pPr>
              <w:pStyle w:val="9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3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13,442.88</w:t>
            </w:r>
          </w:p>
        </w:tc>
        <w:tc>
          <w:tcPr>
            <w:tcW w:w="1200" w:type="dxa"/>
          </w:tcPr>
          <w:p>
            <w:pPr>
              <w:pStyle w:val="9"/>
              <w:ind w:left="3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13,442.88</w:t>
            </w:r>
          </w:p>
        </w:tc>
        <w:tc>
          <w:tcPr>
            <w:tcW w:w="960" w:type="dxa"/>
          </w:tcPr>
          <w:p>
            <w:pPr>
              <w:pStyle w:val="9"/>
              <w:ind w:left="421" w:right="31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ind w:left="281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-13,442.88</w:t>
            </w:r>
          </w:p>
        </w:tc>
        <w:tc>
          <w:tcPr>
            <w:tcW w:w="1084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left="280" w:right="30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-13,442.88</w:t>
            </w:r>
          </w:p>
        </w:tc>
        <w:tc>
          <w:tcPr>
            <w:tcW w:w="704" w:type="dxa"/>
          </w:tcPr>
          <w:p>
            <w:pPr>
              <w:pStyle w:val="9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13,442.8</w:t>
            </w:r>
          </w:p>
        </w:tc>
      </w:tr>
    </w:tbl>
    <w:p>
      <w:pPr>
        <w:spacing w:before="1" w:line="240" w:lineRule="auto"/>
        <w:rPr>
          <w:b/>
          <w:sz w:val="7"/>
        </w:rPr>
      </w:pPr>
    </w:p>
    <w:p>
      <w:pPr>
        <w:spacing w:before="95" w:line="314" w:lineRule="auto"/>
        <w:ind w:left="2747" w:right="11518" w:firstLine="254"/>
        <w:jc w:val="righ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28224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-414020</wp:posOffset>
                </wp:positionV>
                <wp:extent cx="9601200" cy="31750"/>
                <wp:effectExtent l="0" t="0" r="0" b="6350"/>
                <wp:wrapNone/>
                <wp:docPr id="318" name="Rectángulo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291" o:spid="_x0000_s1026" o:spt="1" style="position:absolute;left:0pt;margin-left:18pt;margin-top:-32.6pt;height:2.5pt;width:756pt;mso-position-horizontal-relative:page;z-index:-251488256;mso-width-relative:page;mso-height-relative:page;" fillcolor="#000000" filled="t" stroked="f" coordsize="21600,21600" o:gfxdata="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WiNpF9kAAAALAQAADwAAAAAAAAABACAAAAAiAAAAZHJzL2Rvd25yZXYueG1sUEsBAhQAFAAA&#10;AAgAh07iQJFzoL21AQAAcgMAAA4AAAAAAAAAAQAgAAAAKAEAAGRycy9lMm9Eb2MueG1sUEsFBgAA&#10;AAAGAAYAWQEAAE8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46990</wp:posOffset>
                </wp:positionV>
                <wp:extent cx="6291580" cy="227330"/>
                <wp:effectExtent l="0" t="0" r="0" b="0"/>
                <wp:wrapNone/>
                <wp:docPr id="170" name="Cuadro de texto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961"/>
                              <w:gridCol w:w="1079"/>
                              <w:gridCol w:w="1199"/>
                              <w:gridCol w:w="959"/>
                              <w:gridCol w:w="1094"/>
                              <w:gridCol w:w="1083"/>
                              <w:gridCol w:w="712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66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83,034.06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83,034.06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20" w:right="29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29" w:right="2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-83,034.06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left="294" w:right="2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-83,034.06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83,034.0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66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83,034.06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83,034.06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420" w:right="29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29" w:right="2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-83,034.06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left="294" w:right="2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-83,034.06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83,034.0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92" o:spid="_x0000_s1026" o:spt="202" type="#_x0000_t202" style="position:absolute;left:0pt;margin-left:279.05pt;margin-top:3.7pt;height:17.9pt;width:495.4pt;mso-position-horizontal-relative:page;z-index:251770880;mso-width-relative:page;mso-height-relative:page;" filled="f" stroked="f" coordsize="21600,21600" o:gfxdata="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zdIaI2QAAAAkBAAAPAAAAAAAAAAEAIAAAACIAAABkcnMvZG93bnJldi54bWxQSwECFAAUAAAA&#10;CACHTuJA1HK1SrQBAAB8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661"/>
                        <w:gridCol w:w="1080"/>
                        <w:gridCol w:w="1080"/>
                        <w:gridCol w:w="961"/>
                        <w:gridCol w:w="1079"/>
                        <w:gridCol w:w="1199"/>
                        <w:gridCol w:w="959"/>
                        <w:gridCol w:w="1094"/>
                        <w:gridCol w:w="1083"/>
                        <w:gridCol w:w="712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661" w:type="dxa"/>
                          </w:tcPr>
                          <w:p>
                            <w:pPr>
                              <w:pStyle w:val="9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9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83,034.06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83,034.06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>
                            <w:pPr>
                              <w:pStyle w:val="9"/>
                              <w:spacing w:before="0"/>
                              <w:ind w:left="420" w:right="29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229" w:right="2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-83,034.06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>
                            <w:pPr>
                              <w:pStyle w:val="9"/>
                              <w:spacing w:before="30"/>
                              <w:ind w:left="294" w:right="2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-83,034.06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>
                            <w:pPr>
                              <w:pStyle w:val="9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83,034.0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661" w:type="dxa"/>
                          </w:tcPr>
                          <w:p>
                            <w:pPr>
                              <w:pStyle w:val="9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9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32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83,034.06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spacing w:before="32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83,034.06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>
                            <w:pPr>
                              <w:pStyle w:val="9"/>
                              <w:spacing w:before="32"/>
                              <w:ind w:left="420" w:right="29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32"/>
                              <w:ind w:left="229" w:right="2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-83,034.06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left="294" w:right="2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-83,034.06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>
                            <w:pPr>
                              <w:pStyle w:val="9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83,034.0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  <w:r>
        <w:rPr>
          <w:w w:val="100"/>
          <w:sz w:val="14"/>
        </w:rPr>
        <w:t xml:space="preserve"> </w:t>
      </w: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947"/>
        <w:gridCol w:w="1475"/>
        <w:gridCol w:w="1080"/>
        <w:gridCol w:w="1226"/>
        <w:gridCol w:w="1081"/>
        <w:gridCol w:w="1080"/>
        <w:gridCol w:w="1080"/>
        <w:gridCol w:w="1095"/>
        <w:gridCol w:w="1095"/>
        <w:gridCol w:w="1065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 w:line="104" w:lineRule="exact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413</w:t>
            </w:r>
          </w:p>
        </w:tc>
        <w:tc>
          <w:tcPr>
            <w:tcW w:w="430" w:type="dxa"/>
          </w:tcPr>
          <w:p>
            <w:pPr>
              <w:pStyle w:val="9"/>
              <w:spacing w:before="0" w:line="104" w:lineRule="exact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9"/>
              <w:spacing w:before="0" w:line="104" w:lineRule="exact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47" w:type="dxa"/>
          </w:tcPr>
          <w:p>
            <w:pPr>
              <w:pStyle w:val="9"/>
              <w:spacing w:before="0" w:line="104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INDEMNIZACIONES AL PERSONAL</w:t>
            </w:r>
          </w:p>
        </w:tc>
        <w:tc>
          <w:tcPr>
            <w:tcW w:w="1475" w:type="dxa"/>
          </w:tcPr>
          <w:p>
            <w:pPr>
              <w:pStyle w:val="9"/>
              <w:spacing w:before="0" w:line="104" w:lineRule="exact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 w:line="104" w:lineRule="exact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189,113.00</w:t>
            </w:r>
          </w:p>
        </w:tc>
        <w:tc>
          <w:tcPr>
            <w:tcW w:w="1226" w:type="dxa"/>
          </w:tcPr>
          <w:p>
            <w:pPr>
              <w:pStyle w:val="9"/>
              <w:spacing w:before="0" w:line="104" w:lineRule="exact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189,113.00</w:t>
            </w:r>
          </w:p>
        </w:tc>
        <w:tc>
          <w:tcPr>
            <w:tcW w:w="1081" w:type="dxa"/>
          </w:tcPr>
          <w:p>
            <w:pPr>
              <w:pStyle w:val="9"/>
              <w:spacing w:before="0" w:line="104" w:lineRule="exact"/>
              <w:ind w:left="281" w:right="2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 w:line="104" w:lineRule="exact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 w:line="104" w:lineRule="exact"/>
              <w:ind w:left="237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0" w:line="104" w:lineRule="exact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0" w:line="104" w:lineRule="exact"/>
              <w:ind w:left="287" w:right="2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0.92</w:t>
            </w:r>
          </w:p>
        </w:tc>
        <w:tc>
          <w:tcPr>
            <w:tcW w:w="1065" w:type="dxa"/>
          </w:tcPr>
          <w:p>
            <w:pPr>
              <w:pStyle w:val="9"/>
              <w:spacing w:before="18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0.92</w:t>
            </w:r>
          </w:p>
        </w:tc>
        <w:tc>
          <w:tcPr>
            <w:tcW w:w="594" w:type="dxa"/>
          </w:tcPr>
          <w:p>
            <w:pPr>
              <w:pStyle w:val="9"/>
              <w:spacing w:before="0" w:line="104" w:lineRule="exact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66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415</w:t>
            </w:r>
          </w:p>
        </w:tc>
        <w:tc>
          <w:tcPr>
            <w:tcW w:w="430" w:type="dxa"/>
          </w:tcPr>
          <w:p>
            <w:pPr>
              <w:pStyle w:val="9"/>
              <w:spacing w:before="66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>
            <w:pPr>
              <w:pStyle w:val="9"/>
              <w:spacing w:before="66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47" w:type="dxa"/>
          </w:tcPr>
          <w:p>
            <w:pPr>
              <w:pStyle w:val="9"/>
              <w:spacing w:before="66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VACACIONES PAGADAS POR RETIRO</w:t>
            </w:r>
          </w:p>
        </w:tc>
        <w:tc>
          <w:tcPr>
            <w:tcW w:w="1475" w:type="dxa"/>
          </w:tcPr>
          <w:p>
            <w:pPr>
              <w:pStyle w:val="9"/>
              <w:spacing w:before="66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66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3,465.00</w:t>
            </w:r>
          </w:p>
        </w:tc>
        <w:tc>
          <w:tcPr>
            <w:tcW w:w="1226" w:type="dxa"/>
          </w:tcPr>
          <w:p>
            <w:pPr>
              <w:pStyle w:val="9"/>
              <w:spacing w:before="66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3,465.00</w:t>
            </w:r>
          </w:p>
        </w:tc>
        <w:tc>
          <w:tcPr>
            <w:tcW w:w="1081" w:type="dxa"/>
          </w:tcPr>
          <w:p>
            <w:pPr>
              <w:pStyle w:val="9"/>
              <w:spacing w:before="66"/>
              <w:ind w:left="281" w:right="2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66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66"/>
              <w:ind w:left="237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66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66"/>
              <w:ind w:left="287" w:right="2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0.18</w:t>
            </w:r>
          </w:p>
        </w:tc>
        <w:tc>
          <w:tcPr>
            <w:tcW w:w="1065" w:type="dxa"/>
          </w:tcPr>
          <w:p>
            <w:pPr>
              <w:pStyle w:val="9"/>
              <w:spacing w:before="96" w:line="108" w:lineRule="exact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0.18</w:t>
            </w:r>
          </w:p>
        </w:tc>
        <w:tc>
          <w:tcPr>
            <w:tcW w:w="594" w:type="dxa"/>
          </w:tcPr>
          <w:p>
            <w:pPr>
              <w:pStyle w:val="9"/>
              <w:spacing w:before="66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4"/>
        </w:rPr>
      </w:pPr>
    </w:p>
    <w:p>
      <w:pPr>
        <w:spacing w:before="0" w:line="314" w:lineRule="auto"/>
        <w:ind w:left="2747" w:right="11518" w:firstLine="254"/>
        <w:jc w:val="righ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850" cy="227330"/>
                <wp:effectExtent l="0" t="0" r="0" b="0"/>
                <wp:wrapNone/>
                <wp:docPr id="169" name="Cuadro de texto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16"/>
                              <w:gridCol w:w="1079"/>
                              <w:gridCol w:w="1226"/>
                              <w:gridCol w:w="1082"/>
                              <w:gridCol w:w="1081"/>
                              <w:gridCol w:w="1081"/>
                              <w:gridCol w:w="1096"/>
                              <w:gridCol w:w="1096"/>
                              <w:gridCol w:w="1066"/>
                              <w:gridCol w:w="59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51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1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192,578.00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192,578.00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3" w:right="26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1" w:right="28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90" w:right="2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1.10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right="4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1.10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51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1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192,578.00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192,578.00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63" w:right="26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1" w:right="28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4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90" w:right="2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1.10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right="4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1.10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93" o:spid="_x0000_s1026" o:spt="202" type="#_x0000_t202" style="position:absolute;left:0pt;margin-left:279.05pt;margin-top:-1pt;height:17.9pt;width:495.5pt;mso-position-horizontal-relative:page;z-index:251770880;mso-width-relative:page;mso-height-relative:page;" filled="f" stroked="f" coordsize="21600,21600" o:gfxdata="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RIFt72QAAAAoBAAAPAAAAAAAAAAEAIAAAACIAAABkcnMvZG93bnJldi54bWxQSwECFAAUAAAA&#10;CACHTuJA3jx5VbQBAAB8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16"/>
                        <w:gridCol w:w="1079"/>
                        <w:gridCol w:w="1226"/>
                        <w:gridCol w:w="1082"/>
                        <w:gridCol w:w="1081"/>
                        <w:gridCol w:w="1081"/>
                        <w:gridCol w:w="1096"/>
                        <w:gridCol w:w="1096"/>
                        <w:gridCol w:w="1066"/>
                        <w:gridCol w:w="59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516" w:type="dxa"/>
                          </w:tcPr>
                          <w:p>
                            <w:pPr>
                              <w:pStyle w:val="9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241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192,578.00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9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192,578.00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9"/>
                              <w:spacing w:before="0"/>
                              <w:ind w:left="263" w:right="26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281" w:right="28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0"/>
                              <w:ind w:left="4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0"/>
                              <w:ind w:left="290" w:right="2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1.10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>
                            <w:pPr>
                              <w:pStyle w:val="9"/>
                              <w:spacing w:before="30"/>
                              <w:ind w:right="4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1.10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9"/>
                              <w:spacing w:before="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516" w:type="dxa"/>
                          </w:tcPr>
                          <w:p>
                            <w:pPr>
                              <w:pStyle w:val="9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32"/>
                              <w:ind w:left="241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192,578.00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9"/>
                              <w:spacing w:before="32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192,578.00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9"/>
                              <w:spacing w:before="32"/>
                              <w:ind w:left="263" w:right="26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left="281" w:right="28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32"/>
                              <w:ind w:left="4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32"/>
                              <w:ind w:left="290" w:right="2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1.10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right="4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1.10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9"/>
                              <w:spacing w:before="32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  <w:r>
        <w:rPr>
          <w:w w:val="100"/>
          <w:sz w:val="14"/>
        </w:rPr>
        <w:t xml:space="preserve"> </w:t>
      </w: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947"/>
        <w:gridCol w:w="1502"/>
        <w:gridCol w:w="1080"/>
        <w:gridCol w:w="1200"/>
        <w:gridCol w:w="963"/>
        <w:gridCol w:w="1081"/>
        <w:gridCol w:w="1201"/>
        <w:gridCol w:w="961"/>
        <w:gridCol w:w="1096"/>
        <w:gridCol w:w="1084"/>
        <w:gridCol w:w="71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0" w:line="104" w:lineRule="exact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413</w:t>
            </w:r>
          </w:p>
        </w:tc>
        <w:tc>
          <w:tcPr>
            <w:tcW w:w="430" w:type="dxa"/>
          </w:tcPr>
          <w:p>
            <w:pPr>
              <w:pStyle w:val="9"/>
              <w:spacing w:before="0" w:line="104" w:lineRule="exact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9"/>
              <w:spacing w:before="0" w:line="104" w:lineRule="exact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47" w:type="dxa"/>
          </w:tcPr>
          <w:p>
            <w:pPr>
              <w:pStyle w:val="9"/>
              <w:spacing w:before="0" w:line="104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INDEMNIZACIONES AL PERSONAL</w:t>
            </w:r>
          </w:p>
        </w:tc>
        <w:tc>
          <w:tcPr>
            <w:tcW w:w="1502" w:type="dxa"/>
          </w:tcPr>
          <w:p>
            <w:pPr>
              <w:pStyle w:val="9"/>
              <w:spacing w:before="0" w:line="104" w:lineRule="exact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 w:line="104" w:lineRule="exact"/>
              <w:ind w:left="237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89,955.00</w:t>
            </w:r>
          </w:p>
        </w:tc>
        <w:tc>
          <w:tcPr>
            <w:tcW w:w="1200" w:type="dxa"/>
          </w:tcPr>
          <w:p>
            <w:pPr>
              <w:pStyle w:val="9"/>
              <w:spacing w:before="0" w:line="104" w:lineRule="exact"/>
              <w:ind w:left="32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89,955.00</w:t>
            </w:r>
          </w:p>
        </w:tc>
        <w:tc>
          <w:tcPr>
            <w:tcW w:w="963" w:type="dxa"/>
          </w:tcPr>
          <w:p>
            <w:pPr>
              <w:pStyle w:val="9"/>
              <w:spacing w:before="0" w:line="104" w:lineRule="exact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 w:line="104" w:lineRule="exact"/>
              <w:ind w:left="3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23,318.75</w:t>
            </w:r>
          </w:p>
        </w:tc>
        <w:tc>
          <w:tcPr>
            <w:tcW w:w="1201" w:type="dxa"/>
          </w:tcPr>
          <w:p>
            <w:pPr>
              <w:pStyle w:val="9"/>
              <w:spacing w:before="0" w:line="104" w:lineRule="exact"/>
              <w:ind w:left="3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23,318.75</w:t>
            </w:r>
          </w:p>
        </w:tc>
        <w:tc>
          <w:tcPr>
            <w:tcW w:w="961" w:type="dxa"/>
          </w:tcPr>
          <w:p>
            <w:pPr>
              <w:pStyle w:val="9"/>
              <w:spacing w:before="0" w:line="104" w:lineRule="exact"/>
              <w:ind w:left="407" w:right="30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0" w:line="104" w:lineRule="exact"/>
              <w:ind w:left="281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-23,317.92</w:t>
            </w:r>
          </w:p>
        </w:tc>
        <w:tc>
          <w:tcPr>
            <w:tcW w:w="1084" w:type="dxa"/>
          </w:tcPr>
          <w:p>
            <w:pPr>
              <w:pStyle w:val="9"/>
              <w:spacing w:before="18"/>
              <w:ind w:left="277" w:right="30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-23,317.92</w:t>
            </w:r>
          </w:p>
        </w:tc>
        <w:tc>
          <w:tcPr>
            <w:tcW w:w="713" w:type="dxa"/>
          </w:tcPr>
          <w:p>
            <w:pPr>
              <w:pStyle w:val="9"/>
              <w:spacing w:before="0" w:line="104" w:lineRule="exact"/>
              <w:ind w:right="43"/>
              <w:rPr>
                <w:sz w:val="10"/>
              </w:rPr>
            </w:pPr>
            <w:r>
              <w:rPr>
                <w:w w:val="105"/>
                <w:sz w:val="10"/>
              </w:rPr>
              <w:t>23,318.7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5" w:type="dxa"/>
          </w:tcPr>
          <w:p>
            <w:pPr>
              <w:pStyle w:val="9"/>
              <w:spacing w:before="66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415</w:t>
            </w:r>
          </w:p>
        </w:tc>
        <w:tc>
          <w:tcPr>
            <w:tcW w:w="430" w:type="dxa"/>
          </w:tcPr>
          <w:p>
            <w:pPr>
              <w:pStyle w:val="9"/>
              <w:spacing w:before="66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>
            <w:pPr>
              <w:pStyle w:val="9"/>
              <w:spacing w:before="66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47" w:type="dxa"/>
          </w:tcPr>
          <w:p>
            <w:pPr>
              <w:pStyle w:val="9"/>
              <w:spacing w:before="66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VACACIONES PAGADAS POR RETIRO</w:t>
            </w:r>
          </w:p>
        </w:tc>
        <w:tc>
          <w:tcPr>
            <w:tcW w:w="1502" w:type="dxa"/>
          </w:tcPr>
          <w:p>
            <w:pPr>
              <w:pStyle w:val="9"/>
              <w:spacing w:before="66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66"/>
              <w:ind w:left="237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15,201.00</w:t>
            </w:r>
          </w:p>
        </w:tc>
        <w:tc>
          <w:tcPr>
            <w:tcW w:w="1200" w:type="dxa"/>
          </w:tcPr>
          <w:p>
            <w:pPr>
              <w:pStyle w:val="9"/>
              <w:spacing w:before="66"/>
              <w:ind w:left="32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15,201.00</w:t>
            </w:r>
          </w:p>
        </w:tc>
        <w:tc>
          <w:tcPr>
            <w:tcW w:w="963" w:type="dxa"/>
          </w:tcPr>
          <w:p>
            <w:pPr>
              <w:pStyle w:val="9"/>
              <w:spacing w:before="66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66"/>
              <w:ind w:left="37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1,542.63</w:t>
            </w:r>
          </w:p>
        </w:tc>
        <w:tc>
          <w:tcPr>
            <w:tcW w:w="1201" w:type="dxa"/>
          </w:tcPr>
          <w:p>
            <w:pPr>
              <w:pStyle w:val="9"/>
              <w:spacing w:before="66"/>
              <w:ind w:left="37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1,542.63</w:t>
            </w:r>
          </w:p>
        </w:tc>
        <w:tc>
          <w:tcPr>
            <w:tcW w:w="961" w:type="dxa"/>
          </w:tcPr>
          <w:p>
            <w:pPr>
              <w:pStyle w:val="9"/>
              <w:spacing w:before="66"/>
              <w:ind w:left="407" w:right="30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66"/>
              <w:ind w:left="290" w:right="24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-1,542.38</w:t>
            </w:r>
          </w:p>
        </w:tc>
        <w:tc>
          <w:tcPr>
            <w:tcW w:w="1084" w:type="dxa"/>
          </w:tcPr>
          <w:p>
            <w:pPr>
              <w:pStyle w:val="9"/>
              <w:spacing w:before="96" w:line="108" w:lineRule="exact"/>
              <w:ind w:left="280" w:right="25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-1,542.38</w:t>
            </w:r>
          </w:p>
        </w:tc>
        <w:tc>
          <w:tcPr>
            <w:tcW w:w="713" w:type="dxa"/>
          </w:tcPr>
          <w:p>
            <w:pPr>
              <w:pStyle w:val="9"/>
              <w:spacing w:before="66"/>
              <w:ind w:right="42"/>
              <w:rPr>
                <w:sz w:val="10"/>
              </w:rPr>
            </w:pPr>
            <w:r>
              <w:rPr>
                <w:w w:val="105"/>
                <w:sz w:val="10"/>
              </w:rPr>
              <w:t>1,542.6</w:t>
            </w:r>
          </w:p>
        </w:tc>
      </w:tr>
    </w:tbl>
    <w:p>
      <w:pPr>
        <w:spacing w:before="6" w:after="0" w:line="240" w:lineRule="auto"/>
        <w:rPr>
          <w:b/>
          <w:sz w:val="12"/>
        </w:rPr>
      </w:pP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535"/>
        <w:gridCol w:w="846"/>
        <w:gridCol w:w="1052"/>
        <w:gridCol w:w="1291"/>
        <w:gridCol w:w="896"/>
        <w:gridCol w:w="1079"/>
        <w:gridCol w:w="1146"/>
        <w:gridCol w:w="1030"/>
        <w:gridCol w:w="1094"/>
        <w:gridCol w:w="1065"/>
        <w:gridCol w:w="77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 w:hRule="atLeast"/>
        </w:trPr>
        <w:tc>
          <w:tcPr>
            <w:tcW w:w="5447" w:type="dxa"/>
            <w:gridSpan w:val="5"/>
          </w:tcPr>
          <w:p>
            <w:pPr>
              <w:pStyle w:val="9"/>
              <w:tabs>
                <w:tab w:val="left" w:pos="4999"/>
              </w:tabs>
              <w:spacing w:before="21" w:line="138" w:lineRule="exact"/>
              <w:ind w:left="2650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Fuente: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0.00</w:t>
            </w:r>
          </w:p>
        </w:tc>
        <w:tc>
          <w:tcPr>
            <w:tcW w:w="1052" w:type="dxa"/>
          </w:tcPr>
          <w:p>
            <w:pPr>
              <w:pStyle w:val="9"/>
              <w:spacing w:before="0"/>
              <w:ind w:left="242" w:right="1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105,156.00</w:t>
            </w:r>
          </w:p>
        </w:tc>
        <w:tc>
          <w:tcPr>
            <w:tcW w:w="1291" w:type="dxa"/>
          </w:tcPr>
          <w:p>
            <w:pPr>
              <w:pStyle w:val="9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105,156.00</w:t>
            </w:r>
          </w:p>
        </w:tc>
        <w:tc>
          <w:tcPr>
            <w:tcW w:w="896" w:type="dxa"/>
          </w:tcPr>
          <w:p>
            <w:pPr>
              <w:pStyle w:val="9"/>
              <w:spacing w:before="0"/>
              <w:ind w:right="2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0"/>
              <w:ind w:left="243" w:right="11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24,861.38</w:t>
            </w:r>
          </w:p>
        </w:tc>
        <w:tc>
          <w:tcPr>
            <w:tcW w:w="1146" w:type="dxa"/>
          </w:tcPr>
          <w:p>
            <w:pPr>
              <w:pStyle w:val="9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24,861.38</w:t>
            </w:r>
          </w:p>
        </w:tc>
        <w:tc>
          <w:tcPr>
            <w:tcW w:w="1030" w:type="dxa"/>
          </w:tcPr>
          <w:p>
            <w:pPr>
              <w:pStyle w:val="9"/>
              <w:spacing w:before="0"/>
              <w:ind w:right="27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spacing w:before="0"/>
              <w:ind w:right="261"/>
              <w:rPr>
                <w:sz w:val="10"/>
              </w:rPr>
            </w:pPr>
            <w:r>
              <w:rPr>
                <w:w w:val="105"/>
                <w:sz w:val="10"/>
              </w:rPr>
              <w:t>-24,860.30</w:t>
            </w:r>
          </w:p>
        </w:tc>
        <w:tc>
          <w:tcPr>
            <w:tcW w:w="1065" w:type="dxa"/>
          </w:tcPr>
          <w:p>
            <w:pPr>
              <w:pStyle w:val="9"/>
              <w:spacing w:before="30"/>
              <w:ind w:left="244" w:right="13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-24,860.30</w:t>
            </w:r>
          </w:p>
        </w:tc>
        <w:tc>
          <w:tcPr>
            <w:tcW w:w="778" w:type="dxa"/>
          </w:tcPr>
          <w:p>
            <w:pPr>
              <w:pStyle w:val="9"/>
              <w:spacing w:before="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24,861.3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5447" w:type="dxa"/>
            <w:gridSpan w:val="5"/>
          </w:tcPr>
          <w:p>
            <w:pPr>
              <w:pStyle w:val="9"/>
              <w:tabs>
                <w:tab w:val="left" w:pos="4999"/>
              </w:tabs>
              <w:spacing w:before="53" w:line="142" w:lineRule="exact"/>
              <w:ind w:left="2396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Geografico: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0.00</w:t>
            </w:r>
          </w:p>
        </w:tc>
        <w:tc>
          <w:tcPr>
            <w:tcW w:w="1052" w:type="dxa"/>
          </w:tcPr>
          <w:p>
            <w:pPr>
              <w:pStyle w:val="9"/>
              <w:spacing w:before="32"/>
              <w:ind w:left="242" w:right="1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105,156.00</w:t>
            </w:r>
          </w:p>
        </w:tc>
        <w:tc>
          <w:tcPr>
            <w:tcW w:w="1291" w:type="dxa"/>
          </w:tcPr>
          <w:p>
            <w:pPr>
              <w:pStyle w:val="9"/>
              <w:spacing w:before="32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105,156.00</w:t>
            </w:r>
          </w:p>
        </w:tc>
        <w:tc>
          <w:tcPr>
            <w:tcW w:w="896" w:type="dxa"/>
          </w:tcPr>
          <w:p>
            <w:pPr>
              <w:pStyle w:val="9"/>
              <w:spacing w:before="32"/>
              <w:ind w:right="2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32"/>
              <w:ind w:left="243" w:right="11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24,861.38</w:t>
            </w:r>
          </w:p>
        </w:tc>
        <w:tc>
          <w:tcPr>
            <w:tcW w:w="1146" w:type="dxa"/>
          </w:tcPr>
          <w:p>
            <w:pPr>
              <w:pStyle w:val="9"/>
              <w:spacing w:before="32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24,861.38</w:t>
            </w:r>
          </w:p>
        </w:tc>
        <w:tc>
          <w:tcPr>
            <w:tcW w:w="1030" w:type="dxa"/>
          </w:tcPr>
          <w:p>
            <w:pPr>
              <w:pStyle w:val="9"/>
              <w:spacing w:before="32"/>
              <w:ind w:right="27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spacing w:before="32"/>
              <w:ind w:right="261"/>
              <w:rPr>
                <w:sz w:val="10"/>
              </w:rPr>
            </w:pPr>
            <w:r>
              <w:rPr>
                <w:w w:val="105"/>
                <w:sz w:val="10"/>
              </w:rPr>
              <w:t>-24,860.30</w:t>
            </w:r>
          </w:p>
        </w:tc>
        <w:tc>
          <w:tcPr>
            <w:tcW w:w="1065" w:type="dxa"/>
          </w:tcPr>
          <w:p>
            <w:pPr>
              <w:pStyle w:val="9"/>
              <w:spacing w:before="62"/>
              <w:ind w:left="244" w:right="13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-24,860.30</w:t>
            </w:r>
          </w:p>
        </w:tc>
        <w:tc>
          <w:tcPr>
            <w:tcW w:w="778" w:type="dxa"/>
          </w:tcPr>
          <w:p>
            <w:pPr>
              <w:pStyle w:val="9"/>
              <w:spacing w:before="32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24,861.3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" w:hRule="atLeast"/>
        </w:trPr>
        <w:tc>
          <w:tcPr>
            <w:tcW w:w="5447" w:type="dxa"/>
            <w:gridSpan w:val="5"/>
          </w:tcPr>
          <w:p>
            <w:pPr>
              <w:pStyle w:val="9"/>
              <w:tabs>
                <w:tab w:val="left" w:pos="4629"/>
              </w:tabs>
              <w:spacing w:before="57" w:line="105" w:lineRule="exact"/>
              <w:ind w:left="2100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 Grupo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Gasto: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4,098,320.00</w:t>
            </w:r>
          </w:p>
        </w:tc>
        <w:tc>
          <w:tcPr>
            <w:tcW w:w="1052" w:type="dxa"/>
          </w:tcPr>
          <w:p>
            <w:pPr>
              <w:pStyle w:val="9"/>
              <w:spacing w:before="37"/>
              <w:ind w:left="242" w:right="21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7,350,000.00</w:t>
            </w:r>
          </w:p>
        </w:tc>
        <w:tc>
          <w:tcPr>
            <w:tcW w:w="1291" w:type="dxa"/>
          </w:tcPr>
          <w:p>
            <w:pPr>
              <w:pStyle w:val="9"/>
              <w:spacing w:before="37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11,448,320.00</w:t>
            </w:r>
          </w:p>
        </w:tc>
        <w:tc>
          <w:tcPr>
            <w:tcW w:w="896" w:type="dxa"/>
          </w:tcPr>
          <w:p>
            <w:pPr>
              <w:pStyle w:val="9"/>
              <w:spacing w:before="37"/>
              <w:ind w:right="2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37"/>
              <w:ind w:left="243" w:right="16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198,989.50</w:t>
            </w:r>
          </w:p>
        </w:tc>
        <w:tc>
          <w:tcPr>
            <w:tcW w:w="1146" w:type="dxa"/>
          </w:tcPr>
          <w:p>
            <w:pPr>
              <w:pStyle w:val="9"/>
              <w:spacing w:before="37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198,989.50</w:t>
            </w:r>
          </w:p>
        </w:tc>
        <w:tc>
          <w:tcPr>
            <w:tcW w:w="1030" w:type="dxa"/>
          </w:tcPr>
          <w:p>
            <w:pPr>
              <w:pStyle w:val="9"/>
              <w:spacing w:before="37"/>
              <w:ind w:right="277"/>
              <w:rPr>
                <w:sz w:val="10"/>
              </w:rPr>
            </w:pPr>
            <w:r>
              <w:rPr>
                <w:w w:val="105"/>
                <w:sz w:val="10"/>
              </w:rPr>
              <w:t>55,482.83</w:t>
            </w:r>
          </w:p>
        </w:tc>
        <w:tc>
          <w:tcPr>
            <w:tcW w:w="1094" w:type="dxa"/>
          </w:tcPr>
          <w:p>
            <w:pPr>
              <w:pStyle w:val="9"/>
              <w:spacing w:before="37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1,437,908.62</w:t>
            </w:r>
          </w:p>
        </w:tc>
        <w:tc>
          <w:tcPr>
            <w:tcW w:w="1065" w:type="dxa"/>
          </w:tcPr>
          <w:p>
            <w:pPr>
              <w:pStyle w:val="9"/>
              <w:spacing w:before="67" w:line="96" w:lineRule="exact"/>
              <w:ind w:left="244" w:right="2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1,437,908.62</w:t>
            </w:r>
          </w:p>
        </w:tc>
        <w:tc>
          <w:tcPr>
            <w:tcW w:w="778" w:type="dxa"/>
          </w:tcPr>
          <w:p>
            <w:pPr>
              <w:pStyle w:val="9"/>
              <w:spacing w:before="37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198,989.5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5447" w:type="dxa"/>
            <w:gridSpan w:val="5"/>
          </w:tcPr>
          <w:p>
            <w:pPr>
              <w:pStyle w:val="9"/>
              <w:spacing w:before="71" w:line="141" w:lineRule="exact"/>
              <w:ind w:left="1082"/>
              <w:jc w:val="left"/>
              <w:rPr>
                <w:sz w:val="14"/>
              </w:rPr>
            </w:pPr>
            <w:r>
              <w:rPr>
                <w:sz w:val="14"/>
              </w:rPr>
              <w:t>900 ASIGNACIONES GLOBALES</w:t>
            </w:r>
          </w:p>
        </w:tc>
        <w:tc>
          <w:tcPr>
            <w:tcW w:w="1052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  <w:tc>
          <w:tcPr>
            <w:tcW w:w="1291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  <w:tc>
          <w:tcPr>
            <w:tcW w:w="896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  <w:tc>
          <w:tcPr>
            <w:tcW w:w="1079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  <w:tc>
          <w:tcPr>
            <w:tcW w:w="1146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  <w:tc>
          <w:tcPr>
            <w:tcW w:w="1030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  <w:tc>
          <w:tcPr>
            <w:tcW w:w="1094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  <w:tc>
          <w:tcPr>
            <w:tcW w:w="1065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  <w:tc>
          <w:tcPr>
            <w:tcW w:w="778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" w:hRule="atLeast"/>
        </w:trPr>
        <w:tc>
          <w:tcPr>
            <w:tcW w:w="305" w:type="dxa"/>
          </w:tcPr>
          <w:p>
            <w:pPr>
              <w:pStyle w:val="9"/>
              <w:spacing w:before="23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913</w:t>
            </w:r>
          </w:p>
        </w:tc>
        <w:tc>
          <w:tcPr>
            <w:tcW w:w="430" w:type="dxa"/>
          </w:tcPr>
          <w:p>
            <w:pPr>
              <w:pStyle w:val="9"/>
              <w:spacing w:before="23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spacing w:before="23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535" w:type="dxa"/>
          </w:tcPr>
          <w:p>
            <w:pPr>
              <w:pStyle w:val="9"/>
              <w:spacing w:before="23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SENTENCIAS JUDICIALES</w:t>
            </w:r>
          </w:p>
        </w:tc>
        <w:tc>
          <w:tcPr>
            <w:tcW w:w="846" w:type="dxa"/>
          </w:tcPr>
          <w:p>
            <w:pPr>
              <w:pStyle w:val="9"/>
              <w:spacing w:before="23"/>
              <w:ind w:left="39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2" w:type="dxa"/>
          </w:tcPr>
          <w:p>
            <w:pPr>
              <w:pStyle w:val="9"/>
              <w:spacing w:before="23"/>
              <w:ind w:left="242" w:right="21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2,000,000.00</w:t>
            </w:r>
          </w:p>
        </w:tc>
        <w:tc>
          <w:tcPr>
            <w:tcW w:w="1291" w:type="dxa"/>
          </w:tcPr>
          <w:p>
            <w:pPr>
              <w:pStyle w:val="9"/>
              <w:spacing w:before="23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2,000,000.00</w:t>
            </w:r>
          </w:p>
        </w:tc>
        <w:tc>
          <w:tcPr>
            <w:tcW w:w="896" w:type="dxa"/>
          </w:tcPr>
          <w:p>
            <w:pPr>
              <w:pStyle w:val="9"/>
              <w:spacing w:before="23"/>
              <w:ind w:right="2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23"/>
              <w:ind w:left="241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1,081,825.95</w:t>
            </w:r>
          </w:p>
        </w:tc>
        <w:tc>
          <w:tcPr>
            <w:tcW w:w="1146" w:type="dxa"/>
          </w:tcPr>
          <w:p>
            <w:pPr>
              <w:pStyle w:val="9"/>
              <w:spacing w:before="23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1,081,825.95</w:t>
            </w:r>
          </w:p>
        </w:tc>
        <w:tc>
          <w:tcPr>
            <w:tcW w:w="1030" w:type="dxa"/>
          </w:tcPr>
          <w:p>
            <w:pPr>
              <w:pStyle w:val="9"/>
              <w:spacing w:before="23"/>
              <w:ind w:right="27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spacing w:before="23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918,174.05</w:t>
            </w:r>
          </w:p>
        </w:tc>
        <w:tc>
          <w:tcPr>
            <w:tcW w:w="1065" w:type="dxa"/>
          </w:tcPr>
          <w:p>
            <w:pPr>
              <w:pStyle w:val="9"/>
              <w:spacing w:before="53" w:line="96" w:lineRule="exact"/>
              <w:ind w:left="244" w:right="15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918,174.05</w:t>
            </w:r>
          </w:p>
        </w:tc>
        <w:tc>
          <w:tcPr>
            <w:tcW w:w="778" w:type="dxa"/>
          </w:tcPr>
          <w:p>
            <w:pPr>
              <w:pStyle w:val="9"/>
              <w:spacing w:before="23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1,081,825.9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1580" cy="93345"/>
                <wp:effectExtent l="0" t="0" r="0" b="0"/>
                <wp:wrapNone/>
                <wp:docPr id="173" name="Cuadro de texto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476"/>
                              <w:gridCol w:w="1079"/>
                              <w:gridCol w:w="1265"/>
                              <w:gridCol w:w="896"/>
                              <w:gridCol w:w="1079"/>
                              <w:gridCol w:w="1265"/>
                              <w:gridCol w:w="951"/>
                              <w:gridCol w:w="1094"/>
                              <w:gridCol w:w="1026"/>
                              <w:gridCol w:w="778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47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2,000,000.00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1,081,825.95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1,081,825.95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22" w:right="2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1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918,174.05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918,174.05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1,081,825.9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94" o:spid="_x0000_s1026" o:spt="202" type="#_x0000_t202" style="position:absolute;left:0pt;margin-left:279.05pt;margin-top:-1pt;height:7.35pt;width:495.4pt;mso-position-horizontal-relative:page;z-index:251772928;mso-width-relative:page;mso-height-relative:page;" filled="f" stroked="f" coordsize="21600,21600" o:gfxdata="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zp1B62QAAAAoBAAAPAAAAAAAAAAEAIAAAACIAAABkcnMvZG93bnJldi54bWxQSwECFAAUAAAA&#10;CACHTuJAAtrRwbQBAAB7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476"/>
                        <w:gridCol w:w="1079"/>
                        <w:gridCol w:w="1265"/>
                        <w:gridCol w:w="896"/>
                        <w:gridCol w:w="1079"/>
                        <w:gridCol w:w="1265"/>
                        <w:gridCol w:w="951"/>
                        <w:gridCol w:w="1094"/>
                        <w:gridCol w:w="1026"/>
                        <w:gridCol w:w="778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476" w:type="dxa"/>
                          </w:tcPr>
                          <w:p>
                            <w:pPr>
                              <w:pStyle w:val="9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2,000,000.00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>
                            <w:pPr>
                              <w:pStyle w:val="9"/>
                              <w:spacing w:before="0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1,081,825.95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1,081,825.95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>
                            <w:pPr>
                              <w:pStyle w:val="9"/>
                              <w:spacing w:before="0"/>
                              <w:ind w:left="422" w:right="2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31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918,174.05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918,174.05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>
                            <w:pPr>
                              <w:pStyle w:val="9"/>
                              <w:spacing w:before="0"/>
                              <w:ind w:left="2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1,081,825.9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476"/>
        <w:gridCol w:w="1927"/>
        <w:gridCol w:w="1059"/>
        <w:gridCol w:w="1266"/>
        <w:gridCol w:w="1082"/>
        <w:gridCol w:w="1081"/>
        <w:gridCol w:w="1081"/>
        <w:gridCol w:w="977"/>
        <w:gridCol w:w="1095"/>
        <w:gridCol w:w="1185"/>
        <w:gridCol w:w="5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913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476" w:type="dxa"/>
          </w:tcPr>
          <w:p>
            <w:pPr>
              <w:pStyle w:val="9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SENTENCIAS JUDICIALES</w:t>
            </w:r>
          </w:p>
        </w:tc>
        <w:tc>
          <w:tcPr>
            <w:tcW w:w="1927" w:type="dxa"/>
          </w:tcPr>
          <w:p>
            <w:pPr>
              <w:pStyle w:val="9"/>
              <w:spacing w:before="0"/>
              <w:ind w:left="108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1,350,000.00</w:t>
            </w:r>
          </w:p>
        </w:tc>
        <w:tc>
          <w:tcPr>
            <w:tcW w:w="1059" w:type="dxa"/>
          </w:tcPr>
          <w:p>
            <w:pPr>
              <w:pStyle w:val="9"/>
              <w:spacing w:before="0"/>
              <w:ind w:left="28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-210,144.00</w:t>
            </w:r>
          </w:p>
        </w:tc>
        <w:tc>
          <w:tcPr>
            <w:tcW w:w="1266" w:type="dxa"/>
          </w:tcPr>
          <w:p>
            <w:pPr>
              <w:pStyle w:val="9"/>
              <w:spacing w:before="0"/>
              <w:ind w:left="26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1,139,856.00</w:t>
            </w:r>
          </w:p>
        </w:tc>
        <w:tc>
          <w:tcPr>
            <w:tcW w:w="1082" w:type="dxa"/>
          </w:tcPr>
          <w:p>
            <w:pPr>
              <w:pStyle w:val="9"/>
              <w:spacing w:before="0"/>
              <w:ind w:left="259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79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77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>
            <w:pPr>
              <w:pStyle w:val="9"/>
              <w:spacing w:before="0"/>
              <w:ind w:left="413" w:right="3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0"/>
              <w:ind w:left="33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27,012.14</w:t>
            </w:r>
          </w:p>
        </w:tc>
        <w:tc>
          <w:tcPr>
            <w:tcW w:w="1185" w:type="dxa"/>
          </w:tcPr>
          <w:p>
            <w:pPr>
              <w:pStyle w:val="9"/>
              <w:spacing w:before="30" w:line="96" w:lineRule="exact"/>
              <w:ind w:left="32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27,012.14</w:t>
            </w:r>
          </w:p>
        </w:tc>
        <w:tc>
          <w:tcPr>
            <w:tcW w:w="595" w:type="dxa"/>
          </w:tcPr>
          <w:p>
            <w:pPr>
              <w:pStyle w:val="9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line="314" w:lineRule="auto"/>
        <w:ind w:left="2747" w:right="11518" w:firstLine="254"/>
        <w:jc w:val="righ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7800" cy="227330"/>
                <wp:effectExtent l="0" t="0" r="0" b="0"/>
                <wp:wrapNone/>
                <wp:docPr id="172" name="Cuadro de texto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45"/>
                              <w:gridCol w:w="1080"/>
                              <w:gridCol w:w="1265"/>
                              <w:gridCol w:w="896"/>
                              <w:gridCol w:w="1080"/>
                              <w:gridCol w:w="1265"/>
                              <w:gridCol w:w="950"/>
                              <w:gridCol w:w="1095"/>
                              <w:gridCol w:w="1026"/>
                              <w:gridCol w:w="780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4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1,350,000.00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4" w:right="20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-210,144.00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1,139,856.00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7" w:right="2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27,012.14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right="2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27,012.14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4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1,350,000.00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1,789,856.00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3,139,856.00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1,081,825.95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1,081,825.95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7" w:right="2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945,186.19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right="2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945,186.19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1,081,825.9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95" o:spid="_x0000_s1026" o:spt="202" type="#_x0000_t202" style="position:absolute;left:0pt;margin-left:260.55pt;margin-top:-1pt;height:17.9pt;width:514pt;mso-position-horizontal-relative:page;z-index:251771904;mso-width-relative:page;mso-height-relative:page;" filled="f" stroked="f" coordsize="21600,21600" o:gfxdata="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iXSKJ2QAAAAoBAAAPAAAAAAAAAAEAIAAAACIAAABkcnMvZG93bnJldi54bWxQSwECFAAUAAAA&#10;CACHTuJAxADee7QBAAB8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45"/>
                        <w:gridCol w:w="1080"/>
                        <w:gridCol w:w="1265"/>
                        <w:gridCol w:w="896"/>
                        <w:gridCol w:w="1080"/>
                        <w:gridCol w:w="1265"/>
                        <w:gridCol w:w="950"/>
                        <w:gridCol w:w="1095"/>
                        <w:gridCol w:w="1026"/>
                        <w:gridCol w:w="780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45" w:type="dxa"/>
                          </w:tcPr>
                          <w:p>
                            <w:pPr>
                              <w:pStyle w:val="9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1,350,000.00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4" w:right="20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-210,144.00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1,139,856.00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>
                            <w:pPr>
                              <w:pStyle w:val="9"/>
                              <w:spacing w:before="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0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spacing w:before="0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287" w:right="2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27,012.14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>
                            <w:pPr>
                              <w:pStyle w:val="9"/>
                              <w:spacing w:before="30"/>
                              <w:ind w:right="2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27,012.14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>
                            <w:pPr>
                              <w:pStyle w:val="9"/>
                              <w:spacing w:before="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45" w:type="dxa"/>
                          </w:tcPr>
                          <w:p>
                            <w:pPr>
                              <w:pStyle w:val="9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1,350,000.00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1,789,856.00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32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3,139,856.00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>
                            <w:pPr>
                              <w:pStyle w:val="9"/>
                              <w:spacing w:before="32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1,081,825.95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1,081,825.95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spacing w:before="32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2"/>
                              <w:ind w:left="287" w:right="2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945,186.19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right="2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945,186.19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>
                            <w:pPr>
                              <w:pStyle w:val="9"/>
                              <w:spacing w:before="32"/>
                              <w:ind w:right="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1,081,825.9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  <w:r>
        <w:rPr>
          <w:w w:val="100"/>
          <w:sz w:val="14"/>
        </w:rPr>
        <w:t xml:space="preserve"> </w:t>
      </w: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661"/>
        <w:gridCol w:w="1907"/>
        <w:gridCol w:w="1081"/>
        <w:gridCol w:w="1081"/>
        <w:gridCol w:w="935"/>
        <w:gridCol w:w="1079"/>
        <w:gridCol w:w="1226"/>
        <w:gridCol w:w="933"/>
        <w:gridCol w:w="1094"/>
        <w:gridCol w:w="1083"/>
        <w:gridCol w:w="73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5" w:type="dxa"/>
          </w:tcPr>
          <w:p>
            <w:pPr>
              <w:pStyle w:val="9"/>
              <w:spacing w:before="0" w:line="104" w:lineRule="exact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913</w:t>
            </w:r>
          </w:p>
        </w:tc>
        <w:tc>
          <w:tcPr>
            <w:tcW w:w="430" w:type="dxa"/>
          </w:tcPr>
          <w:p>
            <w:pPr>
              <w:pStyle w:val="9"/>
              <w:spacing w:before="0" w:line="104" w:lineRule="exact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>
            <w:pPr>
              <w:pStyle w:val="9"/>
              <w:spacing w:before="0" w:line="104" w:lineRule="exact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661" w:type="dxa"/>
          </w:tcPr>
          <w:p>
            <w:pPr>
              <w:pStyle w:val="9"/>
              <w:spacing w:before="0" w:line="104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SENTENCIAS JUDICIALES</w:t>
            </w:r>
          </w:p>
        </w:tc>
        <w:tc>
          <w:tcPr>
            <w:tcW w:w="1907" w:type="dxa"/>
          </w:tcPr>
          <w:p>
            <w:pPr>
              <w:pStyle w:val="9"/>
              <w:spacing w:before="0" w:line="104" w:lineRule="exact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 w:line="104" w:lineRule="exact"/>
              <w:ind w:left="281" w:right="2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 w:line="104" w:lineRule="exact"/>
              <w:ind w:left="281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35" w:type="dxa"/>
          </w:tcPr>
          <w:p>
            <w:pPr>
              <w:pStyle w:val="9"/>
              <w:spacing w:before="0" w:line="104" w:lineRule="exact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0" w:line="104" w:lineRule="exact"/>
              <w:ind w:left="29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542,642.51</w:t>
            </w:r>
          </w:p>
        </w:tc>
        <w:tc>
          <w:tcPr>
            <w:tcW w:w="1226" w:type="dxa"/>
          </w:tcPr>
          <w:p>
            <w:pPr>
              <w:pStyle w:val="9"/>
              <w:spacing w:before="0" w:line="104" w:lineRule="exact"/>
              <w:ind w:left="29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542,642.51</w:t>
            </w:r>
          </w:p>
        </w:tc>
        <w:tc>
          <w:tcPr>
            <w:tcW w:w="933" w:type="dxa"/>
          </w:tcPr>
          <w:p>
            <w:pPr>
              <w:pStyle w:val="9"/>
              <w:spacing w:before="0" w:line="104" w:lineRule="exact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spacing w:before="0" w:line="104" w:lineRule="exact"/>
              <w:ind w:left="29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-542,642.51</w:t>
            </w:r>
          </w:p>
        </w:tc>
        <w:tc>
          <w:tcPr>
            <w:tcW w:w="1083" w:type="dxa"/>
          </w:tcPr>
          <w:p>
            <w:pPr>
              <w:pStyle w:val="9"/>
              <w:spacing w:before="18" w:line="108" w:lineRule="exact"/>
              <w:ind w:left="28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-542,642.51</w:t>
            </w:r>
          </w:p>
        </w:tc>
        <w:tc>
          <w:tcPr>
            <w:tcW w:w="738" w:type="dxa"/>
          </w:tcPr>
          <w:p>
            <w:pPr>
              <w:pStyle w:val="9"/>
              <w:spacing w:before="0" w:line="104" w:lineRule="exact"/>
              <w:ind w:left="28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542,642.5</w:t>
            </w:r>
          </w:p>
        </w:tc>
      </w:tr>
    </w:tbl>
    <w:p>
      <w:pPr>
        <w:spacing w:before="4" w:line="240" w:lineRule="auto"/>
        <w:rPr>
          <w:b/>
          <w:sz w:val="14"/>
        </w:rPr>
      </w:pPr>
    </w:p>
    <w:p>
      <w:pPr>
        <w:spacing w:before="0" w:line="314" w:lineRule="auto"/>
        <w:ind w:left="2747" w:right="11518" w:firstLine="254"/>
        <w:jc w:val="righ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1580" cy="227330"/>
                <wp:effectExtent l="0" t="0" r="0" b="0"/>
                <wp:wrapNone/>
                <wp:docPr id="171" name="Cuadro de texto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934"/>
                              <w:gridCol w:w="1078"/>
                              <w:gridCol w:w="1225"/>
                              <w:gridCol w:w="932"/>
                              <w:gridCol w:w="1093"/>
                              <w:gridCol w:w="1082"/>
                              <w:gridCol w:w="737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66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542,642.51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542,642.51</w:t>
                                  </w:r>
                                </w:p>
                              </w:tc>
                              <w:tc>
                                <w:tcPr>
                                  <w:tcW w:w="93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72" w:right="25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-542,642.51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left="269" w:right="26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-542,642.51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542,642.5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66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542,642.51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542,642.51</w:t>
                                  </w:r>
                                </w:p>
                              </w:tc>
                              <w:tc>
                                <w:tcPr>
                                  <w:tcW w:w="93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72" w:right="25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-542,642.51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left="269" w:right="26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-542,642.51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542,642.5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96" o:spid="_x0000_s1026" o:spt="202" type="#_x0000_t202" style="position:absolute;left:0pt;margin-left:279.05pt;margin-top:-1pt;height:17.9pt;width:495.4pt;mso-position-horizontal-relative:page;z-index:251771904;mso-width-relative:page;mso-height-relative:page;" filled="f" stroked="f" coordsize="21600,21600" o:gfxdata="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EYLbLjaAAAACgEAAA8AAAAAAAAAAQAgAAAAIgAAAGRycy9kb3ducmV2LnhtbFBLAQIUABQA&#10;AAAIAIdO4kDgSYO3tQEAAHwDAAAOAAAAAAAAAAEAIAAAACk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661"/>
                        <w:gridCol w:w="1080"/>
                        <w:gridCol w:w="1080"/>
                        <w:gridCol w:w="934"/>
                        <w:gridCol w:w="1078"/>
                        <w:gridCol w:w="1225"/>
                        <w:gridCol w:w="932"/>
                        <w:gridCol w:w="1093"/>
                        <w:gridCol w:w="1082"/>
                        <w:gridCol w:w="737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661" w:type="dxa"/>
                          </w:tcPr>
                          <w:p>
                            <w:pPr>
                              <w:pStyle w:val="9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9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>
                            <w:pPr>
                              <w:pStyle w:val="9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542,642.51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9"/>
                              <w:spacing w:before="0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542,642.51</w:t>
                            </w:r>
                          </w:p>
                        </w:tc>
                        <w:tc>
                          <w:tcPr>
                            <w:tcW w:w="932" w:type="dxa"/>
                          </w:tcPr>
                          <w:p>
                            <w:pPr>
                              <w:pStyle w:val="9"/>
                              <w:spacing w:before="0"/>
                              <w:ind w:right="2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9"/>
                              <w:spacing w:before="0"/>
                              <w:ind w:left="272" w:right="25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-542,642.51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9"/>
                              <w:spacing w:before="30"/>
                              <w:ind w:left="269" w:right="26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-542,642.51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>
                            <w:pPr>
                              <w:pStyle w:val="9"/>
                              <w:spacing w:before="0"/>
                              <w:ind w:right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542,642.5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661" w:type="dxa"/>
                          </w:tcPr>
                          <w:p>
                            <w:pPr>
                              <w:pStyle w:val="9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9"/>
                              <w:spacing w:before="32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>
                            <w:pPr>
                              <w:pStyle w:val="9"/>
                              <w:spacing w:before="32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542,642.51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9"/>
                              <w:spacing w:before="32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542,642.51</w:t>
                            </w:r>
                          </w:p>
                        </w:tc>
                        <w:tc>
                          <w:tcPr>
                            <w:tcW w:w="932" w:type="dxa"/>
                          </w:tcPr>
                          <w:p>
                            <w:pPr>
                              <w:pStyle w:val="9"/>
                              <w:spacing w:before="32"/>
                              <w:ind w:right="2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9"/>
                              <w:spacing w:before="32"/>
                              <w:ind w:left="272" w:right="25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-542,642.51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left="269" w:right="26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-542,642.51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>
                            <w:pPr>
                              <w:pStyle w:val="9"/>
                              <w:spacing w:before="32"/>
                              <w:ind w:right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542,642.5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  <w:r>
        <w:rPr>
          <w:w w:val="100"/>
          <w:sz w:val="14"/>
        </w:rPr>
        <w:t xml:space="preserve"> </w:t>
      </w: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661"/>
        <w:gridCol w:w="1907"/>
        <w:gridCol w:w="1081"/>
        <w:gridCol w:w="1081"/>
        <w:gridCol w:w="935"/>
        <w:gridCol w:w="1079"/>
        <w:gridCol w:w="1226"/>
        <w:gridCol w:w="933"/>
        <w:gridCol w:w="1094"/>
        <w:gridCol w:w="1083"/>
        <w:gridCol w:w="73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5" w:type="dxa"/>
          </w:tcPr>
          <w:p>
            <w:pPr>
              <w:pStyle w:val="9"/>
              <w:spacing w:before="0" w:line="104" w:lineRule="exact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913</w:t>
            </w:r>
          </w:p>
        </w:tc>
        <w:tc>
          <w:tcPr>
            <w:tcW w:w="430" w:type="dxa"/>
          </w:tcPr>
          <w:p>
            <w:pPr>
              <w:pStyle w:val="9"/>
              <w:spacing w:before="0" w:line="104" w:lineRule="exact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>
            <w:pPr>
              <w:pStyle w:val="9"/>
              <w:spacing w:before="0" w:line="104" w:lineRule="exact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661" w:type="dxa"/>
          </w:tcPr>
          <w:p>
            <w:pPr>
              <w:pStyle w:val="9"/>
              <w:spacing w:before="0" w:line="104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SENTENCIAS JUDICIALES</w:t>
            </w:r>
          </w:p>
        </w:tc>
        <w:tc>
          <w:tcPr>
            <w:tcW w:w="1907" w:type="dxa"/>
          </w:tcPr>
          <w:p>
            <w:pPr>
              <w:pStyle w:val="9"/>
              <w:spacing w:before="0" w:line="104" w:lineRule="exact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 w:line="104" w:lineRule="exact"/>
              <w:ind w:left="281" w:right="2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 w:line="104" w:lineRule="exact"/>
              <w:ind w:left="281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35" w:type="dxa"/>
          </w:tcPr>
          <w:p>
            <w:pPr>
              <w:pStyle w:val="9"/>
              <w:spacing w:before="0" w:line="104" w:lineRule="exact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>
            <w:pPr>
              <w:pStyle w:val="9"/>
              <w:spacing w:before="0" w:line="104" w:lineRule="exact"/>
              <w:ind w:left="29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121,979.00</w:t>
            </w:r>
          </w:p>
        </w:tc>
        <w:tc>
          <w:tcPr>
            <w:tcW w:w="1226" w:type="dxa"/>
          </w:tcPr>
          <w:p>
            <w:pPr>
              <w:pStyle w:val="9"/>
              <w:spacing w:before="0" w:line="104" w:lineRule="exact"/>
              <w:ind w:left="29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121,979.00</w:t>
            </w:r>
          </w:p>
        </w:tc>
        <w:tc>
          <w:tcPr>
            <w:tcW w:w="933" w:type="dxa"/>
          </w:tcPr>
          <w:p>
            <w:pPr>
              <w:pStyle w:val="9"/>
              <w:spacing w:before="0" w:line="104" w:lineRule="exact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spacing w:before="0" w:line="104" w:lineRule="exact"/>
              <w:ind w:left="29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-121,979.00</w:t>
            </w:r>
          </w:p>
        </w:tc>
        <w:tc>
          <w:tcPr>
            <w:tcW w:w="1083" w:type="dxa"/>
          </w:tcPr>
          <w:p>
            <w:pPr>
              <w:pStyle w:val="9"/>
              <w:spacing w:before="18" w:line="108" w:lineRule="exact"/>
              <w:ind w:left="28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-121,979.00</w:t>
            </w:r>
          </w:p>
        </w:tc>
        <w:tc>
          <w:tcPr>
            <w:tcW w:w="738" w:type="dxa"/>
          </w:tcPr>
          <w:p>
            <w:pPr>
              <w:pStyle w:val="9"/>
              <w:spacing w:before="0" w:line="104" w:lineRule="exact"/>
              <w:ind w:left="28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121,979.0</w:t>
            </w:r>
          </w:p>
        </w:tc>
      </w:tr>
    </w:tbl>
    <w:p>
      <w:pPr>
        <w:spacing w:before="4" w:line="240" w:lineRule="auto"/>
        <w:rPr>
          <w:b/>
          <w:sz w:val="14"/>
        </w:rPr>
      </w:pPr>
    </w:p>
    <w:p>
      <w:pPr>
        <w:spacing w:before="0" w:line="314" w:lineRule="auto"/>
        <w:ind w:left="2747" w:right="11518" w:firstLine="254"/>
        <w:jc w:val="righ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1580" cy="227330"/>
                <wp:effectExtent l="0" t="0" r="0" b="0"/>
                <wp:wrapNone/>
                <wp:docPr id="174" name="Cuadro de texto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934"/>
                              <w:gridCol w:w="1078"/>
                              <w:gridCol w:w="1225"/>
                              <w:gridCol w:w="932"/>
                              <w:gridCol w:w="1093"/>
                              <w:gridCol w:w="1082"/>
                              <w:gridCol w:w="737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66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121,979.00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121,979.00</w:t>
                                  </w:r>
                                </w:p>
                              </w:tc>
                              <w:tc>
                                <w:tcPr>
                                  <w:tcW w:w="93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72" w:right="25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-121,979.00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left="269" w:right="26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-121,979.00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121,979.0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66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121,979.00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121,979.00</w:t>
                                  </w:r>
                                </w:p>
                              </w:tc>
                              <w:tc>
                                <w:tcPr>
                                  <w:tcW w:w="93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72" w:right="25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-121,979.00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left="269" w:right="26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-121,979.00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121,979.0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97" o:spid="_x0000_s1026" o:spt="202" type="#_x0000_t202" style="position:absolute;left:0pt;margin-left:279.05pt;margin-top:-1pt;height:17.9pt;width:495.4pt;mso-position-horizontal-relative:page;z-index:251772928;mso-width-relative:page;mso-height-relative:page;" filled="f" stroked="f" coordsize="21600,21600" o:gfxdata="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EYLbLjaAAAACgEAAA8AAAAAAAAAAQAgAAAAIgAAAGRycy9kb3ducmV2LnhtbFBLAQIUABQA&#10;AAAIAIdO4kC8Jb8utQEAAHwDAAAOAAAAAAAAAAEAIAAAACk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661"/>
                        <w:gridCol w:w="1080"/>
                        <w:gridCol w:w="1080"/>
                        <w:gridCol w:w="934"/>
                        <w:gridCol w:w="1078"/>
                        <w:gridCol w:w="1225"/>
                        <w:gridCol w:w="932"/>
                        <w:gridCol w:w="1093"/>
                        <w:gridCol w:w="1082"/>
                        <w:gridCol w:w="737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661" w:type="dxa"/>
                          </w:tcPr>
                          <w:p>
                            <w:pPr>
                              <w:pStyle w:val="9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9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>
                            <w:pPr>
                              <w:pStyle w:val="9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121,979.00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9"/>
                              <w:spacing w:before="0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121,979.00</w:t>
                            </w:r>
                          </w:p>
                        </w:tc>
                        <w:tc>
                          <w:tcPr>
                            <w:tcW w:w="932" w:type="dxa"/>
                          </w:tcPr>
                          <w:p>
                            <w:pPr>
                              <w:pStyle w:val="9"/>
                              <w:spacing w:before="0"/>
                              <w:ind w:right="2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9"/>
                              <w:spacing w:before="0"/>
                              <w:ind w:left="272" w:right="25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-121,979.00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9"/>
                              <w:spacing w:before="30"/>
                              <w:ind w:left="269" w:right="26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-121,979.00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>
                            <w:pPr>
                              <w:pStyle w:val="9"/>
                              <w:spacing w:before="0"/>
                              <w:ind w:right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121,979.0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661" w:type="dxa"/>
                          </w:tcPr>
                          <w:p>
                            <w:pPr>
                              <w:pStyle w:val="9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9"/>
                              <w:spacing w:before="32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>
                            <w:pPr>
                              <w:pStyle w:val="9"/>
                              <w:spacing w:before="32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121,979.00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9"/>
                              <w:spacing w:before="32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121,979.00</w:t>
                            </w:r>
                          </w:p>
                        </w:tc>
                        <w:tc>
                          <w:tcPr>
                            <w:tcW w:w="932" w:type="dxa"/>
                          </w:tcPr>
                          <w:p>
                            <w:pPr>
                              <w:pStyle w:val="9"/>
                              <w:spacing w:before="32"/>
                              <w:ind w:right="2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9"/>
                              <w:spacing w:before="32"/>
                              <w:ind w:left="272" w:right="25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-121,979.00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left="269" w:right="26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-121,979.00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>
                            <w:pPr>
                              <w:pStyle w:val="9"/>
                              <w:spacing w:before="32"/>
                              <w:ind w:right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121,979.0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  <w:r>
        <w:rPr>
          <w:w w:val="100"/>
          <w:sz w:val="14"/>
        </w:rPr>
        <w:t xml:space="preserve"> </w:t>
      </w: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661"/>
        <w:gridCol w:w="1761"/>
        <w:gridCol w:w="1080"/>
        <w:gridCol w:w="1227"/>
        <w:gridCol w:w="1083"/>
        <w:gridCol w:w="1082"/>
        <w:gridCol w:w="1082"/>
        <w:gridCol w:w="1097"/>
        <w:gridCol w:w="1097"/>
        <w:gridCol w:w="1067"/>
        <w:gridCol w:w="5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5" w:type="dxa"/>
          </w:tcPr>
          <w:p>
            <w:pPr>
              <w:pStyle w:val="9"/>
              <w:spacing w:before="0" w:line="104" w:lineRule="exact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913</w:t>
            </w:r>
          </w:p>
        </w:tc>
        <w:tc>
          <w:tcPr>
            <w:tcW w:w="430" w:type="dxa"/>
          </w:tcPr>
          <w:p>
            <w:pPr>
              <w:pStyle w:val="9"/>
              <w:spacing w:before="0" w:line="104" w:lineRule="exact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9"/>
              <w:spacing w:before="0" w:line="104" w:lineRule="exact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661" w:type="dxa"/>
          </w:tcPr>
          <w:p>
            <w:pPr>
              <w:pStyle w:val="9"/>
              <w:spacing w:before="0" w:line="104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SENTENCIAS JUDICIALES</w:t>
            </w:r>
          </w:p>
        </w:tc>
        <w:tc>
          <w:tcPr>
            <w:tcW w:w="1761" w:type="dxa"/>
          </w:tcPr>
          <w:p>
            <w:pPr>
              <w:pStyle w:val="9"/>
              <w:spacing w:before="0" w:line="104" w:lineRule="exact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 w:line="104" w:lineRule="exact"/>
              <w:ind w:left="30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210,144.00</w:t>
            </w:r>
          </w:p>
        </w:tc>
        <w:tc>
          <w:tcPr>
            <w:tcW w:w="1227" w:type="dxa"/>
          </w:tcPr>
          <w:p>
            <w:pPr>
              <w:pStyle w:val="9"/>
              <w:spacing w:before="0" w:line="104" w:lineRule="exact"/>
              <w:ind w:left="30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210,144.00</w:t>
            </w:r>
          </w:p>
        </w:tc>
        <w:tc>
          <w:tcPr>
            <w:tcW w:w="1083" w:type="dxa"/>
          </w:tcPr>
          <w:p>
            <w:pPr>
              <w:pStyle w:val="9"/>
              <w:spacing w:before="0" w:line="104" w:lineRule="exact"/>
              <w:ind w:left="286" w:right="29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spacing w:before="0" w:line="104" w:lineRule="exact"/>
              <w:ind w:left="251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spacing w:before="0" w:line="104" w:lineRule="exact"/>
              <w:ind w:left="247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spacing w:before="0" w:line="104" w:lineRule="exact"/>
              <w:ind w:left="244" w:right="2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spacing w:before="0" w:line="104" w:lineRule="exact"/>
              <w:ind w:left="264" w:right="27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0.22</w:t>
            </w:r>
          </w:p>
        </w:tc>
        <w:tc>
          <w:tcPr>
            <w:tcW w:w="1067" w:type="dxa"/>
          </w:tcPr>
          <w:p>
            <w:pPr>
              <w:pStyle w:val="9"/>
              <w:spacing w:before="18" w:line="108" w:lineRule="exact"/>
              <w:ind w:left="274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0.22</w:t>
            </w:r>
          </w:p>
        </w:tc>
        <w:tc>
          <w:tcPr>
            <w:tcW w:w="596" w:type="dxa"/>
          </w:tcPr>
          <w:p>
            <w:pPr>
              <w:pStyle w:val="9"/>
              <w:spacing w:before="0" w:line="104" w:lineRule="exact"/>
              <w:ind w:right="4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3" w:line="240" w:lineRule="auto"/>
        <w:rPr>
          <w:b/>
          <w:sz w:val="14"/>
        </w:rPr>
      </w:pPr>
    </w:p>
    <w:p>
      <w:pPr>
        <w:spacing w:before="1" w:line="324" w:lineRule="auto"/>
        <w:ind w:left="2397" w:right="11518" w:firstLine="604"/>
        <w:jc w:val="righ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page">
                  <wp:posOffset>3241675</wp:posOffset>
                </wp:positionH>
                <wp:positionV relativeFrom="paragraph">
                  <wp:posOffset>-12065</wp:posOffset>
                </wp:positionV>
                <wp:extent cx="6595110" cy="506730"/>
                <wp:effectExtent l="0" t="0" r="0" b="0"/>
                <wp:wrapNone/>
                <wp:docPr id="168" name="Cuadro de texto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110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952"/>
                              <w:gridCol w:w="1026"/>
                              <w:gridCol w:w="1173"/>
                              <w:gridCol w:w="1042"/>
                              <w:gridCol w:w="1080"/>
                              <w:gridCol w:w="1080"/>
                              <w:gridCol w:w="1068"/>
                              <w:gridCol w:w="1095"/>
                              <w:gridCol w:w="1092"/>
                              <w:gridCol w:w="779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95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11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210,144.00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210,144.00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right="2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95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2" w:right="11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210,144.00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210,144.00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62"/>
                                    <w:ind w:right="2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0" w:hRule="atLeast"/>
                              </w:trPr>
                              <w:tc>
                                <w:tcPr>
                                  <w:tcW w:w="952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1,350,000.00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left="242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2,000,000.00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3,350,000.00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1,746,447.46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1,746,447.46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280,564.90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2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280,564.90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1,746,447.4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83" w:hRule="atLeast"/>
                              </w:trPr>
                              <w:tc>
                                <w:tcPr>
                                  <w:tcW w:w="952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107,558,299.00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left="242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2,857,584.00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110,415,883.00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951,476.07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4,687,843.38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6,696,499.61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4,653,746.95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48,639,934.64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67" w:line="96" w:lineRule="exact"/>
                                    <w:ind w:right="2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55,493,590.29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2,395,254.2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298" o:spid="_x0000_s1026" o:spt="202" type="#_x0000_t202" style="position:absolute;left:0pt;margin-left:255.25pt;margin-top:-0.95pt;height:39.9pt;width:519.3pt;mso-position-horizontal-relative:page;z-index:251769856;mso-width-relative:page;mso-height-relative:page;" filled="f" stroked="f" coordsize="21600,21600" o:gfxdata="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RpeM02QAAAAoBAAAPAAAAAAAAAAEAIAAAACIAAABkcnMvZG93bnJldi54bWxQSwECFAAUAAAA&#10;CACHTuJApybDybQBAAB8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952"/>
                        <w:gridCol w:w="1026"/>
                        <w:gridCol w:w="1173"/>
                        <w:gridCol w:w="1042"/>
                        <w:gridCol w:w="1080"/>
                        <w:gridCol w:w="1080"/>
                        <w:gridCol w:w="1068"/>
                        <w:gridCol w:w="1095"/>
                        <w:gridCol w:w="1092"/>
                        <w:gridCol w:w="779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952" w:type="dxa"/>
                          </w:tcPr>
                          <w:p>
                            <w:pPr>
                              <w:pStyle w:val="9"/>
                              <w:spacing w:before="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11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210,144.00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>
                            <w:pPr>
                              <w:pStyle w:val="9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210,144.00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9"/>
                              <w:spacing w:before="0"/>
                              <w:ind w:right="2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right="2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30"/>
                              <w:ind w:right="2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779" w:type="dxa"/>
                          </w:tcPr>
                          <w:p>
                            <w:pPr>
                              <w:pStyle w:val="9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952" w:type="dxa"/>
                          </w:tcPr>
                          <w:p>
                            <w:pPr>
                              <w:pStyle w:val="9"/>
                              <w:spacing w:before="32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>
                            <w:pPr>
                              <w:pStyle w:val="9"/>
                              <w:spacing w:before="32"/>
                              <w:ind w:left="242" w:right="11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210,144.00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>
                            <w:pPr>
                              <w:pStyle w:val="9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210,144.00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9"/>
                              <w:spacing w:before="32"/>
                              <w:ind w:right="2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2"/>
                              <w:ind w:right="2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62"/>
                              <w:ind w:right="2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779" w:type="dxa"/>
                          </w:tcPr>
                          <w:p>
                            <w:pPr>
                              <w:pStyle w:val="9"/>
                              <w:spacing w:before="32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0" w:hRule="atLeast"/>
                        </w:trPr>
                        <w:tc>
                          <w:tcPr>
                            <w:tcW w:w="952" w:type="dxa"/>
                          </w:tcPr>
                          <w:p>
                            <w:pPr>
                              <w:pStyle w:val="9"/>
                              <w:spacing w:before="37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1,350,000.00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>
                            <w:pPr>
                              <w:pStyle w:val="9"/>
                              <w:spacing w:before="37"/>
                              <w:ind w:left="242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2,000,000.00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>
                            <w:pPr>
                              <w:pStyle w:val="9"/>
                              <w:spacing w:before="37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3,350,000.00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37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7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1,746,447.46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7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1,746,447.46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9"/>
                              <w:spacing w:before="37"/>
                              <w:ind w:right="2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7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280,564.90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67"/>
                              <w:ind w:right="2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280,564.90</w:t>
                            </w:r>
                          </w:p>
                        </w:tc>
                        <w:tc>
                          <w:tcPr>
                            <w:tcW w:w="779" w:type="dxa"/>
                          </w:tcPr>
                          <w:p>
                            <w:pPr>
                              <w:pStyle w:val="9"/>
                              <w:spacing w:before="37"/>
                              <w:ind w:right="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1,746,447.4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83" w:hRule="atLeast"/>
                        </w:trPr>
                        <w:tc>
                          <w:tcPr>
                            <w:tcW w:w="952" w:type="dxa"/>
                          </w:tcPr>
                          <w:p>
                            <w:pPr>
                              <w:pStyle w:val="9"/>
                              <w:spacing w:before="37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107,558,299.00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>
                            <w:pPr>
                              <w:pStyle w:val="9"/>
                              <w:spacing w:before="37"/>
                              <w:ind w:left="242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2,857,584.00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>
                            <w:pPr>
                              <w:pStyle w:val="9"/>
                              <w:spacing w:before="37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110,415,883.00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37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951,476.07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7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4,687,843.38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7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6,696,499.61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9"/>
                              <w:spacing w:before="37"/>
                              <w:ind w:right="2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4,653,746.95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7"/>
                              <w:ind w:right="2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48,639,934.64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67" w:line="96" w:lineRule="exact"/>
                              <w:ind w:right="2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55,493,590.29</w:t>
                            </w:r>
                          </w:p>
                        </w:tc>
                        <w:tc>
                          <w:tcPr>
                            <w:tcW w:w="779" w:type="dxa"/>
                          </w:tcPr>
                          <w:p>
                            <w:pPr>
                              <w:pStyle w:val="9"/>
                              <w:spacing w:before="37"/>
                              <w:ind w:right="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2,395,254.2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  <w:r>
        <w:rPr>
          <w:w w:val="100"/>
          <w:sz w:val="14"/>
        </w:rPr>
        <w:t xml:space="preserve"> </w:t>
      </w:r>
      <w:r>
        <w:rPr>
          <w:b/>
          <w:sz w:val="14"/>
        </w:rPr>
        <w:t>Total</w:t>
      </w:r>
      <w:r>
        <w:rPr>
          <w:b/>
          <w:spacing w:val="7"/>
          <w:sz w:val="14"/>
        </w:rPr>
        <w:t xml:space="preserve"> </w:t>
      </w:r>
      <w:r>
        <w:rPr>
          <w:b/>
          <w:sz w:val="14"/>
        </w:rPr>
        <w:t>Geografico:</w:t>
      </w:r>
      <w:r>
        <w:rPr>
          <w:w w:val="100"/>
          <w:sz w:val="14"/>
        </w:rPr>
        <w:t xml:space="preserve">  </w:t>
      </w:r>
      <w:r>
        <w:rPr>
          <w:b/>
          <w:sz w:val="14"/>
        </w:rPr>
        <w:t>Total Grupo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de</w:t>
      </w:r>
      <w:r>
        <w:rPr>
          <w:b/>
          <w:spacing w:val="2"/>
          <w:sz w:val="14"/>
        </w:rPr>
        <w:t xml:space="preserve"> </w:t>
      </w:r>
      <w:r>
        <w:rPr>
          <w:b/>
          <w:sz w:val="14"/>
        </w:rPr>
        <w:t>Gasto:</w:t>
      </w:r>
      <w:r>
        <w:rPr>
          <w:w w:val="100"/>
          <w:sz w:val="14"/>
        </w:rPr>
        <w:t xml:space="preserve"> </w:t>
      </w:r>
      <w:r>
        <w:rPr>
          <w:b/>
          <w:sz w:val="14"/>
        </w:rPr>
        <w:t>Total Actividad /</w:t>
      </w:r>
      <w:r>
        <w:rPr>
          <w:b/>
          <w:spacing w:val="1"/>
          <w:sz w:val="14"/>
        </w:rPr>
        <w:t xml:space="preserve"> </w:t>
      </w:r>
      <w:r>
        <w:rPr>
          <w:b/>
          <w:sz w:val="14"/>
        </w:rPr>
        <w:t>Obra:</w:t>
      </w:r>
    </w:p>
    <w:p>
      <w:pPr>
        <w:pStyle w:val="8"/>
        <w:numPr>
          <w:ilvl w:val="0"/>
          <w:numId w:val="4"/>
        </w:numPr>
        <w:tabs>
          <w:tab w:val="left" w:pos="1247"/>
          <w:tab w:val="left" w:pos="1659"/>
        </w:tabs>
        <w:spacing w:before="0" w:after="0" w:line="130" w:lineRule="exact"/>
        <w:ind w:left="1247" w:right="0" w:hanging="361"/>
        <w:jc w:val="left"/>
        <w:rPr>
          <w:sz w:val="14"/>
        </w:rPr>
      </w:pPr>
      <w:r>
        <w:rPr>
          <w:sz w:val="14"/>
        </w:rPr>
        <w:t>000</w:t>
      </w:r>
      <w:r>
        <w:rPr>
          <w:sz w:val="14"/>
        </w:rPr>
        <w:tab/>
      </w:r>
      <w:r>
        <w:rPr>
          <w:sz w:val="14"/>
        </w:rPr>
        <w:t>EDUCACIÓN AMBIENTAL Y FOMENTO PARA EL RECONOCIMIENTO, CONSERVACIÓN Y</w:t>
      </w:r>
    </w:p>
    <w:p>
      <w:pPr>
        <w:spacing w:after="0" w:line="130" w:lineRule="exact"/>
        <w:jc w:val="left"/>
        <w:rPr>
          <w:sz w:val="14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10" w:line="240" w:lineRule="auto"/>
        <w:rPr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01" name="Grupo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00" name="Rectángulo 300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299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YmYrINQAAAAEAQAADwAAAAAAAAABACAAAAAiAAAAZHJzL2Rvd25yZXYu&#10;eG1sUEsBAhQAFAAAAAgAh07iQB63qnX/AQAAjQQAAA4AAAAAAAAAAQAgAAAAIwEAAGRycy9lMm9E&#10;b2MueG1sUEsFBgAAAAAGAAYAWQEAAJQFAAAAAA==&#10;">
                <o:lock v:ext="edit" aspectratio="f"/>
                <v:rect id="Rectángulo 300" o:spid="_x0000_s1026" o:spt="1" style="position:absolute;left:0;top:0;height:50;width:15120;" fillcolor="#000000" filled="t" stroked="f" coordsize="21600,21600" o:gfxdata="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3WNdy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2924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19" name="Rectángulo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301" o:spid="_x0000_s1026" o:spt="1" style="position:absolute;left:0pt;margin-left:18pt;margin-top:29.95pt;height:2.5pt;width:756pt;mso-position-horizontal-relative:page;z-index:-251487232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B6MGmktgEAAHI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rPr>
          <w:w w:val="105"/>
        </w:rPr>
        <w:t>PAGADO</w:t>
      </w:r>
    </w:p>
    <w:p>
      <w:pPr>
        <w:pStyle w:val="5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5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5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5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126" w:lineRule="exact"/>
        <w:ind w:left="1433" w:right="0" w:firstLine="0"/>
        <w:jc w:val="left"/>
        <w:rPr>
          <w:sz w:val="14"/>
        </w:rPr>
      </w:pPr>
      <w:r>
        <w:rPr>
          <w:sz w:val="14"/>
        </w:rPr>
        <w:t>000 SERVICIOS PERSONALES</w:t>
      </w:r>
    </w:p>
    <w:p>
      <w:pPr>
        <w:tabs>
          <w:tab w:val="left" w:pos="773"/>
          <w:tab w:val="left" w:pos="1187"/>
          <w:tab w:val="left" w:pos="1539"/>
        </w:tabs>
        <w:spacing w:before="26"/>
        <w:ind w:left="380" w:right="0" w:firstLine="0"/>
        <w:jc w:val="left"/>
        <w:rPr>
          <w:sz w:val="10"/>
        </w:rPr>
      </w:pPr>
      <w: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13970</wp:posOffset>
                </wp:positionV>
                <wp:extent cx="6527800" cy="4651375"/>
                <wp:effectExtent l="0" t="0" r="0" b="0"/>
                <wp:wrapNone/>
                <wp:docPr id="176" name="Cuadro de texto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4651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28"/>
                              <w:gridCol w:w="1097"/>
                              <w:gridCol w:w="1264"/>
                              <w:gridCol w:w="934"/>
                              <w:gridCol w:w="1106"/>
                              <w:gridCol w:w="1080"/>
                              <w:gridCol w:w="1069"/>
                              <w:gridCol w:w="1095"/>
                              <w:gridCol w:w="1211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82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970,000.00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970,000.00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571,612.92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771,612.92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828" w:type="dxa"/>
                                </w:tcPr>
                                <w:p>
                                  <w:pPr>
                                    <w:pStyle w:val="9"/>
                                    <w:ind w:right="2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970,000.00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9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970,000.00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9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571,612.92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771,612.92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82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970,000.00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970,000.00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571,612.92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62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771,612.92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828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970,000.00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970,000.00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571,612.92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771,612.92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51" w:hRule="atLeast"/>
                              </w:trPr>
                              <w:tc>
                                <w:tcPr>
                                  <w:tcW w:w="828" w:type="dxa"/>
                                </w:tcPr>
                                <w:p>
                                  <w:pPr>
                                    <w:pStyle w:val="9"/>
                                    <w:spacing w:before="1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spacing w:before="1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180,000.00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9"/>
                                    <w:spacing w:before="1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180,000.00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9"/>
                                    <w:spacing w:before="1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spacing w:before="1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1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27,200.00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spacing w:before="1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27,200.00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1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152,800.00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1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828" w:type="dxa"/>
                                </w:tcPr>
                                <w:p>
                                  <w:pPr>
                                    <w:pStyle w:val="9"/>
                                    <w:ind w:right="2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180,000.00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9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180,000.00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9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27,200.00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27,200.00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152,800.00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82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180,000.00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180,000.00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27,200.00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27,200.00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62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152,800.00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828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2,073,755.00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2,073,755.00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3,755.00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3,755.00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828" w:type="dxa"/>
                                </w:tcPr>
                                <w:p>
                                  <w:pPr>
                                    <w:pStyle w:val="9"/>
                                    <w:ind w:right="2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2,073,755.00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9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2,073,755.00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9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3,755.00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3,755.00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82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-59,000.00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1,000.00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62"/>
                                    <w:ind w:right="4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828" w:type="dxa"/>
                                </w:tcPr>
                                <w:p>
                                  <w:pPr>
                                    <w:pStyle w:val="9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1,936,000.00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-1,936,000.00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9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9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828" w:type="dxa"/>
                                </w:tcPr>
                                <w:p>
                                  <w:pPr>
                                    <w:pStyle w:val="9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9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9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828" w:type="dxa"/>
                                </w:tcPr>
                                <w:p>
                                  <w:pPr>
                                    <w:pStyle w:val="9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2,046,000.00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-1,995,000.00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9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51,000.00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9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51,000.00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51,000.00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82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62"/>
                                    <w:ind w:right="4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828" w:type="dxa"/>
                                </w:tcPr>
                                <w:p>
                                  <w:pPr>
                                    <w:pStyle w:val="9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424,000.00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9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424,000.00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9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424,000.00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424,000.00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828" w:type="dxa"/>
                                </w:tcPr>
                                <w:p>
                                  <w:pPr>
                                    <w:pStyle w:val="9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34,650.00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9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34,650.00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9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34,650.00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34,650.00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828" w:type="dxa"/>
                                </w:tcPr>
                                <w:p>
                                  <w:pPr>
                                    <w:pStyle w:val="9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315,000.00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-180,000.00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9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135,000.00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9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135,000.00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135,000.00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828" w:type="dxa"/>
                                </w:tcPr>
                                <w:p>
                                  <w:pPr>
                                    <w:pStyle w:val="9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798,650.00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-180,000.00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9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618,650.00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9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618,650.00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618,650.00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82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2,844,650.00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-101,245.00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2,743,405.00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673,405.00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62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673,405.00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828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2,844,650.00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78,755.00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2,923,405.00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27,200.00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27,200.00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673,405.00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826,205.00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51" w:hRule="atLeast"/>
                              </w:trPr>
                              <w:tc>
                                <w:tcPr>
                                  <w:tcW w:w="828" w:type="dxa"/>
                                </w:tcPr>
                                <w:p>
                                  <w:pPr>
                                    <w:pStyle w:val="9"/>
                                    <w:spacing w:before="1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spacing w:before="1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-22,000.00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9"/>
                                    <w:spacing w:before="1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9"/>
                                    <w:spacing w:before="1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spacing w:before="1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1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spacing w:before="1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1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1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828" w:type="dxa"/>
                                </w:tcPr>
                                <w:p>
                                  <w:pPr>
                                    <w:pStyle w:val="9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-22,000.00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9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9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82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-22,000.00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62"/>
                                    <w:ind w:right="4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828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99,400.00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-99,400.00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828" w:type="dxa"/>
                                </w:tcPr>
                                <w:p>
                                  <w:pPr>
                                    <w:pStyle w:val="9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-80,000.00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9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9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828" w:type="dxa"/>
                                </w:tcPr>
                                <w:p>
                                  <w:pPr>
                                    <w:pStyle w:val="9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-24,000.00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9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9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828" w:type="dxa"/>
                                </w:tcPr>
                                <w:p>
                                  <w:pPr>
                                    <w:pStyle w:val="9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203,400.00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-203,400.00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9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>
                                  <w:pPr>
                                    <w:pStyle w:val="9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9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96" w:lineRule="exact"/>
                                    <w:ind w:right="4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02" o:spid="_x0000_s1026" o:spt="202" type="#_x0000_t202" style="position:absolute;left:0pt;margin-left:260.55pt;margin-top:1.1pt;height:366.25pt;width:514pt;mso-position-horizontal-relative:page;z-index:251773952;mso-width-relative:page;mso-height-relative:page;" filled="f" stroked="f" coordsize="21600,21600" o:gfxdata="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E4BjjtkAAAAKAQAADwAAAAAAAAABACAAAAAiAAAAZHJzL2Rvd25yZXYueG1sUEsBAhQAFAAA&#10;AAgAh07iQOVXqlW1AQAAfQMAAA4AAAAAAAAAAQAgAAAAKA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28"/>
                        <w:gridCol w:w="1097"/>
                        <w:gridCol w:w="1264"/>
                        <w:gridCol w:w="934"/>
                        <w:gridCol w:w="1106"/>
                        <w:gridCol w:w="1080"/>
                        <w:gridCol w:w="1069"/>
                        <w:gridCol w:w="1095"/>
                        <w:gridCol w:w="1211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828" w:type="dxa"/>
                          </w:tcPr>
                          <w:p>
                            <w:pPr>
                              <w:pStyle w:val="9"/>
                              <w:spacing w:before="0"/>
                              <w:ind w:right="2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spacing w:before="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970,000.00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9"/>
                              <w:spacing w:before="0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970,000.00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9"/>
                              <w:spacing w:before="0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spacing w:before="0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spacing w:before="0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571,612.92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30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771,612.92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0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828" w:type="dxa"/>
                          </w:tcPr>
                          <w:p>
                            <w:pPr>
                              <w:pStyle w:val="9"/>
                              <w:ind w:right="2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970,000.00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9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970,000.00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9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571,612.92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771,612.92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828" w:type="dxa"/>
                          </w:tcPr>
                          <w:p>
                            <w:pPr>
                              <w:pStyle w:val="9"/>
                              <w:spacing w:before="32"/>
                              <w:ind w:right="2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970,000.00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9"/>
                              <w:spacing w:before="32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970,000.00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9"/>
                              <w:spacing w:before="32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spacing w:before="32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spacing w:before="32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2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571,612.92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62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771,612.92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32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11" w:hRule="atLeast"/>
                        </w:trPr>
                        <w:tc>
                          <w:tcPr>
                            <w:tcW w:w="828" w:type="dxa"/>
                          </w:tcPr>
                          <w:p>
                            <w:pPr>
                              <w:pStyle w:val="9"/>
                              <w:spacing w:before="37"/>
                              <w:ind w:right="2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spacing w:before="37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970,000.00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9"/>
                              <w:spacing w:before="37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970,000.00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9"/>
                              <w:spacing w:before="37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spacing w:before="37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7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spacing w:before="37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7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571,612.92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67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771,612.92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37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51" w:hRule="atLeast"/>
                        </w:trPr>
                        <w:tc>
                          <w:tcPr>
                            <w:tcW w:w="828" w:type="dxa"/>
                          </w:tcPr>
                          <w:p>
                            <w:pPr>
                              <w:pStyle w:val="9"/>
                              <w:spacing w:before="1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spacing w:before="1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180,000.00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9"/>
                              <w:spacing w:before="1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180,000.00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9"/>
                              <w:spacing w:before="1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spacing w:before="1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1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27,200.00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spacing w:before="1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27,200.00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1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8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152,800.00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1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828" w:type="dxa"/>
                          </w:tcPr>
                          <w:p>
                            <w:pPr>
                              <w:pStyle w:val="9"/>
                              <w:ind w:right="2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180,000.00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9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180,000.00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9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27,200.00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27,200.00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152,800.00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828" w:type="dxa"/>
                          </w:tcPr>
                          <w:p>
                            <w:pPr>
                              <w:pStyle w:val="9"/>
                              <w:spacing w:before="32"/>
                              <w:ind w:right="2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180,000.00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9"/>
                              <w:spacing w:before="32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180,000.00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9"/>
                              <w:spacing w:before="32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spacing w:before="32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27,200.00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spacing w:before="32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27,200.00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2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62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152,800.00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32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61" w:hRule="atLeast"/>
                        </w:trPr>
                        <w:tc>
                          <w:tcPr>
                            <w:tcW w:w="828" w:type="dxa"/>
                          </w:tcPr>
                          <w:p>
                            <w:pPr>
                              <w:pStyle w:val="9"/>
                              <w:spacing w:before="37"/>
                              <w:ind w:right="2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spacing w:before="37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2,073,755.00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9"/>
                              <w:spacing w:before="37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2,073,755.00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9"/>
                              <w:spacing w:before="37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spacing w:before="37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7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spacing w:before="37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7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3,755.00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67"/>
                              <w:ind w:right="4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3,755.00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37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828" w:type="dxa"/>
                          </w:tcPr>
                          <w:p>
                            <w:pPr>
                              <w:pStyle w:val="9"/>
                              <w:ind w:right="2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2,073,755.00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9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2,073,755.00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9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3,755.00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3,755.00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828" w:type="dxa"/>
                          </w:tcPr>
                          <w:p>
                            <w:pPr>
                              <w:pStyle w:val="9"/>
                              <w:spacing w:before="32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-59,000.00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9"/>
                              <w:spacing w:before="32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1,000.00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9"/>
                              <w:spacing w:before="32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spacing w:before="32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spacing w:before="32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2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62"/>
                              <w:ind w:right="4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32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828" w:type="dxa"/>
                          </w:tcPr>
                          <w:p>
                            <w:pPr>
                              <w:pStyle w:val="9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1,936,000.00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-1,936,000.00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9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9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828" w:type="dxa"/>
                          </w:tcPr>
                          <w:p>
                            <w:pPr>
                              <w:pStyle w:val="9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9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9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828" w:type="dxa"/>
                          </w:tcPr>
                          <w:p>
                            <w:pPr>
                              <w:pStyle w:val="9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2,046,000.00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-1,995,000.00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9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51,000.00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9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51,000.00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51,000.00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828" w:type="dxa"/>
                          </w:tcPr>
                          <w:p>
                            <w:pPr>
                              <w:pStyle w:val="9"/>
                              <w:spacing w:before="32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spacing w:before="32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9"/>
                              <w:spacing w:before="32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9"/>
                              <w:spacing w:before="32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spacing w:before="32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spacing w:before="32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2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62"/>
                              <w:ind w:right="4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32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828" w:type="dxa"/>
                          </w:tcPr>
                          <w:p>
                            <w:pPr>
                              <w:pStyle w:val="9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424,000.00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9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424,000.00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9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424,000.00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424,000.00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828" w:type="dxa"/>
                          </w:tcPr>
                          <w:p>
                            <w:pPr>
                              <w:pStyle w:val="9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34,650.00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9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34,650.00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9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34,650.00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34,650.00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828" w:type="dxa"/>
                          </w:tcPr>
                          <w:p>
                            <w:pPr>
                              <w:pStyle w:val="9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315,000.00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-180,000.00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9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135,000.00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9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135,000.00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135,000.00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828" w:type="dxa"/>
                          </w:tcPr>
                          <w:p>
                            <w:pPr>
                              <w:pStyle w:val="9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798,650.00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-180,000.00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9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618,650.00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9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618,650.00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618,650.00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828" w:type="dxa"/>
                          </w:tcPr>
                          <w:p>
                            <w:pPr>
                              <w:pStyle w:val="9"/>
                              <w:spacing w:before="32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2,844,650.00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-101,245.00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9"/>
                              <w:spacing w:before="32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2,743,405.00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9"/>
                              <w:spacing w:before="32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spacing w:before="32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spacing w:before="32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2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673,405.00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62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673,405.00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32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11" w:hRule="atLeast"/>
                        </w:trPr>
                        <w:tc>
                          <w:tcPr>
                            <w:tcW w:w="828" w:type="dxa"/>
                          </w:tcPr>
                          <w:p>
                            <w:pPr>
                              <w:pStyle w:val="9"/>
                              <w:spacing w:before="37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2,844,650.00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spacing w:before="37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78,755.00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9"/>
                              <w:spacing w:before="37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2,923,405.00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9"/>
                              <w:spacing w:before="37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spacing w:before="37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7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27,200.00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spacing w:before="37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27,200.00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7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673,405.00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67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826,205.00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37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51" w:hRule="atLeast"/>
                        </w:trPr>
                        <w:tc>
                          <w:tcPr>
                            <w:tcW w:w="828" w:type="dxa"/>
                          </w:tcPr>
                          <w:p>
                            <w:pPr>
                              <w:pStyle w:val="9"/>
                              <w:spacing w:before="1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spacing w:before="1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-22,000.00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9"/>
                              <w:spacing w:before="1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9"/>
                              <w:spacing w:before="1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spacing w:before="1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1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spacing w:before="1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1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8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1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828" w:type="dxa"/>
                          </w:tcPr>
                          <w:p>
                            <w:pPr>
                              <w:pStyle w:val="9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-22,000.00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9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9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828" w:type="dxa"/>
                          </w:tcPr>
                          <w:p>
                            <w:pPr>
                              <w:pStyle w:val="9"/>
                              <w:spacing w:before="32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-22,000.00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9"/>
                              <w:spacing w:before="32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9"/>
                              <w:spacing w:before="32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spacing w:before="32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spacing w:before="32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2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62"/>
                              <w:ind w:right="4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32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61" w:hRule="atLeast"/>
                        </w:trPr>
                        <w:tc>
                          <w:tcPr>
                            <w:tcW w:w="828" w:type="dxa"/>
                          </w:tcPr>
                          <w:p>
                            <w:pPr>
                              <w:pStyle w:val="9"/>
                              <w:spacing w:before="37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99,400.00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spacing w:before="37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-99,400.00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9"/>
                              <w:spacing w:before="37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9"/>
                              <w:spacing w:before="37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spacing w:before="37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7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spacing w:before="37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7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67"/>
                              <w:ind w:right="4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37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828" w:type="dxa"/>
                          </w:tcPr>
                          <w:p>
                            <w:pPr>
                              <w:pStyle w:val="9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-80,000.00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9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9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828" w:type="dxa"/>
                          </w:tcPr>
                          <w:p>
                            <w:pPr>
                              <w:pStyle w:val="9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-24,000.00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9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9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828" w:type="dxa"/>
                          </w:tcPr>
                          <w:p>
                            <w:pPr>
                              <w:pStyle w:val="9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203,400.00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-203,400.00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9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>
                            <w:pPr>
                              <w:pStyle w:val="9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9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96" w:lineRule="exact"/>
                              <w:ind w:right="4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w w:val="105"/>
          <w:position w:val="1"/>
          <w:sz w:val="10"/>
        </w:rPr>
        <w:t>081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1302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61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PERSONAL ADMINISTRATIVO,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TÉCNICO,</w:t>
      </w:r>
    </w:p>
    <w:p>
      <w:pPr>
        <w:spacing w:before="35"/>
        <w:ind w:left="1540" w:right="0" w:firstLine="0"/>
        <w:jc w:val="left"/>
        <w:rPr>
          <w:sz w:val="10"/>
        </w:rPr>
      </w:pPr>
      <w:r>
        <w:rPr>
          <w:w w:val="105"/>
          <w:sz w:val="10"/>
        </w:rPr>
        <w:t>PROFESIONAL Y OPERATIVO</w:t>
      </w:r>
    </w:p>
    <w:p>
      <w:pPr>
        <w:pStyle w:val="2"/>
        <w:spacing w:before="45" w:line="321" w:lineRule="auto"/>
        <w:ind w:left="2451" w:right="11518" w:firstLine="550"/>
        <w:jc w:val="right"/>
      </w:pPr>
      <w:r>
        <w:t>Total Fuente:</w:t>
      </w:r>
      <w:r>
        <w:rPr>
          <w:b w:val="0"/>
          <w:w w:val="100"/>
        </w:rPr>
        <w:t xml:space="preserve"> </w:t>
      </w:r>
      <w:r>
        <w:t>Total Geografico:</w:t>
      </w:r>
      <w:r>
        <w:rPr>
          <w:b w:val="0"/>
          <w:w w:val="100"/>
        </w:rPr>
        <w:t xml:space="preserve"> </w:t>
      </w:r>
      <w:r>
        <w:t>Total Grupo de Gasto:</w:t>
      </w:r>
    </w:p>
    <w:p>
      <w:pPr>
        <w:spacing w:before="0" w:line="142" w:lineRule="exact"/>
        <w:ind w:left="1432" w:right="0" w:firstLine="0"/>
        <w:jc w:val="left"/>
        <w:rPr>
          <w:sz w:val="14"/>
        </w:rPr>
      </w:pPr>
      <w:r>
        <w:rPr>
          <w:sz w:val="14"/>
        </w:rPr>
        <w:t>100 SERVICIOS NO PERSONALES</w:t>
      </w:r>
    </w:p>
    <w:p>
      <w:pPr>
        <w:tabs>
          <w:tab w:val="left" w:pos="773"/>
          <w:tab w:val="left" w:pos="1187"/>
          <w:tab w:val="left" w:pos="1539"/>
        </w:tabs>
        <w:spacing w:before="23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189</w:t>
      </w:r>
      <w:r>
        <w:rPr>
          <w:w w:val="105"/>
          <w:sz w:val="10"/>
        </w:rPr>
        <w:tab/>
      </w:r>
      <w:r>
        <w:rPr>
          <w:w w:val="105"/>
          <w:sz w:val="10"/>
        </w:rPr>
        <w:t>0101</w:t>
      </w:r>
      <w:r>
        <w:rPr>
          <w:w w:val="105"/>
          <w:sz w:val="10"/>
        </w:rPr>
        <w:tab/>
      </w:r>
      <w:r>
        <w:rPr>
          <w:w w:val="105"/>
          <w:sz w:val="10"/>
        </w:rPr>
        <w:t>32</w:t>
      </w:r>
      <w:r>
        <w:rPr>
          <w:w w:val="105"/>
          <w:sz w:val="10"/>
        </w:rPr>
        <w:tab/>
      </w:r>
      <w:r>
        <w:rPr>
          <w:w w:val="105"/>
          <w:sz w:val="10"/>
        </w:rPr>
        <w:t>OTROS ESTUDIOS Y/O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SERVICIOS</w:t>
      </w:r>
    </w:p>
    <w:p>
      <w:pPr>
        <w:spacing w:before="0" w:line="240" w:lineRule="auto"/>
        <w:rPr>
          <w:sz w:val="12"/>
        </w:rPr>
      </w:pPr>
    </w:p>
    <w:p>
      <w:pPr>
        <w:pStyle w:val="2"/>
        <w:spacing w:before="70" w:line="314" w:lineRule="auto"/>
        <w:ind w:right="11518" w:firstLine="254"/>
        <w:jc w:val="right"/>
      </w:pPr>
      <w: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304800</wp:posOffset>
                </wp:positionV>
                <wp:extent cx="616585" cy="1684655"/>
                <wp:effectExtent l="0" t="0" r="0" b="0"/>
                <wp:wrapNone/>
                <wp:docPr id="175" name="Cuadro de texto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168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305"/>
                              <w:gridCol w:w="430"/>
                              <w:gridCol w:w="23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14" w:hRule="atLeast"/>
                              </w:trPr>
                              <w:tc>
                                <w:tcPr>
                                  <w:tcW w:w="30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81" w:right="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07" w:hRule="atLeast"/>
                              </w:trPr>
                              <w:tc>
                                <w:tcPr>
                                  <w:tcW w:w="305" w:type="dxa"/>
                                </w:tcPr>
                                <w:p>
                                  <w:pPr>
                                    <w:pStyle w:val="9"/>
                                    <w:spacing w:before="3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3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>
                                  <w:pPr>
                                    <w:pStyle w:val="9"/>
                                    <w:spacing w:before="3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81" w:right="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305" w:type="dxa"/>
                                </w:tcPr>
                                <w:p>
                                  <w:pPr>
                                    <w:pStyle w:val="9"/>
                                    <w:spacing w:before="93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3"/>
                                    <w:ind w:right="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>
                                  <w:pPr>
                                    <w:pStyle w:val="9"/>
                                    <w:spacing w:before="93"/>
                                    <w:ind w:left="81" w:right="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07" w:hRule="atLeast"/>
                              </w:trPr>
                              <w:tc>
                                <w:tcPr>
                                  <w:tcW w:w="305" w:type="dxa"/>
                                </w:tcPr>
                                <w:p>
                                  <w:pPr>
                                    <w:pStyle w:val="9"/>
                                    <w:spacing w:before="93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3"/>
                                    <w:ind w:right="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>
                                  <w:pPr>
                                    <w:pStyle w:val="9"/>
                                    <w:spacing w:before="93"/>
                                    <w:ind w:left="81" w:right="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07" w:hRule="atLeast"/>
                              </w:trPr>
                              <w:tc>
                                <w:tcPr>
                                  <w:tcW w:w="305" w:type="dxa"/>
                                </w:tcPr>
                                <w:p>
                                  <w:pPr>
                                    <w:pStyle w:val="9"/>
                                    <w:spacing w:before="3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3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>
                                  <w:pPr>
                                    <w:pStyle w:val="9"/>
                                    <w:spacing w:before="3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left="81" w:right="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305" w:type="dxa"/>
                                </w:tcPr>
                                <w:p>
                                  <w:pPr>
                                    <w:pStyle w:val="9"/>
                                    <w:spacing w:before="93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3"/>
                                    <w:ind w:right="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>
                                  <w:pPr>
                                    <w:pStyle w:val="9"/>
                                    <w:spacing w:before="93"/>
                                    <w:ind w:left="81" w:right="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305" w:type="dxa"/>
                                </w:tcPr>
                                <w:p>
                                  <w:pPr>
                                    <w:pStyle w:val="9"/>
                                    <w:spacing w:before="93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3"/>
                                    <w:ind w:right="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>
                                  <w:pPr>
                                    <w:pStyle w:val="9"/>
                                    <w:spacing w:before="93"/>
                                    <w:ind w:left="81" w:right="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9" w:hRule="atLeast"/>
                              </w:trPr>
                              <w:tc>
                                <w:tcPr>
                                  <w:tcW w:w="305" w:type="dxa"/>
                                </w:tcPr>
                                <w:p>
                                  <w:pPr>
                                    <w:pStyle w:val="9"/>
                                    <w:spacing w:before="93" w:line="96" w:lineRule="exact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spacing w:before="93" w:line="96" w:lineRule="exact"/>
                                    <w:ind w:right="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>
                                  <w:pPr>
                                    <w:pStyle w:val="9"/>
                                    <w:spacing w:before="93" w:line="96" w:lineRule="exact"/>
                                    <w:ind w:left="81" w:right="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03" o:spid="_x0000_s1026" o:spt="202" type="#_x0000_t202" style="position:absolute;left:0pt;margin-left:30.5pt;margin-top:24pt;height:132.65pt;width:48.55pt;mso-position-horizontal-relative:page;z-index:251773952;mso-width-relative:page;mso-height-relative:page;" filled="f" stroked="f" coordsize="21600,21600" o:gfxdata="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D4YhM7YAAAACQEAAA8AAAAAAAAAAQAgAAAAIgAAAGRycy9kb3ducmV2LnhtbFBLAQIUABQAAAAI&#10;AIdO4kCNVc1MtAEAAHwDAAAOAAAAAAAAAAEAIAAAACc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305"/>
                        <w:gridCol w:w="430"/>
                        <w:gridCol w:w="23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14" w:hRule="atLeast"/>
                        </w:trPr>
                        <w:tc>
                          <w:tcPr>
                            <w:tcW w:w="305" w:type="dxa"/>
                          </w:tcPr>
                          <w:p>
                            <w:pPr>
                              <w:pStyle w:val="9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0"/>
                              <w:ind w:right="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>
                            <w:pPr>
                              <w:pStyle w:val="9"/>
                              <w:spacing w:before="0"/>
                              <w:ind w:left="81" w:right="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07" w:hRule="atLeast"/>
                        </w:trPr>
                        <w:tc>
                          <w:tcPr>
                            <w:tcW w:w="305" w:type="dxa"/>
                          </w:tcPr>
                          <w:p>
                            <w:pPr>
                              <w:pStyle w:val="9"/>
                              <w:spacing w:before="3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3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>
                            <w:pPr>
                              <w:pStyle w:val="9"/>
                              <w:spacing w:before="3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81" w:right="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305" w:type="dxa"/>
                          </w:tcPr>
                          <w:p>
                            <w:pPr>
                              <w:pStyle w:val="9"/>
                              <w:spacing w:before="93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3"/>
                              <w:ind w:right="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>
                            <w:pPr>
                              <w:pStyle w:val="9"/>
                              <w:spacing w:before="93"/>
                              <w:ind w:left="81" w:right="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07" w:hRule="atLeast"/>
                        </w:trPr>
                        <w:tc>
                          <w:tcPr>
                            <w:tcW w:w="305" w:type="dxa"/>
                          </w:tcPr>
                          <w:p>
                            <w:pPr>
                              <w:pStyle w:val="9"/>
                              <w:spacing w:before="93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3"/>
                              <w:ind w:right="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>
                            <w:pPr>
                              <w:pStyle w:val="9"/>
                              <w:spacing w:before="93"/>
                              <w:ind w:left="81" w:right="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07" w:hRule="atLeast"/>
                        </w:trPr>
                        <w:tc>
                          <w:tcPr>
                            <w:tcW w:w="305" w:type="dxa"/>
                          </w:tcPr>
                          <w:p>
                            <w:pPr>
                              <w:pStyle w:val="9"/>
                              <w:spacing w:before="3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3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>
                            <w:pPr>
                              <w:pStyle w:val="9"/>
                              <w:spacing w:before="3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left="81" w:right="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305" w:type="dxa"/>
                          </w:tcPr>
                          <w:p>
                            <w:pPr>
                              <w:pStyle w:val="9"/>
                              <w:spacing w:before="93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3"/>
                              <w:ind w:right="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>
                            <w:pPr>
                              <w:pStyle w:val="9"/>
                              <w:spacing w:before="93"/>
                              <w:ind w:left="81" w:right="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305" w:type="dxa"/>
                          </w:tcPr>
                          <w:p>
                            <w:pPr>
                              <w:pStyle w:val="9"/>
                              <w:spacing w:before="93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3"/>
                              <w:ind w:right="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>
                            <w:pPr>
                              <w:pStyle w:val="9"/>
                              <w:spacing w:before="93"/>
                              <w:ind w:left="81" w:right="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9" w:hRule="atLeast"/>
                        </w:trPr>
                        <w:tc>
                          <w:tcPr>
                            <w:tcW w:w="305" w:type="dxa"/>
                          </w:tcPr>
                          <w:p>
                            <w:pPr>
                              <w:pStyle w:val="9"/>
                              <w:spacing w:before="93" w:line="96" w:lineRule="exact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spacing w:before="93" w:line="96" w:lineRule="exact"/>
                              <w:ind w:right="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>
                            <w:pPr>
                              <w:pStyle w:val="9"/>
                              <w:spacing w:before="93" w:line="96" w:lineRule="exact"/>
                              <w:ind w:left="81" w:right="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Total Fuente:</w:t>
      </w:r>
      <w:r>
        <w:rPr>
          <w:b w:val="0"/>
          <w:w w:val="100"/>
        </w:rPr>
        <w:t xml:space="preserve"> </w:t>
      </w:r>
      <w:r>
        <w:t>Total Geografico:</w:t>
      </w:r>
    </w:p>
    <w:p>
      <w:pPr>
        <w:spacing w:before="1" w:line="312" w:lineRule="auto"/>
        <w:ind w:left="1539" w:right="11552" w:firstLine="0"/>
        <w:jc w:val="left"/>
        <w:rPr>
          <w:sz w:val="10"/>
        </w:rPr>
      </w:pPr>
      <w:r>
        <w:rPr>
          <w:w w:val="105"/>
          <w:sz w:val="10"/>
        </w:rPr>
        <w:t>MANTENIMIENTO Y REPARACIÓN DE OTRAS OBRAS E INSTALACIONES</w:t>
      </w:r>
    </w:p>
    <w:p>
      <w:pPr>
        <w:pStyle w:val="2"/>
        <w:spacing w:before="11"/>
        <w:ind w:left="3001"/>
      </w:pPr>
      <w:r>
        <w:t>Total Fuente:</w:t>
      </w:r>
    </w:p>
    <w:p>
      <w:pPr>
        <w:spacing w:before="42" w:line="312" w:lineRule="auto"/>
        <w:ind w:left="1540" w:right="11922" w:firstLine="0"/>
        <w:jc w:val="left"/>
        <w:rPr>
          <w:sz w:val="10"/>
        </w:rPr>
      </w:pPr>
      <w:r>
        <w:rPr>
          <w:w w:val="105"/>
          <w:sz w:val="10"/>
        </w:rPr>
        <w:t>MANTENIMIENTO Y REPARACIÓN DE INSTALACIONES</w:t>
      </w:r>
    </w:p>
    <w:p>
      <w:pPr>
        <w:spacing w:before="3" w:line="312" w:lineRule="auto"/>
        <w:ind w:left="1540" w:right="11551" w:firstLine="0"/>
        <w:jc w:val="left"/>
        <w:rPr>
          <w:sz w:val="10"/>
        </w:rPr>
      </w:pPr>
      <w:r>
        <w:rPr>
          <w:w w:val="105"/>
          <w:sz w:val="10"/>
        </w:rPr>
        <w:t>MANTENIMIENTO Y REPARACIÓN DE OTRAS OBRAS E INSTALACIONES</w:t>
      </w:r>
    </w:p>
    <w:p>
      <w:pPr>
        <w:spacing w:before="0" w:line="105" w:lineRule="exact"/>
        <w:ind w:left="1540" w:right="0" w:firstLine="0"/>
        <w:jc w:val="left"/>
        <w:rPr>
          <w:sz w:val="10"/>
        </w:rPr>
      </w:pPr>
      <w:r>
        <w:rPr>
          <w:w w:val="105"/>
          <w:sz w:val="10"/>
        </w:rPr>
        <w:t>SERVICIOS DE CAPACITACIÓN</w:t>
      </w:r>
    </w:p>
    <w:p>
      <w:pPr>
        <w:spacing w:before="0" w:line="240" w:lineRule="auto"/>
        <w:rPr>
          <w:sz w:val="12"/>
        </w:rPr>
      </w:pPr>
    </w:p>
    <w:p>
      <w:pPr>
        <w:pStyle w:val="2"/>
        <w:spacing w:before="70"/>
        <w:ind w:left="3001"/>
      </w:pPr>
      <w:r>
        <w:t>Total Fuente:</w:t>
      </w:r>
    </w:p>
    <w:p>
      <w:pPr>
        <w:spacing w:before="29"/>
        <w:ind w:left="1540" w:right="0" w:firstLine="0"/>
        <w:jc w:val="left"/>
        <w:rPr>
          <w:sz w:val="10"/>
        </w:rPr>
      </w:pPr>
      <w:r>
        <w:rPr>
          <w:w w:val="105"/>
          <w:sz w:val="10"/>
        </w:rPr>
        <w:t>MANTENIMIENTO Y REPARACIÓN DE EDIFICIOS</w:t>
      </w:r>
    </w:p>
    <w:p>
      <w:pPr>
        <w:spacing w:before="5" w:line="240" w:lineRule="auto"/>
        <w:rPr>
          <w:sz w:val="17"/>
        </w:rPr>
      </w:pPr>
    </w:p>
    <w:p>
      <w:pPr>
        <w:spacing w:before="0" w:line="312" w:lineRule="auto"/>
        <w:ind w:left="1540" w:right="11551" w:firstLine="0"/>
        <w:jc w:val="left"/>
        <w:rPr>
          <w:sz w:val="10"/>
        </w:rPr>
      </w:pPr>
      <w:r>
        <w:rPr>
          <w:w w:val="105"/>
          <w:sz w:val="10"/>
        </w:rPr>
        <w:t>MANTENIMIENTO Y REPARACIÓN DE OTRAS OBRAS E INSTALACIONES</w:t>
      </w:r>
    </w:p>
    <w:p>
      <w:pPr>
        <w:spacing w:before="3" w:line="312" w:lineRule="auto"/>
        <w:ind w:left="1540" w:right="11467" w:firstLine="0"/>
        <w:jc w:val="left"/>
        <w:rPr>
          <w:sz w:val="10"/>
        </w:rPr>
      </w:pPr>
      <w:r>
        <w:rPr>
          <w:w w:val="105"/>
          <w:sz w:val="10"/>
        </w:rPr>
        <w:t>SERVICIOS DE INGENIERÍA, ARQUITECTURA Y SUPERVISIÓN DE OBRAS</w:t>
      </w:r>
    </w:p>
    <w:p>
      <w:pPr>
        <w:spacing w:before="0" w:line="105" w:lineRule="exact"/>
        <w:ind w:left="1540" w:right="0" w:firstLine="0"/>
        <w:jc w:val="left"/>
        <w:rPr>
          <w:sz w:val="10"/>
        </w:rPr>
      </w:pPr>
      <w:r>
        <w:rPr>
          <w:w w:val="105"/>
          <w:sz w:val="10"/>
        </w:rPr>
        <w:t>OTROS ESTUDIOS Y/O SERVICIOS</w:t>
      </w:r>
    </w:p>
    <w:p>
      <w:pPr>
        <w:spacing w:before="0" w:line="240" w:lineRule="auto"/>
        <w:rPr>
          <w:sz w:val="12"/>
        </w:rPr>
      </w:pPr>
    </w:p>
    <w:p>
      <w:pPr>
        <w:pStyle w:val="2"/>
        <w:spacing w:before="70" w:line="321" w:lineRule="auto"/>
        <w:ind w:left="2451" w:right="11518" w:firstLine="550"/>
        <w:jc w:val="right"/>
      </w:pPr>
      <w:r>
        <w:t>Total</w:t>
      </w:r>
      <w:r>
        <w:rPr>
          <w:spacing w:val="9"/>
        </w:rPr>
        <w:t xml:space="preserve"> </w:t>
      </w:r>
      <w:r>
        <w:rPr>
          <w:spacing w:val="-3"/>
        </w:rPr>
        <w:t>Fuente:</w:t>
      </w:r>
      <w:r>
        <w:rPr>
          <w:b w:val="0"/>
          <w:w w:val="100"/>
        </w:rPr>
        <w:t xml:space="preserve"> </w:t>
      </w:r>
      <w:r>
        <w:t>Total</w:t>
      </w:r>
      <w:r>
        <w:rPr>
          <w:spacing w:val="7"/>
        </w:rPr>
        <w:t xml:space="preserve"> </w:t>
      </w:r>
      <w:r>
        <w:t>Geografico:</w:t>
      </w:r>
      <w:r>
        <w:rPr>
          <w:b w:val="0"/>
          <w:w w:val="100"/>
        </w:rPr>
        <w:t xml:space="preserve"> </w:t>
      </w:r>
      <w:r>
        <w:t>Total Grupo de</w:t>
      </w:r>
      <w:r>
        <w:rPr>
          <w:spacing w:val="11"/>
        </w:rPr>
        <w:t xml:space="preserve"> </w:t>
      </w:r>
      <w:r>
        <w:rPr>
          <w:spacing w:val="-3"/>
        </w:rPr>
        <w:t>Gasto:</w:t>
      </w:r>
    </w:p>
    <w:p>
      <w:pPr>
        <w:spacing w:before="0" w:line="142" w:lineRule="exact"/>
        <w:ind w:left="1432" w:right="0" w:firstLine="0"/>
        <w:jc w:val="left"/>
        <w:rPr>
          <w:sz w:val="14"/>
        </w:rPr>
      </w:pPr>
      <w:r>
        <w:rPr>
          <w:sz w:val="14"/>
        </w:rPr>
        <w:t>200    MATERIALES Y</w:t>
      </w:r>
      <w:r>
        <w:rPr>
          <w:spacing w:val="-10"/>
          <w:sz w:val="14"/>
        </w:rPr>
        <w:t xml:space="preserve"> </w:t>
      </w:r>
      <w:r>
        <w:rPr>
          <w:sz w:val="14"/>
        </w:rPr>
        <w:t>SUMINISTROS</w:t>
      </w:r>
    </w:p>
    <w:p>
      <w:pPr>
        <w:tabs>
          <w:tab w:val="left" w:pos="773"/>
          <w:tab w:val="left" w:pos="1187"/>
          <w:tab w:val="left" w:pos="1539"/>
        </w:tabs>
        <w:spacing w:before="23"/>
        <w:ind w:left="379" w:right="0" w:firstLine="0"/>
        <w:jc w:val="left"/>
        <w:rPr>
          <w:sz w:val="10"/>
        </w:rPr>
      </w:pPr>
      <w:r>
        <w:rPr>
          <w:w w:val="105"/>
          <w:sz w:val="10"/>
        </w:rPr>
        <w:t>298</w:t>
      </w:r>
      <w:r>
        <w:rPr>
          <w:w w:val="105"/>
          <w:sz w:val="10"/>
        </w:rPr>
        <w:tab/>
      </w:r>
      <w:r>
        <w:rPr>
          <w:w w:val="105"/>
          <w:sz w:val="10"/>
        </w:rPr>
        <w:t>1601</w:t>
      </w:r>
      <w:r>
        <w:rPr>
          <w:w w:val="105"/>
          <w:sz w:val="10"/>
        </w:rPr>
        <w:tab/>
      </w:r>
      <w:r>
        <w:rPr>
          <w:w w:val="105"/>
          <w:sz w:val="10"/>
        </w:rPr>
        <w:t>29</w:t>
      </w:r>
      <w:r>
        <w:rPr>
          <w:w w:val="105"/>
          <w:sz w:val="10"/>
        </w:rPr>
        <w:tab/>
      </w:r>
      <w:r>
        <w:rPr>
          <w:w w:val="105"/>
          <w:sz w:val="10"/>
        </w:rPr>
        <w:t>ACCESORIOS Y REPUESTOS EN</w:t>
      </w:r>
      <w:r>
        <w:rPr>
          <w:spacing w:val="-2"/>
          <w:w w:val="105"/>
          <w:sz w:val="10"/>
        </w:rPr>
        <w:t xml:space="preserve"> </w:t>
      </w:r>
      <w:r>
        <w:rPr>
          <w:w w:val="105"/>
          <w:sz w:val="10"/>
        </w:rPr>
        <w:t>GENERAL</w:t>
      </w:r>
    </w:p>
    <w:p>
      <w:pPr>
        <w:spacing w:before="0" w:line="240" w:lineRule="auto"/>
        <w:rPr>
          <w:sz w:val="12"/>
        </w:rPr>
      </w:pPr>
    </w:p>
    <w:p>
      <w:pPr>
        <w:pStyle w:val="2"/>
        <w:spacing w:before="70" w:line="314" w:lineRule="auto"/>
        <w:ind w:right="11518" w:firstLine="254"/>
        <w:jc w:val="right"/>
      </w:pPr>
      <w:r>
        <w:t>Total Fuente:</w:t>
      </w:r>
      <w:r>
        <w:rPr>
          <w:b w:val="0"/>
          <w:w w:val="100"/>
        </w:rPr>
        <w:t xml:space="preserve"> </w:t>
      </w:r>
      <w:r>
        <w:t>Total Geografico:</w:t>
      </w:r>
    </w:p>
    <w:p>
      <w:pPr>
        <w:tabs>
          <w:tab w:val="left" w:pos="773"/>
          <w:tab w:val="left" w:pos="1187"/>
          <w:tab w:val="left" w:pos="1539"/>
        </w:tabs>
        <w:spacing w:before="0" w:line="104" w:lineRule="exact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253</w:t>
      </w:r>
      <w:r>
        <w:rPr>
          <w:w w:val="105"/>
          <w:sz w:val="10"/>
        </w:rPr>
        <w:tab/>
      </w:r>
      <w:r>
        <w:rPr>
          <w:w w:val="105"/>
          <w:sz w:val="10"/>
        </w:rPr>
        <w:t>1611</w:t>
      </w:r>
      <w:r>
        <w:rPr>
          <w:w w:val="105"/>
          <w:sz w:val="10"/>
        </w:rPr>
        <w:tab/>
      </w:r>
      <w:r>
        <w:rPr>
          <w:w w:val="105"/>
          <w:sz w:val="10"/>
        </w:rPr>
        <w:t>29</w:t>
      </w:r>
      <w:r>
        <w:rPr>
          <w:w w:val="105"/>
          <w:sz w:val="10"/>
        </w:rPr>
        <w:tab/>
      </w:r>
      <w:r>
        <w:rPr>
          <w:w w:val="105"/>
          <w:sz w:val="10"/>
        </w:rPr>
        <w:t>LLANTAS Y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NEUMÁTICOS</w:t>
      </w:r>
    </w:p>
    <w:p>
      <w:pPr>
        <w:spacing w:before="3" w:line="240" w:lineRule="auto"/>
        <w:rPr>
          <w:sz w:val="16"/>
        </w:rPr>
      </w:pPr>
    </w:p>
    <w:p>
      <w:pPr>
        <w:tabs>
          <w:tab w:val="left" w:pos="773"/>
          <w:tab w:val="left" w:pos="1187"/>
          <w:tab w:val="left" w:pos="1539"/>
        </w:tabs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262</w:t>
      </w:r>
      <w:r>
        <w:rPr>
          <w:w w:val="105"/>
          <w:sz w:val="10"/>
        </w:rPr>
        <w:tab/>
      </w:r>
      <w:r>
        <w:rPr>
          <w:w w:val="105"/>
          <w:sz w:val="10"/>
        </w:rPr>
        <w:t>1611</w:t>
      </w:r>
      <w:r>
        <w:rPr>
          <w:w w:val="105"/>
          <w:sz w:val="10"/>
        </w:rPr>
        <w:tab/>
      </w:r>
      <w:r>
        <w:rPr>
          <w:w w:val="105"/>
          <w:sz w:val="10"/>
        </w:rPr>
        <w:t>29</w:t>
      </w:r>
      <w:r>
        <w:rPr>
          <w:w w:val="105"/>
          <w:sz w:val="10"/>
        </w:rPr>
        <w:tab/>
      </w:r>
      <w:r>
        <w:rPr>
          <w:w w:val="105"/>
          <w:sz w:val="10"/>
        </w:rPr>
        <w:t>COMBUSTIBLES Y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LUBRICANTES</w:t>
      </w:r>
    </w:p>
    <w:p>
      <w:pPr>
        <w:spacing w:before="3" w:line="240" w:lineRule="auto"/>
        <w:rPr>
          <w:sz w:val="16"/>
        </w:rPr>
      </w:pPr>
    </w:p>
    <w:p>
      <w:pPr>
        <w:tabs>
          <w:tab w:val="left" w:pos="773"/>
          <w:tab w:val="left" w:pos="1187"/>
          <w:tab w:val="left" w:pos="1539"/>
        </w:tabs>
        <w:spacing w:before="0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298</w:t>
      </w:r>
      <w:r>
        <w:rPr>
          <w:w w:val="105"/>
          <w:sz w:val="10"/>
        </w:rPr>
        <w:tab/>
      </w:r>
      <w:r>
        <w:rPr>
          <w:w w:val="105"/>
          <w:sz w:val="10"/>
        </w:rPr>
        <w:t>1611</w:t>
      </w:r>
      <w:r>
        <w:rPr>
          <w:w w:val="105"/>
          <w:sz w:val="10"/>
        </w:rPr>
        <w:tab/>
      </w:r>
      <w:r>
        <w:rPr>
          <w:w w:val="105"/>
          <w:sz w:val="10"/>
        </w:rPr>
        <w:t>29</w:t>
      </w:r>
      <w:r>
        <w:rPr>
          <w:w w:val="105"/>
          <w:sz w:val="10"/>
        </w:rPr>
        <w:tab/>
      </w:r>
      <w:r>
        <w:rPr>
          <w:w w:val="105"/>
          <w:sz w:val="10"/>
        </w:rPr>
        <w:t>ACCESORIOS Y REPUESTOS EN</w:t>
      </w:r>
      <w:r>
        <w:rPr>
          <w:spacing w:val="-2"/>
          <w:w w:val="105"/>
          <w:sz w:val="10"/>
        </w:rPr>
        <w:t xml:space="preserve"> </w:t>
      </w:r>
      <w:r>
        <w:rPr>
          <w:w w:val="105"/>
          <w:sz w:val="10"/>
        </w:rPr>
        <w:t>GENERAL</w:t>
      </w:r>
    </w:p>
    <w:p>
      <w:pPr>
        <w:spacing w:before="0" w:line="240" w:lineRule="auto"/>
        <w:rPr>
          <w:sz w:val="12"/>
        </w:rPr>
      </w:pPr>
    </w:p>
    <w:p>
      <w:pPr>
        <w:pStyle w:val="2"/>
        <w:spacing w:before="69"/>
        <w:ind w:left="3001"/>
      </w:pPr>
      <w:r>
        <w:t>Total Fuente:</w:t>
      </w:r>
    </w:p>
    <w:p>
      <w:pPr>
        <w:spacing w:after="0"/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05" name="Grupo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04" name="Rectángulo 305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304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JmKyDUAAAABAEAAA8AAAAAAAAAAQAgAAAAIgAAAGRycy9kb3ducmV2Lnht&#10;bFBLAQIUABQAAAAIAIdO4kBtk34F/QEAAI0EAAAOAAAAAAAAAAEAIAAAACMBAABkcnMvZTJvRG9j&#10;LnhtbFBLBQYAAAAABgAGAFkBAACSBQAAAAA=&#10;">
                <o:lock v:ext="edit" aspectratio="f"/>
                <v:rect id="Rectángulo 305" o:spid="_x0000_s1026" o:spt="1" style="position:absolute;left:0;top:0;height:50;width:15120;" fillcolor="#000000" filled="t" stroked="f" coordsize="21600,21600" o:gfxdata="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LtM9+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30272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20" name="Rectángulo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306" o:spid="_x0000_s1026" o:spt="1" style="position:absolute;left:0pt;margin-left:18pt;margin-top:29.95pt;height:2.5pt;width:756pt;mso-position-horizontal-relative:page;z-index:-251486208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Doy8PHtgEAAHI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730250"/>
                <wp:effectExtent l="0" t="0" r="0" b="0"/>
                <wp:wrapNone/>
                <wp:docPr id="177" name="Cuadro de texto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73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2873"/>
                              <w:gridCol w:w="1531"/>
                              <w:gridCol w:w="1097"/>
                              <w:gridCol w:w="1226"/>
                              <w:gridCol w:w="1081"/>
                              <w:gridCol w:w="1080"/>
                              <w:gridCol w:w="1080"/>
                              <w:gridCol w:w="950"/>
                              <w:gridCol w:w="1095"/>
                              <w:gridCol w:w="1210"/>
                              <w:gridCol w:w="582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87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PÓMEZ, CAL Y YESO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64" w:right="23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-75,000.00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81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4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39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35,000.00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97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35,000.00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873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ABONOS Y FERTILIZANTES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>
                                  <w:pPr>
                                    <w:pStyle w:val="9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ind w:left="264" w:right="25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464,640.00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9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464,640.00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281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4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39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>
                                  <w:pPr>
                                    <w:pStyle w:val="9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873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ESTRUCTURAS METÁLICAS ACABADAS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>
                                  <w:pPr>
                                    <w:pStyle w:val="9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925,000.00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ind w:left="259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-648,600.00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9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276,400.00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281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4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39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276,400.00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276,400.00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>
                                  <w:pPr>
                                    <w:pStyle w:val="9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873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HERRAMIENTAS MENORES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>
                                  <w:pPr>
                                    <w:pStyle w:val="9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ind w:left="264" w:right="25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183,960.00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>
                                  <w:pPr>
                                    <w:pStyle w:val="9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223,960.00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281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4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ind w:left="239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96" w:lineRule="exact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>
                                  <w:pPr>
                                    <w:pStyle w:val="9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07" o:spid="_x0000_s1026" o:spt="202" type="#_x0000_t202" style="position:absolute;left:0pt;margin-left:18pt;margin-top:31.2pt;height:57.5pt;width:756pt;mso-position-horizontal-relative:page;z-index:251774976;mso-width-relative:page;mso-height-relative:page;" filled="f" stroked="f" coordsize="21600,21600" o:gfxdata="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dC+kv2QAAAAoBAAAPAAAAAAAAAAEAIAAAACIAAABkcnMvZG93bnJldi54bWxQSwECFAAUAAAA&#10;CACHTuJAg4e5QLQBAAB8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2873"/>
                        <w:gridCol w:w="1531"/>
                        <w:gridCol w:w="1097"/>
                        <w:gridCol w:w="1226"/>
                        <w:gridCol w:w="1081"/>
                        <w:gridCol w:w="1080"/>
                        <w:gridCol w:w="1080"/>
                        <w:gridCol w:w="950"/>
                        <w:gridCol w:w="1095"/>
                        <w:gridCol w:w="1210"/>
                        <w:gridCol w:w="582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1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224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87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PÓMEZ, CAL Y YESO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110,000.00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64" w:right="23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-75,000.00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35,000.00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81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4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39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35,000.00</w:t>
                            </w:r>
                          </w:p>
                        </w:tc>
                        <w:tc>
                          <w:tcPr>
                            <w:tcW w:w="121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97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35,000.00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873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ABONOS Y FERTILIZANTES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>
                            <w:pPr>
                              <w:pStyle w:val="9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ind w:left="264" w:right="25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464,640.00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9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464,640.00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281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4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39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>
                            <w:pPr>
                              <w:pStyle w:val="9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2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873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ESTRUCTURAS METÁLICAS ACABADAS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>
                            <w:pPr>
                              <w:pStyle w:val="9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925,000.00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ind w:left="259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-648,600.00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9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276,400.00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281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4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39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276,400.00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276,400.00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>
                            <w:pPr>
                              <w:pStyle w:val="9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873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HERRAMIENTAS MENORES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>
                            <w:pPr>
                              <w:pStyle w:val="9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ind w:left="264" w:right="25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183,960.00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>
                            <w:pPr>
                              <w:pStyle w:val="9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223,960.00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281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4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ind w:left="239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96" w:lineRule="exact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>
                            <w:pPr>
                              <w:pStyle w:val="9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rPr>
          <w:w w:val="105"/>
        </w:rPr>
        <w:t>PAGADO</w:t>
      </w:r>
    </w:p>
    <w:p>
      <w:pPr>
        <w:pStyle w:val="5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5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5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5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8" w:line="240" w:lineRule="auto"/>
        <w:rPr>
          <w:b/>
          <w:sz w:val="15"/>
        </w:rPr>
      </w:pPr>
    </w:p>
    <w:p>
      <w:pPr>
        <w:pStyle w:val="2"/>
        <w:spacing w:before="95" w:after="30"/>
        <w:ind w:left="3001"/>
      </w:pPr>
      <w: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page">
                  <wp:posOffset>3308350</wp:posOffset>
                </wp:positionH>
                <wp:positionV relativeFrom="paragraph">
                  <wp:posOffset>46990</wp:posOffset>
                </wp:positionV>
                <wp:extent cx="6529070" cy="93345"/>
                <wp:effectExtent l="0" t="0" r="0" b="0"/>
                <wp:wrapNone/>
                <wp:docPr id="182" name="Cuadro de texto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907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94"/>
                              <w:gridCol w:w="1032"/>
                              <w:gridCol w:w="1265"/>
                              <w:gridCol w:w="1081"/>
                              <w:gridCol w:w="1080"/>
                              <w:gridCol w:w="1080"/>
                              <w:gridCol w:w="950"/>
                              <w:gridCol w:w="1094"/>
                              <w:gridCol w:w="1211"/>
                              <w:gridCol w:w="59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1,075,000.00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-75,000.00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1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26" w:right="29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1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351,400.00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351,400.00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08" o:spid="_x0000_s1026" o:spt="202" type="#_x0000_t202" style="position:absolute;left:0pt;margin-left:260.5pt;margin-top:3.7pt;height:7.35pt;width:514.1pt;mso-position-horizontal-relative:page;z-index:251777024;mso-width-relative:page;mso-height-relative:page;" filled="f" stroked="f" coordsize="21600,21600" o:gfxdata="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P098+dgAAAAJAQAADwAAAAAAAAABACAAAAAiAAAAZHJzL2Rvd25yZXYueG1sUEsBAhQAFAAAAAgA&#10;h07iQEJ0kQmzAQAAewMAAA4AAAAAAAAAAQAgAAAAJw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94"/>
                        <w:gridCol w:w="1032"/>
                        <w:gridCol w:w="1265"/>
                        <w:gridCol w:w="1081"/>
                        <w:gridCol w:w="1080"/>
                        <w:gridCol w:w="1080"/>
                        <w:gridCol w:w="950"/>
                        <w:gridCol w:w="1094"/>
                        <w:gridCol w:w="1211"/>
                        <w:gridCol w:w="59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94" w:type="dxa"/>
                          </w:tcPr>
                          <w:p>
                            <w:pPr>
                              <w:pStyle w:val="9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1,075,000.00</w:t>
                            </w:r>
                          </w:p>
                        </w:tc>
                        <w:tc>
                          <w:tcPr>
                            <w:tcW w:w="1032" w:type="dxa"/>
                          </w:tcPr>
                          <w:p>
                            <w:pPr>
                              <w:pStyle w:val="9"/>
                              <w:spacing w:before="0"/>
                              <w:ind w:left="31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-75,000.00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>
                            <w:pPr>
                              <w:pStyle w:val="9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281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spacing w:before="0"/>
                              <w:ind w:left="426" w:right="29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left="31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351,400.00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351,400.00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>
                            <w:pPr>
                              <w:pStyle w:val="9"/>
                              <w:spacing w:before="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5"/>
        </w:rPr>
        <w:t xml:space="preserve"> </w:t>
      </w:r>
      <w:r>
        <w:t>Fuente:</w:t>
      </w:r>
    </w:p>
    <w:tbl>
      <w:tblPr>
        <w:tblStyle w:val="4"/>
        <w:tblW w:w="0" w:type="auto"/>
        <w:tblInd w:w="35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6"/>
        <w:gridCol w:w="430"/>
        <w:gridCol w:w="331"/>
        <w:gridCol w:w="3002"/>
        <w:gridCol w:w="1564"/>
        <w:gridCol w:w="962"/>
        <w:gridCol w:w="1199"/>
        <w:gridCol w:w="1081"/>
        <w:gridCol w:w="1080"/>
        <w:gridCol w:w="1080"/>
        <w:gridCol w:w="976"/>
        <w:gridCol w:w="1094"/>
        <w:gridCol w:w="1184"/>
        <w:gridCol w:w="5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6" w:type="dxa"/>
          </w:tcPr>
          <w:p>
            <w:pPr>
              <w:pStyle w:val="9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224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02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PÓMEZ, CAL Y YESO</w:t>
            </w:r>
          </w:p>
        </w:tc>
        <w:tc>
          <w:tcPr>
            <w:tcW w:w="1564" w:type="dxa"/>
          </w:tcPr>
          <w:p>
            <w:pPr>
              <w:pStyle w:val="9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80,000.00</w:t>
            </w:r>
          </w:p>
        </w:tc>
        <w:tc>
          <w:tcPr>
            <w:tcW w:w="962" w:type="dxa"/>
          </w:tcPr>
          <w:p>
            <w:pPr>
              <w:pStyle w:val="9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9"/>
              <w:spacing w:before="0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80,000.00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1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/>
              <w:ind w:left="239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>
            <w:pPr>
              <w:pStyle w:val="9"/>
              <w:spacing w:before="0"/>
              <w:ind w:left="421" w:right="3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spacing w:before="0"/>
              <w:ind w:left="223" w:right="21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80,000.00</w:t>
            </w:r>
          </w:p>
        </w:tc>
        <w:tc>
          <w:tcPr>
            <w:tcW w:w="1184" w:type="dxa"/>
          </w:tcPr>
          <w:p>
            <w:pPr>
              <w:pStyle w:val="9"/>
              <w:spacing w:before="30"/>
              <w:ind w:left="305" w:right="41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80,000.00</w:t>
            </w:r>
          </w:p>
        </w:tc>
        <w:tc>
          <w:tcPr>
            <w:tcW w:w="595" w:type="dxa"/>
          </w:tcPr>
          <w:p>
            <w:pPr>
              <w:pStyle w:val="9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6" w:type="dxa"/>
          </w:tcPr>
          <w:p>
            <w:pPr>
              <w:pStyle w:val="9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283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02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METAL Y SUS ALEACIONES</w:t>
            </w:r>
          </w:p>
        </w:tc>
        <w:tc>
          <w:tcPr>
            <w:tcW w:w="1564" w:type="dxa"/>
          </w:tcPr>
          <w:p>
            <w:pPr>
              <w:pStyle w:val="9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9,500.00</w:t>
            </w:r>
          </w:p>
        </w:tc>
        <w:tc>
          <w:tcPr>
            <w:tcW w:w="962" w:type="dxa"/>
          </w:tcPr>
          <w:p>
            <w:pPr>
              <w:pStyle w:val="9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>
            <w:pPr>
              <w:pStyle w:val="9"/>
              <w:ind w:left="38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9,500.00</w:t>
            </w:r>
          </w:p>
        </w:tc>
        <w:tc>
          <w:tcPr>
            <w:tcW w:w="1081" w:type="dxa"/>
          </w:tcPr>
          <w:p>
            <w:pPr>
              <w:pStyle w:val="9"/>
              <w:ind w:left="281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ind w:left="239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>
            <w:pPr>
              <w:pStyle w:val="9"/>
              <w:ind w:left="421" w:right="3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>
            <w:pPr>
              <w:pStyle w:val="9"/>
              <w:ind w:left="235" w:right="17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9,500.00</w:t>
            </w:r>
          </w:p>
        </w:tc>
        <w:tc>
          <w:tcPr>
            <w:tcW w:w="1184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96" w:lineRule="exact"/>
              <w:ind w:left="305" w:right="35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9,500.00</w:t>
            </w:r>
          </w:p>
        </w:tc>
        <w:tc>
          <w:tcPr>
            <w:tcW w:w="595" w:type="dxa"/>
          </w:tcPr>
          <w:p>
            <w:pPr>
              <w:pStyle w:val="9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line="314" w:lineRule="auto"/>
        <w:ind w:left="2747" w:right="11518" w:firstLine="254"/>
        <w:jc w:val="righ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page">
                  <wp:posOffset>3308350</wp:posOffset>
                </wp:positionH>
                <wp:positionV relativeFrom="paragraph">
                  <wp:posOffset>-12700</wp:posOffset>
                </wp:positionV>
                <wp:extent cx="6529070" cy="227330"/>
                <wp:effectExtent l="0" t="0" r="0" b="0"/>
                <wp:wrapNone/>
                <wp:docPr id="179" name="Cuadro de texto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907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68"/>
                              <w:gridCol w:w="1059"/>
                              <w:gridCol w:w="1264"/>
                              <w:gridCol w:w="1081"/>
                              <w:gridCol w:w="1080"/>
                              <w:gridCol w:w="1080"/>
                              <w:gridCol w:w="950"/>
                              <w:gridCol w:w="1095"/>
                              <w:gridCol w:w="1211"/>
                              <w:gridCol w:w="59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6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89,500.00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89,500.00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1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7" w:right="2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89,500.00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89,500.00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6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1,367,900.00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-278,400.00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1,089,500.00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1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7" w:right="2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440,900.00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440,900.00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09" o:spid="_x0000_s1026" o:spt="202" type="#_x0000_t202" style="position:absolute;left:0pt;margin-left:260.5pt;margin-top:-1pt;height:17.9pt;width:514.1pt;mso-position-horizontal-relative:page;z-index:251776000;mso-width-relative:page;mso-height-relative:page;" filled="f" stroked="f" coordsize="21600,21600" o:gfxdata="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rVggmdoAAAAKAQAADwAAAAAAAAABACAAAAAiAAAAZHJzL2Rvd25yZXYueG1sUEsBAhQAFAAA&#10;AAgAh07iQLtCMJK0AQAAfAMAAA4AAAAAAAAAAQAgAAAAKQ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68"/>
                        <w:gridCol w:w="1059"/>
                        <w:gridCol w:w="1264"/>
                        <w:gridCol w:w="1081"/>
                        <w:gridCol w:w="1080"/>
                        <w:gridCol w:w="1080"/>
                        <w:gridCol w:w="950"/>
                        <w:gridCol w:w="1095"/>
                        <w:gridCol w:w="1211"/>
                        <w:gridCol w:w="59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68" w:type="dxa"/>
                          </w:tcPr>
                          <w:p>
                            <w:pPr>
                              <w:pStyle w:val="9"/>
                              <w:spacing w:before="0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89,500.00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>
                            <w:pPr>
                              <w:pStyle w:val="9"/>
                              <w:spacing w:before="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9"/>
                              <w:spacing w:before="0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89,500.00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281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spacing w:before="0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287" w:right="2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89,500.00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30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89,500.00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>
                            <w:pPr>
                              <w:pStyle w:val="9"/>
                              <w:spacing w:before="0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68" w:type="dxa"/>
                          </w:tcPr>
                          <w:p>
                            <w:pPr>
                              <w:pStyle w:val="9"/>
                              <w:spacing w:before="32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1,367,900.00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>
                            <w:pPr>
                              <w:pStyle w:val="9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-278,400.00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>
                            <w:pPr>
                              <w:pStyle w:val="9"/>
                              <w:spacing w:before="32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1,089,500.00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left="281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>
                            <w:pPr>
                              <w:pStyle w:val="9"/>
                              <w:spacing w:before="32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2"/>
                              <w:ind w:left="287" w:right="2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440,900.00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440,900.00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>
                            <w:pPr>
                              <w:pStyle w:val="9"/>
                              <w:spacing w:before="32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  <w:r>
        <w:rPr>
          <w:w w:val="100"/>
          <w:sz w:val="14"/>
        </w:rPr>
        <w:t xml:space="preserve"> </w:t>
      </w: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6"/>
        <w:gridCol w:w="430"/>
        <w:gridCol w:w="331"/>
        <w:gridCol w:w="2648"/>
        <w:gridCol w:w="1918"/>
        <w:gridCol w:w="962"/>
        <w:gridCol w:w="1198"/>
        <w:gridCol w:w="1081"/>
        <w:gridCol w:w="1080"/>
        <w:gridCol w:w="1080"/>
        <w:gridCol w:w="1042"/>
        <w:gridCol w:w="1095"/>
        <w:gridCol w:w="1118"/>
        <w:gridCol w:w="5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6" w:type="dxa"/>
          </w:tcPr>
          <w:p>
            <w:pPr>
              <w:pStyle w:val="9"/>
              <w:spacing w:before="0" w:line="104" w:lineRule="exact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>
            <w:pPr>
              <w:pStyle w:val="9"/>
              <w:spacing w:before="0" w:line="104" w:lineRule="exact"/>
              <w:ind w:left="11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>
            <w:pPr>
              <w:pStyle w:val="9"/>
              <w:spacing w:before="0" w:line="104" w:lineRule="exact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648" w:type="dxa"/>
          </w:tcPr>
          <w:p>
            <w:pPr>
              <w:pStyle w:val="9"/>
              <w:spacing w:before="0" w:line="104" w:lineRule="exact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918" w:type="dxa"/>
          </w:tcPr>
          <w:p>
            <w:pPr>
              <w:pStyle w:val="9"/>
              <w:spacing w:before="0" w:line="104" w:lineRule="exact"/>
              <w:ind w:left="10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26,000.00</w:t>
            </w:r>
          </w:p>
        </w:tc>
        <w:tc>
          <w:tcPr>
            <w:tcW w:w="962" w:type="dxa"/>
          </w:tcPr>
          <w:p>
            <w:pPr>
              <w:pStyle w:val="9"/>
              <w:spacing w:before="0" w:line="104" w:lineRule="exact"/>
              <w:ind w:left="421" w:right="30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>
            <w:pPr>
              <w:pStyle w:val="9"/>
              <w:spacing w:before="0" w:line="104" w:lineRule="exact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26,000.00</w:t>
            </w:r>
          </w:p>
        </w:tc>
        <w:tc>
          <w:tcPr>
            <w:tcW w:w="1081" w:type="dxa"/>
          </w:tcPr>
          <w:p>
            <w:pPr>
              <w:pStyle w:val="9"/>
              <w:spacing w:before="0" w:line="104" w:lineRule="exact"/>
              <w:ind w:left="281" w:right="28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 w:line="104" w:lineRule="exact"/>
              <w:ind w:left="241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>
            <w:pPr>
              <w:pStyle w:val="9"/>
              <w:spacing w:before="0" w:line="104" w:lineRule="exact"/>
              <w:ind w:left="241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>
            <w:pPr>
              <w:pStyle w:val="9"/>
              <w:spacing w:before="0" w:line="104" w:lineRule="exact"/>
              <w:ind w:left="426" w:right="39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>
            <w:pPr>
              <w:pStyle w:val="9"/>
              <w:spacing w:before="0" w:line="104" w:lineRule="exact"/>
              <w:ind w:left="287" w:right="27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500.00</w:t>
            </w:r>
          </w:p>
        </w:tc>
        <w:tc>
          <w:tcPr>
            <w:tcW w:w="1118" w:type="dxa"/>
          </w:tcPr>
          <w:p>
            <w:pPr>
              <w:pStyle w:val="9"/>
              <w:spacing w:before="18" w:line="108" w:lineRule="exact"/>
              <w:ind w:left="277" w:right="31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500.00</w:t>
            </w:r>
          </w:p>
        </w:tc>
        <w:tc>
          <w:tcPr>
            <w:tcW w:w="595" w:type="dxa"/>
          </w:tcPr>
          <w:p>
            <w:pPr>
              <w:pStyle w:val="9"/>
              <w:spacing w:before="0" w:line="104" w:lineRule="exact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4"/>
        </w:rPr>
      </w:pPr>
    </w:p>
    <w:p>
      <w:pPr>
        <w:spacing w:before="0" w:line="314" w:lineRule="auto"/>
        <w:ind w:left="2747" w:right="11518" w:firstLine="254"/>
        <w:jc w:val="righ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page">
                  <wp:posOffset>3392170</wp:posOffset>
                </wp:positionH>
                <wp:positionV relativeFrom="paragraph">
                  <wp:posOffset>-12700</wp:posOffset>
                </wp:positionV>
                <wp:extent cx="6445250" cy="227330"/>
                <wp:effectExtent l="0" t="0" r="0" b="0"/>
                <wp:wrapNone/>
                <wp:docPr id="181" name="Cuadro de texto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99"/>
                              <w:gridCol w:w="962"/>
                              <w:gridCol w:w="1198"/>
                              <w:gridCol w:w="1081"/>
                              <w:gridCol w:w="1080"/>
                              <w:gridCol w:w="1080"/>
                              <w:gridCol w:w="1042"/>
                              <w:gridCol w:w="1095"/>
                              <w:gridCol w:w="1118"/>
                              <w:gridCol w:w="59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9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1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7" w:right="2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left="280" w:right="31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9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1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7" w:right="2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9"/>
                                    <w:spacing w:before="62" w:line="96" w:lineRule="exact"/>
                                    <w:ind w:left="280" w:right="31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10" o:spid="_x0000_s1026" o:spt="202" type="#_x0000_t202" style="position:absolute;left:0pt;margin-left:267.1pt;margin-top:-1pt;height:17.9pt;width:507.5pt;mso-position-horizontal-relative:page;z-index:251777024;mso-width-relative:page;mso-height-relative:page;" filled="f" stroked="f" coordsize="21600,21600" o:gfxdata="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P9po32gAAAAoBAAAPAAAAAAAAAAEAIAAAACIAAABkcnMvZG93bnJldi54bWxQSwECFAAUAAAA&#10;CACHTuJA9PuFSLMBAAB8AwAADgAAAAAAAAABACAAAAAp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99"/>
                        <w:gridCol w:w="962"/>
                        <w:gridCol w:w="1198"/>
                        <w:gridCol w:w="1081"/>
                        <w:gridCol w:w="1080"/>
                        <w:gridCol w:w="1080"/>
                        <w:gridCol w:w="1042"/>
                        <w:gridCol w:w="1095"/>
                        <w:gridCol w:w="1118"/>
                        <w:gridCol w:w="59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99" w:type="dxa"/>
                          </w:tcPr>
                          <w:p>
                            <w:pPr>
                              <w:pStyle w:val="9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>
                            <w:pPr>
                              <w:pStyle w:val="9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281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0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0"/>
                              <w:ind w:left="287" w:right="2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500.00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9"/>
                              <w:spacing w:before="30"/>
                              <w:ind w:left="280" w:right="31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9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99" w:type="dxa"/>
                          </w:tcPr>
                          <w:p>
                            <w:pPr>
                              <w:pStyle w:val="9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9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>
                            <w:pPr>
                              <w:pStyle w:val="9"/>
                              <w:spacing w:before="32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left="281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>
                            <w:pPr>
                              <w:pStyle w:val="9"/>
                              <w:spacing w:before="32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>
                            <w:pPr>
                              <w:pStyle w:val="9"/>
                              <w:spacing w:before="32"/>
                              <w:ind w:left="287" w:right="2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500.00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9"/>
                              <w:spacing w:before="62" w:line="96" w:lineRule="exact"/>
                              <w:ind w:left="280" w:right="31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9"/>
                              <w:spacing w:before="32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  <w:r>
        <w:rPr>
          <w:w w:val="100"/>
          <w:sz w:val="14"/>
        </w:rPr>
        <w:t xml:space="preserve"> </w:t>
      </w: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Style w:val="4"/>
        <w:tblW w:w="0" w:type="auto"/>
        <w:tblInd w:w="35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6"/>
        <w:gridCol w:w="430"/>
        <w:gridCol w:w="331"/>
        <w:gridCol w:w="2937"/>
        <w:gridCol w:w="1492"/>
        <w:gridCol w:w="1217"/>
        <w:gridCol w:w="1082"/>
        <w:gridCol w:w="1081"/>
        <w:gridCol w:w="1081"/>
        <w:gridCol w:w="1081"/>
        <w:gridCol w:w="1096"/>
        <w:gridCol w:w="1096"/>
        <w:gridCol w:w="1066"/>
        <w:gridCol w:w="5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6" w:type="dxa"/>
          </w:tcPr>
          <w:p>
            <w:pPr>
              <w:pStyle w:val="9"/>
              <w:spacing w:before="0" w:line="104" w:lineRule="exact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>
            <w:pPr>
              <w:pStyle w:val="9"/>
              <w:spacing w:before="0" w:line="104" w:lineRule="exact"/>
              <w:ind w:left="11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>
            <w:pPr>
              <w:pStyle w:val="9"/>
              <w:spacing w:before="0" w:line="104" w:lineRule="exact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37" w:type="dxa"/>
          </w:tcPr>
          <w:p>
            <w:pPr>
              <w:pStyle w:val="9"/>
              <w:spacing w:before="0" w:line="104" w:lineRule="exact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ACCESORIOS Y REPUESTOS EN GENERAL</w:t>
            </w:r>
          </w:p>
        </w:tc>
        <w:tc>
          <w:tcPr>
            <w:tcW w:w="1492" w:type="dxa"/>
          </w:tcPr>
          <w:p>
            <w:pPr>
              <w:pStyle w:val="9"/>
              <w:spacing w:before="0" w:line="104" w:lineRule="exact"/>
              <w:ind w:left="75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217" w:type="dxa"/>
          </w:tcPr>
          <w:p>
            <w:pPr>
              <w:pStyle w:val="9"/>
              <w:spacing w:before="0" w:line="104" w:lineRule="exact"/>
              <w:ind w:left="31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-12,000.00</w:t>
            </w:r>
          </w:p>
        </w:tc>
        <w:tc>
          <w:tcPr>
            <w:tcW w:w="1082" w:type="dxa"/>
          </w:tcPr>
          <w:p>
            <w:pPr>
              <w:pStyle w:val="9"/>
              <w:spacing w:before="0" w:line="104" w:lineRule="exact"/>
              <w:ind w:left="263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 w:line="104" w:lineRule="exact"/>
              <w:ind w:left="281" w:right="2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 w:line="104" w:lineRule="exact"/>
              <w:ind w:left="281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 w:line="104" w:lineRule="exact"/>
              <w:ind w:left="279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0" w:line="104" w:lineRule="exact"/>
              <w:ind w:left="264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0" w:line="104" w:lineRule="exact"/>
              <w:ind w:left="289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>
            <w:pPr>
              <w:pStyle w:val="9"/>
              <w:spacing w:before="18" w:line="108" w:lineRule="exact"/>
              <w:ind w:left="417" w:right="41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5" w:type="dxa"/>
          </w:tcPr>
          <w:p>
            <w:pPr>
              <w:pStyle w:val="9"/>
              <w:spacing w:before="0" w:line="104" w:lineRule="exact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4"/>
        </w:rPr>
      </w:pPr>
    </w:p>
    <w:p>
      <w:pPr>
        <w:spacing w:before="0" w:line="321" w:lineRule="auto"/>
        <w:ind w:left="2451" w:right="11518" w:firstLine="550"/>
        <w:jc w:val="righ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page">
                  <wp:posOffset>3308350</wp:posOffset>
                </wp:positionH>
                <wp:positionV relativeFrom="paragraph">
                  <wp:posOffset>-12700</wp:posOffset>
                </wp:positionV>
                <wp:extent cx="6529070" cy="1227455"/>
                <wp:effectExtent l="0" t="0" r="0" b="0"/>
                <wp:wrapNone/>
                <wp:docPr id="180" name="Cuadro de texto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9070" cy="1227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68"/>
                              <w:gridCol w:w="1058"/>
                              <w:gridCol w:w="1266"/>
                              <w:gridCol w:w="935"/>
                              <w:gridCol w:w="1107"/>
                              <w:gridCol w:w="1081"/>
                              <w:gridCol w:w="1030"/>
                              <w:gridCol w:w="1096"/>
                              <w:gridCol w:w="1251"/>
                              <w:gridCol w:w="59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86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-12,000.00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7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86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-12,000.00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7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>
                                  <w:pPr>
                                    <w:pStyle w:val="9"/>
                                    <w:spacing w:before="62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868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1,427,900.00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-312,400.00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1,115,500.00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7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441,400.00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441,400.00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4" w:hRule="atLeast"/>
                              </w:trPr>
                              <w:tc>
                                <w:tcPr>
                                  <w:tcW w:w="868" w:type="dxa"/>
                                </w:tcPr>
                                <w:p>
                                  <w:pPr>
                                    <w:pStyle w:val="9"/>
                                    <w:spacing w:before="1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300,000.00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9"/>
                                    <w:spacing w:before="1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75,000.00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>
                                  <w:pPr>
                                    <w:pStyle w:val="9"/>
                                    <w:spacing w:before="1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375,000.00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9"/>
                                    <w:spacing w:before="1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spacing w:before="1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1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>
                                  <w:pPr>
                                    <w:pStyle w:val="9"/>
                                    <w:spacing w:before="1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7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1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4,336.42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96" w:lineRule="exact"/>
                                    <w:ind w:right="4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4,336.42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9"/>
                                    <w:spacing w:before="1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34" w:hRule="atLeast"/>
                              </w:trPr>
                              <w:tc>
                                <w:tcPr>
                                  <w:tcW w:w="868" w:type="dxa"/>
                                </w:tcPr>
                                <w:p>
                                  <w:pPr>
                                    <w:pStyle w:val="9"/>
                                    <w:spacing w:before="6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300,000.00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9"/>
                                    <w:spacing w:before="6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75,000.00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>
                                  <w:pPr>
                                    <w:pStyle w:val="9"/>
                                    <w:spacing w:before="6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375,000.00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9"/>
                                    <w:spacing w:before="6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spacing w:before="6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6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>
                                  <w:pPr>
                                    <w:pStyle w:val="9"/>
                                    <w:spacing w:before="6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7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6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4,336.42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>
                                  <w:pPr>
                                    <w:pStyle w:val="9"/>
                                    <w:spacing w:before="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1"/>
                                    <w:ind w:right="4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4,336.42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9"/>
                                    <w:spacing w:before="6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86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300,000.00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75,000.00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375,000.00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7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4,336.42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>
                                  <w:pPr>
                                    <w:pStyle w:val="9"/>
                                    <w:spacing w:before="62"/>
                                    <w:ind w:right="4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4,336.42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0" w:hRule="atLeast"/>
                              </w:trPr>
                              <w:tc>
                                <w:tcPr>
                                  <w:tcW w:w="868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300,000.00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75,000.00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375,000.00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7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4,336.42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4,336.42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83" w:hRule="atLeast"/>
                              </w:trPr>
                              <w:tc>
                                <w:tcPr>
                                  <w:tcW w:w="868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4,572,550.00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811,355.00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5,383,905.00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77,200.00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8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77,200.00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1,690,754.34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>
                                  <w:pPr>
                                    <w:pStyle w:val="9"/>
                                    <w:spacing w:before="67" w:line="96" w:lineRule="exact"/>
                                    <w:ind w:right="4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2,043,554.34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11" o:spid="_x0000_s1026" o:spt="202" type="#_x0000_t202" style="position:absolute;left:0pt;margin-left:260.5pt;margin-top:-1pt;height:96.65pt;width:514.1pt;mso-position-horizontal-relative:page;z-index:251776000;mso-width-relative:page;mso-height-relative:page;" filled="f" stroked="f" coordsize="21600,21600" o:gfxdata="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WactBNoAAAALAQAADwAAAAAAAAABACAAAAAiAAAAZHJzL2Rvd25yZXYueG1sUEsBAhQAFAAA&#10;AAgAh07iQNt9SfS0AQAAfQMAAA4AAAAAAAAAAQAgAAAAKQ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68"/>
                        <w:gridCol w:w="1058"/>
                        <w:gridCol w:w="1266"/>
                        <w:gridCol w:w="935"/>
                        <w:gridCol w:w="1107"/>
                        <w:gridCol w:w="1081"/>
                        <w:gridCol w:w="1030"/>
                        <w:gridCol w:w="1096"/>
                        <w:gridCol w:w="1251"/>
                        <w:gridCol w:w="59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868" w:type="dxa"/>
                          </w:tcPr>
                          <w:p>
                            <w:pPr>
                              <w:pStyle w:val="9"/>
                              <w:spacing w:before="0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9"/>
                              <w:spacing w:before="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-12,000.00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>
                            <w:pPr>
                              <w:pStyle w:val="9"/>
                              <w:spacing w:before="0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9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>
                            <w:pPr>
                              <w:pStyle w:val="9"/>
                              <w:spacing w:before="0"/>
                              <w:ind w:right="27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0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>
                            <w:pPr>
                              <w:pStyle w:val="9"/>
                              <w:spacing w:before="30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9"/>
                              <w:spacing w:before="0"/>
                              <w:ind w:right="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868" w:type="dxa"/>
                          </w:tcPr>
                          <w:p>
                            <w:pPr>
                              <w:pStyle w:val="9"/>
                              <w:spacing w:before="32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9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-12,000.00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>
                            <w:pPr>
                              <w:pStyle w:val="9"/>
                              <w:spacing w:before="32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9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spacing w:before="32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>
                            <w:pPr>
                              <w:pStyle w:val="9"/>
                              <w:spacing w:before="32"/>
                              <w:ind w:right="27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32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>
                            <w:pPr>
                              <w:pStyle w:val="9"/>
                              <w:spacing w:before="62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9"/>
                              <w:spacing w:before="32"/>
                              <w:ind w:right="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11" w:hRule="atLeast"/>
                        </w:trPr>
                        <w:tc>
                          <w:tcPr>
                            <w:tcW w:w="868" w:type="dxa"/>
                          </w:tcPr>
                          <w:p>
                            <w:pPr>
                              <w:pStyle w:val="9"/>
                              <w:spacing w:before="37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1,427,900.00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9"/>
                              <w:spacing w:before="37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-312,400.00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>
                            <w:pPr>
                              <w:pStyle w:val="9"/>
                              <w:spacing w:before="3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1,115,500.00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9"/>
                              <w:spacing w:before="37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spacing w:before="37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7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>
                            <w:pPr>
                              <w:pStyle w:val="9"/>
                              <w:spacing w:before="37"/>
                              <w:ind w:right="27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37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441,400.00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>
                            <w:pPr>
                              <w:pStyle w:val="9"/>
                              <w:spacing w:before="67"/>
                              <w:ind w:right="4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441,400.00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9"/>
                              <w:spacing w:before="37"/>
                              <w:ind w:right="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4" w:hRule="atLeast"/>
                        </w:trPr>
                        <w:tc>
                          <w:tcPr>
                            <w:tcW w:w="868" w:type="dxa"/>
                          </w:tcPr>
                          <w:p>
                            <w:pPr>
                              <w:pStyle w:val="9"/>
                              <w:spacing w:before="1"/>
                              <w:jc w:val="left"/>
                              <w:rPr>
                                <w:sz w:val="11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300,000.00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9"/>
                              <w:spacing w:before="1"/>
                              <w:jc w:val="left"/>
                              <w:rPr>
                                <w:sz w:val="11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75,000.00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>
                            <w:pPr>
                              <w:pStyle w:val="9"/>
                              <w:spacing w:before="1"/>
                              <w:jc w:val="left"/>
                              <w:rPr>
                                <w:sz w:val="11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375,000.00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9"/>
                              <w:spacing w:before="1"/>
                              <w:jc w:val="left"/>
                              <w:rPr>
                                <w:sz w:val="11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spacing w:before="1"/>
                              <w:jc w:val="left"/>
                              <w:rPr>
                                <w:sz w:val="11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1"/>
                              <w:jc w:val="left"/>
                              <w:rPr>
                                <w:sz w:val="11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>
                            <w:pPr>
                              <w:pStyle w:val="9"/>
                              <w:spacing w:before="1"/>
                              <w:jc w:val="left"/>
                              <w:rPr>
                                <w:sz w:val="11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7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1"/>
                              <w:jc w:val="left"/>
                              <w:rPr>
                                <w:sz w:val="11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4,336.42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>
                            <w:pPr>
                              <w:pStyle w:val="9"/>
                              <w:spacing w:before="8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96" w:lineRule="exact"/>
                              <w:ind w:right="4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4,336.42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9"/>
                              <w:spacing w:before="1"/>
                              <w:jc w:val="left"/>
                              <w:rPr>
                                <w:sz w:val="11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34" w:hRule="atLeast"/>
                        </w:trPr>
                        <w:tc>
                          <w:tcPr>
                            <w:tcW w:w="868" w:type="dxa"/>
                          </w:tcPr>
                          <w:p>
                            <w:pPr>
                              <w:pStyle w:val="9"/>
                              <w:spacing w:before="6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300,000.00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9"/>
                              <w:spacing w:before="6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75,000.00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>
                            <w:pPr>
                              <w:pStyle w:val="9"/>
                              <w:spacing w:before="6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375,000.00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9"/>
                              <w:spacing w:before="6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spacing w:before="6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6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>
                            <w:pPr>
                              <w:pStyle w:val="9"/>
                              <w:spacing w:before="6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7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6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4,336.42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>
                            <w:pPr>
                              <w:pStyle w:val="9"/>
                              <w:spacing w:before="1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1"/>
                              <w:ind w:right="4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4,336.42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9"/>
                              <w:spacing w:before="6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868" w:type="dxa"/>
                          </w:tcPr>
                          <w:p>
                            <w:pPr>
                              <w:pStyle w:val="9"/>
                              <w:spacing w:before="32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300,000.00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9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75,000.00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>
                            <w:pPr>
                              <w:pStyle w:val="9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375,000.00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9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spacing w:before="32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>
                            <w:pPr>
                              <w:pStyle w:val="9"/>
                              <w:spacing w:before="32"/>
                              <w:ind w:right="27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32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4,336.42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>
                            <w:pPr>
                              <w:pStyle w:val="9"/>
                              <w:spacing w:before="62"/>
                              <w:ind w:right="4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4,336.42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9"/>
                              <w:spacing w:before="32"/>
                              <w:ind w:right="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0" w:hRule="atLeast"/>
                        </w:trPr>
                        <w:tc>
                          <w:tcPr>
                            <w:tcW w:w="868" w:type="dxa"/>
                          </w:tcPr>
                          <w:p>
                            <w:pPr>
                              <w:pStyle w:val="9"/>
                              <w:spacing w:before="37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300,000.00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9"/>
                              <w:spacing w:before="37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75,000.00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>
                            <w:pPr>
                              <w:pStyle w:val="9"/>
                              <w:spacing w:before="3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375,000.00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9"/>
                              <w:spacing w:before="37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spacing w:before="37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7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>
                            <w:pPr>
                              <w:pStyle w:val="9"/>
                              <w:spacing w:before="37"/>
                              <w:ind w:right="27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37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4,336.42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>
                            <w:pPr>
                              <w:pStyle w:val="9"/>
                              <w:spacing w:before="67"/>
                              <w:ind w:right="4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4,336.42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9"/>
                              <w:spacing w:before="37"/>
                              <w:ind w:right="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83" w:hRule="atLeast"/>
                        </w:trPr>
                        <w:tc>
                          <w:tcPr>
                            <w:tcW w:w="868" w:type="dxa"/>
                          </w:tcPr>
                          <w:p>
                            <w:pPr>
                              <w:pStyle w:val="9"/>
                              <w:spacing w:before="37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4,572,550.00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9"/>
                              <w:spacing w:before="37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811,355.00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>
                            <w:pPr>
                              <w:pStyle w:val="9"/>
                              <w:spacing w:before="3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5,383,905.00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9"/>
                              <w:spacing w:before="37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>
                            <w:pPr>
                              <w:pStyle w:val="9"/>
                              <w:spacing w:before="3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7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77,200.00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>
                            <w:pPr>
                              <w:pStyle w:val="9"/>
                              <w:spacing w:before="37"/>
                              <w:ind w:right="28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77,200.00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37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1,690,754.34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>
                            <w:pPr>
                              <w:pStyle w:val="9"/>
                              <w:spacing w:before="67" w:line="96" w:lineRule="exact"/>
                              <w:ind w:right="4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2,043,554.34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9"/>
                              <w:spacing w:before="37"/>
                              <w:ind w:right="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  <w:r>
        <w:rPr>
          <w:w w:val="100"/>
          <w:sz w:val="14"/>
        </w:rPr>
        <w:t xml:space="preserve"> </w:t>
      </w:r>
      <w:r>
        <w:rPr>
          <w:b/>
          <w:sz w:val="14"/>
        </w:rPr>
        <w:t>Total</w:t>
      </w:r>
      <w:r>
        <w:rPr>
          <w:b/>
          <w:spacing w:val="7"/>
          <w:sz w:val="14"/>
        </w:rPr>
        <w:t xml:space="preserve"> </w:t>
      </w:r>
      <w:r>
        <w:rPr>
          <w:b/>
          <w:sz w:val="14"/>
        </w:rPr>
        <w:t>Geografico:</w:t>
      </w:r>
      <w:r>
        <w:rPr>
          <w:w w:val="100"/>
          <w:sz w:val="14"/>
        </w:rPr>
        <w:t xml:space="preserve"> </w:t>
      </w:r>
      <w:r>
        <w:rPr>
          <w:b/>
          <w:sz w:val="14"/>
        </w:rPr>
        <w:t>Total Grupo de</w:t>
      </w:r>
      <w:r>
        <w:rPr>
          <w:b/>
          <w:spacing w:val="11"/>
          <w:sz w:val="14"/>
        </w:rPr>
        <w:t xml:space="preserve"> </w:t>
      </w:r>
      <w:r>
        <w:rPr>
          <w:b/>
          <w:spacing w:val="-3"/>
          <w:sz w:val="14"/>
        </w:rPr>
        <w:t>Gasto:</w:t>
      </w:r>
    </w:p>
    <w:p>
      <w:pPr>
        <w:spacing w:before="0" w:line="142" w:lineRule="exact"/>
        <w:ind w:left="1433" w:right="0" w:firstLine="0"/>
        <w:jc w:val="left"/>
        <w:rPr>
          <w:sz w:val="14"/>
        </w:rPr>
      </w:pPr>
      <w:r>
        <w:rPr>
          <w:sz w:val="14"/>
        </w:rPr>
        <w:t>400    TRANSFERENCIAS</w:t>
      </w:r>
      <w:r>
        <w:rPr>
          <w:spacing w:val="11"/>
          <w:sz w:val="14"/>
        </w:rPr>
        <w:t xml:space="preserve"> </w:t>
      </w:r>
      <w:r>
        <w:rPr>
          <w:sz w:val="14"/>
        </w:rPr>
        <w:t>CORRIENTES</w:t>
      </w:r>
    </w:p>
    <w:p>
      <w:pPr>
        <w:tabs>
          <w:tab w:val="left" w:pos="773"/>
          <w:tab w:val="left" w:pos="1187"/>
          <w:tab w:val="left" w:pos="1539"/>
        </w:tabs>
        <w:spacing w:before="23"/>
        <w:ind w:left="380" w:right="0" w:firstLine="0"/>
        <w:jc w:val="left"/>
        <w:rPr>
          <w:sz w:val="10"/>
        </w:rPr>
      </w:pPr>
      <w:r>
        <w:rPr>
          <w:w w:val="105"/>
          <w:sz w:val="10"/>
        </w:rPr>
        <w:t>448</w:t>
      </w:r>
      <w:r>
        <w:rPr>
          <w:w w:val="105"/>
          <w:sz w:val="10"/>
        </w:rPr>
        <w:tab/>
      </w:r>
      <w:r>
        <w:rPr>
          <w:w w:val="105"/>
          <w:sz w:val="10"/>
        </w:rPr>
        <w:t>1611</w:t>
      </w:r>
      <w:r>
        <w:rPr>
          <w:w w:val="105"/>
          <w:sz w:val="10"/>
        </w:rPr>
        <w:tab/>
      </w:r>
      <w:r>
        <w:rPr>
          <w:w w:val="105"/>
          <w:sz w:val="10"/>
        </w:rPr>
        <w:t>31</w:t>
      </w:r>
      <w:r>
        <w:rPr>
          <w:w w:val="105"/>
          <w:sz w:val="10"/>
        </w:rPr>
        <w:tab/>
      </w:r>
      <w:r>
        <w:rPr>
          <w:w w:val="105"/>
          <w:sz w:val="10"/>
        </w:rPr>
        <w:t>OTRAS TRANSFERENCIAS A</w:t>
      </w:r>
      <w:r>
        <w:rPr>
          <w:spacing w:val="-20"/>
          <w:w w:val="105"/>
          <w:sz w:val="10"/>
        </w:rPr>
        <w:t xml:space="preserve"> </w:t>
      </w:r>
      <w:r>
        <w:rPr>
          <w:w w:val="105"/>
          <w:sz w:val="10"/>
        </w:rPr>
        <w:t>MUNICIPALIDADES</w:t>
      </w:r>
    </w:p>
    <w:p>
      <w:pPr>
        <w:spacing w:before="0" w:line="240" w:lineRule="auto"/>
        <w:rPr>
          <w:sz w:val="12"/>
        </w:rPr>
      </w:pPr>
    </w:p>
    <w:p>
      <w:pPr>
        <w:pStyle w:val="2"/>
        <w:spacing w:before="70" w:line="324" w:lineRule="auto"/>
        <w:ind w:left="2397" w:right="11518" w:firstLine="604"/>
        <w:jc w:val="right"/>
      </w:pPr>
      <w:r>
        <w:t>Total</w:t>
      </w:r>
      <w:r>
        <w:rPr>
          <w:spacing w:val="9"/>
        </w:rPr>
        <w:t xml:space="preserve"> </w:t>
      </w:r>
      <w:r>
        <w:rPr>
          <w:spacing w:val="-3"/>
        </w:rPr>
        <w:t>Fuente:</w:t>
      </w:r>
      <w:r>
        <w:rPr>
          <w:b w:val="0"/>
          <w:w w:val="100"/>
        </w:rPr>
        <w:t xml:space="preserve"> </w:t>
      </w:r>
      <w:r>
        <w:t>Total</w:t>
      </w:r>
      <w:r>
        <w:rPr>
          <w:spacing w:val="7"/>
        </w:rPr>
        <w:t xml:space="preserve"> </w:t>
      </w:r>
      <w:r>
        <w:t>Geografico:</w:t>
      </w:r>
      <w:r>
        <w:rPr>
          <w:b w:val="0"/>
          <w:w w:val="100"/>
        </w:rPr>
        <w:t xml:space="preserve">  </w:t>
      </w:r>
      <w:r>
        <w:t>Total Grupo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Gasto:</w:t>
      </w:r>
      <w:r>
        <w:rPr>
          <w:b w:val="0"/>
          <w:w w:val="100"/>
        </w:rPr>
        <w:t xml:space="preserve"> </w:t>
      </w:r>
      <w:r>
        <w:t>Total Actividad /</w:t>
      </w:r>
      <w:r>
        <w:rPr>
          <w:spacing w:val="1"/>
        </w:rPr>
        <w:t xml:space="preserve"> </w:t>
      </w:r>
      <w:r>
        <w:t>Obra:</w:t>
      </w:r>
    </w:p>
    <w:p>
      <w:pPr>
        <w:pStyle w:val="8"/>
        <w:numPr>
          <w:ilvl w:val="0"/>
          <w:numId w:val="5"/>
        </w:numPr>
        <w:tabs>
          <w:tab w:val="left" w:pos="1247"/>
          <w:tab w:val="left" w:pos="1659"/>
        </w:tabs>
        <w:spacing w:before="0" w:after="0" w:line="130" w:lineRule="exact"/>
        <w:ind w:left="1247" w:right="0" w:hanging="361"/>
        <w:jc w:val="left"/>
        <w:rPr>
          <w:sz w:val="14"/>
        </w:rPr>
      </w:pPr>
      <w:r>
        <w:rPr>
          <w:sz w:val="14"/>
        </w:rPr>
        <w:t>000</w:t>
      </w:r>
      <w:r>
        <w:rPr>
          <w:sz w:val="14"/>
        </w:rPr>
        <w:tab/>
      </w:r>
      <w:r>
        <w:rPr>
          <w:sz w:val="14"/>
        </w:rPr>
        <w:t>MEDIDAS DE ADAPTACIÓN Y MITIGACIÓN AL CAMBIO CLIMÁTICO</w:t>
      </w:r>
    </w:p>
    <w:p>
      <w:pPr>
        <w:spacing w:before="59"/>
        <w:ind w:left="1433" w:right="0" w:firstLine="0"/>
        <w:jc w:val="left"/>
        <w:rPr>
          <w:sz w:val="14"/>
        </w:rPr>
      </w:pPr>
      <w:r>
        <w:rPr>
          <w:sz w:val="14"/>
        </w:rPr>
        <w:t>100 SERVICIOS NO PERSONALES</w:t>
      </w:r>
    </w:p>
    <w:p>
      <w:pPr>
        <w:tabs>
          <w:tab w:val="left" w:pos="773"/>
          <w:tab w:val="left" w:pos="1187"/>
          <w:tab w:val="left" w:pos="1539"/>
        </w:tabs>
        <w:spacing w:before="26"/>
        <w:ind w:left="380" w:right="0" w:firstLine="0"/>
        <w:jc w:val="left"/>
        <w:rPr>
          <w:sz w:val="10"/>
        </w:rPr>
      </w:pPr>
      <w: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page">
                  <wp:posOffset>3308350</wp:posOffset>
                </wp:positionH>
                <wp:positionV relativeFrom="paragraph">
                  <wp:posOffset>13970</wp:posOffset>
                </wp:positionV>
                <wp:extent cx="6529070" cy="698500"/>
                <wp:effectExtent l="0" t="0" r="0" b="0"/>
                <wp:wrapNone/>
                <wp:docPr id="178" name="Cuadro de texto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907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28"/>
                              <w:gridCol w:w="1283"/>
                              <w:gridCol w:w="1082"/>
                              <w:gridCol w:w="1081"/>
                              <w:gridCol w:w="1081"/>
                              <w:gridCol w:w="1081"/>
                              <w:gridCol w:w="1096"/>
                              <w:gridCol w:w="1096"/>
                              <w:gridCol w:w="1066"/>
                              <w:gridCol w:w="59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82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-1,000,000.00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1" w:right="2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1" w:right="2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90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right="4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828" w:type="dxa"/>
                                </w:tcPr>
                                <w:p>
                                  <w:pPr>
                                    <w:pStyle w:val="9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>
                                  <w:pPr>
                                    <w:pStyle w:val="9"/>
                                    <w:ind w:left="2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-1,000,000.00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9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281" w:right="2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4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281" w:right="2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ind w:left="290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9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828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-1,000,000.00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1" w:right="2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4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81" w:right="2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left="290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>
                                  <w:pPr>
                                    <w:pStyle w:val="9"/>
                                    <w:spacing w:before="62"/>
                                    <w:ind w:right="4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9" w:hRule="atLeast"/>
                              </w:trPr>
                              <w:tc>
                                <w:tcPr>
                                  <w:tcW w:w="828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left="2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-1,000,000.00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left="281" w:right="2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left="4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left="281" w:right="2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left="290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83" w:hRule="atLeast"/>
                              </w:trPr>
                              <w:tc>
                                <w:tcPr>
                                  <w:tcW w:w="828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left="2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-1,000,000.00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left="281" w:right="2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left="4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left="281" w:right="2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left="290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>
                                  <w:pPr>
                                    <w:pStyle w:val="9"/>
                                    <w:spacing w:before="67" w:line="96" w:lineRule="exact"/>
                                    <w:ind w:right="4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12" o:spid="_x0000_s1026" o:spt="202" type="#_x0000_t202" style="position:absolute;left:0pt;margin-left:260.5pt;margin-top:1.1pt;height:55pt;width:514.1pt;mso-position-horizontal-relative:page;z-index:251774976;mso-width-relative:page;mso-height-relative:page;" filled="f" stroked="f" coordsize="21600,21600" o:gfxdata="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6uS3A9cAAAAKAQAADwAAAAAAAAABACAAAAAiAAAAZHJzL2Rvd25yZXYueG1sUEsBAhQAFAAAAAgA&#10;h07iQCkUTEy0AQAAfAMAAA4AAAAAAAAAAQAgAAAAJg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28"/>
                        <w:gridCol w:w="1283"/>
                        <w:gridCol w:w="1082"/>
                        <w:gridCol w:w="1081"/>
                        <w:gridCol w:w="1081"/>
                        <w:gridCol w:w="1081"/>
                        <w:gridCol w:w="1096"/>
                        <w:gridCol w:w="1096"/>
                        <w:gridCol w:w="1066"/>
                        <w:gridCol w:w="59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828" w:type="dxa"/>
                          </w:tcPr>
                          <w:p>
                            <w:pPr>
                              <w:pStyle w:val="9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1283" w:type="dxa"/>
                          </w:tcPr>
                          <w:p>
                            <w:pPr>
                              <w:pStyle w:val="9"/>
                              <w:spacing w:before="0"/>
                              <w:ind w:left="2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-1,000,000.00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9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281" w:right="2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4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left="281" w:right="2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0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0"/>
                              <w:ind w:left="290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>
                            <w:pPr>
                              <w:pStyle w:val="9"/>
                              <w:spacing w:before="30"/>
                              <w:ind w:right="4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9"/>
                              <w:spacing w:before="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6" w:hRule="atLeast"/>
                        </w:trPr>
                        <w:tc>
                          <w:tcPr>
                            <w:tcW w:w="828" w:type="dxa"/>
                          </w:tcPr>
                          <w:p>
                            <w:pPr>
                              <w:pStyle w:val="9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1283" w:type="dxa"/>
                          </w:tcPr>
                          <w:p>
                            <w:pPr>
                              <w:pStyle w:val="9"/>
                              <w:ind w:left="2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-1,000,000.00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9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281" w:right="2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4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281" w:right="2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ind w:left="290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9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828" w:type="dxa"/>
                          </w:tcPr>
                          <w:p>
                            <w:pPr>
                              <w:pStyle w:val="9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1283" w:type="dxa"/>
                          </w:tcPr>
                          <w:p>
                            <w:pPr>
                              <w:pStyle w:val="9"/>
                              <w:spacing w:before="32"/>
                              <w:ind w:left="2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-1,000,000.00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9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left="281" w:right="2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left="4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left="281" w:right="2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32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32"/>
                              <w:ind w:left="290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>
                            <w:pPr>
                              <w:pStyle w:val="9"/>
                              <w:spacing w:before="62"/>
                              <w:ind w:right="4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9"/>
                              <w:spacing w:before="32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9" w:hRule="atLeast"/>
                        </w:trPr>
                        <w:tc>
                          <w:tcPr>
                            <w:tcW w:w="828" w:type="dxa"/>
                          </w:tcPr>
                          <w:p>
                            <w:pPr>
                              <w:pStyle w:val="9"/>
                              <w:spacing w:before="37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1283" w:type="dxa"/>
                          </w:tcPr>
                          <w:p>
                            <w:pPr>
                              <w:pStyle w:val="9"/>
                              <w:spacing w:before="37"/>
                              <w:ind w:left="2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-1,000,000.00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9"/>
                              <w:spacing w:before="37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7"/>
                              <w:ind w:left="281" w:right="2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7"/>
                              <w:ind w:left="4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7"/>
                              <w:ind w:left="281" w:right="2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37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37"/>
                              <w:ind w:left="290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>
                            <w:pPr>
                              <w:pStyle w:val="9"/>
                              <w:spacing w:before="67"/>
                              <w:ind w:right="4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9"/>
                              <w:spacing w:before="37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83" w:hRule="atLeast"/>
                        </w:trPr>
                        <w:tc>
                          <w:tcPr>
                            <w:tcW w:w="828" w:type="dxa"/>
                          </w:tcPr>
                          <w:p>
                            <w:pPr>
                              <w:pStyle w:val="9"/>
                              <w:spacing w:before="37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1283" w:type="dxa"/>
                          </w:tcPr>
                          <w:p>
                            <w:pPr>
                              <w:pStyle w:val="9"/>
                              <w:spacing w:before="37"/>
                              <w:ind w:left="2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-1,000,000.00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9"/>
                              <w:spacing w:before="37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7"/>
                              <w:ind w:left="281" w:right="2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7"/>
                              <w:ind w:left="4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7"/>
                              <w:ind w:left="281" w:right="2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37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spacing w:before="37"/>
                              <w:ind w:left="290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>
                            <w:pPr>
                              <w:pStyle w:val="9"/>
                              <w:spacing w:before="67" w:line="96" w:lineRule="exact"/>
                              <w:ind w:right="4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>
                            <w:pPr>
                              <w:pStyle w:val="9"/>
                              <w:spacing w:before="37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w w:val="105"/>
          <w:position w:val="1"/>
          <w:sz w:val="10"/>
        </w:rPr>
        <w:t>181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1302</w:t>
      </w:r>
      <w:r>
        <w:rPr>
          <w:w w:val="105"/>
          <w:position w:val="1"/>
          <w:sz w:val="10"/>
        </w:rPr>
        <w:tab/>
      </w:r>
      <w:r>
        <w:rPr>
          <w:w w:val="105"/>
          <w:position w:val="1"/>
          <w:sz w:val="10"/>
        </w:rPr>
        <w:t>61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ESTUDIOS, INVESTIGACIONES Y PROYECTOS</w:t>
      </w:r>
      <w:r>
        <w:rPr>
          <w:spacing w:val="-2"/>
          <w:w w:val="105"/>
          <w:sz w:val="10"/>
        </w:rPr>
        <w:t xml:space="preserve"> </w:t>
      </w:r>
      <w:r>
        <w:rPr>
          <w:w w:val="105"/>
          <w:sz w:val="10"/>
        </w:rPr>
        <w:t>DE</w:t>
      </w:r>
    </w:p>
    <w:p>
      <w:pPr>
        <w:spacing w:before="35"/>
        <w:ind w:left="1540" w:right="0" w:firstLine="0"/>
        <w:jc w:val="left"/>
        <w:rPr>
          <w:sz w:val="10"/>
        </w:rPr>
      </w:pPr>
      <w:r>
        <w:rPr>
          <w:w w:val="105"/>
          <w:sz w:val="10"/>
        </w:rPr>
        <w:t>PRE-FACTIBILIDAD Y FACTIBILIDAD</w:t>
      </w:r>
    </w:p>
    <w:p>
      <w:pPr>
        <w:pStyle w:val="2"/>
        <w:spacing w:before="45" w:line="324" w:lineRule="auto"/>
        <w:ind w:left="2397" w:right="11518" w:firstLine="604"/>
        <w:jc w:val="right"/>
      </w:pPr>
      <w:r>
        <w:t>Total</w:t>
      </w:r>
      <w:r>
        <w:rPr>
          <w:spacing w:val="9"/>
        </w:rPr>
        <w:t xml:space="preserve"> </w:t>
      </w:r>
      <w:r>
        <w:rPr>
          <w:spacing w:val="-3"/>
        </w:rPr>
        <w:t>Fuente:</w:t>
      </w:r>
      <w:r>
        <w:rPr>
          <w:b w:val="0"/>
          <w:w w:val="100"/>
        </w:rPr>
        <w:t xml:space="preserve"> </w:t>
      </w:r>
      <w:r>
        <w:t>Total</w:t>
      </w:r>
      <w:r>
        <w:rPr>
          <w:spacing w:val="7"/>
        </w:rPr>
        <w:t xml:space="preserve"> </w:t>
      </w:r>
      <w:r>
        <w:t>Geografico:</w:t>
      </w:r>
      <w:r>
        <w:rPr>
          <w:b w:val="0"/>
          <w:w w:val="100"/>
        </w:rPr>
        <w:t xml:space="preserve">  </w:t>
      </w:r>
      <w:r>
        <w:t>Total Grupo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Gasto:</w:t>
      </w:r>
      <w:r>
        <w:rPr>
          <w:b w:val="0"/>
          <w:w w:val="100"/>
        </w:rPr>
        <w:t xml:space="preserve"> </w:t>
      </w:r>
      <w:r>
        <w:t>Total Actividad /</w:t>
      </w:r>
      <w:r>
        <w:rPr>
          <w:spacing w:val="1"/>
        </w:rPr>
        <w:t xml:space="preserve"> </w:t>
      </w:r>
      <w:r>
        <w:t>Obra:</w:t>
      </w:r>
    </w:p>
    <w:p>
      <w:pPr>
        <w:pStyle w:val="8"/>
        <w:numPr>
          <w:ilvl w:val="0"/>
          <w:numId w:val="5"/>
        </w:numPr>
        <w:tabs>
          <w:tab w:val="left" w:pos="1247"/>
          <w:tab w:val="left" w:pos="1659"/>
        </w:tabs>
        <w:spacing w:before="0" w:after="0" w:line="130" w:lineRule="exact"/>
        <w:ind w:left="1247" w:right="0" w:hanging="361"/>
        <w:jc w:val="left"/>
        <w:rPr>
          <w:sz w:val="14"/>
        </w:rPr>
      </w:pPr>
      <w:r>
        <w:rPr>
          <w:sz w:val="14"/>
        </w:rPr>
        <w:t>000</w:t>
      </w:r>
      <w:r>
        <w:rPr>
          <w:sz w:val="14"/>
        </w:rPr>
        <w:tab/>
      </w:r>
      <w:r>
        <w:rPr>
          <w:sz w:val="14"/>
        </w:rPr>
        <w:t>CONOCIMIENTO, VALORACIÓN, CONSERVACIÓN Y APROVECHAMIENTO SOSTENIBLE</w:t>
      </w:r>
    </w:p>
    <w:p>
      <w:pPr>
        <w:spacing w:before="59"/>
        <w:ind w:left="1433" w:right="0" w:firstLine="0"/>
        <w:jc w:val="left"/>
        <w:rPr>
          <w:sz w:val="14"/>
        </w:rPr>
      </w:pPr>
      <w:r>
        <w:rPr>
          <w:sz w:val="14"/>
        </w:rPr>
        <w:t>100 SERVICIOS NO PERSONALES</w:t>
      </w:r>
    </w:p>
    <w:p>
      <w:pPr>
        <w:spacing w:after="0"/>
        <w:jc w:val="left"/>
        <w:rPr>
          <w:sz w:val="14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11" name="Grupo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10" name="Rectángulo 314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313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iZisg1AAAAAQBAAAPAAAAAAAAAAEAIAAAACIAAABkcnMvZG93bnJldi54&#10;bWxQSwECFAAUAAAACACHTuJAqp63Pf4BAACNBAAADgAAAAAAAAABACAAAAAjAQAAZHJzL2Uyb0Rv&#10;Yy54bWxQSwUGAAAAAAYABgBZAQAAkwUAAAAA&#10;">
                <o:lock v:ext="edit" aspectratio="f"/>
                <v:rect id="Rectángulo 314" o:spid="_x0000_s1026" o:spt="1" style="position:absolute;left:0;top:0;height:50;width:15120;" fillcolor="#000000" filled="t" stroked="f" coordsize="21600,21600" o:gfxdata="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gPowG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31296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21" name="Rectángulo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ángulo 315" o:spid="_x0000_s1026" o:spt="1" style="position:absolute;left:0pt;margin-left:18pt;margin-top:29.95pt;height:2.5pt;width:756pt;mso-position-horizontal-relative:page;z-index:-251485184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yKWnnZAAAACQEAAA8AAAAAAAAAAQAgAAAAIgAAAGRycy9kb3ducmV2LnhtbFBLAQIUABQA&#10;AAAIAIdO4kAj+ZYRtgEAAHIDAAAOAAAAAAAAAAEAIAAAACg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538480"/>
                <wp:effectExtent l="0" t="0" r="0" b="0"/>
                <wp:wrapNone/>
                <wp:docPr id="184" name="Cuadro de texto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2969"/>
                              <w:gridCol w:w="1461"/>
                              <w:gridCol w:w="1099"/>
                              <w:gridCol w:w="1200"/>
                              <w:gridCol w:w="1081"/>
                              <w:gridCol w:w="1081"/>
                              <w:gridCol w:w="1081"/>
                              <w:gridCol w:w="977"/>
                              <w:gridCol w:w="1096"/>
                              <w:gridCol w:w="1185"/>
                              <w:gridCol w:w="58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96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TELEFONÍA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87,995.00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-87,995.00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81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77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413" w:right="3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97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969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VIÁTICOS EN EL INTERIOR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9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9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281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277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>
                                  <w:pPr>
                                    <w:pStyle w:val="9"/>
                                    <w:ind w:left="413" w:right="3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4" w:hRule="atLeast"/>
                              </w:trPr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>
                                  <w:pPr>
                                    <w:pStyle w:val="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969" w:type="dxa"/>
                                </w:tcPr>
                                <w:p>
                                  <w:pPr>
                                    <w:pStyle w:val="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PRIMAS Y GASTOS DE SEGUROS Y FIANZAS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9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100,545.00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>
                                  <w:pPr>
                                    <w:pStyle w:val="9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-16,000.00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9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84,545.00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281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ind w:left="277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>
                                  <w:pPr>
                                    <w:pStyle w:val="9"/>
                                    <w:ind w:left="413" w:right="3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>
                                  <w:pPr>
                                    <w:pStyle w:val="9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84,545.00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>
                                  <w:pPr>
                                    <w:pStyle w:val="9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0" w:line="96" w:lineRule="exact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84,545.00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>
                                  <w:pPr>
                                    <w:pStyle w:val="9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16" o:spid="_x0000_s1026" o:spt="202" type="#_x0000_t202" style="position:absolute;left:0pt;margin-left:18pt;margin-top:31.2pt;height:42.4pt;width:756pt;mso-position-horizontal-relative:page;z-index:251778048;mso-width-relative:page;mso-height-relative:page;" filled="f" stroked="f" coordsize="21600,21600" o:gfxdata="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LYIrydkAAAAKAQAADwAAAAAAAAABACAAAAAiAAAAZHJzL2Rvd25yZXYueG1sUEsBAhQAFAAA&#10;AAgAh07iQIkPPXK1AQAAfAMAAA4AAAAAAAAAAQAgAAAAKA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56"/>
                        <w:gridCol w:w="430"/>
                        <w:gridCol w:w="331"/>
                        <w:gridCol w:w="2969"/>
                        <w:gridCol w:w="1461"/>
                        <w:gridCol w:w="1099"/>
                        <w:gridCol w:w="1200"/>
                        <w:gridCol w:w="1081"/>
                        <w:gridCol w:w="1081"/>
                        <w:gridCol w:w="1081"/>
                        <w:gridCol w:w="977"/>
                        <w:gridCol w:w="1096"/>
                        <w:gridCol w:w="1185"/>
                        <w:gridCol w:w="58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1" w:hRule="atLeast"/>
                        </w:trPr>
                        <w:tc>
                          <w:tcPr>
                            <w:tcW w:w="55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113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96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TELEFONÍA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87,995.00</w:t>
                            </w:r>
                          </w:p>
                        </w:tc>
                        <w:tc>
                          <w:tcPr>
                            <w:tcW w:w="109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-87,995.00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81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77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413" w:right="3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85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97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969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VIÁTICOS EN EL INTERIOR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9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9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281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277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>
                            <w:pPr>
                              <w:pStyle w:val="9"/>
                              <w:ind w:left="413" w:right="3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4" w:hRule="atLeast"/>
                        </w:trPr>
                        <w:tc>
                          <w:tcPr>
                            <w:tcW w:w="556" w:type="dxa"/>
                          </w:tcPr>
                          <w:p>
                            <w:pPr>
                              <w:pStyle w:val="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>
                            <w:pPr>
                              <w:pStyle w:val="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>
                            <w:pPr>
                              <w:pStyle w:val="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969" w:type="dxa"/>
                          </w:tcPr>
                          <w:p>
                            <w:pPr>
                              <w:pStyle w:val="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PRIMAS Y GASTOS DE SEGUROS Y FIANZAS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9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100,545.00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>
                            <w:pPr>
                              <w:pStyle w:val="9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-16,000.00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9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84,545.00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281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ind w:left="277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>
                            <w:pPr>
                              <w:pStyle w:val="9"/>
                              <w:ind w:left="413" w:right="3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>
                            <w:pPr>
                              <w:pStyle w:val="9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84,545.00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>
                            <w:pPr>
                              <w:pStyle w:val="9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0" w:line="96" w:lineRule="exact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84,545.00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>
                            <w:pPr>
                              <w:pStyle w:val="9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rPr>
          <w:w w:val="105"/>
        </w:rPr>
        <w:t>PAGADO</w:t>
      </w:r>
    </w:p>
    <w:p>
      <w:pPr>
        <w:pStyle w:val="5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5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5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5"/>
        <w:spacing w:before="42"/>
        <w:ind w:right="118"/>
        <w:jc w:val="right"/>
      </w:pPr>
      <w:r>
        <w:t>PAGAR</w:t>
      </w:r>
    </w:p>
    <w:p>
      <w:pPr>
        <w:spacing w:after="0"/>
        <w:jc w:val="right"/>
        <w:sectPr>
          <w:type w:val="continuous"/>
          <w:pgSz w:w="15840" w:h="12240" w:orient="landscape"/>
          <w:pgMar w:top="2580" w:right="240" w:bottom="280" w:left="260" w:header="720" w:footer="720" w:gutter="0"/>
          <w:cols w:equalWidth="0" w:num="1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5" w:line="240" w:lineRule="auto"/>
        <w:rPr>
          <w:b/>
          <w:sz w:val="29"/>
        </w:rPr>
      </w:pPr>
    </w:p>
    <w:p>
      <w:pPr>
        <w:pStyle w:val="2"/>
        <w:spacing w:before="95" w:after="30"/>
        <w:ind w:left="3001"/>
      </w:pPr>
      <w: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46990</wp:posOffset>
                </wp:positionV>
                <wp:extent cx="6477635" cy="93345"/>
                <wp:effectExtent l="0" t="0" r="0" b="0"/>
                <wp:wrapNone/>
                <wp:docPr id="186" name="Cuadro de texto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63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788"/>
                              <w:gridCol w:w="1124"/>
                              <w:gridCol w:w="1199"/>
                              <w:gridCol w:w="1080"/>
                              <w:gridCol w:w="1079"/>
                              <w:gridCol w:w="1079"/>
                              <w:gridCol w:w="975"/>
                              <w:gridCol w:w="1093"/>
                              <w:gridCol w:w="1183"/>
                              <w:gridCol w:w="59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788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191,540.00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-103,995.00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87,545.00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3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3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3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28" w:right="31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87,545.00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3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87,545.00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17" o:spid="_x0000_s1026" o:spt="202" type="#_x0000_t202" style="position:absolute;left:0pt;margin-left:264.5pt;margin-top:3.7pt;height:7.35pt;width:510.05pt;mso-position-horizontal-relative:page;z-index:251779072;mso-width-relative:page;mso-height-relative:page;" filled="f" stroked="f" coordsize="21600,21600" o:gfxdata="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FszDlbYAAAACQEAAA8AAAAAAAAAAQAgAAAAIgAAAGRycy9kb3ducmV2LnhtbFBLAQIUABQAAAAI&#10;AIdO4kDmYykCtAEAAHsDAAAOAAAAAAAAAAEAIAAAACc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788"/>
                        <w:gridCol w:w="1124"/>
                        <w:gridCol w:w="1199"/>
                        <w:gridCol w:w="1080"/>
                        <w:gridCol w:w="1079"/>
                        <w:gridCol w:w="1079"/>
                        <w:gridCol w:w="975"/>
                        <w:gridCol w:w="1093"/>
                        <w:gridCol w:w="1183"/>
                        <w:gridCol w:w="59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788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191,540.00</w:t>
                            </w:r>
                          </w:p>
                        </w:tc>
                        <w:tc>
                          <w:tcPr>
                            <w:tcW w:w="1124" w:type="dxa"/>
                          </w:tcPr>
                          <w:p>
                            <w:pPr>
                              <w:pStyle w:val="9"/>
                              <w:spacing w:before="0"/>
                              <w:ind w:left="28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-103,995.00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>
                            <w:pPr>
                              <w:pStyle w:val="9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87,545.00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3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243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243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>
                            <w:pPr>
                              <w:pStyle w:val="9"/>
                              <w:spacing w:before="0"/>
                              <w:ind w:left="428" w:right="31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9"/>
                              <w:spacing w:before="0"/>
                              <w:ind w:left="3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87,545.00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3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87,545.00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>
                            <w:pPr>
                              <w:pStyle w:val="9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t>Total</w:t>
      </w:r>
      <w:r>
        <w:rPr>
          <w:spacing w:val="5"/>
        </w:rPr>
        <w:t xml:space="preserve"> </w:t>
      </w:r>
      <w: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114"/>
        <w:gridCol w:w="1453"/>
        <w:gridCol w:w="1081"/>
        <w:gridCol w:w="1081"/>
        <w:gridCol w:w="1081"/>
        <w:gridCol w:w="1081"/>
        <w:gridCol w:w="1081"/>
        <w:gridCol w:w="1096"/>
        <w:gridCol w:w="1096"/>
        <w:gridCol w:w="1066"/>
        <w:gridCol w:w="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left="11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114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453" w:type="dxa"/>
          </w:tcPr>
          <w:p>
            <w:pPr>
              <w:pStyle w:val="9"/>
              <w:spacing w:before="0"/>
              <w:ind w:left="8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1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1" w:right="2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81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79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>
            <w:pPr>
              <w:pStyle w:val="9"/>
              <w:spacing w:before="0"/>
              <w:ind w:left="277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left="262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left="288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>
            <w:pPr>
              <w:pStyle w:val="9"/>
              <w:spacing w:before="30" w:line="96" w:lineRule="exact"/>
              <w:ind w:left="417" w:right="41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>
            <w:pPr>
              <w:pStyle w:val="9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6" w:after="0" w:line="240" w:lineRule="auto"/>
        <w:rPr>
          <w:b/>
          <w:sz w:val="13"/>
        </w:rPr>
      </w:pP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3615"/>
        <w:gridCol w:w="790"/>
        <w:gridCol w:w="1099"/>
        <w:gridCol w:w="1227"/>
        <w:gridCol w:w="1082"/>
        <w:gridCol w:w="1082"/>
        <w:gridCol w:w="1082"/>
        <w:gridCol w:w="952"/>
        <w:gridCol w:w="1097"/>
        <w:gridCol w:w="1213"/>
        <w:gridCol w:w="5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 w:hRule="atLeast"/>
        </w:trPr>
        <w:tc>
          <w:tcPr>
            <w:tcW w:w="5471" w:type="dxa"/>
            <w:gridSpan w:val="5"/>
          </w:tcPr>
          <w:p>
            <w:pPr>
              <w:pStyle w:val="9"/>
              <w:tabs>
                <w:tab w:val="left" w:pos="4999"/>
              </w:tabs>
              <w:spacing w:before="21" w:line="138" w:lineRule="exact"/>
              <w:ind w:left="2649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Fuente: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0.00</w:t>
            </w:r>
          </w:p>
        </w:tc>
        <w:tc>
          <w:tcPr>
            <w:tcW w:w="1099" w:type="dxa"/>
          </w:tcPr>
          <w:p>
            <w:pPr>
              <w:pStyle w:val="9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>
            <w:pPr>
              <w:pStyle w:val="9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spacing w:before="0"/>
              <w:ind w:left="253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spacing w:before="0"/>
              <w:ind w:left="4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spacing w:before="0"/>
              <w:ind w:left="245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2" w:type="dxa"/>
          </w:tcPr>
          <w:p>
            <w:pPr>
              <w:pStyle w:val="9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spacing w:before="0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3" w:type="dxa"/>
          </w:tcPr>
          <w:p>
            <w:pPr>
              <w:pStyle w:val="9"/>
              <w:spacing w:before="3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6" w:type="dxa"/>
          </w:tcPr>
          <w:p>
            <w:pPr>
              <w:pStyle w:val="9"/>
              <w:spacing w:before="0"/>
              <w:ind w:right="4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5471" w:type="dxa"/>
            <w:gridSpan w:val="5"/>
          </w:tcPr>
          <w:p>
            <w:pPr>
              <w:pStyle w:val="9"/>
              <w:tabs>
                <w:tab w:val="left" w:pos="4708"/>
              </w:tabs>
              <w:spacing w:before="53" w:line="142" w:lineRule="exact"/>
              <w:ind w:left="2395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Geografico: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191,540.00</w:t>
            </w:r>
          </w:p>
        </w:tc>
        <w:tc>
          <w:tcPr>
            <w:tcW w:w="1099" w:type="dxa"/>
          </w:tcPr>
          <w:p>
            <w:pPr>
              <w:pStyle w:val="9"/>
              <w:spacing w:before="32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-103,995.00</w:t>
            </w:r>
          </w:p>
        </w:tc>
        <w:tc>
          <w:tcPr>
            <w:tcW w:w="1227" w:type="dxa"/>
          </w:tcPr>
          <w:p>
            <w:pPr>
              <w:pStyle w:val="9"/>
              <w:spacing w:before="32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87,545.00</w:t>
            </w:r>
          </w:p>
        </w:tc>
        <w:tc>
          <w:tcPr>
            <w:tcW w:w="1082" w:type="dxa"/>
          </w:tcPr>
          <w:p>
            <w:pPr>
              <w:pStyle w:val="9"/>
              <w:spacing w:before="32"/>
              <w:ind w:left="253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spacing w:before="32"/>
              <w:ind w:left="4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spacing w:before="32"/>
              <w:ind w:left="245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2" w:type="dxa"/>
          </w:tcPr>
          <w:p>
            <w:pPr>
              <w:pStyle w:val="9"/>
              <w:spacing w:before="32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spacing w:before="32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87,545.00</w:t>
            </w:r>
          </w:p>
        </w:tc>
        <w:tc>
          <w:tcPr>
            <w:tcW w:w="1213" w:type="dxa"/>
          </w:tcPr>
          <w:p>
            <w:pPr>
              <w:pStyle w:val="9"/>
              <w:spacing w:before="62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87,545.00</w:t>
            </w:r>
          </w:p>
        </w:tc>
        <w:tc>
          <w:tcPr>
            <w:tcW w:w="596" w:type="dxa"/>
          </w:tcPr>
          <w:p>
            <w:pPr>
              <w:pStyle w:val="9"/>
              <w:spacing w:before="32"/>
              <w:ind w:right="4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" w:hRule="atLeast"/>
        </w:trPr>
        <w:tc>
          <w:tcPr>
            <w:tcW w:w="5471" w:type="dxa"/>
            <w:gridSpan w:val="5"/>
          </w:tcPr>
          <w:p>
            <w:pPr>
              <w:pStyle w:val="9"/>
              <w:tabs>
                <w:tab w:val="left" w:pos="4708"/>
              </w:tabs>
              <w:spacing w:before="57" w:line="105" w:lineRule="exact"/>
              <w:ind w:left="2099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 Grupo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Gasto: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191,540.00</w:t>
            </w:r>
          </w:p>
        </w:tc>
        <w:tc>
          <w:tcPr>
            <w:tcW w:w="1099" w:type="dxa"/>
          </w:tcPr>
          <w:p>
            <w:pPr>
              <w:pStyle w:val="9"/>
              <w:spacing w:before="37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-103,995.00</w:t>
            </w:r>
          </w:p>
        </w:tc>
        <w:tc>
          <w:tcPr>
            <w:tcW w:w="1227" w:type="dxa"/>
          </w:tcPr>
          <w:p>
            <w:pPr>
              <w:pStyle w:val="9"/>
              <w:spacing w:before="37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87,545.00</w:t>
            </w:r>
          </w:p>
        </w:tc>
        <w:tc>
          <w:tcPr>
            <w:tcW w:w="1082" w:type="dxa"/>
          </w:tcPr>
          <w:p>
            <w:pPr>
              <w:pStyle w:val="9"/>
              <w:spacing w:before="37"/>
              <w:ind w:left="253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spacing w:before="37"/>
              <w:ind w:left="4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spacing w:before="37"/>
              <w:ind w:left="245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2" w:type="dxa"/>
          </w:tcPr>
          <w:p>
            <w:pPr>
              <w:pStyle w:val="9"/>
              <w:spacing w:before="37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spacing w:before="37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87,545.00</w:t>
            </w:r>
          </w:p>
        </w:tc>
        <w:tc>
          <w:tcPr>
            <w:tcW w:w="1213" w:type="dxa"/>
          </w:tcPr>
          <w:p>
            <w:pPr>
              <w:pStyle w:val="9"/>
              <w:spacing w:before="67" w:line="96" w:lineRule="exact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87,545.00</w:t>
            </w:r>
          </w:p>
        </w:tc>
        <w:tc>
          <w:tcPr>
            <w:tcW w:w="596" w:type="dxa"/>
          </w:tcPr>
          <w:p>
            <w:pPr>
              <w:pStyle w:val="9"/>
              <w:spacing w:before="37"/>
              <w:ind w:right="4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5471" w:type="dxa"/>
            <w:gridSpan w:val="5"/>
          </w:tcPr>
          <w:p>
            <w:pPr>
              <w:pStyle w:val="9"/>
              <w:spacing w:before="71" w:line="141" w:lineRule="exact"/>
              <w:ind w:left="1081"/>
              <w:jc w:val="left"/>
              <w:rPr>
                <w:sz w:val="14"/>
              </w:rPr>
            </w:pPr>
            <w:r>
              <w:rPr>
                <w:sz w:val="14"/>
              </w:rPr>
              <w:t>200 MATERIALES Y SUMINISTROS</w:t>
            </w:r>
          </w:p>
        </w:tc>
        <w:tc>
          <w:tcPr>
            <w:tcW w:w="1099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  <w:tc>
          <w:tcPr>
            <w:tcW w:w="1227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  <w:tc>
          <w:tcPr>
            <w:tcW w:w="1082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  <w:tc>
          <w:tcPr>
            <w:tcW w:w="1082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  <w:tc>
          <w:tcPr>
            <w:tcW w:w="1082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  <w:tc>
          <w:tcPr>
            <w:tcW w:w="952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  <w:tc>
          <w:tcPr>
            <w:tcW w:w="1097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  <w:tc>
          <w:tcPr>
            <w:tcW w:w="1213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  <w:tc>
          <w:tcPr>
            <w:tcW w:w="596" w:type="dxa"/>
          </w:tcPr>
          <w:p>
            <w:pPr>
              <w:pStyle w:val="9"/>
              <w:spacing w:before="0"/>
              <w:jc w:val="left"/>
              <w:rPr>
                <w:sz w:val="1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305" w:type="dxa"/>
          </w:tcPr>
          <w:p>
            <w:pPr>
              <w:pStyle w:val="9"/>
              <w:spacing w:before="23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>
            <w:pPr>
              <w:pStyle w:val="9"/>
              <w:spacing w:before="23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9"/>
              <w:spacing w:before="23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615" w:type="dxa"/>
          </w:tcPr>
          <w:p>
            <w:pPr>
              <w:pStyle w:val="9"/>
              <w:spacing w:before="23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790" w:type="dxa"/>
          </w:tcPr>
          <w:p>
            <w:pPr>
              <w:pStyle w:val="9"/>
              <w:spacing w:before="23"/>
              <w:ind w:right="288"/>
              <w:rPr>
                <w:sz w:val="10"/>
              </w:rPr>
            </w:pPr>
            <w:r>
              <w:rPr>
                <w:w w:val="105"/>
                <w:sz w:val="10"/>
              </w:rPr>
              <w:t>815,450.00</w:t>
            </w:r>
          </w:p>
        </w:tc>
        <w:tc>
          <w:tcPr>
            <w:tcW w:w="1099" w:type="dxa"/>
          </w:tcPr>
          <w:p>
            <w:pPr>
              <w:pStyle w:val="9"/>
              <w:spacing w:before="23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-395,000.00</w:t>
            </w:r>
          </w:p>
        </w:tc>
        <w:tc>
          <w:tcPr>
            <w:tcW w:w="1227" w:type="dxa"/>
          </w:tcPr>
          <w:p>
            <w:pPr>
              <w:pStyle w:val="9"/>
              <w:spacing w:before="23"/>
              <w:ind w:right="454"/>
              <w:rPr>
                <w:sz w:val="10"/>
              </w:rPr>
            </w:pPr>
            <w:r>
              <w:rPr>
                <w:w w:val="105"/>
                <w:sz w:val="10"/>
              </w:rPr>
              <w:t>420,450.00</w:t>
            </w:r>
          </w:p>
        </w:tc>
        <w:tc>
          <w:tcPr>
            <w:tcW w:w="1082" w:type="dxa"/>
          </w:tcPr>
          <w:p>
            <w:pPr>
              <w:pStyle w:val="9"/>
              <w:spacing w:before="23"/>
              <w:ind w:left="253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spacing w:before="23"/>
              <w:ind w:left="4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spacing w:before="23"/>
              <w:ind w:left="245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2" w:type="dxa"/>
          </w:tcPr>
          <w:p>
            <w:pPr>
              <w:pStyle w:val="9"/>
              <w:spacing w:before="23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spacing w:before="23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420,450.00</w:t>
            </w:r>
          </w:p>
        </w:tc>
        <w:tc>
          <w:tcPr>
            <w:tcW w:w="1213" w:type="dxa"/>
          </w:tcPr>
          <w:p>
            <w:pPr>
              <w:pStyle w:val="9"/>
              <w:spacing w:before="53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420,450.00</w:t>
            </w:r>
          </w:p>
        </w:tc>
        <w:tc>
          <w:tcPr>
            <w:tcW w:w="596" w:type="dxa"/>
          </w:tcPr>
          <w:p>
            <w:pPr>
              <w:pStyle w:val="9"/>
              <w:spacing w:before="23"/>
              <w:ind w:right="4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615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790" w:type="dxa"/>
          </w:tcPr>
          <w:p>
            <w:pPr>
              <w:pStyle w:val="9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4,020.00</w:t>
            </w:r>
          </w:p>
        </w:tc>
        <w:tc>
          <w:tcPr>
            <w:tcW w:w="1099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>
            <w:pPr>
              <w:pStyle w:val="9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4,020.00</w:t>
            </w:r>
          </w:p>
        </w:tc>
        <w:tc>
          <w:tcPr>
            <w:tcW w:w="1082" w:type="dxa"/>
          </w:tcPr>
          <w:p>
            <w:pPr>
              <w:pStyle w:val="9"/>
              <w:ind w:left="253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4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245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2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4,020.00</w:t>
            </w:r>
          </w:p>
        </w:tc>
        <w:tc>
          <w:tcPr>
            <w:tcW w:w="121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4,020.00</w:t>
            </w:r>
          </w:p>
        </w:tc>
        <w:tc>
          <w:tcPr>
            <w:tcW w:w="596" w:type="dxa"/>
          </w:tcPr>
          <w:p>
            <w:pPr>
              <w:pStyle w:val="9"/>
              <w:ind w:right="4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615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790" w:type="dxa"/>
          </w:tcPr>
          <w:p>
            <w:pPr>
              <w:pStyle w:val="9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4,310.00</w:t>
            </w:r>
          </w:p>
        </w:tc>
        <w:tc>
          <w:tcPr>
            <w:tcW w:w="1099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>
            <w:pPr>
              <w:pStyle w:val="9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4,310.00</w:t>
            </w:r>
          </w:p>
        </w:tc>
        <w:tc>
          <w:tcPr>
            <w:tcW w:w="1082" w:type="dxa"/>
          </w:tcPr>
          <w:p>
            <w:pPr>
              <w:pStyle w:val="9"/>
              <w:ind w:left="253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4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245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2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4,310.00</w:t>
            </w:r>
          </w:p>
        </w:tc>
        <w:tc>
          <w:tcPr>
            <w:tcW w:w="121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4,310.00</w:t>
            </w:r>
          </w:p>
        </w:tc>
        <w:tc>
          <w:tcPr>
            <w:tcW w:w="596" w:type="dxa"/>
          </w:tcPr>
          <w:p>
            <w:pPr>
              <w:pStyle w:val="9"/>
              <w:ind w:right="4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615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ARTES GRÁFICAS</w:t>
            </w:r>
          </w:p>
        </w:tc>
        <w:tc>
          <w:tcPr>
            <w:tcW w:w="790" w:type="dxa"/>
          </w:tcPr>
          <w:p>
            <w:pPr>
              <w:pStyle w:val="9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1,150.00</w:t>
            </w:r>
          </w:p>
        </w:tc>
        <w:tc>
          <w:tcPr>
            <w:tcW w:w="1099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>
            <w:pPr>
              <w:pStyle w:val="9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1,150.00</w:t>
            </w:r>
          </w:p>
        </w:tc>
        <w:tc>
          <w:tcPr>
            <w:tcW w:w="1082" w:type="dxa"/>
          </w:tcPr>
          <w:p>
            <w:pPr>
              <w:pStyle w:val="9"/>
              <w:ind w:left="253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4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245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2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1,150.00</w:t>
            </w:r>
          </w:p>
        </w:tc>
        <w:tc>
          <w:tcPr>
            <w:tcW w:w="121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1,150.00</w:t>
            </w:r>
          </w:p>
        </w:tc>
        <w:tc>
          <w:tcPr>
            <w:tcW w:w="596" w:type="dxa"/>
          </w:tcPr>
          <w:p>
            <w:pPr>
              <w:pStyle w:val="9"/>
              <w:ind w:right="4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253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615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LLANTAS Y NEUMÁTICOS</w:t>
            </w:r>
          </w:p>
        </w:tc>
        <w:tc>
          <w:tcPr>
            <w:tcW w:w="790" w:type="dxa"/>
          </w:tcPr>
          <w:p>
            <w:pPr>
              <w:pStyle w:val="9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16,000.00</w:t>
            </w:r>
          </w:p>
        </w:tc>
        <w:tc>
          <w:tcPr>
            <w:tcW w:w="1099" w:type="dxa"/>
          </w:tcPr>
          <w:p>
            <w:pPr>
              <w:pStyle w:val="9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-5,070.00</w:t>
            </w:r>
          </w:p>
        </w:tc>
        <w:tc>
          <w:tcPr>
            <w:tcW w:w="1227" w:type="dxa"/>
          </w:tcPr>
          <w:p>
            <w:pPr>
              <w:pStyle w:val="9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10,930.00</w:t>
            </w:r>
          </w:p>
        </w:tc>
        <w:tc>
          <w:tcPr>
            <w:tcW w:w="1082" w:type="dxa"/>
          </w:tcPr>
          <w:p>
            <w:pPr>
              <w:pStyle w:val="9"/>
              <w:ind w:left="253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4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245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2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10,930.00</w:t>
            </w:r>
          </w:p>
        </w:tc>
        <w:tc>
          <w:tcPr>
            <w:tcW w:w="121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10,930.00</w:t>
            </w:r>
          </w:p>
        </w:tc>
        <w:tc>
          <w:tcPr>
            <w:tcW w:w="596" w:type="dxa"/>
          </w:tcPr>
          <w:p>
            <w:pPr>
              <w:pStyle w:val="9"/>
              <w:ind w:right="4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615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ELEMENTOS Y COMPUESTOS QUÍMICOS</w:t>
            </w:r>
          </w:p>
        </w:tc>
        <w:tc>
          <w:tcPr>
            <w:tcW w:w="790" w:type="dxa"/>
          </w:tcPr>
          <w:p>
            <w:pPr>
              <w:pStyle w:val="9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099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>
            <w:pPr>
              <w:pStyle w:val="9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082" w:type="dxa"/>
          </w:tcPr>
          <w:p>
            <w:pPr>
              <w:pStyle w:val="9"/>
              <w:ind w:left="253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4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245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2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21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596" w:type="dxa"/>
          </w:tcPr>
          <w:p>
            <w:pPr>
              <w:pStyle w:val="9"/>
              <w:ind w:right="4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615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790" w:type="dxa"/>
          </w:tcPr>
          <w:p>
            <w:pPr>
              <w:pStyle w:val="9"/>
              <w:ind w:right="288"/>
              <w:rPr>
                <w:sz w:val="10"/>
              </w:rPr>
            </w:pPr>
            <w:r>
              <w:rPr>
                <w:w w:val="105"/>
                <w:sz w:val="10"/>
              </w:rPr>
              <w:t>112,771.00</w:t>
            </w:r>
          </w:p>
        </w:tc>
        <w:tc>
          <w:tcPr>
            <w:tcW w:w="1099" w:type="dxa"/>
          </w:tcPr>
          <w:p>
            <w:pPr>
              <w:pStyle w:val="9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-45,000.00</w:t>
            </w:r>
          </w:p>
        </w:tc>
        <w:tc>
          <w:tcPr>
            <w:tcW w:w="1227" w:type="dxa"/>
          </w:tcPr>
          <w:p>
            <w:pPr>
              <w:pStyle w:val="9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67,771.00</w:t>
            </w:r>
          </w:p>
        </w:tc>
        <w:tc>
          <w:tcPr>
            <w:tcW w:w="1082" w:type="dxa"/>
          </w:tcPr>
          <w:p>
            <w:pPr>
              <w:pStyle w:val="9"/>
              <w:ind w:left="253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4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245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2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67,771.00</w:t>
            </w:r>
          </w:p>
        </w:tc>
        <w:tc>
          <w:tcPr>
            <w:tcW w:w="121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67,771.00</w:t>
            </w:r>
          </w:p>
        </w:tc>
        <w:tc>
          <w:tcPr>
            <w:tcW w:w="596" w:type="dxa"/>
          </w:tcPr>
          <w:p>
            <w:pPr>
              <w:pStyle w:val="9"/>
              <w:ind w:right="4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267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615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 PINTURAS Y COLORANTES</w:t>
            </w:r>
          </w:p>
        </w:tc>
        <w:tc>
          <w:tcPr>
            <w:tcW w:w="790" w:type="dxa"/>
          </w:tcPr>
          <w:p>
            <w:pPr>
              <w:pStyle w:val="9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099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>
            <w:pPr>
              <w:pStyle w:val="9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082" w:type="dxa"/>
          </w:tcPr>
          <w:p>
            <w:pPr>
              <w:pStyle w:val="9"/>
              <w:ind w:left="253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4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245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2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21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596" w:type="dxa"/>
          </w:tcPr>
          <w:p>
            <w:pPr>
              <w:pStyle w:val="9"/>
              <w:ind w:right="4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268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615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PLÁSTICOS, NYLON, VINIL Y P.V.C.</w:t>
            </w:r>
          </w:p>
        </w:tc>
        <w:tc>
          <w:tcPr>
            <w:tcW w:w="790" w:type="dxa"/>
          </w:tcPr>
          <w:p>
            <w:pPr>
              <w:pStyle w:val="9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800.00</w:t>
            </w:r>
          </w:p>
        </w:tc>
        <w:tc>
          <w:tcPr>
            <w:tcW w:w="1099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>
            <w:pPr>
              <w:pStyle w:val="9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800.00</w:t>
            </w:r>
          </w:p>
        </w:tc>
        <w:tc>
          <w:tcPr>
            <w:tcW w:w="1082" w:type="dxa"/>
          </w:tcPr>
          <w:p>
            <w:pPr>
              <w:pStyle w:val="9"/>
              <w:ind w:left="253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4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245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2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800.00</w:t>
            </w:r>
          </w:p>
        </w:tc>
        <w:tc>
          <w:tcPr>
            <w:tcW w:w="121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800.00</w:t>
            </w:r>
          </w:p>
        </w:tc>
        <w:tc>
          <w:tcPr>
            <w:tcW w:w="596" w:type="dxa"/>
          </w:tcPr>
          <w:p>
            <w:pPr>
              <w:pStyle w:val="9"/>
              <w:ind w:right="4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291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615" w:type="dxa"/>
          </w:tcPr>
          <w:p>
            <w:pPr>
              <w:pStyle w:val="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 OFICINA</w:t>
            </w:r>
          </w:p>
        </w:tc>
        <w:tc>
          <w:tcPr>
            <w:tcW w:w="790" w:type="dxa"/>
          </w:tcPr>
          <w:p>
            <w:pPr>
              <w:pStyle w:val="9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099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>
            <w:pPr>
              <w:pStyle w:val="9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082" w:type="dxa"/>
          </w:tcPr>
          <w:p>
            <w:pPr>
              <w:pStyle w:val="9"/>
              <w:ind w:left="253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4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245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2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21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596" w:type="dxa"/>
          </w:tcPr>
          <w:p>
            <w:pPr>
              <w:pStyle w:val="9"/>
              <w:ind w:right="4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5" w:type="dxa"/>
          </w:tcPr>
          <w:p>
            <w:pPr>
              <w:pStyle w:val="9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292</w:t>
            </w:r>
          </w:p>
        </w:tc>
        <w:tc>
          <w:tcPr>
            <w:tcW w:w="430" w:type="dxa"/>
          </w:tcPr>
          <w:p>
            <w:pPr>
              <w:pStyle w:val="9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9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615" w:type="dxa"/>
          </w:tcPr>
          <w:p>
            <w:pPr>
              <w:pStyle w:val="9"/>
              <w:spacing w:before="91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SANITARIOS, DE LIMPIEZA Y DE</w:t>
            </w:r>
          </w:p>
        </w:tc>
        <w:tc>
          <w:tcPr>
            <w:tcW w:w="790" w:type="dxa"/>
          </w:tcPr>
          <w:p>
            <w:pPr>
              <w:pStyle w:val="9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5,800.00</w:t>
            </w:r>
          </w:p>
        </w:tc>
        <w:tc>
          <w:tcPr>
            <w:tcW w:w="1099" w:type="dxa"/>
          </w:tcPr>
          <w:p>
            <w:pPr>
              <w:pStyle w:val="9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>
            <w:pPr>
              <w:pStyle w:val="9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5,800.00</w:t>
            </w:r>
          </w:p>
        </w:tc>
        <w:tc>
          <w:tcPr>
            <w:tcW w:w="1082" w:type="dxa"/>
          </w:tcPr>
          <w:p>
            <w:pPr>
              <w:pStyle w:val="9"/>
              <w:ind w:left="253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4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ind w:left="245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2" w:type="dxa"/>
          </w:tcPr>
          <w:p>
            <w:pPr>
              <w:pStyle w:val="9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5,800.00</w:t>
            </w:r>
          </w:p>
        </w:tc>
        <w:tc>
          <w:tcPr>
            <w:tcW w:w="1213" w:type="dxa"/>
          </w:tcPr>
          <w:p>
            <w:pPr>
              <w:pStyle w:val="9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9"/>
              <w:spacing w:before="0" w:line="104" w:lineRule="exact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5,800.00</w:t>
            </w:r>
          </w:p>
        </w:tc>
        <w:tc>
          <w:tcPr>
            <w:tcW w:w="596" w:type="dxa"/>
          </w:tcPr>
          <w:p>
            <w:pPr>
              <w:pStyle w:val="9"/>
              <w:ind w:right="4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305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615" w:type="dxa"/>
          </w:tcPr>
          <w:p>
            <w:pPr>
              <w:pStyle w:val="9"/>
              <w:spacing w:before="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USO PERSONAL</w:t>
            </w:r>
          </w:p>
          <w:p>
            <w:pPr>
              <w:pStyle w:val="9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ACCESORIOS Y REPUESTOS EN GENERAL</w:t>
            </w:r>
          </w:p>
        </w:tc>
        <w:tc>
          <w:tcPr>
            <w:tcW w:w="790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35,091.00</w:t>
            </w:r>
          </w:p>
        </w:tc>
        <w:tc>
          <w:tcPr>
            <w:tcW w:w="1099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-30,000.00</w:t>
            </w:r>
          </w:p>
        </w:tc>
        <w:tc>
          <w:tcPr>
            <w:tcW w:w="1227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5,091.00</w:t>
            </w:r>
          </w:p>
        </w:tc>
        <w:tc>
          <w:tcPr>
            <w:tcW w:w="108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53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4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left="245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2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5,091.00</w:t>
            </w:r>
          </w:p>
        </w:tc>
        <w:tc>
          <w:tcPr>
            <w:tcW w:w="1213" w:type="dxa"/>
          </w:tcPr>
          <w:p>
            <w:pPr>
              <w:pStyle w:val="9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9"/>
              <w:spacing w:before="0" w:line="96" w:lineRule="exact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5,091.00</w:t>
            </w:r>
          </w:p>
        </w:tc>
        <w:tc>
          <w:tcPr>
            <w:tcW w:w="596" w:type="dxa"/>
          </w:tcPr>
          <w:p>
            <w:pPr>
              <w:pStyle w:val="9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9"/>
              <w:spacing w:before="0"/>
              <w:ind w:right="4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after="29"/>
        <w:ind w:left="3001" w:right="0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7800" cy="93345"/>
                <wp:effectExtent l="0" t="0" r="0" b="0"/>
                <wp:wrapNone/>
                <wp:docPr id="185" name="Cuadro de texto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66"/>
                              <w:gridCol w:w="1097"/>
                              <w:gridCol w:w="1225"/>
                              <w:gridCol w:w="1080"/>
                              <w:gridCol w:w="1079"/>
                              <w:gridCol w:w="1079"/>
                              <w:gridCol w:w="949"/>
                              <w:gridCol w:w="1093"/>
                              <w:gridCol w:w="1210"/>
                              <w:gridCol w:w="59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866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1,011,392.00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8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-475,070.00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536,322.00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4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3" w:right="2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243" w:right="23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45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left="32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536,322.00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>
                                  <w:pPr>
                                    <w:pStyle w:val="9"/>
                                    <w:spacing w:before="30" w:line="96" w:lineRule="exact"/>
                                    <w:ind w:left="30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536,322.00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18" o:spid="_x0000_s1026" o:spt="202" type="#_x0000_t202" style="position:absolute;left:0pt;margin-left:260.55pt;margin-top:-1pt;height:7.35pt;width:514pt;mso-position-horizontal-relative:page;z-index:251779072;mso-width-relative:page;mso-height-relative:page;" filled="f" stroked="f" coordsize="21600,21600" o:gfxdata="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NfxHkvZAAAACgEAAA8AAAAAAAAAAQAgAAAAIgAAAGRycy9kb3ducmV2LnhtbFBLAQIUABQAAAAI&#10;AIdO4kCHpF+MswEAAHs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66"/>
                        <w:gridCol w:w="1097"/>
                        <w:gridCol w:w="1225"/>
                        <w:gridCol w:w="1080"/>
                        <w:gridCol w:w="1079"/>
                        <w:gridCol w:w="1079"/>
                        <w:gridCol w:w="949"/>
                        <w:gridCol w:w="1093"/>
                        <w:gridCol w:w="1210"/>
                        <w:gridCol w:w="59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" w:hRule="atLeast"/>
                        </w:trPr>
                        <w:tc>
                          <w:tcPr>
                            <w:tcW w:w="866" w:type="dxa"/>
                          </w:tcPr>
                          <w:p>
                            <w:pPr>
                              <w:pStyle w:val="9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1,011,392.00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9"/>
                              <w:spacing w:before="0"/>
                              <w:ind w:left="28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-475,070.00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9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536,322.00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0"/>
                              <w:ind w:left="244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243" w:right="2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>
                            <w:pPr>
                              <w:pStyle w:val="9"/>
                              <w:spacing w:before="0"/>
                              <w:ind w:left="243" w:right="23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>
                            <w:pPr>
                              <w:pStyle w:val="9"/>
                              <w:spacing w:before="0"/>
                              <w:ind w:left="45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9"/>
                              <w:spacing w:before="0"/>
                              <w:ind w:left="32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536,322.00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>
                            <w:pPr>
                              <w:pStyle w:val="9"/>
                              <w:spacing w:before="30" w:line="96" w:lineRule="exact"/>
                              <w:ind w:left="30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536,322.00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>
                            <w:pPr>
                              <w:pStyle w:val="9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Style w:val="4"/>
        <w:tblW w:w="0" w:type="auto"/>
        <w:tblInd w:w="3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430"/>
        <w:gridCol w:w="331"/>
        <w:gridCol w:w="2710"/>
        <w:gridCol w:w="1857"/>
        <w:gridCol w:w="937"/>
        <w:gridCol w:w="1107"/>
        <w:gridCol w:w="1201"/>
        <w:gridCol w:w="1083"/>
        <w:gridCol w:w="1082"/>
        <w:gridCol w:w="952"/>
        <w:gridCol w:w="1096"/>
        <w:gridCol w:w="1213"/>
        <w:gridCol w:w="59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305" w:type="dxa"/>
          </w:tcPr>
          <w:p>
            <w:pPr>
              <w:pStyle w:val="9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>
            <w:pPr>
              <w:pStyle w:val="9"/>
              <w:spacing w:before="0"/>
              <w:ind w:left="11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>
            <w:pPr>
              <w:pStyle w:val="9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71</w:t>
            </w:r>
          </w:p>
        </w:tc>
        <w:tc>
          <w:tcPr>
            <w:tcW w:w="2710" w:type="dxa"/>
          </w:tcPr>
          <w:p>
            <w:pPr>
              <w:pStyle w:val="9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857" w:type="dxa"/>
          </w:tcPr>
          <w:p>
            <w:pPr>
              <w:pStyle w:val="9"/>
              <w:spacing w:before="0"/>
              <w:ind w:left="93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211,229.00</w:t>
            </w:r>
          </w:p>
        </w:tc>
        <w:tc>
          <w:tcPr>
            <w:tcW w:w="937" w:type="dxa"/>
          </w:tcPr>
          <w:p>
            <w:pPr>
              <w:pStyle w:val="9"/>
              <w:spacing w:before="0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>
            <w:pPr>
              <w:pStyle w:val="9"/>
              <w:spacing w:before="0"/>
              <w:ind w:left="29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211,229.00</w:t>
            </w:r>
          </w:p>
        </w:tc>
        <w:tc>
          <w:tcPr>
            <w:tcW w:w="1201" w:type="dxa"/>
          </w:tcPr>
          <w:p>
            <w:pPr>
              <w:pStyle w:val="9"/>
              <w:spacing w:before="0"/>
              <w:ind w:left="3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80,000.00</w:t>
            </w:r>
          </w:p>
        </w:tc>
        <w:tc>
          <w:tcPr>
            <w:tcW w:w="1083" w:type="dxa"/>
          </w:tcPr>
          <w:p>
            <w:pPr>
              <w:pStyle w:val="9"/>
              <w:spacing w:before="0"/>
              <w:ind w:left="280" w:right="29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>
            <w:pPr>
              <w:pStyle w:val="9"/>
              <w:spacing w:before="0"/>
              <w:ind w:left="245" w:right="2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2" w:type="dxa"/>
          </w:tcPr>
          <w:p>
            <w:pPr>
              <w:pStyle w:val="9"/>
              <w:spacing w:before="0"/>
              <w:ind w:left="416" w:right="31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>
            <w:pPr>
              <w:pStyle w:val="9"/>
              <w:spacing w:before="0"/>
              <w:ind w:left="30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211,229.00</w:t>
            </w:r>
          </w:p>
        </w:tc>
        <w:tc>
          <w:tcPr>
            <w:tcW w:w="1213" w:type="dxa"/>
          </w:tcPr>
          <w:p>
            <w:pPr>
              <w:pStyle w:val="9"/>
              <w:spacing w:before="30" w:line="96" w:lineRule="exact"/>
              <w:ind w:left="28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211,229.00</w:t>
            </w:r>
          </w:p>
        </w:tc>
        <w:tc>
          <w:tcPr>
            <w:tcW w:w="597" w:type="dxa"/>
          </w:tcPr>
          <w:p>
            <w:pPr>
              <w:pStyle w:val="9"/>
              <w:spacing w:before="0"/>
              <w:ind w:right="4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>
      <w:pPr>
        <w:spacing w:before="4" w:line="240" w:lineRule="auto"/>
        <w:rPr>
          <w:b/>
          <w:sz w:val="15"/>
        </w:rPr>
      </w:pPr>
    </w:p>
    <w:p>
      <w:pPr>
        <w:spacing w:before="0" w:line="324" w:lineRule="auto"/>
        <w:ind w:left="2397" w:right="11518" w:firstLine="604"/>
        <w:jc w:val="righ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page">
                  <wp:posOffset>3241675</wp:posOffset>
                </wp:positionH>
                <wp:positionV relativeFrom="paragraph">
                  <wp:posOffset>-12700</wp:posOffset>
                </wp:positionV>
                <wp:extent cx="6595110" cy="779780"/>
                <wp:effectExtent l="0" t="0" r="0" b="0"/>
                <wp:wrapNone/>
                <wp:docPr id="183" name="Cuadro de texto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110" cy="77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973"/>
                              <w:gridCol w:w="1007"/>
                              <w:gridCol w:w="1133"/>
                              <w:gridCol w:w="1081"/>
                              <w:gridCol w:w="1082"/>
                              <w:gridCol w:w="1081"/>
                              <w:gridCol w:w="1069"/>
                              <w:gridCol w:w="1094"/>
                              <w:gridCol w:w="1092"/>
                              <w:gridCol w:w="780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97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211,229.00</w:t>
                                  </w: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211,229.00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2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211,229.00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30"/>
                                    <w:ind w:right="2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211,229.00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>
                                  <w:pPr>
                                    <w:pStyle w:val="9"/>
                                    <w:spacing w:before="0"/>
                                    <w:ind w:right="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973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1,222,621.00</w:t>
                                  </w: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-475,070.00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747,551.00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747,551.00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62"/>
                                    <w:ind w:right="2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747,551.00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9" w:hRule="atLeast"/>
                              </w:trPr>
                              <w:tc>
                                <w:tcPr>
                                  <w:tcW w:w="973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1,222,621.00</w:t>
                                  </w: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-475,070.00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747,551.00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747,551.00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2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747,551.00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973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1,414,161.00</w:t>
                                  </w: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-579,065.00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835,096.00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835,096.00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2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835,096.00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973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139,328,000.00</w:t>
                                  </w: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139,328,000.00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1,231,476.07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5,963,306.76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8,029,818.30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5,980,465.64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2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60,054,522.21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62"/>
                                    <w:ind w:right="2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68,645,810.03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>
                                  <w:pPr>
                                    <w:pStyle w:val="9"/>
                                    <w:spacing w:before="32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2,401,854.2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83" w:hRule="atLeast"/>
                              </w:trPr>
                              <w:tc>
                                <w:tcPr>
                                  <w:tcW w:w="973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139,328,000.00</w:t>
                                  </w: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139,328,000.00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1,231,476.07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5,963,306.76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8,029,818.30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5,980,465.64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60,054,522.21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>
                                  <w:pPr>
                                    <w:pStyle w:val="9"/>
                                    <w:spacing w:before="67" w:line="96" w:lineRule="exact"/>
                                    <w:ind w:right="2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68,645,810.03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2,401,854.2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19" o:spid="_x0000_s1026" o:spt="202" type="#_x0000_t202" style="position:absolute;left:0pt;margin-left:255.25pt;margin-top:-1pt;height:61.4pt;width:519.3pt;mso-position-horizontal-relative:page;z-index:251778048;mso-width-relative:page;mso-height-relative:page;" filled="f" stroked="f" coordsize="21600,21600" o:gfxdata="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Hka649kAAAALAQAADwAAAAAAAAABACAAAAAiAAAAZHJzL2Rvd25yZXYueG1sUEsBAhQAFAAA&#10;AAgAh07iQMFn1wm1AQAAfAMAAA4AAAAAAAAAAQAgAAAAKA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973"/>
                        <w:gridCol w:w="1007"/>
                        <w:gridCol w:w="1133"/>
                        <w:gridCol w:w="1081"/>
                        <w:gridCol w:w="1082"/>
                        <w:gridCol w:w="1081"/>
                        <w:gridCol w:w="1069"/>
                        <w:gridCol w:w="1094"/>
                        <w:gridCol w:w="1092"/>
                        <w:gridCol w:w="780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8" w:hRule="atLeast"/>
                        </w:trPr>
                        <w:tc>
                          <w:tcPr>
                            <w:tcW w:w="973" w:type="dxa"/>
                          </w:tcPr>
                          <w:p>
                            <w:pPr>
                              <w:pStyle w:val="9"/>
                              <w:spacing w:before="0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211,229.00</w:t>
                            </w:r>
                          </w:p>
                        </w:tc>
                        <w:tc>
                          <w:tcPr>
                            <w:tcW w:w="1007" w:type="dxa"/>
                          </w:tcPr>
                          <w:p>
                            <w:pPr>
                              <w:pStyle w:val="9"/>
                              <w:spacing w:before="0"/>
                              <w:ind w:right="20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>
                            <w:pPr>
                              <w:pStyle w:val="9"/>
                              <w:spacing w:before="0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211,229.00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9"/>
                              <w:spacing w:before="0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0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spacing w:before="0"/>
                              <w:ind w:right="2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0"/>
                              <w:ind w:right="24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211,229.00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30"/>
                              <w:ind w:right="2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211,229.00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>
                            <w:pPr>
                              <w:pStyle w:val="9"/>
                              <w:spacing w:before="0"/>
                              <w:ind w:right="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973" w:type="dxa"/>
                          </w:tcPr>
                          <w:p>
                            <w:pPr>
                              <w:pStyle w:val="9"/>
                              <w:spacing w:before="32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1,222,621.00</w:t>
                            </w:r>
                          </w:p>
                        </w:tc>
                        <w:tc>
                          <w:tcPr>
                            <w:tcW w:w="1007" w:type="dxa"/>
                          </w:tcPr>
                          <w:p>
                            <w:pPr>
                              <w:pStyle w:val="9"/>
                              <w:spacing w:before="32"/>
                              <w:ind w:right="2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-475,070.00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>
                            <w:pPr>
                              <w:pStyle w:val="9"/>
                              <w:spacing w:before="32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747,551.00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9"/>
                              <w:spacing w:before="32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spacing w:before="32"/>
                              <w:ind w:right="2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32"/>
                              <w:ind w:right="24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747,551.00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62"/>
                              <w:ind w:right="2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747,551.00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>
                            <w:pPr>
                              <w:pStyle w:val="9"/>
                              <w:spacing w:before="32"/>
                              <w:ind w:right="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9" w:hRule="atLeast"/>
                        </w:trPr>
                        <w:tc>
                          <w:tcPr>
                            <w:tcW w:w="973" w:type="dxa"/>
                          </w:tcPr>
                          <w:p>
                            <w:pPr>
                              <w:pStyle w:val="9"/>
                              <w:spacing w:before="37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1,222,621.00</w:t>
                            </w:r>
                          </w:p>
                        </w:tc>
                        <w:tc>
                          <w:tcPr>
                            <w:tcW w:w="1007" w:type="dxa"/>
                          </w:tcPr>
                          <w:p>
                            <w:pPr>
                              <w:pStyle w:val="9"/>
                              <w:spacing w:before="37"/>
                              <w:ind w:right="2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-475,070.00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>
                            <w:pPr>
                              <w:pStyle w:val="9"/>
                              <w:spacing w:before="37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747,551.00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7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9"/>
                              <w:spacing w:before="37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7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spacing w:before="37"/>
                              <w:ind w:right="2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37"/>
                              <w:ind w:right="24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747,551.00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67"/>
                              <w:ind w:right="2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747,551.00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>
                            <w:pPr>
                              <w:pStyle w:val="9"/>
                              <w:spacing w:before="37"/>
                              <w:ind w:right="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973" w:type="dxa"/>
                          </w:tcPr>
                          <w:p>
                            <w:pPr>
                              <w:pStyle w:val="9"/>
                              <w:spacing w:before="37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1,414,161.00</w:t>
                            </w:r>
                          </w:p>
                        </w:tc>
                        <w:tc>
                          <w:tcPr>
                            <w:tcW w:w="1007" w:type="dxa"/>
                          </w:tcPr>
                          <w:p>
                            <w:pPr>
                              <w:pStyle w:val="9"/>
                              <w:spacing w:before="37"/>
                              <w:ind w:right="2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-579,065.00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>
                            <w:pPr>
                              <w:pStyle w:val="9"/>
                              <w:spacing w:before="37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835,096.00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7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9"/>
                              <w:spacing w:before="37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7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spacing w:before="37"/>
                              <w:ind w:right="2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37"/>
                              <w:ind w:right="24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835,096.00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67"/>
                              <w:ind w:right="2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835,096.00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>
                            <w:pPr>
                              <w:pStyle w:val="9"/>
                              <w:spacing w:before="37"/>
                              <w:ind w:right="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 w:hRule="atLeast"/>
                        </w:trPr>
                        <w:tc>
                          <w:tcPr>
                            <w:tcW w:w="973" w:type="dxa"/>
                          </w:tcPr>
                          <w:p>
                            <w:pPr>
                              <w:pStyle w:val="9"/>
                              <w:spacing w:before="32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139,328,000.00</w:t>
                            </w:r>
                          </w:p>
                        </w:tc>
                        <w:tc>
                          <w:tcPr>
                            <w:tcW w:w="1007" w:type="dxa"/>
                          </w:tcPr>
                          <w:p>
                            <w:pPr>
                              <w:pStyle w:val="9"/>
                              <w:spacing w:before="32"/>
                              <w:ind w:right="20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>
                            <w:pPr>
                              <w:pStyle w:val="9"/>
                              <w:spacing w:before="32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139,328,000.00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1,231,476.07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9"/>
                              <w:spacing w:before="32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5,963,306.76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2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8,029,818.30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spacing w:before="32"/>
                              <w:ind w:right="2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5,980,465.64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32"/>
                              <w:ind w:right="2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60,054,522.21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62"/>
                              <w:ind w:right="2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68,645,810.03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>
                            <w:pPr>
                              <w:pStyle w:val="9"/>
                              <w:spacing w:before="32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2,401,854.2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83" w:hRule="atLeast"/>
                        </w:trPr>
                        <w:tc>
                          <w:tcPr>
                            <w:tcW w:w="973" w:type="dxa"/>
                          </w:tcPr>
                          <w:p>
                            <w:pPr>
                              <w:pStyle w:val="9"/>
                              <w:spacing w:before="37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139,328,000.00</w:t>
                            </w:r>
                          </w:p>
                        </w:tc>
                        <w:tc>
                          <w:tcPr>
                            <w:tcW w:w="1007" w:type="dxa"/>
                          </w:tcPr>
                          <w:p>
                            <w:pPr>
                              <w:pStyle w:val="9"/>
                              <w:spacing w:before="37"/>
                              <w:ind w:right="20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>
                            <w:pPr>
                              <w:pStyle w:val="9"/>
                              <w:spacing w:before="37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139,328,000.00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7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1,231,476.07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>
                            <w:pPr>
                              <w:pStyle w:val="9"/>
                              <w:spacing w:before="37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5,963,306.76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>
                            <w:pPr>
                              <w:pStyle w:val="9"/>
                              <w:spacing w:before="37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8,029,818.30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>
                            <w:pPr>
                              <w:pStyle w:val="9"/>
                              <w:spacing w:before="37"/>
                              <w:ind w:right="2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5,980,465.64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37"/>
                              <w:ind w:right="2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60,054,522.21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>
                            <w:pPr>
                              <w:pStyle w:val="9"/>
                              <w:spacing w:before="67" w:line="96" w:lineRule="exact"/>
                              <w:ind w:right="2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68,645,810.03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>
                            <w:pPr>
                              <w:pStyle w:val="9"/>
                              <w:spacing w:before="37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2,401,854.2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  <w:r>
        <w:rPr>
          <w:w w:val="100"/>
          <w:sz w:val="14"/>
        </w:rPr>
        <w:t xml:space="preserve"> </w:t>
      </w:r>
      <w:r>
        <w:rPr>
          <w:b/>
          <w:sz w:val="14"/>
        </w:rPr>
        <w:t>Total</w:t>
      </w:r>
      <w:r>
        <w:rPr>
          <w:b/>
          <w:spacing w:val="7"/>
          <w:sz w:val="14"/>
        </w:rPr>
        <w:t xml:space="preserve"> </w:t>
      </w:r>
      <w:r>
        <w:rPr>
          <w:b/>
          <w:sz w:val="14"/>
        </w:rPr>
        <w:t>Geografico:</w:t>
      </w:r>
      <w:r>
        <w:rPr>
          <w:w w:val="100"/>
          <w:sz w:val="14"/>
        </w:rPr>
        <w:t xml:space="preserve">  </w:t>
      </w:r>
      <w:r>
        <w:rPr>
          <w:b/>
          <w:sz w:val="14"/>
        </w:rPr>
        <w:t>Total Grupo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de</w:t>
      </w:r>
      <w:r>
        <w:rPr>
          <w:b/>
          <w:spacing w:val="2"/>
          <w:sz w:val="14"/>
        </w:rPr>
        <w:t xml:space="preserve"> </w:t>
      </w:r>
      <w:r>
        <w:rPr>
          <w:b/>
          <w:sz w:val="14"/>
        </w:rPr>
        <w:t>Gasto:</w:t>
      </w:r>
      <w:r>
        <w:rPr>
          <w:w w:val="100"/>
          <w:sz w:val="14"/>
        </w:rPr>
        <w:t xml:space="preserve"> </w:t>
      </w:r>
      <w:r>
        <w:rPr>
          <w:b/>
          <w:sz w:val="14"/>
        </w:rPr>
        <w:t>Total Actividad /</w:t>
      </w:r>
      <w:r>
        <w:rPr>
          <w:b/>
          <w:spacing w:val="1"/>
          <w:sz w:val="14"/>
        </w:rPr>
        <w:t xml:space="preserve"> </w:t>
      </w:r>
      <w:r>
        <w:rPr>
          <w:b/>
          <w:sz w:val="14"/>
        </w:rPr>
        <w:t>Obra:</w:t>
      </w:r>
    </w:p>
    <w:p>
      <w:pPr>
        <w:spacing w:before="0" w:line="328" w:lineRule="auto"/>
        <w:ind w:left="2533" w:right="11519" w:firstLine="347"/>
        <w:jc w:val="righ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9"/>
          <w:sz w:val="14"/>
        </w:rPr>
        <w:t xml:space="preserve"> </w:t>
      </w:r>
      <w:r>
        <w:rPr>
          <w:b/>
          <w:sz w:val="14"/>
        </w:rPr>
        <w:t>Proyecto:</w:t>
      </w:r>
      <w:r>
        <w:rPr>
          <w:w w:val="100"/>
          <w:sz w:val="14"/>
        </w:rPr>
        <w:t xml:space="preserve"> </w:t>
      </w:r>
      <w:r>
        <w:rPr>
          <w:b/>
          <w:sz w:val="14"/>
        </w:rPr>
        <w:t>Total Sub</w:t>
      </w:r>
      <w:r>
        <w:rPr>
          <w:b/>
          <w:spacing w:val="-8"/>
          <w:sz w:val="14"/>
        </w:rPr>
        <w:t xml:space="preserve"> </w:t>
      </w:r>
      <w:r>
        <w:rPr>
          <w:b/>
          <w:sz w:val="14"/>
        </w:rPr>
        <w:t>Programa:</w:t>
      </w:r>
    </w:p>
    <w:p>
      <w:pPr>
        <w:spacing w:after="0" w:line="328" w:lineRule="auto"/>
        <w:jc w:val="right"/>
        <w:rPr>
          <w:sz w:val="14"/>
        </w:rPr>
        <w:sectPr>
          <w:type w:val="continuous"/>
          <w:pgSz w:w="15840" w:h="12240" w:orient="landscape"/>
          <w:pgMar w:top="2580" w:right="240" w:bottom="280" w:left="260" w:header="720" w:footer="720" w:gutter="0"/>
          <w:cols w:space="720" w:num="1"/>
        </w:sectPr>
      </w:pPr>
    </w:p>
    <w:p>
      <w:pPr>
        <w:spacing w:before="10" w:line="240" w:lineRule="auto"/>
        <w:rPr>
          <w:b/>
          <w:sz w:val="3"/>
        </w:rPr>
      </w:pPr>
    </w:p>
    <w:p>
      <w:pPr>
        <w:spacing w:line="50" w:lineRule="exact"/>
        <w:ind w:left="100" w:right="0" w:firstLine="0"/>
        <w:rPr>
          <w:sz w:val="5"/>
        </w:rPr>
      </w:pPr>
      <w:r>
        <w:rPr>
          <w:position w:val="0"/>
          <w:sz w:val="5"/>
        </w:rPr>
        <mc:AlternateContent>
          <mc:Choice Requires="wpg">
            <w:drawing>
              <wp:inline distT="0" distB="0" distL="114300" distR="114300">
                <wp:extent cx="9601200" cy="31750"/>
                <wp:effectExtent l="0" t="0" r="0" b="6350"/>
                <wp:docPr id="213" name="Grupo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31750"/>
                          <a:chOff x="0" y="0"/>
                          <a:chExt cx="15120" cy="50"/>
                        </a:xfrm>
                      </wpg:grpSpPr>
                      <wps:wsp>
                        <wps:cNvPr id="212" name="Rectángulo 321"/>
                        <wps:cNvSpPr/>
                        <wps:spPr>
                          <a:xfrm>
                            <a:off x="0" y="0"/>
                            <a:ext cx="15120" cy="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320" o:spid="_x0000_s1026" o:spt="203" style="height:2.5pt;width:756pt;" coordsize="15120,50" o:gfxdata="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iZisg1AAAAAQBAAAPAAAAAAAAAAEAIAAAACIAAABkcnMvZG93bnJldi54&#10;bWxQSwECFAAUAAAACACHTuJA9RAZfv4BAACNBAAADgAAAAAAAAABACAAAAAjAQAAZHJzL2Uyb0Rv&#10;Yy54bWxQSwUGAAAAAAYABgBZAQAAkwUAAAAA&#10;">
                <o:lock v:ext="edit" aspectratio="f"/>
                <v:rect id="Rectángulo 321" o:spid="_x0000_s1026" o:spt="1" style="position:absolute;left:0;top:0;height:50;width:15120;" fillcolor="#000000" filled="t" stroked="f" coordsize="21600,21600" o:gfxdata="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eRmO2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before="1" w:line="240" w:lineRule="auto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5840" w:h="12240" w:orient="landscape"/>
          <w:pgMar w:top="2580" w:right="240" w:bottom="280" w:left="260" w:header="509" w:footer="0" w:gutter="0"/>
          <w:cols w:space="720" w:num="1"/>
        </w:sectPr>
      </w:pPr>
    </w:p>
    <w:p>
      <w:pPr>
        <w:spacing w:before="34" w:line="537" w:lineRule="auto"/>
        <w:ind w:left="100" w:right="27" w:firstLine="0"/>
        <w:jc w:val="left"/>
        <w:rPr>
          <w:b/>
          <w:sz w:val="14"/>
        </w:rPr>
      </w:pPr>
      <w:r>
        <mc:AlternateContent>
          <mc:Choice Requires="wps">
            <w:drawing>
              <wp:anchor distT="0" distB="0" distL="114300" distR="114300" simplePos="0" relativeHeight="251832320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380365</wp:posOffset>
                </wp:positionV>
                <wp:extent cx="9601200" cy="31750"/>
                <wp:effectExtent l="0" t="0" r="0" b="6350"/>
                <wp:wrapNone/>
                <wp:docPr id="322" name="Rectángulo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pt;margin-top:29.95pt;height:2.5pt;width:756pt;mso-position-horizontal-relative:page;z-index:-251484160;mso-width-relative:page;mso-height-relative:page;" fillcolor="#000000" filled="t" stroked="f" coordsize="21600,21600" o:gfxdata="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Milp52QAAAAkBAAAPAAAAAAAAAAEAIAAAACIAAABkcnMvZG93bnJldi54bWxQSwECFAAUAAAA&#10;CACHTuJApwMvrbQBAAByAwAADgAAAAAAAAABACAAAAAoAQAAZHJzL2Uyb0RvYy54bWxQSwUGAAAA&#10;AAYABgBZAQAAT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396240</wp:posOffset>
                </wp:positionV>
                <wp:extent cx="9601200" cy="294640"/>
                <wp:effectExtent l="0" t="0" r="0" b="0"/>
                <wp:wrapNone/>
                <wp:docPr id="187" name="Cuadro de texto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880"/>
                              <w:gridCol w:w="843"/>
                              <w:gridCol w:w="1131"/>
                              <w:gridCol w:w="1080"/>
                              <w:gridCol w:w="1080"/>
                              <w:gridCol w:w="1080"/>
                              <w:gridCol w:w="1068"/>
                              <w:gridCol w:w="1094"/>
                              <w:gridCol w:w="1091"/>
                              <w:gridCol w:w="769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0" w:hRule="atLeast"/>
                              </w:trPr>
                              <w:tc>
                                <w:tcPr>
                                  <w:tcW w:w="58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tabs>
                                      <w:tab w:val="left" w:pos="2071"/>
                                    </w:tabs>
                                    <w:spacing w:before="88" w:line="170" w:lineRule="auto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position w:val="-5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1"/>
                                      <w:position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-5"/>
                                      <w:sz w:val="14"/>
                                    </w:rPr>
                                    <w:t>Programa:</w:t>
                                  </w:r>
                                  <w:r>
                                    <w:rPr>
                                      <w:position w:val="-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z w:val="10"/>
                                    </w:rPr>
                                    <w:t>139,328,000.00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2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1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139,328,000.00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44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1,231,476.07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44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5,963,306.76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44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8,029,818.30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45" w:right="23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5,980,465.64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left="235" w:right="2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60,054,522.21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97"/>
                                    <w:ind w:left="222" w:right="2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68,645,810.03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single" w:color="000000" w:sz="24" w:space="0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2,401,854.2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83" w:hRule="atLeast"/>
                              </w:trPr>
                              <w:tc>
                                <w:tcPr>
                                  <w:tcW w:w="5880" w:type="dxa"/>
                                </w:tcPr>
                                <w:p>
                                  <w:pPr>
                                    <w:pStyle w:val="9"/>
                                    <w:tabs>
                                      <w:tab w:val="left" w:pos="2536"/>
                                    </w:tabs>
                                    <w:spacing w:before="57" w:line="105" w:lineRule="exact"/>
                                    <w:ind w:right="44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Unidad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Ejecutora: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139,328,000.00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2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left="21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139,328,000.00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left="244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1,231,476.07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left="244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5,963,306.76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left="244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8,029,818.30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left="245" w:right="23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5,980,465.64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left="235" w:right="2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60,054,522.21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9"/>
                                    <w:spacing w:before="67" w:line="96" w:lineRule="exact"/>
                                    <w:ind w:left="222" w:right="2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68,645,810.03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>
                                  <w:pPr>
                                    <w:pStyle w:val="9"/>
                                    <w:spacing w:before="3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2,401,854.2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uadro de texto 323" o:spid="_x0000_s1026" o:spt="202" type="#_x0000_t202" style="position:absolute;left:0pt;margin-left:18pt;margin-top:31.2pt;height:23.2pt;width:756pt;mso-position-horizontal-relative:page;z-index:251780096;mso-width-relative:page;mso-height-relative:page;" filled="f" stroked="f" coordsize="21600,21600" o:gfxdata="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w+1Y2tkAAAAKAQAADwAAAAAAAAABACAAAAAiAAAAZHJzL2Rvd25yZXYueG1sUEsBAhQAFAAA&#10;AAgAh07iQD4dugO1AQAAfAMAAA4AAAAAAAAAAQAgAAAAKA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880"/>
                        <w:gridCol w:w="843"/>
                        <w:gridCol w:w="1131"/>
                        <w:gridCol w:w="1080"/>
                        <w:gridCol w:w="1080"/>
                        <w:gridCol w:w="1080"/>
                        <w:gridCol w:w="1068"/>
                        <w:gridCol w:w="1094"/>
                        <w:gridCol w:w="1091"/>
                        <w:gridCol w:w="769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0" w:hRule="atLeast"/>
                        </w:trPr>
                        <w:tc>
                          <w:tcPr>
                            <w:tcW w:w="58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tabs>
                                <w:tab w:val="left" w:pos="2071"/>
                              </w:tabs>
                              <w:spacing w:before="88" w:line="170" w:lineRule="auto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b/>
                                <w:position w:val="-5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1"/>
                                <w:position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-5"/>
                                <w:sz w:val="14"/>
                              </w:rPr>
                              <w:t>Programa:</w:t>
                            </w:r>
                            <w:r>
                              <w:rPr>
                                <w:position w:val="-5"/>
                                <w:sz w:val="14"/>
                              </w:rPr>
                              <w:tab/>
                            </w:r>
                            <w:r>
                              <w:rPr>
                                <w:sz w:val="10"/>
                              </w:rPr>
                              <w:t>139,328,000.00</w:t>
                            </w: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20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1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139,328,000.00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44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1,231,476.07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44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5,963,306.76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44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8,029,818.30</w:t>
                            </w:r>
                          </w:p>
                        </w:tc>
                        <w:tc>
                          <w:tcPr>
                            <w:tcW w:w="1068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45" w:right="23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5,980,465.64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left="235" w:right="2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60,054,522.21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97"/>
                              <w:ind w:left="222" w:right="2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68,645,810.03</w:t>
                            </w: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single" w:color="000000" w:sz="24" w:space="0"/>
                            </w:tcBorders>
                          </w:tcPr>
                          <w:p>
                            <w:pPr>
                              <w:pStyle w:val="9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2,401,854.2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83" w:hRule="atLeast"/>
                        </w:trPr>
                        <w:tc>
                          <w:tcPr>
                            <w:tcW w:w="5880" w:type="dxa"/>
                          </w:tcPr>
                          <w:p>
                            <w:pPr>
                              <w:pStyle w:val="9"/>
                              <w:tabs>
                                <w:tab w:val="left" w:pos="2536"/>
                              </w:tabs>
                              <w:spacing w:before="57" w:line="105" w:lineRule="exact"/>
                              <w:ind w:right="447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Unidad</w:t>
                            </w:r>
                            <w:r>
                              <w:rPr>
                                <w:b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Ejecutora: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139,328,000.00</w:t>
                            </w:r>
                          </w:p>
                        </w:tc>
                        <w:tc>
                          <w:tcPr>
                            <w:tcW w:w="843" w:type="dxa"/>
                          </w:tcPr>
                          <w:p>
                            <w:pPr>
                              <w:pStyle w:val="9"/>
                              <w:spacing w:before="37"/>
                              <w:ind w:right="20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>
                            <w:pPr>
                              <w:pStyle w:val="9"/>
                              <w:spacing w:before="37"/>
                              <w:ind w:left="21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139,328,000.00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7"/>
                              <w:ind w:left="244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1,231,476.07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7"/>
                              <w:ind w:left="244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5,963,306.76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>
                            <w:pPr>
                              <w:pStyle w:val="9"/>
                              <w:spacing w:before="37"/>
                              <w:ind w:left="244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8,029,818.30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9"/>
                              <w:spacing w:before="37"/>
                              <w:ind w:left="245" w:right="23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5,980,465.64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>
                            <w:pPr>
                              <w:pStyle w:val="9"/>
                              <w:spacing w:before="37"/>
                              <w:ind w:left="235" w:right="2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60,054,522.21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9"/>
                              <w:spacing w:before="67" w:line="96" w:lineRule="exact"/>
                              <w:ind w:left="222" w:right="2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68,645,810.03</w:t>
                            </w:r>
                          </w:p>
                        </w:tc>
                        <w:tc>
                          <w:tcPr>
                            <w:tcW w:w="769" w:type="dxa"/>
                          </w:tcPr>
                          <w:p>
                            <w:pPr>
                              <w:pStyle w:val="9"/>
                              <w:spacing w:before="3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2,401,854.2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14"/>
        </w:rPr>
        <w:t>PG SPG PY UBG FTE</w:t>
      </w:r>
    </w:p>
    <w:p>
      <w:pPr>
        <w:spacing w:before="34"/>
        <w:ind w:left="100" w:right="0" w:firstLine="0"/>
        <w:jc w:val="left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>
      <w:pPr>
        <w:spacing w:before="4" w:line="240" w:lineRule="auto"/>
        <w:rPr>
          <w:b/>
          <w:sz w:val="13"/>
        </w:rPr>
      </w:pPr>
      <w:r>
        <w:br w:type="column"/>
      </w:r>
    </w:p>
    <w:p>
      <w:pPr>
        <w:tabs>
          <w:tab w:val="left" w:pos="2587"/>
        </w:tabs>
        <w:spacing w:before="1"/>
        <w:ind w:left="100" w:right="0" w:firstLine="0"/>
        <w:jc w:val="left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t>VIGENTE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spacing w:line="312" w:lineRule="auto"/>
        <w:ind w:left="-37" w:firstLine="393"/>
      </w:pPr>
      <w:r>
        <w:rPr>
          <w:w w:val="105"/>
        </w:rPr>
        <w:t xml:space="preserve">PRE- </w:t>
      </w:r>
      <w:r>
        <w:t>COMPROMETIDO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87"/>
      </w:pPr>
      <w:r>
        <w:rPr>
          <w:spacing w:val="-1"/>
          <w:w w:val="102"/>
        </w:rPr>
        <w:t>COMPROMETI</w:t>
      </w:r>
      <w:r>
        <w:rPr>
          <w:spacing w:val="-20"/>
          <w:w w:val="102"/>
        </w:rPr>
        <w:t>D</w:t>
      </w:r>
      <w:r>
        <w:rPr>
          <w:spacing w:val="-69"/>
          <w:w w:val="102"/>
        </w:rPr>
        <w:t>D</w:t>
      </w:r>
      <w:r>
        <w:rPr>
          <w:spacing w:val="-27"/>
          <w:w w:val="102"/>
        </w:rPr>
        <w:t>O</w:t>
      </w:r>
      <w:r>
        <w:rPr>
          <w:spacing w:val="-1"/>
          <w:w w:val="102"/>
        </w:rPr>
        <w:t>EVENGADO</w:t>
      </w:r>
    </w:p>
    <w:p>
      <w:pPr>
        <w:spacing w:before="8" w:line="240" w:lineRule="auto"/>
        <w:rPr>
          <w:b/>
          <w:sz w:val="13"/>
        </w:rPr>
      </w:pPr>
      <w:r>
        <w:br w:type="column"/>
      </w:r>
    </w:p>
    <w:p>
      <w:pPr>
        <w:pStyle w:val="5"/>
        <w:ind w:left="100"/>
      </w:pPr>
      <w:r>
        <w:rPr>
          <w:w w:val="105"/>
        </w:rPr>
        <w:t>PAGADO</w:t>
      </w:r>
    </w:p>
    <w:p>
      <w:pPr>
        <w:pStyle w:val="5"/>
        <w:spacing w:before="38" w:line="312" w:lineRule="auto"/>
        <w:ind w:left="100" w:right="3" w:firstLine="297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COMPROMETER</w:t>
      </w:r>
    </w:p>
    <w:p>
      <w:pPr>
        <w:pStyle w:val="5"/>
        <w:spacing w:before="38" w:line="312" w:lineRule="auto"/>
        <w:ind w:left="110" w:right="3" w:hanging="10"/>
      </w:pPr>
      <w:r>
        <w:rPr>
          <w:b w:val="0"/>
        </w:rPr>
        <w:br w:type="column"/>
      </w:r>
      <w:r>
        <w:rPr>
          <w:w w:val="105"/>
        </w:rPr>
        <w:t xml:space="preserve">SALDO POR </w:t>
      </w:r>
      <w:r>
        <w:t>DEVENGAR</w:t>
      </w:r>
    </w:p>
    <w:p>
      <w:pPr>
        <w:pStyle w:val="5"/>
        <w:spacing w:before="38"/>
        <w:ind w:right="118"/>
        <w:jc w:val="right"/>
      </w:pPr>
      <w:r>
        <w:rPr>
          <w:b w:val="0"/>
        </w:rPr>
        <w:br w:type="column"/>
      </w:r>
      <w:r>
        <w:t>SALDO</w:t>
      </w:r>
      <w:r>
        <w:rPr>
          <w:spacing w:val="12"/>
        </w:rPr>
        <w:t xml:space="preserve"> </w:t>
      </w:r>
      <w:r>
        <w:t>POR</w:t>
      </w:r>
    </w:p>
    <w:p>
      <w:pPr>
        <w:pStyle w:val="5"/>
        <w:spacing w:before="42"/>
        <w:ind w:right="118"/>
        <w:jc w:val="right"/>
      </w:pPr>
      <w:r>
        <w:t>PAGAR</w:t>
      </w:r>
    </w:p>
    <w:sectPr>
      <w:type w:val="continuous"/>
      <w:pgSz w:w="15840" w:h="12240" w:orient="landscape"/>
      <w:pgMar w:top="2580" w:right="240" w:bottom="280" w:left="260" w:header="720" w:footer="720" w:gutter="0"/>
      <w:cols w:equalWidth="0" w:num="10">
        <w:col w:w="1134" w:space="66"/>
        <w:col w:w="704" w:space="256"/>
        <w:col w:w="4502" w:space="330"/>
        <w:col w:w="668" w:space="39"/>
        <w:col w:w="1037" w:space="40"/>
        <w:col w:w="1884" w:space="260"/>
        <w:col w:w="674" w:space="474"/>
        <w:col w:w="1152" w:space="225"/>
        <w:col w:w="855" w:space="105"/>
        <w:col w:w="935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b w:val="0"/>
        <w:sz w:val="20"/>
      </w:rPr>
    </w:pPr>
    <w:r>
      <mc:AlternateContent>
        <mc:Choice Requires="wps">
          <w:drawing>
            <wp:anchor distT="0" distB="0" distL="114300" distR="114300" simplePos="0" relativeHeight="251782144" behindDoc="1" locked="0" layoutInCell="1" allowOverlap="1">
              <wp:simplePos x="0" y="0"/>
              <wp:positionH relativeFrom="page">
                <wp:posOffset>2734310</wp:posOffset>
              </wp:positionH>
              <wp:positionV relativeFrom="page">
                <wp:posOffset>310515</wp:posOffset>
              </wp:positionV>
              <wp:extent cx="3214370" cy="895350"/>
              <wp:effectExtent l="0" t="0" r="0" b="0"/>
              <wp:wrapNone/>
              <wp:docPr id="323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14370" cy="895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3"/>
                            <w:ind w:left="20" w:right="18" w:firstLine="3"/>
                            <w:jc w:val="center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sz w:val="21"/>
                            </w:rPr>
                            <w:t>Sistema de Contabilidad Integrada Gubernamental Ejecución de Gastos - Reportes - Informacion Analitica</w:t>
                          </w:r>
                        </w:p>
                        <w:p>
                          <w:pPr>
                            <w:spacing w:before="117"/>
                            <w:ind w:left="135" w:right="77" w:firstLine="0"/>
                            <w:jc w:val="center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sz w:val="21"/>
                            </w:rPr>
                            <w:t>Ejecucion Analitica del Presupuesto</w:t>
                          </w:r>
                        </w:p>
                        <w:p>
                          <w:pPr>
                            <w:spacing w:before="111"/>
                            <w:ind w:left="135" w:right="133" w:firstLine="0"/>
                            <w:jc w:val="center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Expresado en Quetzales</w:t>
                          </w:r>
                        </w:p>
                        <w:p>
                          <w:pPr>
                            <w:spacing w:before="56"/>
                            <w:ind w:left="135" w:right="138" w:firstLine="0"/>
                            <w:jc w:val="center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Entidad Institucional Igual a 11130016, Unidad Ejecutora Igual a 217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Cuadro de texto 1" o:spid="_x0000_s1026" o:spt="202" type="#_x0000_t202" style="position:absolute;left:0pt;margin-left:215.3pt;margin-top:24.45pt;height:70.5pt;width:253.1pt;mso-position-horizontal-relative:page;mso-position-vertical-relative:page;z-index:-251534336;mso-width-relative:page;mso-height-relative:page;" filled="f" stroked="f" coordsize="21600,21600" o:gfxdata="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7xbyWNgAAAAKAQAADwAAAAAAAAABACAAAAAiAAAAZHJzL2Rvd25yZXYueG1sUEsBAhQAFAAAAAgA&#10;h07iQHFEjSezAQAAegMAAA4AAAAAAAAAAQAgAAAAJwEAAGRycy9lMm9Eb2MueG1sUEsFBgAAAAAG&#10;AAYAWQEAAEw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3"/>
                      <w:ind w:left="20" w:right="18" w:firstLine="3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Sistema de Contabilidad Integrada Gubernamental Ejecución de Gastos - Reportes - Informacion Analitica</w:t>
                    </w:r>
                  </w:p>
                  <w:p>
                    <w:pPr>
                      <w:spacing w:before="117"/>
                      <w:ind w:left="135" w:right="77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Ejecucion Analitica del Presupuesto</w:t>
                    </w:r>
                  </w:p>
                  <w:p>
                    <w:pPr>
                      <w:spacing w:before="111"/>
                      <w:ind w:left="135" w:right="133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Expresado en Quetzales</w:t>
                    </w:r>
                  </w:p>
                  <w:p>
                    <w:pPr>
                      <w:spacing w:before="56"/>
                      <w:ind w:left="135" w:right="138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Entidad Institucional Igual a 11130016, Unidad Ejecutora Igual a 217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83168" behindDoc="1" locked="0" layoutInCell="1" allowOverlap="1">
              <wp:simplePos x="0" y="0"/>
              <wp:positionH relativeFrom="page">
                <wp:posOffset>8877300</wp:posOffset>
              </wp:positionH>
              <wp:positionV relativeFrom="page">
                <wp:posOffset>610870</wp:posOffset>
              </wp:positionV>
              <wp:extent cx="177165" cy="137795"/>
              <wp:effectExtent l="0" t="0" r="0" b="0"/>
              <wp:wrapNone/>
              <wp:docPr id="324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165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Cuadro de texto 2" o:spid="_x0000_s1026" o:spt="202" type="#_x0000_t202" style="position:absolute;left:0pt;margin-left:699pt;margin-top:48.1pt;height:10.85pt;width:13.95pt;mso-position-horizontal-relative:page;mso-position-vertical-relative:page;z-index:-251533312;mso-width-relative:page;mso-height-relative:page;" filled="f" stroked="f" coordsize="21600,21600" o:gfxdata="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CNCRCbaAAAADAEAAA8AAAAAAAAAAQAgAAAAIgAAAGRycy9kb3ducmV2LnhtbFBLAQIUABQAAAAI&#10;AIdO4kC5Yb63sgEAAHkDAAAOAAAAAAAAAAEAIAAAACk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83168" behindDoc="1" locked="0" layoutInCell="1" allowOverlap="1">
              <wp:simplePos x="0" y="0"/>
              <wp:positionH relativeFrom="page">
                <wp:posOffset>9499600</wp:posOffset>
              </wp:positionH>
              <wp:positionV relativeFrom="page">
                <wp:posOffset>610870</wp:posOffset>
              </wp:positionV>
              <wp:extent cx="126365" cy="137795"/>
              <wp:effectExtent l="0" t="0" r="0" b="0"/>
              <wp:wrapNone/>
              <wp:docPr id="325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365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47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Cuadro de texto 3" o:spid="_x0000_s1026" o:spt="202" type="#_x0000_t202" style="position:absolute;left:0pt;margin-left:748pt;margin-top:48.1pt;height:10.85pt;width:9.95pt;mso-position-horizontal-relative:page;mso-position-vertical-relative:page;z-index:-251533312;mso-width-relative:page;mso-height-relative:page;" filled="f" stroked="f" coordsize="21600,21600" o:gfxdata="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pCQlJ9oAAAAMAQAADwAAAAAAAAABACAAAAAiAAAAZHJzL2Rvd25yZXYueG1sUEsBAhQAFAAAAAgA&#10;h07iQMhHYwGxAQAAeQMAAA4AAAAAAAAAAQAgAAAAKQEAAGRycy9lMm9Eb2MueG1sUEsFBgAAAAAG&#10;AAYAWQEAAEw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47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84192" behindDoc="1" locked="0" layoutInCell="1" allowOverlap="1">
              <wp:simplePos x="0" y="0"/>
              <wp:positionH relativeFrom="page">
                <wp:posOffset>8293100</wp:posOffset>
              </wp:positionH>
              <wp:positionV relativeFrom="page">
                <wp:posOffset>621030</wp:posOffset>
              </wp:positionV>
              <wp:extent cx="424180" cy="442595"/>
              <wp:effectExtent l="0" t="0" r="0" b="0"/>
              <wp:wrapNone/>
              <wp:docPr id="326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4180" cy="442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" w:line="312" w:lineRule="auto"/>
                            <w:ind w:left="20" w:right="0" w:firstLine="0"/>
                            <w:jc w:val="lef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w w:val="95"/>
                              <w:sz w:val="16"/>
                            </w:rPr>
                            <w:t xml:space="preserve">PAGINA </w:t>
                          </w:r>
                          <w:r>
                            <w:rPr>
                              <w:b/>
                              <w:sz w:val="16"/>
                            </w:rPr>
                            <w:t>FECHA</w:t>
                          </w:r>
                        </w:p>
                        <w:p>
                          <w:pPr>
                            <w:spacing w:before="2"/>
                            <w:ind w:left="20" w:right="0" w:firstLine="0"/>
                            <w:jc w:val="lef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HORA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Cuadro de texto 4" o:spid="_x0000_s1026" o:spt="202" type="#_x0000_t202" style="position:absolute;left:0pt;margin-left:653pt;margin-top:48.9pt;height:34.85pt;width:33.4pt;mso-position-horizontal-relative:page;mso-position-vertical-relative:page;z-index:-251532288;mso-width-relative:page;mso-height-relative:page;" filled="f" stroked="f" coordsize="21600,21600" o:gfxdata="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R&#10;P2fa2QAAAAwBAAAPAAAAAAAAAAEAIAAAACIAAABkcnMvZG93bnJldi54bWxQSwECFAAUAAAACACH&#10;TuJAs452vrEBAAB5AwAADgAAAAAAAAABACAAAAAoAQAAZHJzL2Uyb0RvYy54bWxQSwUGAAAAAAYA&#10;BgBZAQAAS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 w:line="312" w:lineRule="auto"/>
                      <w:ind w:left="2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95"/>
                        <w:sz w:val="16"/>
                      </w:rPr>
                      <w:t xml:space="preserve">PAGINA </w:t>
                    </w:r>
                    <w:r>
                      <w:rPr>
                        <w:b/>
                        <w:sz w:val="16"/>
                      </w:rPr>
                      <w:t>FECHA</w:t>
                    </w:r>
                  </w:p>
                  <w:p>
                    <w:pPr>
                      <w:spacing w:before="2"/>
                      <w:ind w:left="2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HORA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84192" behindDoc="1" locked="0" layoutInCell="1" allowOverlap="1">
              <wp:simplePos x="0" y="0"/>
              <wp:positionH relativeFrom="page">
                <wp:posOffset>8766810</wp:posOffset>
              </wp:positionH>
              <wp:positionV relativeFrom="page">
                <wp:posOffset>621030</wp:posOffset>
              </wp:positionV>
              <wp:extent cx="64770" cy="442595"/>
              <wp:effectExtent l="0" t="0" r="0" b="0"/>
              <wp:wrapNone/>
              <wp:docPr id="327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770" cy="442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w w:val="99"/>
                              <w:sz w:val="16"/>
                            </w:rPr>
                            <w:t>:</w:t>
                          </w:r>
                        </w:p>
                        <w:p>
                          <w:pPr>
                            <w:spacing w:before="56"/>
                            <w:ind w:left="28" w:right="0" w:firstLine="0"/>
                            <w:jc w:val="lef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w w:val="99"/>
                              <w:sz w:val="16"/>
                            </w:rPr>
                            <w:t>:</w:t>
                          </w:r>
                        </w:p>
                        <w:p>
                          <w:pPr>
                            <w:spacing w:before="56"/>
                            <w:ind w:left="28" w:right="0" w:firstLine="0"/>
                            <w:jc w:val="lef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w w:val="99"/>
                              <w:sz w:val="16"/>
                            </w:rPr>
                            <w:t>: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Cuadro de texto 5" o:spid="_x0000_s1026" o:spt="202" type="#_x0000_t202" style="position:absolute;left:0pt;margin-left:690.3pt;margin-top:48.9pt;height:34.85pt;width:5.1pt;mso-position-horizontal-relative:page;mso-position-vertical-relative:page;z-index:-251532288;mso-width-relative:page;mso-height-relative:page;" filled="f" stroked="f" coordsize="21600,21600" o:gfxdata="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PdsB7NkAAAAMAQAADwAAAAAAAAABACAAAAAiAAAAZHJzL2Rvd25yZXYueG1sUEsBAhQAFAAAAAgA&#10;h07iQJj3ig2yAQAAeAMAAA4AAAAAAAAAAQAgAAAAKAEAAGRycy9lMm9Eb2MueG1sUEsFBgAAAAAG&#10;AAYAWQEAAEw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99"/>
                        <w:sz w:val="16"/>
                      </w:rPr>
                      <w:t>:</w:t>
                    </w:r>
                  </w:p>
                  <w:p>
                    <w:pPr>
                      <w:spacing w:before="56"/>
                      <w:ind w:left="28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99"/>
                        <w:sz w:val="16"/>
                      </w:rPr>
                      <w:t>:</w:t>
                    </w:r>
                  </w:p>
                  <w:p>
                    <w:pPr>
                      <w:spacing w:before="56"/>
                      <w:ind w:left="28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99"/>
                        <w:sz w:val="16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85216" behindDoc="1" locked="0" layoutInCell="1" allowOverlap="1">
              <wp:simplePos x="0" y="0"/>
              <wp:positionH relativeFrom="page">
                <wp:posOffset>9207500</wp:posOffset>
              </wp:positionH>
              <wp:positionV relativeFrom="page">
                <wp:posOffset>621030</wp:posOffset>
              </wp:positionV>
              <wp:extent cx="165735" cy="137795"/>
              <wp:effectExtent l="0" t="0" r="0" b="0"/>
              <wp:wrapNone/>
              <wp:docPr id="328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DE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Cuadro de texto 6" o:spid="_x0000_s1026" o:spt="202" type="#_x0000_t202" style="position:absolute;left:0pt;margin-left:725pt;margin-top:48.9pt;height:10.85pt;width:13.05pt;mso-position-horizontal-relative:page;mso-position-vertical-relative:page;z-index:-251531264;mso-width-relative:page;mso-height-relative:page;" filled="f" stroked="f" coordsize="21600,21600" o:gfxdata="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tbzApNoAAAAMAQAADwAAAAAAAAABACAAAAAiAAAAZHJzL2Rvd25yZXYueG1sUEsBAhQAFAAAAAgA&#10;h07iQAPUqQKxAQAAeQMAAA4AAAAAAAAAAQAgAAAAKQEAAGRycy9lMm9Eb2MueG1sUEsFBgAAAAAG&#10;AAYAWQEAAEw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DE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85216" behindDoc="1" locked="0" layoutInCell="1" allowOverlap="1">
              <wp:simplePos x="0" y="0"/>
              <wp:positionH relativeFrom="page">
                <wp:posOffset>8902700</wp:posOffset>
              </wp:positionH>
              <wp:positionV relativeFrom="page">
                <wp:posOffset>763270</wp:posOffset>
              </wp:positionV>
              <wp:extent cx="662305" cy="442595"/>
              <wp:effectExtent l="0" t="0" r="0" b="0"/>
              <wp:wrapNone/>
              <wp:docPr id="329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2305" cy="442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4/09/2023</w:t>
                          </w:r>
                        </w:p>
                        <w:p>
                          <w:pPr>
                            <w:spacing w:before="56"/>
                            <w:ind w:left="20" w:right="0" w:firstLine="0"/>
                            <w:jc w:val="lef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12:36.29</w:t>
                          </w:r>
                        </w:p>
                        <w:p>
                          <w:pPr>
                            <w:spacing w:before="56"/>
                            <w:ind w:left="20" w:right="0" w:firstLine="0"/>
                            <w:jc w:val="lef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R00804480.rpt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Cuadro de texto 7" o:spid="_x0000_s1026" o:spt="202" type="#_x0000_t202" style="position:absolute;left:0pt;margin-left:701pt;margin-top:60.1pt;height:34.85pt;width:52.15pt;mso-position-horizontal-relative:page;mso-position-vertical-relative:page;z-index:-251531264;mso-width-relative:page;mso-height-relative:page;" filled="f" stroked="f" coordsize="21600,21600" o:gfxdata="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8dKcC2gAAAA0BAAAPAAAAAAAAAAEAIAAAACIAAABkcnMvZG93bnJldi54bWxQSwECFAAUAAAA&#10;CACHTuJAUu0M6rMBAAB5AwAADgAAAAAAAAABACAAAAAp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4/09/2023</w:t>
                    </w:r>
                  </w:p>
                  <w:p>
                    <w:pPr>
                      <w:spacing w:before="56"/>
                      <w:ind w:left="2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12:36.29</w:t>
                    </w:r>
                  </w:p>
                  <w:p>
                    <w:pPr>
                      <w:spacing w:before="56"/>
                      <w:ind w:left="2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R00804480.rpt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86240" behindDoc="1" locked="0" layoutInCell="1" allowOverlap="1">
              <wp:simplePos x="0" y="0"/>
              <wp:positionH relativeFrom="page">
                <wp:posOffset>8293100</wp:posOffset>
              </wp:positionH>
              <wp:positionV relativeFrom="page">
                <wp:posOffset>1078230</wp:posOffset>
              </wp:positionV>
              <wp:extent cx="547370" cy="137795"/>
              <wp:effectExtent l="0" t="0" r="0" b="0"/>
              <wp:wrapNone/>
              <wp:docPr id="330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7370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REPORTE: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Cuadro de texto 8" o:spid="_x0000_s1026" o:spt="202" type="#_x0000_t202" style="position:absolute;left:0pt;margin-left:653pt;margin-top:84.9pt;height:10.85pt;width:43.1pt;mso-position-horizontal-relative:page;mso-position-vertical-relative:page;z-index:-251530240;mso-width-relative:page;mso-height-relative:page;" filled="f" stroked="f" coordsize="21600,21600" o:gfxdata="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f&#10;y5K42QAAAA0BAAAPAAAAAAAAAAEAIAAAACIAAABkcnMvZG93bnJldi54bWxQSwECFAAUAAAACACH&#10;TuJAaqcxcbEBAAB5AwAADgAAAAAAAAABACAAAAAoAQAAZHJzL2Uyb0RvYy54bWxQSwUGAAAAAAYA&#10;BgBZAQAAS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REPORTE: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86240" behindDoc="1" locked="0" layoutInCell="1" allowOverlap="1">
              <wp:simplePos x="0" y="0"/>
              <wp:positionH relativeFrom="page">
                <wp:posOffset>3276600</wp:posOffset>
              </wp:positionH>
              <wp:positionV relativeFrom="page">
                <wp:posOffset>1296670</wp:posOffset>
              </wp:positionV>
              <wp:extent cx="2131695" cy="137795"/>
              <wp:effectExtent l="0" t="0" r="0" b="0"/>
              <wp:wrapNone/>
              <wp:docPr id="331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31695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DEL</w:t>
                          </w:r>
                          <w:r>
                            <w:rPr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MES</w:t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DE</w:t>
                          </w:r>
                          <w:r>
                            <w:rPr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AGOSTO</w:t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AL</w:t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MES</w:t>
                          </w:r>
                          <w:r>
                            <w:rPr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DE</w:t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AGOSTO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Cuadro de texto 9" o:spid="_x0000_s1026" o:spt="202" type="#_x0000_t202" style="position:absolute;left:0pt;margin-left:258pt;margin-top:102.1pt;height:10.85pt;width:167.85pt;mso-position-horizontal-relative:page;mso-position-vertical-relative:page;z-index:-251530240;mso-width-relative:page;mso-height-relative:page;" filled="f" stroked="f" coordsize="21600,21600" o:gfxdata="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BQKHb3aAAAACwEAAA8AAAAAAAAAAQAgAAAAIgAAAGRycy9kb3ducmV2LnhtbFBLAQIUABQAAAAI&#10;AIdO4kDE8ya/sgEAAHoDAAAOAAAAAAAAAAEAIAAAACk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DEL</w:t>
                    </w:r>
                    <w:r>
                      <w:rPr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MES</w:t>
                    </w:r>
                    <w:r>
                      <w:rPr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DE</w:t>
                    </w:r>
                    <w:r>
                      <w:rPr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AGOSTO</w:t>
                    </w:r>
                    <w:r>
                      <w:rPr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AL</w:t>
                    </w:r>
                    <w:r>
                      <w:rPr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MES</w:t>
                    </w:r>
                    <w:r>
                      <w:rPr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DE</w:t>
                    </w:r>
                    <w:r>
                      <w:rPr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AGOSTO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8726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1524000</wp:posOffset>
              </wp:positionV>
              <wp:extent cx="204470" cy="125095"/>
              <wp:effectExtent l="0" t="0" r="0" b="0"/>
              <wp:wrapNone/>
              <wp:docPr id="332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2023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Cuadro de texto 10" o:spid="_x0000_s1026" o:spt="202" type="#_x0000_t202" style="position:absolute;left:0pt;margin-left:71pt;margin-top:120pt;height:9.85pt;width:16.1pt;mso-position-horizontal-relative:page;mso-position-vertical-relative:page;z-index:-251529216;mso-width-relative:page;mso-height-relative:page;" filled="f" stroked="f" coordsize="21600,21600" o:gfxdata="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D&#10;Qsck2QAAAAsBAAAPAAAAAAAAAAEAIAAAACIAAABkcnMvZG93bnJldi54bWxQSwECFAAUAAAACACH&#10;TuJARkHy+7EBAAB6AwAADgAAAAAAAAABACAAAAAoAQAAZHJzL2Uyb0RvYy54bWxQSwUGAAAAAAYA&#10;BgBZAQAAS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2023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87264" behindDoc="1" locked="0" layoutInCell="1" allowOverlap="1">
              <wp:simplePos x="0" y="0"/>
              <wp:positionH relativeFrom="page">
                <wp:posOffset>215900</wp:posOffset>
              </wp:positionH>
              <wp:positionV relativeFrom="page">
                <wp:posOffset>1536065</wp:posOffset>
              </wp:positionV>
              <wp:extent cx="553085" cy="125095"/>
              <wp:effectExtent l="0" t="0" r="0" b="0"/>
              <wp:wrapNone/>
              <wp:docPr id="333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30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EJERCICIO: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Cuadro de texto 11" o:spid="_x0000_s1026" o:spt="202" type="#_x0000_t202" style="position:absolute;left:0pt;margin-left:17pt;margin-top:120.95pt;height:9.85pt;width:43.55pt;mso-position-horizontal-relative:page;mso-position-vertical-relative:page;z-index:-251529216;mso-width-relative:page;mso-height-relative:page;" filled="f" stroked="f" coordsize="21600,21600" o:gfxdata="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n&#10;j6Yi2AAAAAoBAAAPAAAAAAAAAAEAIAAAACIAAABkcnMvZG93bnJldi54bWxQSwECFAAUAAAACACH&#10;TuJAxoJAtrIBAAB6AwAADgAAAAAAAAABACAAAAAnAQAAZHJzL2Uyb0RvYy54bWxQSwUGAAAAAAYA&#10;BgBZAQAAS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EJERCICIO: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17"/>
      <w:numFmt w:val="decimalZero"/>
      <w:lvlText w:val="%1"/>
      <w:lvlJc w:val="left"/>
      <w:pPr>
        <w:ind w:left="1247" w:hanging="361"/>
        <w:jc w:val="left"/>
      </w:pPr>
      <w:rPr>
        <w:rFonts w:hint="default" w:ascii="Times New Roman" w:hAnsi="Times New Roman" w:eastAsia="Times New Roman" w:cs="Times New Roman"/>
        <w:w w:val="100"/>
        <w:sz w:val="14"/>
        <w:szCs w:val="14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2650" w:hanging="361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4060" w:hanging="361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5470" w:hanging="361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6880" w:hanging="361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8290" w:hanging="361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9700" w:hanging="361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11110" w:hanging="361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12520" w:hanging="361"/>
      </w:pPr>
      <w:rPr>
        <w:rFonts w:hint="default"/>
        <w:lang w:val="es-ES" w:eastAsia="en-US" w:bidi="ar-SA"/>
      </w:rPr>
    </w:lvl>
  </w:abstractNum>
  <w:abstractNum w:abstractNumId="1">
    <w:nsid w:val="BF205925"/>
    <w:multiLevelType w:val="multilevel"/>
    <w:tmpl w:val="BF205925"/>
    <w:lvl w:ilvl="0" w:tentative="0">
      <w:start w:val="13"/>
      <w:numFmt w:val="decimalZero"/>
      <w:lvlText w:val="%1"/>
      <w:lvlJc w:val="left"/>
      <w:pPr>
        <w:ind w:left="774" w:hanging="394"/>
        <w:jc w:val="right"/>
      </w:pPr>
      <w:rPr>
        <w:rFonts w:hint="default"/>
        <w:w w:val="105"/>
        <w:position w:val="1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1780" w:hanging="394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1970" w:hanging="394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2161" w:hanging="394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2351" w:hanging="394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2542" w:hanging="394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2733" w:hanging="394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2923" w:hanging="394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3114" w:hanging="394"/>
      </w:pPr>
      <w:rPr>
        <w:rFonts w:hint="default"/>
        <w:lang w:val="es-ES" w:eastAsia="en-US" w:bidi="ar-SA"/>
      </w:rPr>
    </w:lvl>
  </w:abstractNum>
  <w:abstractNum w:abstractNumId="2">
    <w:nsid w:val="CF092B84"/>
    <w:multiLevelType w:val="multilevel"/>
    <w:tmpl w:val="CF092B84"/>
    <w:lvl w:ilvl="0" w:tentative="0">
      <w:start w:val="32"/>
      <w:numFmt w:val="decimalZero"/>
      <w:lvlText w:val="%1"/>
      <w:lvlJc w:val="left"/>
      <w:pPr>
        <w:ind w:left="774" w:hanging="394"/>
        <w:jc w:val="left"/>
      </w:pPr>
      <w:rPr>
        <w:rFonts w:hint="default" w:ascii="Times New Roman" w:hAnsi="Times New Roman" w:eastAsia="Times New Roman" w:cs="Times New Roman"/>
        <w:w w:val="105"/>
        <w:position w:val="1"/>
        <w:sz w:val="10"/>
        <w:szCs w:val="10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1051" w:hanging="394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1323" w:hanging="394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1594" w:hanging="394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1866" w:hanging="394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2137" w:hanging="394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2409" w:hanging="394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2680" w:hanging="394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2952" w:hanging="394"/>
      </w:pPr>
      <w:rPr>
        <w:rFonts w:hint="default"/>
        <w:lang w:val="es-ES" w:eastAsia="en-US" w:bidi="ar-SA"/>
      </w:rPr>
    </w:lvl>
  </w:abstractNum>
  <w:abstractNum w:abstractNumId="3">
    <w:nsid w:val="0053208E"/>
    <w:multiLevelType w:val="multilevel"/>
    <w:tmpl w:val="0053208E"/>
    <w:lvl w:ilvl="0" w:tentative="0">
      <w:start w:val="26"/>
      <w:numFmt w:val="decimalZero"/>
      <w:lvlText w:val="%1"/>
      <w:lvlJc w:val="left"/>
      <w:pPr>
        <w:ind w:left="774" w:hanging="394"/>
        <w:jc w:val="left"/>
      </w:pPr>
      <w:rPr>
        <w:rFonts w:hint="default" w:ascii="Times New Roman" w:hAnsi="Times New Roman" w:eastAsia="Times New Roman" w:cs="Times New Roman"/>
        <w:w w:val="105"/>
        <w:position w:val="1"/>
        <w:sz w:val="10"/>
        <w:szCs w:val="10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1067" w:hanging="394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1354" w:hanging="394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1642" w:hanging="394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1929" w:hanging="394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2216" w:hanging="394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2504" w:hanging="394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2791" w:hanging="394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3078" w:hanging="394"/>
      </w:pPr>
      <w:rPr>
        <w:rFonts w:hint="default"/>
        <w:lang w:val="es-ES" w:eastAsia="en-US" w:bidi="ar-SA"/>
      </w:rPr>
    </w:lvl>
  </w:abstractNum>
  <w:abstractNum w:abstractNumId="4">
    <w:nsid w:val="59ADCABA"/>
    <w:multiLevelType w:val="multilevel"/>
    <w:tmpl w:val="59ADCABA"/>
    <w:lvl w:ilvl="0" w:tentative="0">
      <w:start w:val="71"/>
      <w:numFmt w:val="decimalZero"/>
      <w:lvlText w:val="%1"/>
      <w:lvlJc w:val="left"/>
      <w:pPr>
        <w:ind w:left="774" w:hanging="394"/>
        <w:jc w:val="left"/>
      </w:pPr>
      <w:rPr>
        <w:rFonts w:hint="default" w:ascii="Times New Roman" w:hAnsi="Times New Roman" w:eastAsia="Times New Roman" w:cs="Times New Roman"/>
        <w:w w:val="105"/>
        <w:sz w:val="10"/>
        <w:szCs w:val="10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1051" w:hanging="394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1323" w:hanging="394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1594" w:hanging="394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1866" w:hanging="394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2137" w:hanging="394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2409" w:hanging="394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2680" w:hanging="394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2952" w:hanging="394"/>
      </w:pPr>
      <w:rPr>
        <w:rFonts w:hint="default"/>
        <w:lang w:val="es-ES" w:eastAsia="en-US" w:bidi="ar-SA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50A358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s-ES" w:eastAsia="en-US" w:bidi="ar-SA"/>
    </w:rPr>
  </w:style>
  <w:style w:type="paragraph" w:styleId="2">
    <w:name w:val="heading 1"/>
    <w:basedOn w:val="1"/>
    <w:qFormat/>
    <w:uiPriority w:val="1"/>
    <w:pPr>
      <w:spacing w:before="34"/>
      <w:ind w:left="2747"/>
      <w:outlineLvl w:val="1"/>
    </w:pPr>
    <w:rPr>
      <w:rFonts w:ascii="Times New Roman" w:hAnsi="Times New Roman" w:eastAsia="Times New Roman" w:cs="Times New Roman"/>
      <w:b/>
      <w:bCs/>
      <w:sz w:val="14"/>
      <w:szCs w:val="14"/>
      <w:lang w:val="es-E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Times New Roman" w:hAnsi="Times New Roman" w:eastAsia="Times New Roman" w:cs="Times New Roman"/>
      <w:b/>
      <w:bCs/>
      <w:sz w:val="12"/>
      <w:szCs w:val="12"/>
      <w:lang w:val="es-ES" w:eastAsia="en-US" w:bidi="ar-SA"/>
    </w:rPr>
  </w:style>
  <w:style w:type="paragraph" w:styleId="6">
    <w:name w:val="Title"/>
    <w:basedOn w:val="1"/>
    <w:qFormat/>
    <w:uiPriority w:val="1"/>
    <w:pPr>
      <w:spacing w:before="13"/>
      <w:ind w:left="20" w:right="18"/>
      <w:jc w:val="center"/>
    </w:pPr>
    <w:rPr>
      <w:rFonts w:ascii="Times New Roman" w:hAnsi="Times New Roman" w:eastAsia="Times New Roman" w:cs="Times New Roman"/>
      <w:b/>
      <w:bCs/>
      <w:sz w:val="21"/>
      <w:szCs w:val="21"/>
      <w:lang w:val="es-ES" w:eastAsia="en-US" w:bidi="ar-SA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ind w:left="774" w:hanging="394"/>
    </w:pPr>
    <w:rPr>
      <w:rFonts w:ascii="Times New Roman" w:hAnsi="Times New Roman" w:eastAsia="Times New Roman" w:cs="Times New Roman"/>
      <w:lang w:val="es-ES" w:eastAsia="en-US" w:bidi="ar-SA"/>
    </w:rPr>
  </w:style>
  <w:style w:type="paragraph" w:customStyle="1" w:styleId="9">
    <w:name w:val="Table Paragraph"/>
    <w:basedOn w:val="1"/>
    <w:qFormat/>
    <w:uiPriority w:val="1"/>
    <w:pPr>
      <w:spacing w:before="78"/>
      <w:jc w:val="right"/>
    </w:pPr>
    <w:rPr>
      <w:rFonts w:ascii="Times New Roman" w:hAnsi="Times New Roman" w:eastAsia="Times New Roman" w:cs="Times New Roman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Office_12.2.0.13201_F1E327BC-269C-435d-A152-05C5408002CA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2023-09-05T16:37:00Z</dcterms:created>
  <dc:creator>maria.equite</dc:creator>
  <cp:lastModifiedBy>maria.equite</cp:lastModifiedBy>
  <dcterms:modified xsi:type="dcterms:W3CDTF">2023-09-05T16:37:59Z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Crystal Reports</vt:lpwstr>
  </property>
  <property fmtid="{D5CDD505-2E9C-101B-9397-08002B2CF9AE}" pid="3" name="LastSaved">
    <vt:filetime>2023-09-05T00:00:00Z</vt:filetime>
  </property>
  <property fmtid="{D5CDD505-2E9C-101B-9397-08002B2CF9AE}" pid="4" name="KSOProductBuildVer">
    <vt:lpwstr>2058-12.2.0.13201</vt:lpwstr>
  </property>
  <property fmtid="{D5CDD505-2E9C-101B-9397-08002B2CF9AE}" pid="5" name="ICV">
    <vt:lpwstr>99218DA5F37D42EFB2D69C3AE4C3E6C0_13</vt:lpwstr>
  </property>
</Properties>
</file>