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EFD10" w14:textId="77777777" w:rsidR="00F041E7" w:rsidRDefault="00EA4391">
      <w:pPr>
        <w:pStyle w:val="Ttulo1"/>
      </w:pPr>
      <w:r>
        <w:t>Ejecucion Analitica del Presupuesto</w:t>
      </w:r>
    </w:p>
    <w:p w14:paraId="28EF2F19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AEE9537" w14:textId="77777777" w:rsidR="00F041E7" w:rsidRDefault="00F041E7">
      <w:pPr>
        <w:sectPr w:rsidR="00F041E7">
          <w:headerReference w:type="default" r:id="rId8"/>
          <w:type w:val="continuous"/>
          <w:pgSz w:w="15840" w:h="12240" w:orient="landscape"/>
          <w:pgMar w:top="1100" w:right="240" w:bottom="280" w:left="260" w:header="509" w:footer="720" w:gutter="0"/>
          <w:pgNumType w:start="1"/>
          <w:cols w:num="2" w:space="720" w:equalWidth="0">
            <w:col w:w="8242" w:space="40"/>
            <w:col w:w="7058"/>
          </w:cols>
        </w:sectPr>
      </w:pPr>
    </w:p>
    <w:p w14:paraId="2DDF5598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BE3705F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0F5AE9A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2DC21F9B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0B434DC9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300BCEA5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0035360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6CE1464D" wp14:editId="1952F422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1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BFBED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CE1464D" id="Rectángulo 2" o:spid="_x0000_s1026" style="position:absolute;left:0;text-align:left;margin-left:18pt;margin-top:11.2pt;width:756pt;height:2.5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" fillcolor="black" stroked="f">
                <v:textbox>
                  <w:txbxContent>
                    <w:p w14:paraId="3CBFBEDD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AA27600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5959599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 xml:space="preserve">PG SPG PY UBG </w:t>
      </w:r>
      <w:r>
        <w:rPr>
          <w:b/>
          <w:sz w:val="14"/>
        </w:rPr>
        <w:t>FTE</w:t>
      </w:r>
    </w:p>
    <w:p w14:paraId="4698DFE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71D197A6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10B39E23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5C66EA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8907AAD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9BF0F8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1C43963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FDA686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8E3FE4D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D9FA38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050ED1A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3BA4B25F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85BBBA2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323A04E7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6DADD9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4573FB97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D87B4F0" w14:textId="77777777" w:rsidR="00F041E7" w:rsidRDefault="00EA4391">
      <w:pPr>
        <w:tabs>
          <w:tab w:val="left" w:pos="1059"/>
          <w:tab w:val="left" w:pos="3819"/>
        </w:tabs>
        <w:spacing w:line="146" w:lineRule="exact"/>
        <w:ind w:left="1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1E6C6F15" wp14:editId="40EE2AFB">
                <wp:simplePos x="0" y="0"/>
                <wp:positionH relativeFrom="page">
                  <wp:posOffset>228600</wp:posOffset>
                </wp:positionH>
                <wp:positionV relativeFrom="paragraph">
                  <wp:posOffset>-98425</wp:posOffset>
                </wp:positionV>
                <wp:extent cx="9601200" cy="31750"/>
                <wp:effectExtent l="0" t="0" r="0" b="6350"/>
                <wp:wrapNone/>
                <wp:docPr id="17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74AD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E6C6F15" id="Rectángulo 3" o:spid="_x0000_s1027" style="position:absolute;left:0;text-align:left;margin-left:18pt;margin-top:-7.75pt;width:756pt;height:2.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" fillcolor="black" stroked="f">
                <v:textbox>
                  <w:txbxContent>
                    <w:p w14:paraId="4DF74ADF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position w:val="-1"/>
          <w:sz w:val="14"/>
        </w:rPr>
        <w:t>ENTIDAD:</w:t>
      </w:r>
      <w:r>
        <w:rPr>
          <w:position w:val="-1"/>
          <w:sz w:val="14"/>
        </w:rPr>
        <w:tab/>
      </w:r>
      <w:r>
        <w:rPr>
          <w:b/>
          <w:sz w:val="14"/>
        </w:rPr>
        <w:t>1113-0016-217-00</w:t>
      </w:r>
      <w:r>
        <w:rPr>
          <w:sz w:val="14"/>
        </w:rPr>
        <w:tab/>
        <w:t>CONSEJO NACIONAL DE ÁREAS</w:t>
      </w:r>
      <w:r>
        <w:rPr>
          <w:spacing w:val="-1"/>
          <w:sz w:val="14"/>
        </w:rPr>
        <w:t xml:space="preserve"> </w:t>
      </w:r>
      <w:r>
        <w:rPr>
          <w:sz w:val="14"/>
        </w:rPr>
        <w:t>PROTEGIDAS</w:t>
      </w:r>
    </w:p>
    <w:p w14:paraId="2A350FF0" w14:textId="77777777" w:rsidR="00F041E7" w:rsidRDefault="00EA4391">
      <w:pPr>
        <w:spacing w:before="120" w:line="427" w:lineRule="auto"/>
        <w:ind w:left="449" w:right="7884" w:hanging="240"/>
        <w:rPr>
          <w:sz w:val="14"/>
        </w:rPr>
      </w:pPr>
      <w:r>
        <w:rPr>
          <w:sz w:val="14"/>
        </w:rPr>
        <w:t>31 PROTECCIÓN, CONSERVACIÓN Y RESTAURACIÓN PARA EL USO SOSTENIBLE DE LAS ÁREAS PROTEGIDA 00 SIN</w:t>
      </w:r>
      <w:r>
        <w:rPr>
          <w:spacing w:val="-2"/>
          <w:sz w:val="14"/>
        </w:rPr>
        <w:t xml:space="preserve"> </w:t>
      </w:r>
      <w:r>
        <w:rPr>
          <w:sz w:val="14"/>
        </w:rPr>
        <w:t>SUBPROGRAMA</w:t>
      </w:r>
    </w:p>
    <w:p w14:paraId="50B13F3B" w14:textId="77777777" w:rsidR="00F041E7" w:rsidRDefault="00EA4391">
      <w:pPr>
        <w:tabs>
          <w:tab w:val="left" w:pos="1059"/>
        </w:tabs>
        <w:spacing w:line="145" w:lineRule="exact"/>
        <w:ind w:left="646"/>
        <w:rPr>
          <w:sz w:val="14"/>
        </w:rPr>
      </w:pPr>
      <w:r>
        <w:rPr>
          <w:sz w:val="14"/>
        </w:rPr>
        <w:t>000</w:t>
      </w:r>
      <w:r>
        <w:rPr>
          <w:sz w:val="14"/>
        </w:rPr>
        <w:tab/>
        <w:t>SIN</w:t>
      </w:r>
      <w:r>
        <w:rPr>
          <w:spacing w:val="-4"/>
          <w:sz w:val="14"/>
        </w:rPr>
        <w:t xml:space="preserve"> </w:t>
      </w:r>
      <w:r>
        <w:rPr>
          <w:sz w:val="14"/>
        </w:rPr>
        <w:t>PROYECTO</w:t>
      </w:r>
    </w:p>
    <w:p w14:paraId="3AD39A7E" w14:textId="77777777" w:rsidR="00F041E7" w:rsidRDefault="00EA4391">
      <w:pPr>
        <w:tabs>
          <w:tab w:val="left" w:pos="1659"/>
        </w:tabs>
        <w:spacing w:before="141"/>
        <w:ind w:left="886"/>
        <w:rPr>
          <w:sz w:val="14"/>
        </w:rPr>
      </w:pPr>
      <w:r>
        <w:rPr>
          <w:sz w:val="14"/>
        </w:rPr>
        <w:t xml:space="preserve">009   </w:t>
      </w:r>
      <w:r>
        <w:rPr>
          <w:spacing w:val="10"/>
          <w:sz w:val="14"/>
        </w:rPr>
        <w:t xml:space="preserve"> </w:t>
      </w:r>
      <w:r>
        <w:rPr>
          <w:sz w:val="14"/>
        </w:rPr>
        <w:t>000</w:t>
      </w:r>
      <w:r>
        <w:rPr>
          <w:sz w:val="14"/>
        </w:rPr>
        <w:tab/>
        <w:t>DIRECCIÓN Y COORDINACIÓN</w:t>
      </w:r>
    </w:p>
    <w:p w14:paraId="62DAA85E" w14:textId="77777777" w:rsidR="00F041E7" w:rsidRDefault="00EA4391">
      <w:pPr>
        <w:spacing w:before="59" w:after="23"/>
        <w:ind w:left="1433"/>
        <w:rPr>
          <w:sz w:val="14"/>
        </w:rPr>
      </w:pPr>
      <w:r>
        <w:rPr>
          <w:sz w:val="14"/>
        </w:rPr>
        <w:t>000 SERVICIOS PERSONALES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93"/>
        <w:gridCol w:w="1271"/>
        <w:gridCol w:w="1099"/>
        <w:gridCol w:w="1266"/>
        <w:gridCol w:w="935"/>
        <w:gridCol w:w="1080"/>
        <w:gridCol w:w="1080"/>
        <w:gridCol w:w="1056"/>
        <w:gridCol w:w="1095"/>
        <w:gridCol w:w="1250"/>
        <w:gridCol w:w="593"/>
      </w:tblGrid>
      <w:tr w:rsidR="00F041E7" w14:paraId="0AFEC540" w14:textId="77777777">
        <w:trPr>
          <w:trHeight w:val="224"/>
        </w:trPr>
        <w:tc>
          <w:tcPr>
            <w:tcW w:w="305" w:type="dxa"/>
          </w:tcPr>
          <w:p w14:paraId="7979FAC2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5795D1CC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</w:t>
            </w:r>
            <w:r>
              <w:rPr>
                <w:w w:val="105"/>
                <w:sz w:val="10"/>
              </w:rPr>
              <w:t>1</w:t>
            </w:r>
          </w:p>
        </w:tc>
        <w:tc>
          <w:tcPr>
            <w:tcW w:w="331" w:type="dxa"/>
          </w:tcPr>
          <w:p w14:paraId="299E598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ADE32E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71" w:type="dxa"/>
          </w:tcPr>
          <w:p w14:paraId="795419CA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1099" w:type="dxa"/>
          </w:tcPr>
          <w:p w14:paraId="2A6E51F8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54B6D09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2,909,580.00</w:t>
            </w:r>
          </w:p>
        </w:tc>
        <w:tc>
          <w:tcPr>
            <w:tcW w:w="935" w:type="dxa"/>
          </w:tcPr>
          <w:p w14:paraId="19A2D939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742937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223,762.50</w:t>
            </w:r>
          </w:p>
        </w:tc>
        <w:tc>
          <w:tcPr>
            <w:tcW w:w="1080" w:type="dxa"/>
          </w:tcPr>
          <w:p w14:paraId="5E5DDDB9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223,762.50</w:t>
            </w:r>
          </w:p>
        </w:tc>
        <w:tc>
          <w:tcPr>
            <w:tcW w:w="1056" w:type="dxa"/>
          </w:tcPr>
          <w:p w14:paraId="520FEBA1" w14:textId="77777777" w:rsidR="00F041E7" w:rsidRDefault="00EA4391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223,762.50</w:t>
            </w:r>
          </w:p>
        </w:tc>
        <w:tc>
          <w:tcPr>
            <w:tcW w:w="1095" w:type="dxa"/>
          </w:tcPr>
          <w:p w14:paraId="47CF6F22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1,341,283.68</w:t>
            </w:r>
          </w:p>
        </w:tc>
        <w:tc>
          <w:tcPr>
            <w:tcW w:w="1250" w:type="dxa"/>
          </w:tcPr>
          <w:p w14:paraId="7BE7378D" w14:textId="77777777" w:rsidR="00F041E7" w:rsidRDefault="00EA4391">
            <w:pPr>
              <w:pStyle w:val="TableParagraph"/>
              <w:spacing w:before="3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1,341,283.68</w:t>
            </w:r>
          </w:p>
        </w:tc>
        <w:tc>
          <w:tcPr>
            <w:tcW w:w="593" w:type="dxa"/>
          </w:tcPr>
          <w:p w14:paraId="704B1202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1EC277" w14:textId="77777777">
        <w:trPr>
          <w:trHeight w:val="232"/>
        </w:trPr>
        <w:tc>
          <w:tcPr>
            <w:tcW w:w="305" w:type="dxa"/>
          </w:tcPr>
          <w:p w14:paraId="6AE1D8BA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012</w:t>
            </w:r>
          </w:p>
        </w:tc>
        <w:tc>
          <w:tcPr>
            <w:tcW w:w="430" w:type="dxa"/>
          </w:tcPr>
          <w:p w14:paraId="7544456A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727D86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EA70DF1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PERSONAL AL SALARIO DEL</w:t>
            </w:r>
          </w:p>
        </w:tc>
        <w:tc>
          <w:tcPr>
            <w:tcW w:w="1271" w:type="dxa"/>
          </w:tcPr>
          <w:p w14:paraId="59CE9471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161,820.00</w:t>
            </w:r>
          </w:p>
        </w:tc>
        <w:tc>
          <w:tcPr>
            <w:tcW w:w="1099" w:type="dxa"/>
          </w:tcPr>
          <w:p w14:paraId="65218E3D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35A962C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161,820.00</w:t>
            </w:r>
          </w:p>
        </w:tc>
        <w:tc>
          <w:tcPr>
            <w:tcW w:w="935" w:type="dxa"/>
          </w:tcPr>
          <w:p w14:paraId="553FF1EC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30BFB5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80" w:type="dxa"/>
          </w:tcPr>
          <w:p w14:paraId="1637357C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56" w:type="dxa"/>
          </w:tcPr>
          <w:p w14:paraId="5F0B8866" w14:textId="77777777" w:rsidR="00F041E7" w:rsidRDefault="00EA4391">
            <w:pPr>
              <w:pStyle w:val="TableParagraph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13,485.00</w:t>
            </w:r>
          </w:p>
        </w:tc>
        <w:tc>
          <w:tcPr>
            <w:tcW w:w="1095" w:type="dxa"/>
          </w:tcPr>
          <w:p w14:paraId="587C8D4A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67,425.00</w:t>
            </w:r>
          </w:p>
        </w:tc>
        <w:tc>
          <w:tcPr>
            <w:tcW w:w="1250" w:type="dxa"/>
          </w:tcPr>
          <w:p w14:paraId="3D4540BA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4D0E82E" w14:textId="77777777" w:rsidR="00F041E7" w:rsidRDefault="00EA4391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67,425.00</w:t>
            </w:r>
          </w:p>
        </w:tc>
        <w:tc>
          <w:tcPr>
            <w:tcW w:w="593" w:type="dxa"/>
          </w:tcPr>
          <w:p w14:paraId="7D67E08F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0B29F63" w14:textId="77777777">
        <w:trPr>
          <w:trHeight w:val="302"/>
        </w:trPr>
        <w:tc>
          <w:tcPr>
            <w:tcW w:w="305" w:type="dxa"/>
          </w:tcPr>
          <w:p w14:paraId="5817141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86A8D6D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7AC0449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D15602D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817851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95904D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71C7FE8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0B63B729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 w14:paraId="0B76452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3470DC1" w14:textId="77777777" w:rsidR="00F041E7" w:rsidRDefault="00EA4391">
            <w:pPr>
              <w:pStyle w:val="TableParagraph"/>
              <w:spacing w:before="0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99" w:type="dxa"/>
          </w:tcPr>
          <w:p w14:paraId="67E78E3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9488DEE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13,786.00</w:t>
            </w:r>
          </w:p>
        </w:tc>
        <w:tc>
          <w:tcPr>
            <w:tcW w:w="1266" w:type="dxa"/>
          </w:tcPr>
          <w:p w14:paraId="2F79C02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CCD3FBA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17,686.00</w:t>
            </w:r>
          </w:p>
        </w:tc>
        <w:tc>
          <w:tcPr>
            <w:tcW w:w="935" w:type="dxa"/>
          </w:tcPr>
          <w:p w14:paraId="1912BF2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F3CFDE1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E4AD7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CDF19C7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080" w:type="dxa"/>
          </w:tcPr>
          <w:p w14:paraId="35ECAA9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358CDF3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056" w:type="dxa"/>
          </w:tcPr>
          <w:p w14:paraId="10E1C97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0FB443B" w14:textId="77777777" w:rsidR="00F041E7" w:rsidRDefault="00EA4391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095" w:type="dxa"/>
          </w:tcPr>
          <w:p w14:paraId="02756F6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E3F0EA4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15,761.00</w:t>
            </w:r>
          </w:p>
        </w:tc>
        <w:tc>
          <w:tcPr>
            <w:tcW w:w="1250" w:type="dxa"/>
          </w:tcPr>
          <w:p w14:paraId="04219615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1787486C" w14:textId="77777777" w:rsidR="00F041E7" w:rsidRDefault="00EA4391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15,761.00</w:t>
            </w:r>
          </w:p>
        </w:tc>
        <w:tc>
          <w:tcPr>
            <w:tcW w:w="593" w:type="dxa"/>
          </w:tcPr>
          <w:p w14:paraId="3BF211D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0A2CD81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F6C9634" w14:textId="77777777">
        <w:trPr>
          <w:trHeight w:val="302"/>
        </w:trPr>
        <w:tc>
          <w:tcPr>
            <w:tcW w:w="305" w:type="dxa"/>
          </w:tcPr>
          <w:p w14:paraId="2F99646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AAE3357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77F45B9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46B42B1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1EA640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80C57C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7C8F6093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2378E2F6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 w14:paraId="6FA7BF1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15A0F3A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1099" w:type="dxa"/>
          </w:tcPr>
          <w:p w14:paraId="4706D6F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C70E890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296D6A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FB64FCA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112,500.00</w:t>
            </w:r>
          </w:p>
        </w:tc>
        <w:tc>
          <w:tcPr>
            <w:tcW w:w="935" w:type="dxa"/>
          </w:tcPr>
          <w:p w14:paraId="001FC0E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D38A440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0223E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A278E43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8,762.50</w:t>
            </w:r>
          </w:p>
        </w:tc>
        <w:tc>
          <w:tcPr>
            <w:tcW w:w="1080" w:type="dxa"/>
          </w:tcPr>
          <w:p w14:paraId="4A896F2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57A7B66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8,762.50</w:t>
            </w:r>
          </w:p>
        </w:tc>
        <w:tc>
          <w:tcPr>
            <w:tcW w:w="1056" w:type="dxa"/>
          </w:tcPr>
          <w:p w14:paraId="16DCA31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96880B2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8,762.50</w:t>
            </w:r>
          </w:p>
        </w:tc>
        <w:tc>
          <w:tcPr>
            <w:tcW w:w="1095" w:type="dxa"/>
          </w:tcPr>
          <w:p w14:paraId="291DE50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AE76E57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53,487.50</w:t>
            </w:r>
          </w:p>
        </w:tc>
        <w:tc>
          <w:tcPr>
            <w:tcW w:w="1250" w:type="dxa"/>
          </w:tcPr>
          <w:p w14:paraId="1B810009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3EEB19A2" w14:textId="77777777" w:rsidR="00F041E7" w:rsidRDefault="00EA4391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53,487.50</w:t>
            </w:r>
          </w:p>
        </w:tc>
        <w:tc>
          <w:tcPr>
            <w:tcW w:w="593" w:type="dxa"/>
          </w:tcPr>
          <w:p w14:paraId="5C4336D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99AB709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1DF606D" w14:textId="77777777">
        <w:trPr>
          <w:trHeight w:val="302"/>
        </w:trPr>
        <w:tc>
          <w:tcPr>
            <w:tcW w:w="305" w:type="dxa"/>
          </w:tcPr>
          <w:p w14:paraId="63CB431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7D9F9BE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504E917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12F58D8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07055C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09757C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90F7F1B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228BF46B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 w14:paraId="6E2C7CE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BC036BB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1099" w:type="dxa"/>
          </w:tcPr>
          <w:p w14:paraId="5800802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641E277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899B7D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C2E66F5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2,032,100.00</w:t>
            </w:r>
          </w:p>
        </w:tc>
        <w:tc>
          <w:tcPr>
            <w:tcW w:w="935" w:type="dxa"/>
          </w:tcPr>
          <w:p w14:paraId="2B30932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18A2A52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86358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3C03631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145,335.00</w:t>
            </w:r>
          </w:p>
        </w:tc>
        <w:tc>
          <w:tcPr>
            <w:tcW w:w="1080" w:type="dxa"/>
          </w:tcPr>
          <w:p w14:paraId="6FEBB2F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03E19B8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145,335.00</w:t>
            </w:r>
          </w:p>
        </w:tc>
        <w:tc>
          <w:tcPr>
            <w:tcW w:w="1056" w:type="dxa"/>
          </w:tcPr>
          <w:p w14:paraId="296D718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6A8042E" w14:textId="77777777" w:rsidR="00F041E7" w:rsidRDefault="00EA4391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145,335.00</w:t>
            </w:r>
          </w:p>
        </w:tc>
        <w:tc>
          <w:tcPr>
            <w:tcW w:w="1095" w:type="dxa"/>
          </w:tcPr>
          <w:p w14:paraId="56B539E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17AD03A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944,356.88</w:t>
            </w:r>
          </w:p>
        </w:tc>
        <w:tc>
          <w:tcPr>
            <w:tcW w:w="1250" w:type="dxa"/>
          </w:tcPr>
          <w:p w14:paraId="5F92DFDD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20A3143B" w14:textId="77777777" w:rsidR="00F041E7" w:rsidRDefault="00EA4391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944,356.88</w:t>
            </w:r>
          </w:p>
        </w:tc>
        <w:tc>
          <w:tcPr>
            <w:tcW w:w="593" w:type="dxa"/>
          </w:tcPr>
          <w:p w14:paraId="2B4BCC7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5EEB696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D86B796" w14:textId="77777777">
        <w:trPr>
          <w:trHeight w:val="371"/>
        </w:trPr>
        <w:tc>
          <w:tcPr>
            <w:tcW w:w="305" w:type="dxa"/>
          </w:tcPr>
          <w:p w14:paraId="7182F77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85C36BF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14AD15E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F2D2012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134296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9245C1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2ED7669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0AE45963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71" w:type="dxa"/>
          </w:tcPr>
          <w:p w14:paraId="7545EA2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633D28D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1099" w:type="dxa"/>
          </w:tcPr>
          <w:p w14:paraId="5D2127B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BFC7B2E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00E714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51D456E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928,800.00</w:t>
            </w:r>
          </w:p>
        </w:tc>
        <w:tc>
          <w:tcPr>
            <w:tcW w:w="935" w:type="dxa"/>
          </w:tcPr>
          <w:p w14:paraId="0EFD581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82A3F22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C4B2B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00945F6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CDD7C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9DC500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56" w:type="dxa"/>
          </w:tcPr>
          <w:p w14:paraId="63F6E8B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24BB6D0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61,350.00</w:t>
            </w:r>
          </w:p>
        </w:tc>
        <w:tc>
          <w:tcPr>
            <w:tcW w:w="1095" w:type="dxa"/>
          </w:tcPr>
          <w:p w14:paraId="7DB111B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D01969D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120,943.55</w:t>
            </w:r>
          </w:p>
        </w:tc>
        <w:tc>
          <w:tcPr>
            <w:tcW w:w="1250" w:type="dxa"/>
          </w:tcPr>
          <w:p w14:paraId="10FBC5B4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25DC3481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460,219.76</w:t>
            </w:r>
          </w:p>
        </w:tc>
        <w:tc>
          <w:tcPr>
            <w:tcW w:w="593" w:type="dxa"/>
          </w:tcPr>
          <w:p w14:paraId="0BD6EF7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FAE51D8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FB162E3" w14:textId="77777777">
        <w:trPr>
          <w:trHeight w:val="302"/>
        </w:trPr>
        <w:tc>
          <w:tcPr>
            <w:tcW w:w="305" w:type="dxa"/>
          </w:tcPr>
          <w:p w14:paraId="643DF9D0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022</w:t>
            </w:r>
          </w:p>
        </w:tc>
        <w:tc>
          <w:tcPr>
            <w:tcW w:w="430" w:type="dxa"/>
          </w:tcPr>
          <w:p w14:paraId="38A59860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3D35F5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EFE270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CONTRATO</w:t>
            </w:r>
          </w:p>
        </w:tc>
        <w:tc>
          <w:tcPr>
            <w:tcW w:w="1271" w:type="dxa"/>
          </w:tcPr>
          <w:p w14:paraId="172B68B9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8,121,600.00</w:t>
            </w:r>
          </w:p>
        </w:tc>
        <w:tc>
          <w:tcPr>
            <w:tcW w:w="1099" w:type="dxa"/>
          </w:tcPr>
          <w:p w14:paraId="775D3162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-344,858.00</w:t>
            </w:r>
          </w:p>
        </w:tc>
        <w:tc>
          <w:tcPr>
            <w:tcW w:w="1266" w:type="dxa"/>
          </w:tcPr>
          <w:p w14:paraId="4D3C74F0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7,776,742.00</w:t>
            </w:r>
          </w:p>
        </w:tc>
        <w:tc>
          <w:tcPr>
            <w:tcW w:w="935" w:type="dxa"/>
          </w:tcPr>
          <w:p w14:paraId="235EEA3D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4CF1D7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577,987.10</w:t>
            </w:r>
          </w:p>
        </w:tc>
        <w:tc>
          <w:tcPr>
            <w:tcW w:w="1080" w:type="dxa"/>
          </w:tcPr>
          <w:p w14:paraId="21E68A1E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577,987.10</w:t>
            </w:r>
          </w:p>
        </w:tc>
        <w:tc>
          <w:tcPr>
            <w:tcW w:w="1056" w:type="dxa"/>
          </w:tcPr>
          <w:p w14:paraId="244D5F8A" w14:textId="77777777" w:rsidR="00F041E7" w:rsidRDefault="00EA4391">
            <w:pPr>
              <w:pStyle w:val="TableParagraph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577,987.10</w:t>
            </w:r>
          </w:p>
        </w:tc>
        <w:tc>
          <w:tcPr>
            <w:tcW w:w="1095" w:type="dxa"/>
          </w:tcPr>
          <w:p w14:paraId="47570547" w14:textId="77777777" w:rsidR="00F041E7" w:rsidRDefault="00EA4391">
            <w:pPr>
              <w:pStyle w:val="TableParagraph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4,182,388.23</w:t>
            </w:r>
          </w:p>
        </w:tc>
        <w:tc>
          <w:tcPr>
            <w:tcW w:w="1250" w:type="dxa"/>
          </w:tcPr>
          <w:p w14:paraId="70724DF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C258FAF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4,182,388.23</w:t>
            </w:r>
          </w:p>
        </w:tc>
        <w:tc>
          <w:tcPr>
            <w:tcW w:w="593" w:type="dxa"/>
          </w:tcPr>
          <w:p w14:paraId="78062B20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DEC1DF" w14:textId="77777777">
        <w:trPr>
          <w:trHeight w:val="232"/>
        </w:trPr>
        <w:tc>
          <w:tcPr>
            <w:tcW w:w="305" w:type="dxa"/>
          </w:tcPr>
          <w:p w14:paraId="732B6678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 w14:paraId="6306F8C9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D83262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4B5AF4DD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71" w:type="dxa"/>
          </w:tcPr>
          <w:p w14:paraId="7B70AE8E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99" w:type="dxa"/>
          </w:tcPr>
          <w:p w14:paraId="2CE5697C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80C8319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935" w:type="dxa"/>
          </w:tcPr>
          <w:p w14:paraId="130E5A1C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A399B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12,647.18</w:t>
            </w:r>
          </w:p>
        </w:tc>
        <w:tc>
          <w:tcPr>
            <w:tcW w:w="1080" w:type="dxa"/>
          </w:tcPr>
          <w:p w14:paraId="274E095B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13,772.18</w:t>
            </w:r>
          </w:p>
        </w:tc>
        <w:tc>
          <w:tcPr>
            <w:tcW w:w="1056" w:type="dxa"/>
          </w:tcPr>
          <w:p w14:paraId="77C9C125" w14:textId="77777777" w:rsidR="00F041E7" w:rsidRDefault="00EA4391">
            <w:pPr>
              <w:pStyle w:val="TableParagraph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13,772.18</w:t>
            </w:r>
          </w:p>
        </w:tc>
        <w:tc>
          <w:tcPr>
            <w:tcW w:w="1095" w:type="dxa"/>
          </w:tcPr>
          <w:p w14:paraId="1203A786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88,165.32</w:t>
            </w:r>
          </w:p>
        </w:tc>
        <w:tc>
          <w:tcPr>
            <w:tcW w:w="1250" w:type="dxa"/>
          </w:tcPr>
          <w:p w14:paraId="313E758E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4309311" w14:textId="77777777" w:rsidR="00F041E7" w:rsidRDefault="00EA4391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94,221.05</w:t>
            </w:r>
          </w:p>
        </w:tc>
        <w:tc>
          <w:tcPr>
            <w:tcW w:w="593" w:type="dxa"/>
          </w:tcPr>
          <w:p w14:paraId="1686BBC9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DD5109E" w14:textId="77777777">
        <w:trPr>
          <w:trHeight w:val="302"/>
        </w:trPr>
        <w:tc>
          <w:tcPr>
            <w:tcW w:w="305" w:type="dxa"/>
          </w:tcPr>
          <w:p w14:paraId="01C0562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AB64E0B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4EDCCC1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78EAC3C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772226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09EDAD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93ECCB1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 w14:paraId="693F6090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71" w:type="dxa"/>
          </w:tcPr>
          <w:p w14:paraId="3F68725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4F76161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1099" w:type="dxa"/>
          </w:tcPr>
          <w:p w14:paraId="415F7DA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7658C4D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DC424C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8C32EEC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822,500.00</w:t>
            </w:r>
          </w:p>
        </w:tc>
        <w:tc>
          <w:tcPr>
            <w:tcW w:w="935" w:type="dxa"/>
          </w:tcPr>
          <w:p w14:paraId="02EBE4A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EAFE177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69634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213865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8,931.45</w:t>
            </w:r>
          </w:p>
        </w:tc>
        <w:tc>
          <w:tcPr>
            <w:tcW w:w="1080" w:type="dxa"/>
          </w:tcPr>
          <w:p w14:paraId="2215C41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810BCAA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41,181.45</w:t>
            </w:r>
          </w:p>
        </w:tc>
        <w:tc>
          <w:tcPr>
            <w:tcW w:w="1056" w:type="dxa"/>
          </w:tcPr>
          <w:p w14:paraId="7522877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8B3EBE6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41,181.45</w:t>
            </w:r>
          </w:p>
        </w:tc>
        <w:tc>
          <w:tcPr>
            <w:tcW w:w="1095" w:type="dxa"/>
          </w:tcPr>
          <w:p w14:paraId="396DA03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DA8004C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241,486.56</w:t>
            </w:r>
          </w:p>
        </w:tc>
        <w:tc>
          <w:tcPr>
            <w:tcW w:w="1250" w:type="dxa"/>
          </w:tcPr>
          <w:p w14:paraId="712044CA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7DFBE9C6" w14:textId="77777777" w:rsidR="00F041E7" w:rsidRDefault="00EA4391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448,469.57</w:t>
            </w:r>
          </w:p>
        </w:tc>
        <w:tc>
          <w:tcPr>
            <w:tcW w:w="593" w:type="dxa"/>
          </w:tcPr>
          <w:p w14:paraId="44443C7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8CFFACC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B4FA5DD" w14:textId="77777777">
        <w:trPr>
          <w:trHeight w:val="302"/>
        </w:trPr>
        <w:tc>
          <w:tcPr>
            <w:tcW w:w="305" w:type="dxa"/>
          </w:tcPr>
          <w:p w14:paraId="61EB533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BE357D1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7BACBEA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D1BACD8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9C2A4B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B36274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478D68A5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16F44EF8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71" w:type="dxa"/>
          </w:tcPr>
          <w:p w14:paraId="35864F7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CA28999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726,000.00</w:t>
            </w:r>
          </w:p>
        </w:tc>
        <w:tc>
          <w:tcPr>
            <w:tcW w:w="1099" w:type="dxa"/>
          </w:tcPr>
          <w:p w14:paraId="0285B3D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E50D8F4" w14:textId="77777777" w:rsidR="00F041E7" w:rsidRDefault="00EA4391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2,046,000.00</w:t>
            </w:r>
          </w:p>
        </w:tc>
        <w:tc>
          <w:tcPr>
            <w:tcW w:w="1266" w:type="dxa"/>
          </w:tcPr>
          <w:p w14:paraId="5E9FFC0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A94A542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2,772,000.00</w:t>
            </w:r>
          </w:p>
        </w:tc>
        <w:tc>
          <w:tcPr>
            <w:tcW w:w="935" w:type="dxa"/>
          </w:tcPr>
          <w:p w14:paraId="7394B37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AB59195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9EC13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F665A40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A1473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A357CC4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7100541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4A74EAD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82059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41E0571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1,494,903.25</w:t>
            </w:r>
          </w:p>
        </w:tc>
        <w:tc>
          <w:tcPr>
            <w:tcW w:w="1250" w:type="dxa"/>
          </w:tcPr>
          <w:p w14:paraId="4EC39CBD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4160CC96" w14:textId="77777777" w:rsidR="00F041E7" w:rsidRDefault="00EA4391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1,494,903.25</w:t>
            </w:r>
          </w:p>
        </w:tc>
        <w:tc>
          <w:tcPr>
            <w:tcW w:w="593" w:type="dxa"/>
          </w:tcPr>
          <w:p w14:paraId="39956CB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47944C2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64F0FB" w14:textId="77777777">
        <w:trPr>
          <w:trHeight w:val="371"/>
        </w:trPr>
        <w:tc>
          <w:tcPr>
            <w:tcW w:w="305" w:type="dxa"/>
          </w:tcPr>
          <w:p w14:paraId="299ACB8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27ED562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46CCD43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AF50922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56C331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2F00B9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4DF94F5C" w14:textId="77777777" w:rsidR="00F041E7" w:rsidRDefault="00EA4391">
            <w:pPr>
              <w:pStyle w:val="TableParagraph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71" w:type="dxa"/>
          </w:tcPr>
          <w:p w14:paraId="70665C6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1F3E66A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1099" w:type="dxa"/>
          </w:tcPr>
          <w:p w14:paraId="24DB21E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5AFCFD8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4C544C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EED09D8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993,855.00</w:t>
            </w:r>
          </w:p>
        </w:tc>
        <w:tc>
          <w:tcPr>
            <w:tcW w:w="935" w:type="dxa"/>
          </w:tcPr>
          <w:p w14:paraId="469F851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0C203EB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1D478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44DFB4F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AEC37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18C934D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79,750.29</w:t>
            </w:r>
          </w:p>
        </w:tc>
        <w:tc>
          <w:tcPr>
            <w:tcW w:w="1056" w:type="dxa"/>
          </w:tcPr>
          <w:p w14:paraId="38FBD53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02FED69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79,750.29</w:t>
            </w:r>
          </w:p>
        </w:tc>
        <w:tc>
          <w:tcPr>
            <w:tcW w:w="1095" w:type="dxa"/>
          </w:tcPr>
          <w:p w14:paraId="39B398B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9F711A1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72,000.03</w:t>
            </w:r>
          </w:p>
        </w:tc>
        <w:tc>
          <w:tcPr>
            <w:tcW w:w="1250" w:type="dxa"/>
          </w:tcPr>
          <w:p w14:paraId="566C2335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0D8F7A4E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468,176.70</w:t>
            </w:r>
          </w:p>
        </w:tc>
        <w:tc>
          <w:tcPr>
            <w:tcW w:w="593" w:type="dxa"/>
          </w:tcPr>
          <w:p w14:paraId="5453B1D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9DA6517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9CB41D1" w14:textId="77777777">
        <w:trPr>
          <w:trHeight w:val="232"/>
        </w:trPr>
        <w:tc>
          <w:tcPr>
            <w:tcW w:w="305" w:type="dxa"/>
          </w:tcPr>
          <w:p w14:paraId="4D7DADEA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6985D6F4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E942C8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57D0160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71" w:type="dxa"/>
          </w:tcPr>
          <w:p w14:paraId="47AA7A8B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 w14:paraId="722C08F3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6,542.00</w:t>
            </w:r>
          </w:p>
        </w:tc>
        <w:tc>
          <w:tcPr>
            <w:tcW w:w="1266" w:type="dxa"/>
          </w:tcPr>
          <w:p w14:paraId="1E60460B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6,962.00</w:t>
            </w:r>
          </w:p>
        </w:tc>
        <w:tc>
          <w:tcPr>
            <w:tcW w:w="935" w:type="dxa"/>
          </w:tcPr>
          <w:p w14:paraId="6E6BDFE5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795478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AA583C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35.00</w:t>
            </w:r>
          </w:p>
        </w:tc>
        <w:tc>
          <w:tcPr>
            <w:tcW w:w="1056" w:type="dxa"/>
          </w:tcPr>
          <w:p w14:paraId="7A07CB10" w14:textId="77777777" w:rsidR="00F041E7" w:rsidRDefault="00EA4391">
            <w:pPr>
              <w:pStyle w:val="TableParagraph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35.00</w:t>
            </w:r>
          </w:p>
        </w:tc>
        <w:tc>
          <w:tcPr>
            <w:tcW w:w="1095" w:type="dxa"/>
          </w:tcPr>
          <w:p w14:paraId="180619C7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6,544.26</w:t>
            </w:r>
          </w:p>
        </w:tc>
        <w:tc>
          <w:tcPr>
            <w:tcW w:w="1250" w:type="dxa"/>
          </w:tcPr>
          <w:p w14:paraId="3D17AF99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0B86549" w14:textId="77777777" w:rsidR="00F041E7" w:rsidRDefault="00EA4391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6,719.26</w:t>
            </w:r>
          </w:p>
        </w:tc>
        <w:tc>
          <w:tcPr>
            <w:tcW w:w="593" w:type="dxa"/>
          </w:tcPr>
          <w:p w14:paraId="4D128027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A056E2" w14:textId="77777777">
        <w:trPr>
          <w:trHeight w:val="302"/>
        </w:trPr>
        <w:tc>
          <w:tcPr>
            <w:tcW w:w="305" w:type="dxa"/>
          </w:tcPr>
          <w:p w14:paraId="65A8CD1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7D19160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5DC2E06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8287331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2D7DE1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E70EB0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CF56C59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 w14:paraId="0E4A4F07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71" w:type="dxa"/>
          </w:tcPr>
          <w:p w14:paraId="53C677F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FF50FF3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1099" w:type="dxa"/>
          </w:tcPr>
          <w:p w14:paraId="7771D99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5B51027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E399F1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398A639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644,140.00</w:t>
            </w:r>
          </w:p>
        </w:tc>
        <w:tc>
          <w:tcPr>
            <w:tcW w:w="935" w:type="dxa"/>
          </w:tcPr>
          <w:p w14:paraId="022D982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A33A40E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297F4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504E7F7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43BD6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9C60DFC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41,170.00</w:t>
            </w:r>
          </w:p>
        </w:tc>
        <w:tc>
          <w:tcPr>
            <w:tcW w:w="1056" w:type="dxa"/>
          </w:tcPr>
          <w:p w14:paraId="0E132FC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11D883E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41,170.00</w:t>
            </w:r>
          </w:p>
        </w:tc>
        <w:tc>
          <w:tcPr>
            <w:tcW w:w="1095" w:type="dxa"/>
          </w:tcPr>
          <w:p w14:paraId="350071E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D1EEB1B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39,136.66</w:t>
            </w:r>
          </w:p>
        </w:tc>
        <w:tc>
          <w:tcPr>
            <w:tcW w:w="1250" w:type="dxa"/>
          </w:tcPr>
          <w:p w14:paraId="562E677D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4D4509D7" w14:textId="77777777" w:rsidR="00F041E7" w:rsidRDefault="00EA4391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318,413.20</w:t>
            </w:r>
          </w:p>
        </w:tc>
        <w:tc>
          <w:tcPr>
            <w:tcW w:w="593" w:type="dxa"/>
          </w:tcPr>
          <w:p w14:paraId="6C97585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525F122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FBD238B" w14:textId="77777777">
        <w:trPr>
          <w:trHeight w:val="371"/>
        </w:trPr>
        <w:tc>
          <w:tcPr>
            <w:tcW w:w="305" w:type="dxa"/>
          </w:tcPr>
          <w:p w14:paraId="7131D20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F540E2C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061</w:t>
            </w:r>
          </w:p>
        </w:tc>
        <w:tc>
          <w:tcPr>
            <w:tcW w:w="430" w:type="dxa"/>
          </w:tcPr>
          <w:p w14:paraId="76B0728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A27200D" w14:textId="77777777" w:rsidR="00F041E7" w:rsidRDefault="00EA4391">
            <w:pPr>
              <w:pStyle w:val="TableParagraph"/>
              <w:spacing w:before="0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A057FB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00280E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B16FE19" w14:textId="77777777" w:rsidR="00F041E7" w:rsidRDefault="00EA4391">
            <w:pPr>
              <w:pStyle w:val="TableParagraph"/>
              <w:spacing w:before="8" w:line="290" w:lineRule="auto"/>
              <w:ind w:left="123" w:right="25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DIETAS</w:t>
            </w:r>
          </w:p>
        </w:tc>
        <w:tc>
          <w:tcPr>
            <w:tcW w:w="1271" w:type="dxa"/>
          </w:tcPr>
          <w:p w14:paraId="7C1ECE0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4D41281" w14:textId="77777777" w:rsidR="00F041E7" w:rsidRDefault="00EA4391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 w14:paraId="16D6BED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7645875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FA2613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37927BE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19F6821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0E851B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93B24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C2AE446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80" w:type="dxa"/>
          </w:tcPr>
          <w:p w14:paraId="548417C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A91695C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56" w:type="dxa"/>
          </w:tcPr>
          <w:p w14:paraId="6783EB7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AED873A" w14:textId="77777777" w:rsidR="00F041E7" w:rsidRDefault="00EA4391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95" w:type="dxa"/>
          </w:tcPr>
          <w:p w14:paraId="1569A91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188BC36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64,600.00</w:t>
            </w:r>
          </w:p>
        </w:tc>
        <w:tc>
          <w:tcPr>
            <w:tcW w:w="1250" w:type="dxa"/>
          </w:tcPr>
          <w:p w14:paraId="45A929D3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05B66510" w14:textId="77777777" w:rsidR="00F041E7" w:rsidRDefault="00EA4391">
            <w:pPr>
              <w:pStyle w:val="TableParagraph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64,600.00</w:t>
            </w:r>
          </w:p>
        </w:tc>
        <w:tc>
          <w:tcPr>
            <w:tcW w:w="593" w:type="dxa"/>
          </w:tcPr>
          <w:p w14:paraId="414FCF6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DD3C1C3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64AF4D" w14:textId="77777777">
        <w:trPr>
          <w:trHeight w:val="302"/>
        </w:trPr>
        <w:tc>
          <w:tcPr>
            <w:tcW w:w="305" w:type="dxa"/>
          </w:tcPr>
          <w:p w14:paraId="06094CD6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063</w:t>
            </w:r>
          </w:p>
        </w:tc>
        <w:tc>
          <w:tcPr>
            <w:tcW w:w="430" w:type="dxa"/>
          </w:tcPr>
          <w:p w14:paraId="2DD57034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03E592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2EEF3F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 DE REPRESENTACIÓN EN EL INTERIOR</w:t>
            </w:r>
          </w:p>
        </w:tc>
        <w:tc>
          <w:tcPr>
            <w:tcW w:w="1271" w:type="dxa"/>
          </w:tcPr>
          <w:p w14:paraId="44128A52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1099" w:type="dxa"/>
          </w:tcPr>
          <w:p w14:paraId="16515717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986C507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288,000.00</w:t>
            </w:r>
          </w:p>
        </w:tc>
        <w:tc>
          <w:tcPr>
            <w:tcW w:w="935" w:type="dxa"/>
          </w:tcPr>
          <w:p w14:paraId="524175C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515EF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80" w:type="dxa"/>
          </w:tcPr>
          <w:p w14:paraId="30B5F31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6" w:type="dxa"/>
          </w:tcPr>
          <w:p w14:paraId="4F3C8C41" w14:textId="77777777" w:rsidR="00F041E7" w:rsidRDefault="00EA4391">
            <w:pPr>
              <w:pStyle w:val="TableParagraph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95" w:type="dxa"/>
          </w:tcPr>
          <w:p w14:paraId="60DD88F4" w14:textId="77777777" w:rsidR="00F041E7" w:rsidRDefault="00EA4391">
            <w:pPr>
              <w:pStyle w:val="TableParagraph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120,000.00</w:t>
            </w:r>
          </w:p>
        </w:tc>
        <w:tc>
          <w:tcPr>
            <w:tcW w:w="1250" w:type="dxa"/>
          </w:tcPr>
          <w:p w14:paraId="2DDBF5B3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A6D8D92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120,000.00</w:t>
            </w:r>
          </w:p>
        </w:tc>
        <w:tc>
          <w:tcPr>
            <w:tcW w:w="593" w:type="dxa"/>
          </w:tcPr>
          <w:p w14:paraId="07DD0710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9798FF" w14:textId="77777777">
        <w:trPr>
          <w:trHeight w:val="302"/>
        </w:trPr>
        <w:tc>
          <w:tcPr>
            <w:tcW w:w="305" w:type="dxa"/>
          </w:tcPr>
          <w:p w14:paraId="42A6098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76C8FAE6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74E4ED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233E06E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71" w:type="dxa"/>
          </w:tcPr>
          <w:p w14:paraId="0B35B0A2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1,332,117.00</w:t>
            </w:r>
          </w:p>
        </w:tc>
        <w:tc>
          <w:tcPr>
            <w:tcW w:w="1099" w:type="dxa"/>
          </w:tcPr>
          <w:p w14:paraId="25C5F412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-87,148.00</w:t>
            </w:r>
          </w:p>
        </w:tc>
        <w:tc>
          <w:tcPr>
            <w:tcW w:w="1266" w:type="dxa"/>
          </w:tcPr>
          <w:p w14:paraId="36311960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1,244,969.00</w:t>
            </w:r>
          </w:p>
        </w:tc>
        <w:tc>
          <w:tcPr>
            <w:tcW w:w="935" w:type="dxa"/>
          </w:tcPr>
          <w:p w14:paraId="14A7529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192999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11,467.16</w:t>
            </w:r>
          </w:p>
        </w:tc>
        <w:tc>
          <w:tcPr>
            <w:tcW w:w="1080" w:type="dxa"/>
          </w:tcPr>
          <w:p w14:paraId="4A5DC73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15,149.07</w:t>
            </w:r>
          </w:p>
        </w:tc>
        <w:tc>
          <w:tcPr>
            <w:tcW w:w="1056" w:type="dxa"/>
          </w:tcPr>
          <w:p w14:paraId="0AB18EB0" w14:textId="77777777" w:rsidR="00F041E7" w:rsidRDefault="00EA4391">
            <w:pPr>
              <w:pStyle w:val="TableParagraph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15,149.07</w:t>
            </w:r>
          </w:p>
        </w:tc>
        <w:tc>
          <w:tcPr>
            <w:tcW w:w="1095" w:type="dxa"/>
          </w:tcPr>
          <w:p w14:paraId="58BB9E66" w14:textId="77777777" w:rsidR="00F041E7" w:rsidRDefault="00EA4391">
            <w:pPr>
              <w:pStyle w:val="TableParagraph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554,968.25</w:t>
            </w:r>
          </w:p>
        </w:tc>
        <w:tc>
          <w:tcPr>
            <w:tcW w:w="1250" w:type="dxa"/>
          </w:tcPr>
          <w:p w14:paraId="30B88C31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2E7052D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757,639.75</w:t>
            </w:r>
          </w:p>
        </w:tc>
        <w:tc>
          <w:tcPr>
            <w:tcW w:w="593" w:type="dxa"/>
          </w:tcPr>
          <w:p w14:paraId="63BE4CDD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FE0101F" w14:textId="77777777">
        <w:trPr>
          <w:trHeight w:val="301"/>
        </w:trPr>
        <w:tc>
          <w:tcPr>
            <w:tcW w:w="305" w:type="dxa"/>
          </w:tcPr>
          <w:p w14:paraId="50D538E4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1EF45CE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F9C7D6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183CBCF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71" w:type="dxa"/>
          </w:tcPr>
          <w:p w14:paraId="482E938C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1,333,258.00</w:t>
            </w:r>
          </w:p>
        </w:tc>
        <w:tc>
          <w:tcPr>
            <w:tcW w:w="1099" w:type="dxa"/>
          </w:tcPr>
          <w:p w14:paraId="3DDF4969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-76,196.00</w:t>
            </w:r>
          </w:p>
        </w:tc>
        <w:tc>
          <w:tcPr>
            <w:tcW w:w="1266" w:type="dxa"/>
          </w:tcPr>
          <w:p w14:paraId="3A101C09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1,257,062.00</w:t>
            </w:r>
          </w:p>
        </w:tc>
        <w:tc>
          <w:tcPr>
            <w:tcW w:w="935" w:type="dxa"/>
          </w:tcPr>
          <w:p w14:paraId="17104569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43933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886,088.03</w:t>
            </w:r>
          </w:p>
        </w:tc>
        <w:tc>
          <w:tcPr>
            <w:tcW w:w="1080" w:type="dxa"/>
          </w:tcPr>
          <w:p w14:paraId="4973055C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988,002.84</w:t>
            </w:r>
          </w:p>
        </w:tc>
        <w:tc>
          <w:tcPr>
            <w:tcW w:w="1056" w:type="dxa"/>
          </w:tcPr>
          <w:p w14:paraId="5CA18199" w14:textId="77777777" w:rsidR="00F041E7" w:rsidRDefault="00EA4391">
            <w:pPr>
              <w:pStyle w:val="TableParagraph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988,002.84</w:t>
            </w:r>
          </w:p>
        </w:tc>
        <w:tc>
          <w:tcPr>
            <w:tcW w:w="1095" w:type="dxa"/>
          </w:tcPr>
          <w:p w14:paraId="3AF5A8FE" w14:textId="77777777" w:rsidR="00F041E7" w:rsidRDefault="00EA4391">
            <w:pPr>
              <w:pStyle w:val="TableParagraph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142,395.22</w:t>
            </w:r>
          </w:p>
        </w:tc>
        <w:tc>
          <w:tcPr>
            <w:tcW w:w="1250" w:type="dxa"/>
          </w:tcPr>
          <w:p w14:paraId="7D60ED0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A719D01" w14:textId="77777777" w:rsidR="00F041E7" w:rsidRDefault="00EA4391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247,922.43</w:t>
            </w:r>
          </w:p>
        </w:tc>
        <w:tc>
          <w:tcPr>
            <w:tcW w:w="593" w:type="dxa"/>
          </w:tcPr>
          <w:p w14:paraId="43A0EE3A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7AFE8AD" w14:textId="77777777">
        <w:trPr>
          <w:trHeight w:val="301"/>
        </w:trPr>
        <w:tc>
          <w:tcPr>
            <w:tcW w:w="305" w:type="dxa"/>
          </w:tcPr>
          <w:p w14:paraId="21D74211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5A0E409E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FD1E14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1BD93D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71" w:type="dxa"/>
          </w:tcPr>
          <w:p w14:paraId="40DCF6DF" w14:textId="77777777" w:rsidR="00F041E7" w:rsidRDefault="00EA4391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1099" w:type="dxa"/>
          </w:tcPr>
          <w:p w14:paraId="77F78E18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F131AB0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28,400.00</w:t>
            </w:r>
          </w:p>
        </w:tc>
        <w:tc>
          <w:tcPr>
            <w:tcW w:w="935" w:type="dxa"/>
          </w:tcPr>
          <w:p w14:paraId="4AF3C866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5BD1A4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238.35</w:t>
            </w:r>
          </w:p>
        </w:tc>
        <w:tc>
          <w:tcPr>
            <w:tcW w:w="1080" w:type="dxa"/>
          </w:tcPr>
          <w:p w14:paraId="2E86393A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335.88</w:t>
            </w:r>
          </w:p>
        </w:tc>
        <w:tc>
          <w:tcPr>
            <w:tcW w:w="1056" w:type="dxa"/>
          </w:tcPr>
          <w:p w14:paraId="6E4E25D5" w14:textId="77777777" w:rsidR="00F041E7" w:rsidRDefault="00EA4391">
            <w:pPr>
              <w:pStyle w:val="TableParagraph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335.88</w:t>
            </w:r>
          </w:p>
        </w:tc>
        <w:tc>
          <w:tcPr>
            <w:tcW w:w="1095" w:type="dxa"/>
          </w:tcPr>
          <w:p w14:paraId="470E4C52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18,355.22</w:t>
            </w:r>
          </w:p>
        </w:tc>
        <w:tc>
          <w:tcPr>
            <w:tcW w:w="1250" w:type="dxa"/>
          </w:tcPr>
          <w:p w14:paraId="0A92CE05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CF63C54" w14:textId="77777777" w:rsidR="00F041E7" w:rsidRDefault="00EA4391">
            <w:pPr>
              <w:pStyle w:val="TableParagraph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27,700.83</w:t>
            </w:r>
          </w:p>
        </w:tc>
        <w:tc>
          <w:tcPr>
            <w:tcW w:w="593" w:type="dxa"/>
          </w:tcPr>
          <w:p w14:paraId="4D754A4A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7B92E5C" w14:textId="77777777">
        <w:trPr>
          <w:trHeight w:val="357"/>
        </w:trPr>
        <w:tc>
          <w:tcPr>
            <w:tcW w:w="305" w:type="dxa"/>
          </w:tcPr>
          <w:p w14:paraId="227E0EFD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081</w:t>
            </w:r>
          </w:p>
        </w:tc>
        <w:tc>
          <w:tcPr>
            <w:tcW w:w="430" w:type="dxa"/>
          </w:tcPr>
          <w:p w14:paraId="5911C717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A0FACA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65E45D9" w14:textId="77777777" w:rsidR="00F041E7" w:rsidRDefault="00EA4391">
            <w:pPr>
              <w:pStyle w:val="TableParagraph"/>
              <w:spacing w:before="56" w:line="150" w:lineRule="atLeast"/>
              <w:ind w:left="123" w:right="9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ADMINISTRATIVO, TÉCNICO, PROFESIONAL Y OPERATIVO</w:t>
            </w:r>
          </w:p>
        </w:tc>
        <w:tc>
          <w:tcPr>
            <w:tcW w:w="1271" w:type="dxa"/>
          </w:tcPr>
          <w:p w14:paraId="49AA79DC" w14:textId="77777777" w:rsidR="00F041E7" w:rsidRDefault="00EA4391">
            <w:pPr>
              <w:pStyle w:val="TableParagraph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3,636,000.00</w:t>
            </w:r>
          </w:p>
        </w:tc>
        <w:tc>
          <w:tcPr>
            <w:tcW w:w="1099" w:type="dxa"/>
          </w:tcPr>
          <w:p w14:paraId="2C11D992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-3,636,000.00</w:t>
            </w:r>
          </w:p>
        </w:tc>
        <w:tc>
          <w:tcPr>
            <w:tcW w:w="1266" w:type="dxa"/>
          </w:tcPr>
          <w:p w14:paraId="43D4780D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90E6589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5A184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63328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4F95C50C" w14:textId="77777777" w:rsidR="00F041E7" w:rsidRDefault="00EA4391">
            <w:pPr>
              <w:pStyle w:val="TableParagraph"/>
              <w:ind w:right="28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B5480F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50" w:type="dxa"/>
          </w:tcPr>
          <w:p w14:paraId="289A341A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ECD9C51" w14:textId="77777777" w:rsidR="00F041E7" w:rsidRDefault="00EA4391">
            <w:pPr>
              <w:pStyle w:val="TableParagraph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0F2A537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634512C" w14:textId="77777777" w:rsidR="00F041E7" w:rsidRDefault="00EA4391">
      <w:pPr>
        <w:spacing w:before="43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BF3BB6C" wp14:editId="2069E8B7">
                <wp:simplePos x="0" y="0"/>
                <wp:positionH relativeFrom="page">
                  <wp:posOffset>3275330</wp:posOffset>
                </wp:positionH>
                <wp:positionV relativeFrom="paragraph">
                  <wp:posOffset>13970</wp:posOffset>
                </wp:positionV>
                <wp:extent cx="6561455" cy="227330"/>
                <wp:effectExtent l="0" t="0" r="0" b="0"/>
                <wp:wrapNone/>
                <wp:docPr id="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1071"/>
                              <w:gridCol w:w="1291"/>
                              <w:gridCol w:w="896"/>
                              <w:gridCol w:w="1078"/>
                              <w:gridCol w:w="1079"/>
                              <w:gridCol w:w="1094"/>
                              <w:gridCol w:w="1067"/>
                              <w:gridCol w:w="1275"/>
                              <w:gridCol w:w="594"/>
                            </w:tblGrid>
                            <w:tr w:rsidR="00F041E7" w14:paraId="3CDF9A4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5710542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87A37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73BFBF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E192A1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67133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1,918,379.27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FD6C8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DCE6A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2E0D25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2" w:right="2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9,568,200.61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5F2F23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11,113,688.09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442AC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6A74EF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692DE35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0785DA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44AC79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7C77E3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B40BD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1,918,379.27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DA7051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7C6DE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F91D3B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2" w:right="2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9,568,200.61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87423A5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11,113,688.09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A8836B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8E113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0BF3BB6C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8" type="#_x0000_t202" style="position:absolute;left:0;text-align:left;margin-left:257.9pt;margin-top:1.1pt;width:516.65pt;height:17.9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1071"/>
                        <w:gridCol w:w="1291"/>
                        <w:gridCol w:w="896"/>
                        <w:gridCol w:w="1078"/>
                        <w:gridCol w:w="1079"/>
                        <w:gridCol w:w="1094"/>
                        <w:gridCol w:w="1067"/>
                        <w:gridCol w:w="1275"/>
                        <w:gridCol w:w="594"/>
                      </w:tblGrid>
                      <w:tr w:rsidR="00F041E7" w14:paraId="3CDF9A43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5710542D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87A37E9" w14:textId="77777777" w:rsidR="00F041E7" w:rsidRDefault="00EA4391">
                            <w:pPr>
                              <w:pStyle w:val="TableParagraph"/>
                              <w:spacing w:before="0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73BFBF42" w14:textId="77777777" w:rsidR="00F041E7" w:rsidRDefault="00EA4391">
                            <w:pPr>
                              <w:pStyle w:val="TableParagraph"/>
                              <w:spacing w:before="0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E192A1C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67133A3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1,918,379.27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FD6C848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DCE6AB7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22E0D25D" w14:textId="77777777" w:rsidR="00F041E7" w:rsidRDefault="00EA4391">
                            <w:pPr>
                              <w:pStyle w:val="TableParagraph"/>
                              <w:spacing w:before="0"/>
                              <w:ind w:left="262" w:right="2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9,568,200.61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5F2F235" w14:textId="77777777" w:rsidR="00F041E7" w:rsidRDefault="00EA4391">
                            <w:pPr>
                              <w:pStyle w:val="TableParagraph"/>
                              <w:spacing w:before="30"/>
                              <w:ind w:left="2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11,113,688.09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442AC79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6A74EFE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692DE35D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0785DA0" w14:textId="77777777" w:rsidR="00F041E7" w:rsidRDefault="00EA4391">
                            <w:pPr>
                              <w:pStyle w:val="TableParagraph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44AC79BF" w14:textId="77777777" w:rsidR="00F041E7" w:rsidRDefault="00EA4391">
                            <w:pPr>
                              <w:pStyle w:val="TableParagraph"/>
                              <w:spacing w:before="32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7C77E30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B40BD33" w14:textId="77777777" w:rsidR="00F041E7" w:rsidRDefault="00EA4391">
                            <w:pPr>
                              <w:pStyle w:val="TableParagraph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1,918,379.27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DA7051F" w14:textId="77777777" w:rsidR="00F041E7" w:rsidRDefault="00EA4391">
                            <w:pPr>
                              <w:pStyle w:val="TableParagraph"/>
                              <w:spacing w:before="32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7C6DEC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2F91D3B9" w14:textId="77777777" w:rsidR="00F041E7" w:rsidRDefault="00EA4391">
                            <w:pPr>
                              <w:pStyle w:val="TableParagraph"/>
                              <w:spacing w:before="32"/>
                              <w:ind w:left="262" w:right="2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9,568,200.61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87423A5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11,113,688.09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A8836B3" w14:textId="77777777" w:rsidR="00F041E7" w:rsidRDefault="00EA4391">
                            <w:pPr>
                              <w:pStyle w:val="TableParagraph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8E113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201ABEFB" w14:textId="77777777" w:rsidR="00F041E7" w:rsidRDefault="00EA4391">
      <w:pPr>
        <w:spacing w:before="50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 w14:paraId="3D1D6D4A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CF67C03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0700478D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0C59223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6841F1C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5AA3935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5E617D6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D146F0B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3F4F3A7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173434C6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8D94102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1A117D17" wp14:editId="2BF88F35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4E5D1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A117D17" id="Rectángulo 5" o:spid="_x0000_s1029" style="position:absolute;left:0;text-align:left;margin-left:18pt;margin-top:11.2pt;width:756pt;height:2.5pt;z-index:-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" fillcolor="black" stroked="f">
                <v:textbox>
                  <w:txbxContent>
                    <w:p w14:paraId="7C4E5D1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519FC297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8F90507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442C626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0B842CD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7E75F49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23F187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99A2F6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B192F4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0386F3E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7010884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5499F3B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46E692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AC6063F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69EA4E04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CBFD2F5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60CE33C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77653A7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11742C3A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30D1589B" w14:textId="77777777" w:rsidR="00F041E7" w:rsidRDefault="00EA4391">
      <w:pPr>
        <w:tabs>
          <w:tab w:val="left" w:pos="773"/>
          <w:tab w:val="left" w:pos="1187"/>
          <w:tab w:val="left" w:pos="1539"/>
        </w:tabs>
        <w:spacing w:line="95" w:lineRule="exact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99AB267" wp14:editId="3EBB0491">
                <wp:simplePos x="0" y="0"/>
                <wp:positionH relativeFrom="page">
                  <wp:posOffset>228600</wp:posOffset>
                </wp:positionH>
                <wp:positionV relativeFrom="paragraph">
                  <wp:posOffset>-98425</wp:posOffset>
                </wp:positionV>
                <wp:extent cx="9601200" cy="31750"/>
                <wp:effectExtent l="0" t="0" r="0" b="6350"/>
                <wp:wrapNone/>
                <wp:docPr id="17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68C5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99AB267" id="Rectángulo 6" o:spid="_x0000_s1030" style="position:absolute;left:0;text-align:left;margin-left:18pt;margin-top:-7.75pt;width:756pt;height:2.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" fillcolor="black" stroked="f">
                <v:textbox>
                  <w:txbxContent>
                    <w:p w14:paraId="30168C54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27AAFEED" wp14:editId="6602922D">
                <wp:simplePos x="0" y="0"/>
                <wp:positionH relativeFrom="page">
                  <wp:posOffset>727075</wp:posOffset>
                </wp:positionH>
                <wp:positionV relativeFrom="paragraph">
                  <wp:posOffset>-82550</wp:posOffset>
                </wp:positionV>
                <wp:extent cx="9102090" cy="4280535"/>
                <wp:effectExtent l="0" t="0" r="0" b="0"/>
                <wp:wrapNone/>
                <wp:docPr id="2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090" cy="428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94"/>
                              <w:gridCol w:w="1072"/>
                              <w:gridCol w:w="1147"/>
                              <w:gridCol w:w="1042"/>
                              <w:gridCol w:w="1081"/>
                              <w:gridCol w:w="1081"/>
                              <w:gridCol w:w="1096"/>
                              <w:gridCol w:w="1070"/>
                              <w:gridCol w:w="1278"/>
                              <w:gridCol w:w="584"/>
                            </w:tblGrid>
                            <w:tr w:rsidR="00F041E7" w14:paraId="10EE0622" w14:textId="77777777">
                              <w:trPr>
                                <w:trHeight w:val="578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 w14:paraId="14B4B47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37CB091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8E9B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 Y OPERATIVO</w:t>
                                  </w:r>
                                </w:p>
                                <w:p w14:paraId="26EB462F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464"/>
                                      <w:tab w:val="left" w:pos="5544"/>
                                      <w:tab w:val="left" w:pos="6624"/>
                                      <w:tab w:val="left" w:pos="7704"/>
                                      <w:tab w:val="left" w:pos="8784"/>
                                      <w:tab w:val="left" w:pos="9864"/>
                                      <w:tab w:val="left" w:pos="10944"/>
                                      <w:tab w:val="left" w:pos="12054"/>
                                    </w:tabs>
                                    <w:spacing w:before="45" w:line="170" w:lineRule="auto"/>
                                    <w:ind w:left="21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w w:val="105"/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AF0352B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C3480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631" w:right="4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65203201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F2B49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631" w:right="4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AB6283F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1932CDC8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D0D43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73CBFE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166DFBDA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463A8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E38636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449323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1847B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84FC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DE0F21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9B554B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C7FFF5E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74A1E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D3D9C80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0365CE81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476"/>
                                    </w:tabs>
                                    <w:spacing w:before="57" w:line="144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3AFEEA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F64251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22,277,116.00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FEF865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01D78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1,918,379.27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B53B5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BB168E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011E43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9,568,200.61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96C254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11,113,688.09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4DE3FA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9835DE2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4FA9AD5F" w14:textId="77777777" w:rsidR="00F041E7" w:rsidRDefault="00EA4391">
                                  <w:pPr>
                                    <w:pStyle w:val="TableParagraph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 SERVICIOS NO PERSONALES</w:t>
                                  </w:r>
                                </w:p>
                                <w:p w14:paraId="3B6CEB4E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ARRENDAMIENTO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C8BE85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E5D9670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67614D6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AE37F67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49B461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3DDD379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06BC5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D7471AE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3A07C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489EBA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4FE2C1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5ED9AF6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75EA2D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99D2EC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C3D5FC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9905067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06943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1562FE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783B2F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E7FB190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5FB5587A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B10350F" w14:textId="77777777" w:rsidR="00F041E7" w:rsidRDefault="00EA4391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7D05A23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F1EDAD1" w14:textId="77777777" w:rsidR="00F041E7" w:rsidRDefault="00EA4391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BD3F31" w14:textId="77777777" w:rsidR="00F041E7" w:rsidRDefault="00EA4391">
                                  <w:pPr>
                                    <w:pStyle w:val="TableParagraph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2E2EA3" w14:textId="77777777" w:rsidR="00F041E7" w:rsidRDefault="00EA4391">
                                  <w:pPr>
                                    <w:pStyle w:val="TableParagraph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6C01C86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3131D70" w14:textId="77777777" w:rsidR="00F041E7" w:rsidRDefault="00EA4391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3F5D4CF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95DB21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A86BFFB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585202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43CBAFB0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81FCCA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6FA003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FE76C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C34132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CFBF6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0ED713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01BF17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3B0B3075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74ECFC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ECFFAF7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3F2ED6AD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899"/>
                                    </w:tabs>
                                    <w:spacing w:before="57" w:line="144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2EE7D4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248926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525B7E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0C65F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B0A12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C2328A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BDADC6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645C6B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DE6156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6D6A2A7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6BDBBACE" w14:textId="77777777" w:rsidR="00F041E7" w:rsidRDefault="00EA4391">
                                  <w:pPr>
                                    <w:pStyle w:val="TableParagraph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200 MATERIALES Y SUMINISTROS</w:t>
                                  </w:r>
                                </w:p>
                                <w:p w14:paraId="679A724F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464"/>
                                    </w:tabs>
                                    <w:spacing w:before="23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B203C1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EAEB7DF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5FD0943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FD3EB22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FF064A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452F4DA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8804E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6318E48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2C0AA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A10F0B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7CAEE3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F20956F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0118FA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C1BD35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F8480A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94978BC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2A9C9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6994C2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0C243B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2F6AD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232ADBDA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E410559" w14:textId="77777777" w:rsidR="00F041E7" w:rsidRDefault="00EA4391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5F77084A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485DA5E" w14:textId="77777777" w:rsidR="00F041E7" w:rsidRDefault="00EA4391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174008" w14:textId="77777777" w:rsidR="00F041E7" w:rsidRDefault="00EA4391">
                                  <w:pPr>
                                    <w:pStyle w:val="TableParagraph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0064B8" w14:textId="77777777" w:rsidR="00F041E7" w:rsidRDefault="00EA4391">
                                  <w:pPr>
                                    <w:pStyle w:val="TableParagraph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324E3AD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93F2EFF" w14:textId="77777777" w:rsidR="00F041E7" w:rsidRDefault="00EA4391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7FAF3F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16DD9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E43480A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B7FF672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4422B7AF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3519"/>
                                    </w:tabs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LUBRICANTES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2ED9EE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0F5AD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C16A00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06D74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7DC6B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43D20F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82760D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9BA7378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0EC7CE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24F0408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171E2F0F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226"/>
                                    </w:tabs>
                                    <w:spacing w:before="56" w:line="150" w:lineRule="atLeast"/>
                                    <w:ind w:left="654" w:right="2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ACCS.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ELÉCTRICOS,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position w:val="1"/>
                                      <w:sz w:val="10"/>
                                    </w:rPr>
                                    <w:t xml:space="preserve">12,000.00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REDES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C001C66" w14:textId="77777777" w:rsidR="00F041E7" w:rsidRDefault="00EA4391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B4E7FF9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D90444D" w14:textId="77777777" w:rsidR="00F041E7" w:rsidRDefault="00EA4391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993DCD" w14:textId="77777777" w:rsidR="00F041E7" w:rsidRDefault="00EA4391">
                                  <w:pPr>
                                    <w:pStyle w:val="TableParagraph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E4B6D0" w14:textId="77777777" w:rsidR="00F041E7" w:rsidRDefault="00EA4391">
                                  <w:pPr>
                                    <w:pStyle w:val="TableParagraph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046457F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2E4DD65" w14:textId="77777777" w:rsidR="00F041E7" w:rsidRDefault="00EA4391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10E57B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E48C4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8AD1016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482AEC5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3C5A7595" w14:textId="77777777" w:rsidR="00F041E7" w:rsidRDefault="00EA4391">
                                  <w:pPr>
                                    <w:pStyle w:val="TableParagraph"/>
                                    <w:spacing w:before="17"/>
                                    <w:ind w:left="6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INFORMÁTICAS Y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</w:p>
                                <w:p w14:paraId="755DA453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173"/>
                                    </w:tabs>
                                    <w:spacing w:before="42" w:line="138" w:lineRule="exact"/>
                                    <w:ind w:left="211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476042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E8949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53C6E9A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0FE78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D6BF3E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17808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EC24A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247971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7CA3E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BA7A3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93D873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87860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D2D528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EC3DA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AA67D2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01BD2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66C2A5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EA0A9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C47509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24777AE2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312"/>
                                    </w:tabs>
                                    <w:spacing w:before="53" w:line="142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6B1F63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440363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E6D7ED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A84FF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11217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13E48A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D76B1E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D94707F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2AC6FB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5B14135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 w14:paraId="56EBB42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B6A38D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5129A2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0F01E90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0C1F6314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B289B0F" w14:textId="77777777" w:rsidR="00F041E7" w:rsidRDefault="00EA4391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FD1490B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AEC067C" w14:textId="77777777" w:rsidR="00F041E7" w:rsidRDefault="00EA4391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BC19492" w14:textId="77777777" w:rsidR="00F041E7" w:rsidRDefault="00EA4391">
                                  <w:pPr>
                                    <w:pStyle w:val="TableParagraph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6D707F" w14:textId="77777777" w:rsidR="00F041E7" w:rsidRDefault="00EA4391">
                                  <w:pPr>
                                    <w:pStyle w:val="TableParagraph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D81683D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888DD87" w14:textId="77777777" w:rsidR="00F041E7" w:rsidRDefault="00EA4391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5A7571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FC3E4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923794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12064DD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56D153A0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7820E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37C854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B1126F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0FCFF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A9ACC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955AEF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726632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6B6505D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B35FC6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8E1EC54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02CA58A4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608"/>
                                    </w:tabs>
                                    <w:spacing w:before="57" w:line="144" w:lineRule="exact"/>
                                    <w:ind w:right="2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7B743D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CB2C57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314EF4D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14EC2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B43F2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BE8853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24BE0C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3FB22E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4771EB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4E041CD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12483" w:type="dxa"/>
                                  <w:gridSpan w:val="8"/>
                                </w:tcPr>
                                <w:p w14:paraId="0E3445E9" w14:textId="77777777" w:rsidR="00F041E7" w:rsidRDefault="00EA4391">
                                  <w:pPr>
                                    <w:pStyle w:val="TableParagraph"/>
                                    <w:spacing w:before="33"/>
                                    <w:ind w:left="5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300 PROPIEDAD, PLANTA, EQUIPO E </w:t>
                                  </w:r>
                                  <w:r>
                                    <w:rPr>
                                      <w:sz w:val="14"/>
                                    </w:rPr>
                                    <w:t>INTANGIBLES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66AA4A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3A9C0A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78106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BE402D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54CF85A" w14:textId="77777777" w:rsidR="00F041E7" w:rsidRDefault="00EA4391">
                                  <w:pPr>
                                    <w:pStyle w:val="TableParagraph"/>
                                    <w:spacing w:before="79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D2BAA3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5A493CA6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349"/>
                                    </w:tabs>
                                    <w:spacing w:before="98" w:line="138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6A88ACA" w14:textId="77777777" w:rsidR="00F041E7" w:rsidRDefault="00EA4391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AE14318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3ED7D625" w14:textId="77777777" w:rsidR="00F041E7" w:rsidRDefault="00EA4391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3F2EE4" w14:textId="77777777" w:rsidR="00F041E7" w:rsidRDefault="00EA4391">
                                  <w:pPr>
                                    <w:pStyle w:val="TableParagraph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7F6DEC9" w14:textId="77777777" w:rsidR="00F041E7" w:rsidRDefault="00EA4391">
                                  <w:pPr>
                                    <w:pStyle w:val="TableParagraph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4CD8589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B889B4D" w14:textId="77777777" w:rsidR="00F041E7" w:rsidRDefault="00EA4391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2BAE49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6DF51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0440976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DD39D3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2F2CE7BA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603"/>
                                    </w:tabs>
                                    <w:spacing w:before="53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8C2A0D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DA0280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42C4D9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A86FE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DA65B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F7CBA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F135F1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7533A4B5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942AC2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E0C7B6B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6A42947A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899"/>
                                    </w:tabs>
                                    <w:spacing w:before="57" w:line="142" w:lineRule="exact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746FC5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94B5E4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B6CF7B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677E6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69BA6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A20814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C0BFFF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367A70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A7ED05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6F18774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94" w:type="dxa"/>
                                </w:tcPr>
                                <w:p w14:paraId="7FE78678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530"/>
                                    </w:tabs>
                                    <w:spacing w:before="57" w:line="105" w:lineRule="exact"/>
                                    <w:ind w:right="2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Total Actividad /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24,782,990.00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01E982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-2,077,874.00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60C1472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22,705,116.00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1D445D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872CC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1,918,379.27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CEB89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8B9BD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2,239,753.81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6E783E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9,996,200.61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ABB9F90" w14:textId="77777777" w:rsidR="00F041E7" w:rsidRDefault="00EA4391">
                                  <w:pPr>
                                    <w:pStyle w:val="TableParagraph"/>
                                    <w:spacing w:before="67" w:line="96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11,541,688.09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AE53A1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15C3D85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4345" w:type="dxa"/>
                                  <w:gridSpan w:val="10"/>
                                </w:tcPr>
                                <w:p w14:paraId="7AE6287B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773"/>
                                    </w:tabs>
                                    <w:spacing w:before="6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010   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PROTECCIÓN, CONSERVACIÓN Y RESTAURACIÓN PARA EL USO SOSTENIBLE DEL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SIST</w:t>
                                  </w:r>
                                </w:p>
                                <w:p w14:paraId="6AABF17D" w14:textId="77777777" w:rsidR="00F041E7" w:rsidRDefault="00EA4391">
                                  <w:pPr>
                                    <w:pStyle w:val="TableParagraph"/>
                                    <w:spacing w:before="59" w:line="141" w:lineRule="exact"/>
                                    <w:ind w:left="54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000 SERVICIOS PERSONALES</w:t>
                                  </w:r>
                                </w:p>
                              </w:tc>
                            </w:tr>
                          </w:tbl>
                          <w:p w14:paraId="2AB113D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7AAFEED" id="Cuadro de texto 7" o:spid="_x0000_s1031" type="#_x0000_t202" style="position:absolute;left:0;text-align:left;margin-left:57.25pt;margin-top:-6.5pt;width:716.7pt;height:337.0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94"/>
                        <w:gridCol w:w="1072"/>
                        <w:gridCol w:w="1147"/>
                        <w:gridCol w:w="1042"/>
                        <w:gridCol w:w="1081"/>
                        <w:gridCol w:w="1081"/>
                        <w:gridCol w:w="1096"/>
                        <w:gridCol w:w="1070"/>
                        <w:gridCol w:w="1278"/>
                        <w:gridCol w:w="584"/>
                      </w:tblGrid>
                      <w:tr w:rsidR="00F041E7" w14:paraId="10EE0622" w14:textId="77777777">
                        <w:trPr>
                          <w:trHeight w:val="578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 w14:paraId="14B4B47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37CB091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18E9B5F" w14:textId="77777777" w:rsidR="00F041E7" w:rsidRDefault="00EA4391">
                            <w:pPr>
                              <w:pStyle w:val="TableParagraph"/>
                              <w:spacing w:before="0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 Y OPERATIVO</w:t>
                            </w:r>
                          </w:p>
                          <w:p w14:paraId="26EB462F" w14:textId="77777777" w:rsidR="00F041E7" w:rsidRDefault="00EA4391">
                            <w:pPr>
                              <w:pStyle w:val="TableParagraph"/>
                              <w:tabs>
                                <w:tab w:val="left" w:pos="4464"/>
                                <w:tab w:val="left" w:pos="5544"/>
                                <w:tab w:val="left" w:pos="6624"/>
                                <w:tab w:val="left" w:pos="7704"/>
                                <w:tab w:val="left" w:pos="8784"/>
                                <w:tab w:val="left" w:pos="9864"/>
                                <w:tab w:val="left" w:pos="10944"/>
                                <w:tab w:val="left" w:pos="12054"/>
                              </w:tabs>
                              <w:spacing w:before="45" w:line="170" w:lineRule="auto"/>
                              <w:ind w:left="21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w w:val="105"/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AF0352B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5C348005" w14:textId="77777777" w:rsidR="00F041E7" w:rsidRDefault="00EA4391">
                            <w:pPr>
                              <w:pStyle w:val="TableParagraph"/>
                              <w:spacing w:before="0"/>
                              <w:ind w:left="631" w:right="4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65203201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1F2B49AD" w14:textId="77777777" w:rsidR="00F041E7" w:rsidRDefault="00EA4391">
                            <w:pPr>
                              <w:pStyle w:val="TableParagraph"/>
                              <w:spacing w:before="0"/>
                              <w:ind w:left="631" w:right="4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AB6283F" w14:textId="77777777" w:rsidR="00F041E7" w:rsidRDefault="00EA4391">
                            <w:pPr>
                              <w:pStyle w:val="TableParagraph"/>
                              <w:spacing w:before="9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1932CDC8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4D0D43C7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73CBFE" w14:textId="77777777">
                        <w:trPr>
                          <w:trHeight w:val="215"/>
                        </w:trPr>
                        <w:tc>
                          <w:tcPr>
                            <w:tcW w:w="4894" w:type="dxa"/>
                          </w:tcPr>
                          <w:p w14:paraId="166DFBDA" w14:textId="77777777" w:rsidR="00F041E7" w:rsidRDefault="00EA4391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463A833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E386360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4493237" w14:textId="77777777" w:rsidR="00F041E7" w:rsidRDefault="00EA4391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1847BD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84FCBF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DE0F21E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9B554B8" w14:textId="77777777" w:rsidR="00F041E7" w:rsidRDefault="00EA4391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C7FFF5E" w14:textId="77777777" w:rsidR="00F041E7" w:rsidRDefault="00EA4391">
                            <w:pPr>
                              <w:pStyle w:val="TableParagraph"/>
                              <w:spacing w:before="62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74A1E7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D3D9C80" w14:textId="77777777">
                        <w:trPr>
                          <w:trHeight w:val="221"/>
                        </w:trPr>
                        <w:tc>
                          <w:tcPr>
                            <w:tcW w:w="4894" w:type="dxa"/>
                          </w:tcPr>
                          <w:p w14:paraId="0365CE81" w14:textId="77777777" w:rsidR="00F041E7" w:rsidRDefault="00EA4391">
                            <w:pPr>
                              <w:pStyle w:val="TableParagraph"/>
                              <w:tabs>
                                <w:tab w:val="left" w:pos="2476"/>
                              </w:tabs>
                              <w:spacing w:before="57" w:line="144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3AFEEAC" w14:textId="77777777" w:rsidR="00F041E7" w:rsidRDefault="00EA4391">
                            <w:pPr>
                              <w:pStyle w:val="TableParagraph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F642516" w14:textId="77777777" w:rsidR="00F041E7" w:rsidRDefault="00EA4391">
                            <w:pPr>
                              <w:pStyle w:val="TableParagraph"/>
                              <w:spacing w:before="3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22,277,116.00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FEF8658" w14:textId="77777777" w:rsidR="00F041E7" w:rsidRDefault="00EA4391">
                            <w:pPr>
                              <w:pStyle w:val="TableParagraph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01D781" w14:textId="77777777" w:rsidR="00F041E7" w:rsidRDefault="00EA4391">
                            <w:pPr>
                              <w:pStyle w:val="TableParagraph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1,918,379.27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B53B52" w14:textId="77777777" w:rsidR="00F041E7" w:rsidRDefault="00EA4391">
                            <w:pPr>
                              <w:pStyle w:val="TableParagraph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BB168E4" w14:textId="77777777" w:rsidR="00F041E7" w:rsidRDefault="00EA4391">
                            <w:pPr>
                              <w:pStyle w:val="TableParagraph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011E431" w14:textId="77777777" w:rsidR="00F041E7" w:rsidRDefault="00EA4391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9,568,200.61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96C2543" w14:textId="77777777" w:rsidR="00F041E7" w:rsidRDefault="00EA4391">
                            <w:pPr>
                              <w:pStyle w:val="TableParagraph"/>
                              <w:spacing w:before="67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11,113,688.09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4DE3FAD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9835DE2" w14:textId="77777777">
                        <w:trPr>
                          <w:trHeight w:val="441"/>
                        </w:trPr>
                        <w:tc>
                          <w:tcPr>
                            <w:tcW w:w="4894" w:type="dxa"/>
                          </w:tcPr>
                          <w:p w14:paraId="4FA9AD5F" w14:textId="77777777" w:rsidR="00F041E7" w:rsidRDefault="00EA4391">
                            <w:pPr>
                              <w:pStyle w:val="TableParagraph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 SERVICIOS NO PERSONALES</w:t>
                            </w:r>
                          </w:p>
                          <w:p w14:paraId="3B6CEB4E" w14:textId="77777777" w:rsidR="00F041E7" w:rsidRDefault="00EA4391">
                            <w:pPr>
                              <w:pStyle w:val="TableParagraph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ARRENDAMIENTO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EDIFICIOS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LOCALES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C8BE85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E5D9670" w14:textId="77777777" w:rsidR="00F041E7" w:rsidRDefault="00EA4391">
                            <w:pPr>
                              <w:pStyle w:val="TableParagraph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67614D6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AE37F67" w14:textId="77777777" w:rsidR="00F041E7" w:rsidRDefault="00EA4391">
                            <w:pPr>
                              <w:pStyle w:val="TableParagraph"/>
                              <w:spacing w:before="7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49B461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3DDD379" w14:textId="77777777" w:rsidR="00F041E7" w:rsidRDefault="00EA4391">
                            <w:pPr>
                              <w:pStyle w:val="TableParagraph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06BC5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D7471AE" w14:textId="77777777" w:rsidR="00F041E7" w:rsidRDefault="00EA4391">
                            <w:pPr>
                              <w:pStyle w:val="TableParagraph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3A07C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8489EBA" w14:textId="77777777" w:rsidR="00F041E7" w:rsidRDefault="00EA4391">
                            <w:pPr>
                              <w:pStyle w:val="TableParagraph"/>
                              <w:spacing w:before="7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4FE2C1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5ED9AF6" w14:textId="77777777" w:rsidR="00F041E7" w:rsidRDefault="00EA4391">
                            <w:pPr>
                              <w:pStyle w:val="TableParagraph"/>
                              <w:spacing w:before="7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75EA2D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499D2EC" w14:textId="77777777" w:rsidR="00F041E7" w:rsidRDefault="00EA4391">
                            <w:pPr>
                              <w:pStyle w:val="TableParagraph"/>
                              <w:spacing w:before="7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C3D5FC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9905067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06943AF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1562FE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2783B2F" w14:textId="77777777" w:rsidR="00F041E7" w:rsidRDefault="00EA4391">
                            <w:pPr>
                              <w:pStyle w:val="TableParagraph"/>
                              <w:spacing w:before="7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E7FB190" w14:textId="77777777">
                        <w:trPr>
                          <w:trHeight w:val="256"/>
                        </w:trPr>
                        <w:tc>
                          <w:tcPr>
                            <w:tcW w:w="4894" w:type="dxa"/>
                          </w:tcPr>
                          <w:p w14:paraId="5FB5587A" w14:textId="77777777" w:rsidR="00F041E7" w:rsidRDefault="00EA4391">
                            <w:pPr>
                              <w:pStyle w:val="TableParagraph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B10350F" w14:textId="77777777" w:rsidR="00F041E7" w:rsidRDefault="00EA4391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7D05A23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F1EDAD1" w14:textId="77777777" w:rsidR="00F041E7" w:rsidRDefault="00EA4391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BD3F31" w14:textId="77777777" w:rsidR="00F041E7" w:rsidRDefault="00EA4391">
                            <w:pPr>
                              <w:pStyle w:val="TableParagraph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2E2EA3" w14:textId="77777777" w:rsidR="00F041E7" w:rsidRDefault="00EA4391">
                            <w:pPr>
                              <w:pStyle w:val="TableParagraph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6C01C86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3131D70" w14:textId="77777777" w:rsidR="00F041E7" w:rsidRDefault="00EA4391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3F5D4CF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95DB21B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A86BFFB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5852023" w14:textId="77777777">
                        <w:trPr>
                          <w:trHeight w:val="215"/>
                        </w:trPr>
                        <w:tc>
                          <w:tcPr>
                            <w:tcW w:w="4894" w:type="dxa"/>
                          </w:tcPr>
                          <w:p w14:paraId="43CBAFB0" w14:textId="77777777" w:rsidR="00F041E7" w:rsidRDefault="00EA4391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81FCCA0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6FA0038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FE76C56" w14:textId="77777777" w:rsidR="00F041E7" w:rsidRDefault="00EA4391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C341329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CFBF60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0ED7130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01BF177" w14:textId="77777777" w:rsidR="00F041E7" w:rsidRDefault="00EA4391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3B0B3075" w14:textId="77777777" w:rsidR="00F041E7" w:rsidRDefault="00EA4391">
                            <w:pPr>
                              <w:pStyle w:val="TableParagraph"/>
                              <w:spacing w:before="62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74ECFC2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ECFFAF7" w14:textId="77777777">
                        <w:trPr>
                          <w:trHeight w:val="221"/>
                        </w:trPr>
                        <w:tc>
                          <w:tcPr>
                            <w:tcW w:w="4894" w:type="dxa"/>
                          </w:tcPr>
                          <w:p w14:paraId="3F2ED6AD" w14:textId="77777777" w:rsidR="00F041E7" w:rsidRDefault="00EA4391">
                            <w:pPr>
                              <w:pStyle w:val="TableParagraph"/>
                              <w:tabs>
                                <w:tab w:val="left" w:pos="2899"/>
                              </w:tabs>
                              <w:spacing w:before="57" w:line="144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2EE7D46" w14:textId="77777777" w:rsidR="00F041E7" w:rsidRDefault="00EA4391">
                            <w:pPr>
                              <w:pStyle w:val="TableParagraph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248926A" w14:textId="77777777" w:rsidR="00F041E7" w:rsidRDefault="00EA4391">
                            <w:pPr>
                              <w:pStyle w:val="TableParagraph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525B7E4" w14:textId="77777777" w:rsidR="00F041E7" w:rsidRDefault="00EA4391">
                            <w:pPr>
                              <w:pStyle w:val="TableParagraph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0C65F8" w14:textId="77777777" w:rsidR="00F041E7" w:rsidRDefault="00EA4391">
                            <w:pPr>
                              <w:pStyle w:val="TableParagraph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B0A126" w14:textId="77777777" w:rsidR="00F041E7" w:rsidRDefault="00EA4391">
                            <w:pPr>
                              <w:pStyle w:val="TableParagraph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C2328A3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BDADC64" w14:textId="77777777" w:rsidR="00F041E7" w:rsidRDefault="00EA4391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645C6BD" w14:textId="77777777" w:rsidR="00F041E7" w:rsidRDefault="00EA4391">
                            <w:pPr>
                              <w:pStyle w:val="TableParagraph"/>
                              <w:spacing w:before="6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DE61567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6D6A2A7" w14:textId="77777777">
                        <w:trPr>
                          <w:trHeight w:val="441"/>
                        </w:trPr>
                        <w:tc>
                          <w:tcPr>
                            <w:tcW w:w="4894" w:type="dxa"/>
                          </w:tcPr>
                          <w:p w14:paraId="6BDBBACE" w14:textId="77777777" w:rsidR="00F041E7" w:rsidRDefault="00EA4391">
                            <w:pPr>
                              <w:pStyle w:val="TableParagraph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200 MATERIALES Y SUMINISTROS</w:t>
                            </w:r>
                          </w:p>
                          <w:p w14:paraId="679A724F" w14:textId="77777777" w:rsidR="00F041E7" w:rsidRDefault="00EA4391">
                            <w:pPr>
                              <w:pStyle w:val="TableParagraph"/>
                              <w:tabs>
                                <w:tab w:val="left" w:pos="4464"/>
                              </w:tabs>
                              <w:spacing w:before="23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B203C1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EAEB7DF" w14:textId="77777777" w:rsidR="00F041E7" w:rsidRDefault="00EA4391">
                            <w:pPr>
                              <w:pStyle w:val="TableParagraph"/>
                              <w:spacing w:before="79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5FD0943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FD3EB22" w14:textId="77777777" w:rsidR="00F041E7" w:rsidRDefault="00EA4391">
                            <w:pPr>
                              <w:pStyle w:val="TableParagraph"/>
                              <w:spacing w:before="7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FF064A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2452F4DA" w14:textId="77777777" w:rsidR="00F041E7" w:rsidRDefault="00EA4391">
                            <w:pPr>
                              <w:pStyle w:val="TableParagraph"/>
                              <w:spacing w:before="79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8804E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6318E48" w14:textId="77777777" w:rsidR="00F041E7" w:rsidRDefault="00EA4391">
                            <w:pPr>
                              <w:pStyle w:val="TableParagraph"/>
                              <w:spacing w:before="79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2C0AA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2A10F0B" w14:textId="77777777" w:rsidR="00F041E7" w:rsidRDefault="00EA4391">
                            <w:pPr>
                              <w:pStyle w:val="TableParagraph"/>
                              <w:spacing w:before="79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7CAEE3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F20956F" w14:textId="77777777" w:rsidR="00F041E7" w:rsidRDefault="00EA4391">
                            <w:pPr>
                              <w:pStyle w:val="TableParagraph"/>
                              <w:spacing w:before="79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0118FA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CC1BD35" w14:textId="77777777" w:rsidR="00F041E7" w:rsidRDefault="00EA4391">
                            <w:pPr>
                              <w:pStyle w:val="TableParagraph"/>
                              <w:spacing w:before="79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5F8480A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94978BC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2A9C939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6994C2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20C243B" w14:textId="77777777" w:rsidR="00F041E7" w:rsidRDefault="00EA4391">
                            <w:pPr>
                              <w:pStyle w:val="TableParagraph"/>
                              <w:spacing w:before="7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2F6AD7" w14:textId="77777777">
                        <w:trPr>
                          <w:trHeight w:val="256"/>
                        </w:trPr>
                        <w:tc>
                          <w:tcPr>
                            <w:tcW w:w="4894" w:type="dxa"/>
                          </w:tcPr>
                          <w:p w14:paraId="232ADBDA" w14:textId="77777777" w:rsidR="00F041E7" w:rsidRDefault="00EA4391">
                            <w:pPr>
                              <w:pStyle w:val="TableParagraph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E410559" w14:textId="77777777" w:rsidR="00F041E7" w:rsidRDefault="00EA4391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5F77084A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485DA5E" w14:textId="77777777" w:rsidR="00F041E7" w:rsidRDefault="00EA4391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174008" w14:textId="77777777" w:rsidR="00F041E7" w:rsidRDefault="00EA4391">
                            <w:pPr>
                              <w:pStyle w:val="TableParagraph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0064B8" w14:textId="77777777" w:rsidR="00F041E7" w:rsidRDefault="00EA4391">
                            <w:pPr>
                              <w:pStyle w:val="TableParagraph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324E3AD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93F2EFF" w14:textId="77777777" w:rsidR="00F041E7" w:rsidRDefault="00EA4391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7FAF3F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416DD9A4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E43480A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B7FF672" w14:textId="77777777">
                        <w:trPr>
                          <w:trHeight w:val="256"/>
                        </w:trPr>
                        <w:tc>
                          <w:tcPr>
                            <w:tcW w:w="4894" w:type="dxa"/>
                          </w:tcPr>
                          <w:p w14:paraId="4422B7AF" w14:textId="77777777" w:rsidR="00F041E7" w:rsidRDefault="00EA4391">
                            <w:pPr>
                              <w:pStyle w:val="TableParagraph"/>
                              <w:tabs>
                                <w:tab w:val="left" w:pos="3519"/>
                              </w:tabs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LUBRICANTES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2ED9EE7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0F5ADBA" w14:textId="77777777" w:rsidR="00F041E7" w:rsidRDefault="00EA4391">
                            <w:pPr>
                              <w:pStyle w:val="TableParagraph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C16A00D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06D749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07DC6B7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43D20FD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82760D4" w14:textId="77777777" w:rsidR="00F041E7" w:rsidRDefault="00EA4391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9BA7378" w14:textId="77777777" w:rsidR="00F041E7" w:rsidRDefault="00EA4391">
                            <w:pPr>
                              <w:pStyle w:val="TableParagraph"/>
                              <w:spacing w:before="62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0EC7CE3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24F0408" w14:textId="77777777">
                        <w:trPr>
                          <w:trHeight w:val="373"/>
                        </w:trPr>
                        <w:tc>
                          <w:tcPr>
                            <w:tcW w:w="4894" w:type="dxa"/>
                          </w:tcPr>
                          <w:p w14:paraId="171E2F0F" w14:textId="77777777" w:rsidR="00F041E7" w:rsidRDefault="00EA4391">
                            <w:pPr>
                              <w:pStyle w:val="TableParagraph"/>
                              <w:tabs>
                                <w:tab w:val="left" w:pos="4226"/>
                              </w:tabs>
                              <w:spacing w:before="56" w:line="150" w:lineRule="atLeast"/>
                              <w:ind w:left="654" w:right="2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ACCS.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ELÉCTRICOS,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0"/>
                              </w:rPr>
                              <w:t xml:space="preserve">12,000.00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REDES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C001C66" w14:textId="77777777" w:rsidR="00F041E7" w:rsidRDefault="00EA4391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B4E7FF9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D90444D" w14:textId="77777777" w:rsidR="00F041E7" w:rsidRDefault="00EA4391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993DCD" w14:textId="77777777" w:rsidR="00F041E7" w:rsidRDefault="00EA4391">
                            <w:pPr>
                              <w:pStyle w:val="TableParagraph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E4B6D0" w14:textId="77777777" w:rsidR="00F041E7" w:rsidRDefault="00EA4391">
                            <w:pPr>
                              <w:pStyle w:val="TableParagraph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046457F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2E4DD65" w14:textId="77777777" w:rsidR="00F041E7" w:rsidRDefault="00EA4391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10E57B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E48C4A7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8AD1016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482AEC5" w14:textId="77777777">
                        <w:trPr>
                          <w:trHeight w:val="332"/>
                        </w:trPr>
                        <w:tc>
                          <w:tcPr>
                            <w:tcW w:w="4894" w:type="dxa"/>
                          </w:tcPr>
                          <w:p w14:paraId="3C5A7595" w14:textId="77777777" w:rsidR="00F041E7" w:rsidRDefault="00EA4391">
                            <w:pPr>
                              <w:pStyle w:val="TableParagraph"/>
                              <w:spacing w:before="17"/>
                              <w:ind w:left="6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INFORMÁTICAS Y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</w:p>
                          <w:p w14:paraId="755DA453" w14:textId="77777777" w:rsidR="00F041E7" w:rsidRDefault="00EA4391">
                            <w:pPr>
                              <w:pStyle w:val="TableParagraph"/>
                              <w:tabs>
                                <w:tab w:val="left" w:pos="4173"/>
                              </w:tabs>
                              <w:spacing w:before="42" w:line="138" w:lineRule="exact"/>
                              <w:ind w:left="211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476042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E89491E" w14:textId="77777777" w:rsidR="00F041E7" w:rsidRDefault="00EA4391">
                            <w:pPr>
                              <w:pStyle w:val="TableParagraph"/>
                              <w:spacing w:before="0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53C6E9A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0FE78C6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D6BF3E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1780889" w14:textId="77777777" w:rsidR="00F041E7" w:rsidRDefault="00EA4391">
                            <w:pPr>
                              <w:pStyle w:val="TableParagraph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EC24A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247971B" w14:textId="77777777" w:rsidR="00F041E7" w:rsidRDefault="00EA4391">
                            <w:pPr>
                              <w:pStyle w:val="TableParagraph"/>
                              <w:spacing w:before="0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7CA3E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BA7A3A3" w14:textId="77777777" w:rsidR="00F041E7" w:rsidRDefault="00EA4391">
                            <w:pPr>
                              <w:pStyle w:val="TableParagraph"/>
                              <w:spacing w:before="0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93D873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87860FB" w14:textId="77777777" w:rsidR="00F041E7" w:rsidRDefault="00EA4391">
                            <w:pPr>
                              <w:pStyle w:val="TableParagraph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D2D528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EC3DA9C" w14:textId="77777777" w:rsidR="00F041E7" w:rsidRDefault="00EA4391">
                            <w:pPr>
                              <w:pStyle w:val="TableParagraph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AA67D2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101BD2A1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66C2A5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EA0A910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C475097" w14:textId="77777777">
                        <w:trPr>
                          <w:trHeight w:val="215"/>
                        </w:trPr>
                        <w:tc>
                          <w:tcPr>
                            <w:tcW w:w="4894" w:type="dxa"/>
                          </w:tcPr>
                          <w:p w14:paraId="24777AE2" w14:textId="77777777" w:rsidR="00F041E7" w:rsidRDefault="00EA4391">
                            <w:pPr>
                              <w:pStyle w:val="TableParagraph"/>
                              <w:tabs>
                                <w:tab w:val="left" w:pos="2312"/>
                              </w:tabs>
                              <w:spacing w:before="53" w:line="142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6B1F63D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440363C" w14:textId="77777777" w:rsidR="00F041E7" w:rsidRDefault="00EA4391">
                            <w:pPr>
                              <w:pStyle w:val="TableParagraph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E6D7ED9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A84FFA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11217B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13E48AC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D76B1EC" w14:textId="77777777" w:rsidR="00F041E7" w:rsidRDefault="00EA4391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D94707F" w14:textId="77777777" w:rsidR="00F041E7" w:rsidRDefault="00EA4391">
                            <w:pPr>
                              <w:pStyle w:val="TableParagraph"/>
                              <w:spacing w:before="62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2AC6FBD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5B14135" w14:textId="77777777">
                        <w:trPr>
                          <w:trHeight w:val="260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 w14:paraId="56EBB42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2B6A38D2" w14:textId="77777777" w:rsidR="00F041E7" w:rsidRDefault="00EA4391">
                            <w:pPr>
                              <w:pStyle w:val="TableParagraph"/>
                              <w:spacing w:before="6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5129A2C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0F01E90" w14:textId="77777777">
                        <w:trPr>
                          <w:trHeight w:val="256"/>
                        </w:trPr>
                        <w:tc>
                          <w:tcPr>
                            <w:tcW w:w="4894" w:type="dxa"/>
                          </w:tcPr>
                          <w:p w14:paraId="0C1F6314" w14:textId="77777777" w:rsidR="00F041E7" w:rsidRDefault="00EA4391">
                            <w:pPr>
                              <w:pStyle w:val="TableParagraph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B289B0F" w14:textId="77777777" w:rsidR="00F041E7" w:rsidRDefault="00EA4391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FD1490B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AEC067C" w14:textId="77777777" w:rsidR="00F041E7" w:rsidRDefault="00EA4391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BC19492" w14:textId="77777777" w:rsidR="00F041E7" w:rsidRDefault="00EA4391">
                            <w:pPr>
                              <w:pStyle w:val="TableParagraph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6D707F" w14:textId="77777777" w:rsidR="00F041E7" w:rsidRDefault="00EA4391">
                            <w:pPr>
                              <w:pStyle w:val="TableParagraph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D81683D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888DD87" w14:textId="77777777" w:rsidR="00F041E7" w:rsidRDefault="00EA4391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5A7571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FC3E48B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923794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12064DD" w14:textId="77777777">
                        <w:trPr>
                          <w:trHeight w:val="215"/>
                        </w:trPr>
                        <w:tc>
                          <w:tcPr>
                            <w:tcW w:w="4894" w:type="dxa"/>
                          </w:tcPr>
                          <w:p w14:paraId="56D153A0" w14:textId="77777777" w:rsidR="00F041E7" w:rsidRDefault="00EA4391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7820EBF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37C8543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B1126F2" w14:textId="77777777" w:rsidR="00F041E7" w:rsidRDefault="00EA4391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0FCFF4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A9ACC5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955AEFA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7266324" w14:textId="77777777" w:rsidR="00F041E7" w:rsidRDefault="00EA4391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76B6505D" w14:textId="77777777" w:rsidR="00F041E7" w:rsidRDefault="00EA4391">
                            <w:pPr>
                              <w:pStyle w:val="TableParagraph"/>
                              <w:spacing w:before="62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B35FC64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8E1EC54" w14:textId="77777777">
                        <w:trPr>
                          <w:trHeight w:val="221"/>
                        </w:trPr>
                        <w:tc>
                          <w:tcPr>
                            <w:tcW w:w="4894" w:type="dxa"/>
                          </w:tcPr>
                          <w:p w14:paraId="02CA58A4" w14:textId="77777777" w:rsidR="00F041E7" w:rsidRDefault="00EA4391">
                            <w:pPr>
                              <w:pStyle w:val="TableParagraph"/>
                              <w:tabs>
                                <w:tab w:val="left" w:pos="2608"/>
                              </w:tabs>
                              <w:spacing w:before="57" w:line="144" w:lineRule="exact"/>
                              <w:ind w:right="24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7B743DA" w14:textId="77777777" w:rsidR="00F041E7" w:rsidRDefault="00EA4391">
                            <w:pPr>
                              <w:pStyle w:val="TableParagraph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CB2C57C" w14:textId="77777777" w:rsidR="00F041E7" w:rsidRDefault="00EA4391">
                            <w:pPr>
                              <w:pStyle w:val="TableParagraph"/>
                              <w:spacing w:before="3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314EF4DF" w14:textId="77777777" w:rsidR="00F041E7" w:rsidRDefault="00EA4391">
                            <w:pPr>
                              <w:pStyle w:val="TableParagraph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14EC26" w14:textId="77777777" w:rsidR="00F041E7" w:rsidRDefault="00EA4391">
                            <w:pPr>
                              <w:pStyle w:val="TableParagraph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B43F2D" w14:textId="77777777" w:rsidR="00F041E7" w:rsidRDefault="00EA4391">
                            <w:pPr>
                              <w:pStyle w:val="TableParagraph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BE8853B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24BE0C8" w14:textId="77777777" w:rsidR="00F041E7" w:rsidRDefault="00EA4391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3FB22EA" w14:textId="77777777" w:rsidR="00F041E7" w:rsidRDefault="00EA4391">
                            <w:pPr>
                              <w:pStyle w:val="TableParagraph"/>
                              <w:spacing w:before="6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4771EB5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4E041CD" w14:textId="77777777">
                        <w:trPr>
                          <w:trHeight w:val="441"/>
                        </w:trPr>
                        <w:tc>
                          <w:tcPr>
                            <w:tcW w:w="12483" w:type="dxa"/>
                            <w:gridSpan w:val="8"/>
                          </w:tcPr>
                          <w:p w14:paraId="0E3445E9" w14:textId="77777777" w:rsidR="00F041E7" w:rsidRDefault="00EA4391">
                            <w:pPr>
                              <w:pStyle w:val="TableParagraph"/>
                              <w:spacing w:before="33"/>
                              <w:ind w:left="5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300 PROPIEDAD, PLANTA, EQUIPO E </w:t>
                            </w:r>
                            <w:r>
                              <w:rPr>
                                <w:sz w:val="14"/>
                              </w:rPr>
                              <w:t>INTANGIBLES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66AA4A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43A9C0A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7810686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BE402D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54CF85A" w14:textId="77777777" w:rsidR="00F041E7" w:rsidRDefault="00EA4391">
                            <w:pPr>
                              <w:pStyle w:val="TableParagraph"/>
                              <w:spacing w:before="79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D2BAA31" w14:textId="77777777">
                        <w:trPr>
                          <w:trHeight w:val="256"/>
                        </w:trPr>
                        <w:tc>
                          <w:tcPr>
                            <w:tcW w:w="4894" w:type="dxa"/>
                          </w:tcPr>
                          <w:p w14:paraId="5A493CA6" w14:textId="77777777" w:rsidR="00F041E7" w:rsidRDefault="00EA4391">
                            <w:pPr>
                              <w:pStyle w:val="TableParagraph"/>
                              <w:tabs>
                                <w:tab w:val="left" w:pos="2349"/>
                              </w:tabs>
                              <w:spacing w:before="98" w:line="138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6A88ACA" w14:textId="77777777" w:rsidR="00F041E7" w:rsidRDefault="00EA4391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AE14318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3ED7D625" w14:textId="77777777" w:rsidR="00F041E7" w:rsidRDefault="00EA4391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3F2EE4" w14:textId="77777777" w:rsidR="00F041E7" w:rsidRDefault="00EA4391">
                            <w:pPr>
                              <w:pStyle w:val="TableParagraph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7F6DEC9" w14:textId="77777777" w:rsidR="00F041E7" w:rsidRDefault="00EA4391">
                            <w:pPr>
                              <w:pStyle w:val="TableParagraph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4CD8589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B889B4D" w14:textId="77777777" w:rsidR="00F041E7" w:rsidRDefault="00EA4391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2BAE49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6DF5171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0440976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DD39D33" w14:textId="77777777">
                        <w:trPr>
                          <w:trHeight w:val="215"/>
                        </w:trPr>
                        <w:tc>
                          <w:tcPr>
                            <w:tcW w:w="4894" w:type="dxa"/>
                          </w:tcPr>
                          <w:p w14:paraId="2F2CE7BA" w14:textId="77777777" w:rsidR="00F041E7" w:rsidRDefault="00EA4391">
                            <w:pPr>
                              <w:pStyle w:val="TableParagraph"/>
                              <w:tabs>
                                <w:tab w:val="left" w:pos="2603"/>
                              </w:tabs>
                              <w:spacing w:before="53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8C2A0D0" w14:textId="77777777" w:rsidR="00F041E7" w:rsidRDefault="00EA4391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DA02807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42C4D90" w14:textId="77777777" w:rsidR="00F041E7" w:rsidRDefault="00EA4391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A86FEB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DA65B5" w14:textId="77777777" w:rsidR="00F041E7" w:rsidRDefault="00EA4391">
                            <w:pPr>
                              <w:pStyle w:val="TableParagraph"/>
                              <w:spacing w:before="32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F7CBAB4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F135F17" w14:textId="77777777" w:rsidR="00F041E7" w:rsidRDefault="00EA4391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7533A4B5" w14:textId="77777777" w:rsidR="00F041E7" w:rsidRDefault="00EA4391">
                            <w:pPr>
                              <w:pStyle w:val="TableParagraph"/>
                              <w:spacing w:before="62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942AC2A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E0C7B6B" w14:textId="77777777">
                        <w:trPr>
                          <w:trHeight w:val="220"/>
                        </w:trPr>
                        <w:tc>
                          <w:tcPr>
                            <w:tcW w:w="4894" w:type="dxa"/>
                          </w:tcPr>
                          <w:p w14:paraId="6A42947A" w14:textId="77777777" w:rsidR="00F041E7" w:rsidRDefault="00EA4391">
                            <w:pPr>
                              <w:pStyle w:val="TableParagraph"/>
                              <w:tabs>
                                <w:tab w:val="left" w:pos="2899"/>
                              </w:tabs>
                              <w:spacing w:before="57" w:line="142" w:lineRule="exact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746FC57" w14:textId="77777777" w:rsidR="00F041E7" w:rsidRDefault="00EA4391">
                            <w:pPr>
                              <w:pStyle w:val="TableParagraph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94B5E4A" w14:textId="77777777" w:rsidR="00F041E7" w:rsidRDefault="00EA4391">
                            <w:pPr>
                              <w:pStyle w:val="TableParagraph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B6CF7B3" w14:textId="77777777" w:rsidR="00F041E7" w:rsidRDefault="00EA4391">
                            <w:pPr>
                              <w:pStyle w:val="TableParagraph"/>
                              <w:spacing w:before="37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677E6C" w14:textId="77777777" w:rsidR="00F041E7" w:rsidRDefault="00EA4391">
                            <w:pPr>
                              <w:pStyle w:val="TableParagraph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69BA66" w14:textId="77777777" w:rsidR="00F041E7" w:rsidRDefault="00EA4391">
                            <w:pPr>
                              <w:pStyle w:val="TableParagraph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A208146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C0BFFF9" w14:textId="77777777" w:rsidR="00F041E7" w:rsidRDefault="00EA4391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1367A703" w14:textId="77777777" w:rsidR="00F041E7" w:rsidRDefault="00EA4391">
                            <w:pPr>
                              <w:pStyle w:val="TableParagraph"/>
                              <w:spacing w:before="6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A7ED05F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6F18774" w14:textId="77777777">
                        <w:trPr>
                          <w:trHeight w:val="183"/>
                        </w:trPr>
                        <w:tc>
                          <w:tcPr>
                            <w:tcW w:w="4894" w:type="dxa"/>
                          </w:tcPr>
                          <w:p w14:paraId="7FE78678" w14:textId="77777777" w:rsidR="00F041E7" w:rsidRDefault="00EA4391">
                            <w:pPr>
                              <w:pStyle w:val="TableParagraph"/>
                              <w:tabs>
                                <w:tab w:val="left" w:pos="2530"/>
                              </w:tabs>
                              <w:spacing w:before="57" w:line="105" w:lineRule="exact"/>
                              <w:ind w:right="248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Total Actividad / </w:t>
                            </w:r>
                            <w:r>
                              <w:rPr>
                                <w:b/>
                                <w:sz w:val="14"/>
                              </w:rPr>
                              <w:t>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24,782,990.00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01E982F" w14:textId="77777777" w:rsidR="00F041E7" w:rsidRDefault="00EA4391">
                            <w:pPr>
                              <w:pStyle w:val="TableParagraph"/>
                              <w:spacing w:before="37"/>
                              <w:ind w:right="2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-2,077,874.00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60C1472C" w14:textId="77777777" w:rsidR="00F041E7" w:rsidRDefault="00EA4391">
                            <w:pPr>
                              <w:pStyle w:val="TableParagraph"/>
                              <w:spacing w:before="3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22,705,116.00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1D445D0" w14:textId="77777777" w:rsidR="00F041E7" w:rsidRDefault="00EA4391">
                            <w:pPr>
                              <w:pStyle w:val="TableParagraph"/>
                              <w:spacing w:before="37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872CCD" w14:textId="77777777" w:rsidR="00F041E7" w:rsidRDefault="00EA4391">
                            <w:pPr>
                              <w:pStyle w:val="TableParagraph"/>
                              <w:spacing w:before="37"/>
                              <w:ind w:right="26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1,918,379.27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CEB893" w14:textId="77777777" w:rsidR="00F041E7" w:rsidRDefault="00EA4391">
                            <w:pPr>
                              <w:pStyle w:val="TableParagraph"/>
                              <w:spacing w:before="37"/>
                              <w:ind w:right="26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8B9BDE" w14:textId="77777777" w:rsidR="00F041E7" w:rsidRDefault="00EA4391">
                            <w:pPr>
                              <w:pStyle w:val="TableParagraph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2,239,753.81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6E783E4" w14:textId="77777777" w:rsidR="00F041E7" w:rsidRDefault="00EA4391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9,996,200.61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ABB9F90" w14:textId="77777777" w:rsidR="00F041E7" w:rsidRDefault="00EA4391">
                            <w:pPr>
                              <w:pStyle w:val="TableParagraph"/>
                              <w:spacing w:before="67" w:line="96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11,541,688.09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AE53A12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15C3D85" w14:textId="77777777">
                        <w:trPr>
                          <w:trHeight w:val="442"/>
                        </w:trPr>
                        <w:tc>
                          <w:tcPr>
                            <w:tcW w:w="14345" w:type="dxa"/>
                            <w:gridSpan w:val="10"/>
                          </w:tcPr>
                          <w:p w14:paraId="7AE6287B" w14:textId="77777777" w:rsidR="00F041E7" w:rsidRDefault="00EA4391">
                            <w:pPr>
                              <w:pStyle w:val="TableParagraph"/>
                              <w:tabs>
                                <w:tab w:val="left" w:pos="773"/>
                              </w:tabs>
                              <w:spacing w:before="6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010   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  <w:t>PROTECCIÓN, CONSERVACIÓN Y RESTAURACIÓN PARA EL USO SOSTENIBLE DEL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SIST</w:t>
                            </w:r>
                          </w:p>
                          <w:p w14:paraId="6AABF17D" w14:textId="77777777" w:rsidR="00F041E7" w:rsidRDefault="00EA4391">
                            <w:pPr>
                              <w:pStyle w:val="TableParagraph"/>
                              <w:spacing w:before="59" w:line="141" w:lineRule="exact"/>
                              <w:ind w:left="54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000 SERVICIOS PERSONALES</w:t>
                            </w:r>
                          </w:p>
                        </w:tc>
                      </w:tr>
                    </w:tbl>
                    <w:p w14:paraId="2AB113D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  <w:t>1302</w:t>
      </w:r>
      <w:r>
        <w:rPr>
          <w:w w:val="105"/>
          <w:position w:val="1"/>
          <w:sz w:val="10"/>
        </w:rPr>
        <w:tab/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 w14:paraId="6A40FA3D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59CCDE62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37C48D8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20347E1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02E97289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50DBA58B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56AB30C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39638CE8" w14:textId="77777777" w:rsidR="00F041E7" w:rsidRDefault="00EA4391">
      <w:pPr>
        <w:spacing w:line="82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3B2166F0" w14:textId="77777777" w:rsidR="00F041E7" w:rsidRDefault="00F041E7">
      <w:pPr>
        <w:spacing w:line="82" w:lineRule="exac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9" w:space="720" w:equalWidth="0">
            <w:col w:w="3592" w:space="137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 w14:paraId="0B76EA0B" w14:textId="77777777" w:rsidR="00F041E7" w:rsidRDefault="00F041E7">
      <w:pPr>
        <w:rPr>
          <w:sz w:val="20"/>
        </w:rPr>
      </w:pPr>
    </w:p>
    <w:p w14:paraId="6BFD6E34" w14:textId="77777777" w:rsidR="00F041E7" w:rsidRDefault="00F041E7">
      <w:pPr>
        <w:rPr>
          <w:sz w:val="20"/>
        </w:rPr>
      </w:pPr>
    </w:p>
    <w:p w14:paraId="7479A24B" w14:textId="77777777" w:rsidR="00F041E7" w:rsidRDefault="00F041E7">
      <w:pPr>
        <w:rPr>
          <w:sz w:val="20"/>
        </w:rPr>
      </w:pPr>
    </w:p>
    <w:p w14:paraId="79541C8A" w14:textId="77777777" w:rsidR="00F041E7" w:rsidRDefault="00F041E7">
      <w:pPr>
        <w:spacing w:before="6"/>
        <w:rPr>
          <w:sz w:val="27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237"/>
      </w:tblGrid>
      <w:tr w:rsidR="00F041E7" w14:paraId="2796A7C6" w14:textId="77777777">
        <w:trPr>
          <w:trHeight w:val="625"/>
        </w:trPr>
        <w:tc>
          <w:tcPr>
            <w:tcW w:w="306" w:type="dxa"/>
          </w:tcPr>
          <w:p w14:paraId="2AD7DFBB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36AEDDA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 w14:paraId="6D7B2065" w14:textId="77777777" w:rsidR="00F041E7" w:rsidRDefault="00EA4391">
            <w:pPr>
              <w:pStyle w:val="TableParagraph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 w:rsidR="00F041E7" w14:paraId="7CFA4CFC" w14:textId="77777777">
        <w:trPr>
          <w:trHeight w:val="824"/>
        </w:trPr>
        <w:tc>
          <w:tcPr>
            <w:tcW w:w="306" w:type="dxa"/>
          </w:tcPr>
          <w:p w14:paraId="59AF0BC1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2B62C720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077DF291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05CF5349" w14:textId="77777777" w:rsidR="00F041E7" w:rsidRDefault="00EA4391">
            <w:pPr>
              <w:pStyle w:val="TableParagraph"/>
              <w:spacing w:before="95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DBACA3E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01EDAB9B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15DD0F2F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5C9C488E" w14:textId="77777777" w:rsidR="00F041E7" w:rsidRDefault="00EA4391">
            <w:pPr>
              <w:pStyle w:val="TableParagraph"/>
              <w:spacing w:before="95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 w14:paraId="72984F31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5823024F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521C861C" w14:textId="77777777" w:rsidR="00F041E7" w:rsidRDefault="00F041E7">
            <w:pPr>
              <w:pStyle w:val="TableParagraph"/>
              <w:spacing w:before="0"/>
              <w:jc w:val="left"/>
              <w:rPr>
                <w:sz w:val="12"/>
              </w:rPr>
            </w:pPr>
          </w:p>
          <w:p w14:paraId="2B51D237" w14:textId="77777777" w:rsidR="00F041E7" w:rsidRDefault="00EA4391">
            <w:pPr>
              <w:pStyle w:val="TableParagraph"/>
              <w:spacing w:before="95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</w:tr>
      <w:tr w:rsidR="00F041E7" w14:paraId="66A43902" w14:textId="77777777">
        <w:trPr>
          <w:trHeight w:val="407"/>
        </w:trPr>
        <w:tc>
          <w:tcPr>
            <w:tcW w:w="306" w:type="dxa"/>
          </w:tcPr>
          <w:p w14:paraId="29686AEA" w14:textId="77777777" w:rsidR="00F041E7" w:rsidRDefault="00F041E7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25DA6727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6B41C55" w14:textId="77777777" w:rsidR="00F041E7" w:rsidRDefault="00F041E7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06AFC891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 w14:paraId="20AE146E" w14:textId="77777777" w:rsidR="00F041E7" w:rsidRDefault="00F041E7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51528AD0" w14:textId="77777777" w:rsidR="00F041E7" w:rsidRDefault="00EA4391">
            <w:pPr>
              <w:pStyle w:val="TableParagraph"/>
              <w:spacing w:before="0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  <w:tr w:rsidR="00F041E7" w14:paraId="56389E80" w14:textId="77777777">
        <w:trPr>
          <w:trHeight w:val="209"/>
        </w:trPr>
        <w:tc>
          <w:tcPr>
            <w:tcW w:w="306" w:type="dxa"/>
          </w:tcPr>
          <w:p w14:paraId="452BEDB3" w14:textId="77777777" w:rsidR="00F041E7" w:rsidRDefault="00EA4391">
            <w:pPr>
              <w:pStyle w:val="TableParagraph"/>
              <w:spacing w:before="93" w:line="96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 w14:paraId="414ABC0D" w14:textId="77777777" w:rsidR="00F041E7" w:rsidRDefault="00EA4391">
            <w:pPr>
              <w:pStyle w:val="TableParagraph"/>
              <w:spacing w:before="93" w:line="96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237" w:type="dxa"/>
          </w:tcPr>
          <w:p w14:paraId="6B1D1842" w14:textId="77777777" w:rsidR="00F041E7" w:rsidRDefault="00EA4391">
            <w:pPr>
              <w:pStyle w:val="TableParagraph"/>
              <w:spacing w:before="93" w:line="96" w:lineRule="exact"/>
              <w:ind w:left="81" w:right="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</w:tr>
    </w:tbl>
    <w:p w14:paraId="55257E86" w14:textId="77777777" w:rsidR="00F041E7" w:rsidRDefault="00F041E7">
      <w:pPr>
        <w:rPr>
          <w:sz w:val="20"/>
        </w:rPr>
      </w:pPr>
    </w:p>
    <w:p w14:paraId="1A73B558" w14:textId="77777777" w:rsidR="00F041E7" w:rsidRDefault="00F041E7">
      <w:pPr>
        <w:rPr>
          <w:sz w:val="20"/>
        </w:rPr>
      </w:pPr>
    </w:p>
    <w:p w14:paraId="6400C290" w14:textId="77777777" w:rsidR="00F041E7" w:rsidRDefault="00F041E7">
      <w:pPr>
        <w:spacing w:before="9"/>
        <w:rPr>
          <w:sz w:val="17"/>
        </w:rPr>
      </w:pPr>
    </w:p>
    <w:p w14:paraId="0C35071A" w14:textId="77777777" w:rsidR="00F041E7" w:rsidRDefault="00F041E7">
      <w:pPr>
        <w:rPr>
          <w:sz w:val="1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95E1C6D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100"/>
        <w:ind w:left="380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  <w:t>1703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ALIMENTOS PARA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 w14:paraId="5A757356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66D6A01A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52C8FAEF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034F7579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A5A63D9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8B53ADA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B9F7E74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30C3305D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4B231BF4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9" w:space="720" w:equalWidth="0">
            <w:col w:w="3056" w:space="1914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 w14:paraId="1CF43403" w14:textId="77777777" w:rsidR="00F041E7" w:rsidRDefault="00F041E7">
      <w:pPr>
        <w:rPr>
          <w:sz w:val="20"/>
        </w:rPr>
      </w:pPr>
    </w:p>
    <w:p w14:paraId="5F7C1ECB" w14:textId="77777777" w:rsidR="00F041E7" w:rsidRDefault="00F041E7">
      <w:pPr>
        <w:rPr>
          <w:sz w:val="20"/>
        </w:rPr>
      </w:pPr>
    </w:p>
    <w:p w14:paraId="37B64B6E" w14:textId="77777777" w:rsidR="00F041E7" w:rsidRDefault="00F041E7">
      <w:pPr>
        <w:rPr>
          <w:sz w:val="20"/>
        </w:rPr>
      </w:pPr>
    </w:p>
    <w:p w14:paraId="67789433" w14:textId="77777777" w:rsidR="00F041E7" w:rsidRDefault="00F041E7">
      <w:pPr>
        <w:rPr>
          <w:sz w:val="20"/>
        </w:rPr>
      </w:pPr>
    </w:p>
    <w:p w14:paraId="17DA4F2F" w14:textId="77777777" w:rsidR="00F041E7" w:rsidRDefault="00F041E7">
      <w:pPr>
        <w:rPr>
          <w:sz w:val="2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D1C6BB5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100"/>
        <w:ind w:left="380"/>
        <w:rPr>
          <w:sz w:val="10"/>
        </w:rPr>
      </w:pPr>
      <w:r>
        <w:rPr>
          <w:w w:val="105"/>
          <w:sz w:val="10"/>
        </w:rPr>
        <w:t>329</w:t>
      </w:r>
      <w:r>
        <w:rPr>
          <w:w w:val="105"/>
          <w:sz w:val="10"/>
        </w:rPr>
        <w:tab/>
        <w:t>0101</w:t>
      </w:r>
      <w:r>
        <w:rPr>
          <w:w w:val="105"/>
          <w:sz w:val="10"/>
        </w:rPr>
        <w:tab/>
        <w:t>31</w:t>
      </w:r>
      <w:r>
        <w:rPr>
          <w:w w:val="105"/>
          <w:sz w:val="10"/>
        </w:rPr>
        <w:tab/>
        <w:t>OTRAS MAQUINARIAS Y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EQUIPOS</w:t>
      </w:r>
    </w:p>
    <w:p w14:paraId="365CC9FC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0BD8A1D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2682B8A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15B1F08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6FC23DD6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09CB22F9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5109510B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6D7701BD" w14:textId="77777777" w:rsidR="00F041E7" w:rsidRDefault="00EA4391">
      <w:pPr>
        <w:spacing w:before="100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098A9B56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9" w:space="720" w:equalWidth="0">
            <w:col w:w="3269" w:space="1701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 w14:paraId="2575E678" w14:textId="77777777" w:rsidR="00F041E7" w:rsidRDefault="00F041E7">
      <w:pPr>
        <w:rPr>
          <w:sz w:val="20"/>
        </w:rPr>
      </w:pPr>
    </w:p>
    <w:p w14:paraId="37175439" w14:textId="77777777" w:rsidR="00F041E7" w:rsidRDefault="00F041E7">
      <w:pPr>
        <w:rPr>
          <w:sz w:val="20"/>
        </w:rPr>
      </w:pPr>
    </w:p>
    <w:p w14:paraId="1506E541" w14:textId="77777777" w:rsidR="00F041E7" w:rsidRDefault="00F041E7">
      <w:pPr>
        <w:rPr>
          <w:sz w:val="20"/>
        </w:rPr>
      </w:pPr>
    </w:p>
    <w:p w14:paraId="44959A39" w14:textId="77777777" w:rsidR="00F041E7" w:rsidRDefault="00F041E7">
      <w:pPr>
        <w:rPr>
          <w:sz w:val="20"/>
        </w:rPr>
      </w:pPr>
    </w:p>
    <w:p w14:paraId="3A4A4B9B" w14:textId="77777777" w:rsidR="00F041E7" w:rsidRDefault="00F041E7">
      <w:pPr>
        <w:rPr>
          <w:sz w:val="20"/>
        </w:rPr>
      </w:pPr>
    </w:p>
    <w:p w14:paraId="4F435D6A" w14:textId="77777777" w:rsidR="00F041E7" w:rsidRDefault="00F041E7">
      <w:pPr>
        <w:spacing w:before="1"/>
        <w:rPr>
          <w:sz w:val="26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331"/>
        <w:gridCol w:w="2978"/>
        <w:gridCol w:w="1425"/>
        <w:gridCol w:w="1058"/>
        <w:gridCol w:w="1265"/>
        <w:gridCol w:w="936"/>
        <w:gridCol w:w="1080"/>
        <w:gridCol w:w="1081"/>
        <w:gridCol w:w="1096"/>
        <w:gridCol w:w="1096"/>
        <w:gridCol w:w="1212"/>
        <w:gridCol w:w="597"/>
      </w:tblGrid>
      <w:tr w:rsidR="00F041E7" w14:paraId="5B6B8AD0" w14:textId="77777777">
        <w:trPr>
          <w:trHeight w:val="224"/>
        </w:trPr>
        <w:tc>
          <w:tcPr>
            <w:tcW w:w="306" w:type="dxa"/>
          </w:tcPr>
          <w:p w14:paraId="666378C2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111C8EBC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F9C772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 w14:paraId="0092BC47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25" w:type="dxa"/>
          </w:tcPr>
          <w:p w14:paraId="184DA55F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1,541,196.00</w:t>
            </w:r>
          </w:p>
        </w:tc>
        <w:tc>
          <w:tcPr>
            <w:tcW w:w="1058" w:type="dxa"/>
          </w:tcPr>
          <w:p w14:paraId="75CDDC1E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-230,191.00</w:t>
            </w:r>
          </w:p>
        </w:tc>
        <w:tc>
          <w:tcPr>
            <w:tcW w:w="1265" w:type="dxa"/>
          </w:tcPr>
          <w:p w14:paraId="75824F7D" w14:textId="77777777" w:rsidR="00F041E7" w:rsidRDefault="00EA4391">
            <w:pPr>
              <w:pStyle w:val="TableParagraph"/>
              <w:spacing w:before="0"/>
              <w:ind w:left="2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1,311,005.00</w:t>
            </w:r>
          </w:p>
        </w:tc>
        <w:tc>
          <w:tcPr>
            <w:tcW w:w="936" w:type="dxa"/>
          </w:tcPr>
          <w:p w14:paraId="233055E3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5BB976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115,124.08</w:t>
            </w:r>
          </w:p>
        </w:tc>
        <w:tc>
          <w:tcPr>
            <w:tcW w:w="1081" w:type="dxa"/>
          </w:tcPr>
          <w:p w14:paraId="29E6AF19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115,124.08</w:t>
            </w:r>
          </w:p>
        </w:tc>
        <w:tc>
          <w:tcPr>
            <w:tcW w:w="1096" w:type="dxa"/>
          </w:tcPr>
          <w:p w14:paraId="11D813A6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115,124.08</w:t>
            </w:r>
          </w:p>
        </w:tc>
        <w:tc>
          <w:tcPr>
            <w:tcW w:w="1096" w:type="dxa"/>
          </w:tcPr>
          <w:p w14:paraId="2976784F" w14:textId="77777777" w:rsidR="00F041E7" w:rsidRDefault="00EA4391">
            <w:pPr>
              <w:pStyle w:val="TableParagraph"/>
              <w:spacing w:before="0"/>
              <w:ind w:left="29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507,758.58</w:t>
            </w:r>
          </w:p>
        </w:tc>
        <w:tc>
          <w:tcPr>
            <w:tcW w:w="1212" w:type="dxa"/>
          </w:tcPr>
          <w:p w14:paraId="40F24099" w14:textId="77777777" w:rsidR="00F041E7" w:rsidRDefault="00EA4391">
            <w:pPr>
              <w:pStyle w:val="TableParagraph"/>
              <w:spacing w:before="30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507,758.58</w:t>
            </w:r>
          </w:p>
        </w:tc>
        <w:tc>
          <w:tcPr>
            <w:tcW w:w="597" w:type="dxa"/>
          </w:tcPr>
          <w:p w14:paraId="28A4F584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E6EC5AA" w14:textId="77777777">
        <w:trPr>
          <w:trHeight w:val="232"/>
        </w:trPr>
        <w:tc>
          <w:tcPr>
            <w:tcW w:w="306" w:type="dxa"/>
          </w:tcPr>
          <w:p w14:paraId="47B940CD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28F7E04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862C0A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 w14:paraId="0F86AD5A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25" w:type="dxa"/>
          </w:tcPr>
          <w:p w14:paraId="3CB51CE1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51,300.00</w:t>
            </w:r>
          </w:p>
        </w:tc>
        <w:tc>
          <w:tcPr>
            <w:tcW w:w="1058" w:type="dxa"/>
          </w:tcPr>
          <w:p w14:paraId="0B21ACA6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77,089.00</w:t>
            </w:r>
          </w:p>
        </w:tc>
        <w:tc>
          <w:tcPr>
            <w:tcW w:w="1265" w:type="dxa"/>
          </w:tcPr>
          <w:p w14:paraId="25E905AB" w14:textId="77777777" w:rsidR="00F041E7" w:rsidRDefault="00EA4391">
            <w:pPr>
              <w:pStyle w:val="TableParagraph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128,389.00</w:t>
            </w:r>
          </w:p>
        </w:tc>
        <w:tc>
          <w:tcPr>
            <w:tcW w:w="936" w:type="dxa"/>
          </w:tcPr>
          <w:p w14:paraId="778B2EC9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8EC1AB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3,810.27</w:t>
            </w:r>
          </w:p>
        </w:tc>
        <w:tc>
          <w:tcPr>
            <w:tcW w:w="1081" w:type="dxa"/>
          </w:tcPr>
          <w:p w14:paraId="4CA87F48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3,810.27</w:t>
            </w:r>
          </w:p>
        </w:tc>
        <w:tc>
          <w:tcPr>
            <w:tcW w:w="1096" w:type="dxa"/>
          </w:tcPr>
          <w:p w14:paraId="7727D5E7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3,810.27</w:t>
            </w:r>
          </w:p>
        </w:tc>
        <w:tc>
          <w:tcPr>
            <w:tcW w:w="1096" w:type="dxa"/>
          </w:tcPr>
          <w:p w14:paraId="4E45FC92" w14:textId="77777777" w:rsidR="00F041E7" w:rsidRDefault="00EA4391">
            <w:pPr>
              <w:pStyle w:val="TableParagraph"/>
              <w:ind w:left="29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101,804.56</w:t>
            </w:r>
          </w:p>
        </w:tc>
        <w:tc>
          <w:tcPr>
            <w:tcW w:w="1212" w:type="dxa"/>
          </w:tcPr>
          <w:p w14:paraId="6DF75E67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5ED8ECD" w14:textId="77777777" w:rsidR="00F041E7" w:rsidRDefault="00EA4391">
            <w:pPr>
              <w:pStyle w:val="TableParagraph"/>
              <w:spacing w:before="0" w:line="104" w:lineRule="exact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101,804.56</w:t>
            </w:r>
          </w:p>
        </w:tc>
        <w:tc>
          <w:tcPr>
            <w:tcW w:w="597" w:type="dxa"/>
          </w:tcPr>
          <w:p w14:paraId="458C3234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2DFA2CD" w14:textId="77777777">
        <w:trPr>
          <w:trHeight w:val="302"/>
        </w:trPr>
        <w:tc>
          <w:tcPr>
            <w:tcW w:w="306" w:type="dxa"/>
          </w:tcPr>
          <w:p w14:paraId="6AA1DD4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EB1DFED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68E874B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8D286B8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F870C7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AF555D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78" w:type="dxa"/>
          </w:tcPr>
          <w:p w14:paraId="30EA1C0D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2042F292" w14:textId="77777777" w:rsidR="00F041E7" w:rsidRDefault="00EA4391">
            <w:pPr>
              <w:pStyle w:val="TableParagraph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25" w:type="dxa"/>
          </w:tcPr>
          <w:p w14:paraId="4360885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95AEEAE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3,126,200.00</w:t>
            </w:r>
          </w:p>
        </w:tc>
        <w:tc>
          <w:tcPr>
            <w:tcW w:w="1058" w:type="dxa"/>
          </w:tcPr>
          <w:p w14:paraId="6083863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0BFDEBE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-696,719.00</w:t>
            </w:r>
          </w:p>
        </w:tc>
        <w:tc>
          <w:tcPr>
            <w:tcW w:w="1265" w:type="dxa"/>
          </w:tcPr>
          <w:p w14:paraId="4BD0E9C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8A641F4" w14:textId="77777777" w:rsidR="00F041E7" w:rsidRDefault="00EA4391">
            <w:pPr>
              <w:pStyle w:val="TableParagraph"/>
              <w:spacing w:before="0"/>
              <w:ind w:left="2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2,429,481.00</w:t>
            </w:r>
          </w:p>
        </w:tc>
        <w:tc>
          <w:tcPr>
            <w:tcW w:w="936" w:type="dxa"/>
          </w:tcPr>
          <w:p w14:paraId="0D3CF76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6EAC728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E74CF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F801D8E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205,101.55</w:t>
            </w:r>
          </w:p>
        </w:tc>
        <w:tc>
          <w:tcPr>
            <w:tcW w:w="1081" w:type="dxa"/>
          </w:tcPr>
          <w:p w14:paraId="20FAC68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F9ED8EC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205,101.55</w:t>
            </w:r>
          </w:p>
        </w:tc>
        <w:tc>
          <w:tcPr>
            <w:tcW w:w="1096" w:type="dxa"/>
          </w:tcPr>
          <w:p w14:paraId="1BF4B23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565078D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205,101.55</w:t>
            </w:r>
          </w:p>
        </w:tc>
        <w:tc>
          <w:tcPr>
            <w:tcW w:w="1096" w:type="dxa"/>
          </w:tcPr>
          <w:p w14:paraId="5FDF687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8B77892" w14:textId="77777777" w:rsidR="00F041E7" w:rsidRDefault="00EA4391">
            <w:pPr>
              <w:pStyle w:val="TableParagraph"/>
              <w:spacing w:before="0"/>
              <w:ind w:left="29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850,639.09</w:t>
            </w:r>
          </w:p>
        </w:tc>
        <w:tc>
          <w:tcPr>
            <w:tcW w:w="1212" w:type="dxa"/>
          </w:tcPr>
          <w:p w14:paraId="51993CA0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7EB799D1" w14:textId="77777777" w:rsidR="00F041E7" w:rsidRDefault="00EA4391">
            <w:pPr>
              <w:pStyle w:val="TableParagraph"/>
              <w:spacing w:before="0" w:line="104" w:lineRule="exact"/>
              <w:ind w:left="2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850,639.09</w:t>
            </w:r>
          </w:p>
        </w:tc>
        <w:tc>
          <w:tcPr>
            <w:tcW w:w="597" w:type="dxa"/>
          </w:tcPr>
          <w:p w14:paraId="6494E30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ED595C6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011744" w14:textId="77777777">
        <w:trPr>
          <w:trHeight w:val="124"/>
        </w:trPr>
        <w:tc>
          <w:tcPr>
            <w:tcW w:w="306" w:type="dxa"/>
          </w:tcPr>
          <w:p w14:paraId="78754C1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46F5025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4067CAB4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2978" w:type="dxa"/>
          </w:tcPr>
          <w:p w14:paraId="68D821F9" w14:textId="77777777" w:rsidR="00F041E7" w:rsidRDefault="00EA4391">
            <w:pPr>
              <w:pStyle w:val="TableParagraph"/>
              <w:spacing w:before="8" w:line="96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425" w:type="dxa"/>
          </w:tcPr>
          <w:p w14:paraId="469C2B5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58" w:type="dxa"/>
          </w:tcPr>
          <w:p w14:paraId="7037994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65" w:type="dxa"/>
          </w:tcPr>
          <w:p w14:paraId="2000D9A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36" w:type="dxa"/>
          </w:tcPr>
          <w:p w14:paraId="5BAA4B1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2F10458B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 w14:paraId="1E48AD34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 w14:paraId="6529773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 w14:paraId="02CF2BD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12" w:type="dxa"/>
          </w:tcPr>
          <w:p w14:paraId="60D2573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97" w:type="dxa"/>
          </w:tcPr>
          <w:p w14:paraId="0068869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55E66A90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392FCE5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38FC83DB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A5B37E8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87CA6D5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51191444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A2B5B34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C56C64F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802BE89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C544EBC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195D4848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0BAEBE83" wp14:editId="49CF6C39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1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FDF0A9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BAEBE83" id="Rectángulo 8" o:spid="_x0000_s1032" style="position:absolute;left:0;text-align:left;margin-left:18pt;margin-top:11.2pt;width:756pt;height:2.5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" fillcolor="black" stroked="f">
                <v:textbox>
                  <w:txbxContent>
                    <w:p w14:paraId="22FDF0A9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AAABEA9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3611E53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FD55A8C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66FFAB90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79659325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48CAD87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8E042E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3E73455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7375DD6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5217CF0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66E3C25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E065A4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4C1C23C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845686A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09C38493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2CC1BB9E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F47696D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11A449F3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66B5B077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577AF3C" wp14:editId="4B8A532F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7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B5CC3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577AF3C" id="Rectángulo 9" o:spid="_x0000_s1033" style="position:absolute;margin-left:18pt;margin-top:168pt;width:756pt;height:2.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" fillcolor="black" stroked="f">
                <v:textbox>
                  <w:txbxContent>
                    <w:p w14:paraId="21B5CC34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633FA01E" w14:textId="77777777" w:rsidR="00F041E7" w:rsidRDefault="00F041E7">
      <w:pPr>
        <w:rPr>
          <w:b/>
          <w:sz w:val="20"/>
        </w:rPr>
      </w:pPr>
    </w:p>
    <w:p w14:paraId="1AEE8567" w14:textId="77777777" w:rsidR="00F041E7" w:rsidRDefault="00F041E7">
      <w:pPr>
        <w:rPr>
          <w:b/>
          <w:sz w:val="20"/>
        </w:rPr>
      </w:pPr>
    </w:p>
    <w:p w14:paraId="4B80867A" w14:textId="77777777" w:rsidR="00F041E7" w:rsidRDefault="00F041E7">
      <w:pPr>
        <w:rPr>
          <w:b/>
          <w:sz w:val="20"/>
        </w:rPr>
      </w:pPr>
    </w:p>
    <w:p w14:paraId="1CB3C9CB" w14:textId="77777777" w:rsidR="00F041E7" w:rsidRDefault="00F041E7">
      <w:pPr>
        <w:rPr>
          <w:b/>
          <w:sz w:val="20"/>
        </w:rPr>
      </w:pPr>
    </w:p>
    <w:p w14:paraId="3851318F" w14:textId="77777777" w:rsidR="00F041E7" w:rsidRDefault="00F041E7">
      <w:pPr>
        <w:rPr>
          <w:b/>
          <w:sz w:val="20"/>
        </w:rPr>
      </w:pPr>
    </w:p>
    <w:p w14:paraId="1DE7195C" w14:textId="77777777" w:rsidR="00F041E7" w:rsidRDefault="00F041E7">
      <w:pPr>
        <w:rPr>
          <w:b/>
          <w:sz w:val="20"/>
        </w:rPr>
      </w:pPr>
    </w:p>
    <w:p w14:paraId="45C4B32A" w14:textId="77777777" w:rsidR="00F041E7" w:rsidRDefault="00F041E7">
      <w:pPr>
        <w:rPr>
          <w:b/>
          <w:sz w:val="20"/>
        </w:rPr>
      </w:pPr>
    </w:p>
    <w:p w14:paraId="261A3CCF" w14:textId="77777777" w:rsidR="00F041E7" w:rsidRDefault="00F041E7">
      <w:pPr>
        <w:spacing w:before="9"/>
        <w:rPr>
          <w:b/>
        </w:rPr>
      </w:pPr>
    </w:p>
    <w:p w14:paraId="579B8FEA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4A6095E" wp14:editId="40C22614">
                <wp:simplePos x="0" y="0"/>
                <wp:positionH relativeFrom="page">
                  <wp:posOffset>228600</wp:posOffset>
                </wp:positionH>
                <wp:positionV relativeFrom="paragraph">
                  <wp:posOffset>-1417320</wp:posOffset>
                </wp:positionV>
                <wp:extent cx="9601200" cy="1305560"/>
                <wp:effectExtent l="0" t="0" r="0" b="0"/>
                <wp:wrapNone/>
                <wp:docPr id="3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282"/>
                              <w:gridCol w:w="1081"/>
                              <w:gridCol w:w="1265"/>
                              <w:gridCol w:w="936"/>
                              <w:gridCol w:w="1081"/>
                              <w:gridCol w:w="1081"/>
                              <w:gridCol w:w="1096"/>
                              <w:gridCol w:w="1096"/>
                              <w:gridCol w:w="1212"/>
                              <w:gridCol w:w="585"/>
                            </w:tblGrid>
                            <w:tr w:rsidR="00F041E7" w14:paraId="11517B95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5AB3A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AB856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28C76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76D39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CONTRATO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9F6C5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0D344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9C6C6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F6892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F759D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3E059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6A2B9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16BA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86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0D56EF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CCE3F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EC9AA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DFEAD3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E48DA2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BE5A75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4509B26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535D0102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FC7B79" w14:textId="77777777" w:rsidR="00F041E7" w:rsidRDefault="00EA4391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E19B151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AB43A87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363F88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30333A" w14:textId="77777777" w:rsidR="00F041E7" w:rsidRDefault="00EA4391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72A046C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1F88099" w14:textId="77777777" w:rsidR="00F041E7" w:rsidRDefault="00EA4391">
                                  <w:pPr>
                                    <w:pStyle w:val="TableParagraph"/>
                                    <w:ind w:left="29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1,875.00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56A2D7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56038A6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1,875.00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76A3E81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FC02BF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CF4DC1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8AB60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985C8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237D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887C3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11C3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04874726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 w14:paraId="54C1314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COMPLEMENTOS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ESPECÍFICOS AL PERSONAL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128B6A2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73FDF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E37FA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FA4A1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9CBED7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F6101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77B23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0C4C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EBDDC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7A895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8C957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14FC7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CB5E86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A183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43D7A7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8F37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25CFC95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452A7B0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1F7D05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FFBB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89143E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A63A42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B9C7A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118BC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52C25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9AAD2A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60C8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0F9DE27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2CCC425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331A5BC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3F96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6BF90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3DD4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F155EE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1E653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C29CCC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AA262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9D882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7C38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22,258.07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9AD52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F00F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340,758.07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2808C2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8C71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340,758.07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EDCE01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A8DE2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29,177.39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0296EB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0897B6A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371,677.39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5503A9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1E3BB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85F330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7E7E87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CED3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7A3621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1F6CF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48E648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5B286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CEB1DF3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AGUINALDO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22E8D03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87A4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B5B4F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EB85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13,535.00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D6D545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64898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369,718.00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A20368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0D7F4B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D3E20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6920B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508.05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DC276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7E018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508.05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B2037B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E0518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508.05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482391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2D5B9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202,633.48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C40AE83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873A5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202,633.48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7AD0EA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18F5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F0ADCF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2CF6F3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E9CDA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6821B4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085DA72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0BE2184D" w14:textId="77777777" w:rsidR="00F041E7" w:rsidRDefault="00EA4391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356,183.00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CAFDFD" w14:textId="77777777" w:rsidR="00F041E7" w:rsidRDefault="00EA4391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15,907.00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57EBFB5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372,090.00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A8D52B3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AA95F5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322,536.27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47DEA6" w14:textId="77777777" w:rsidR="00F041E7" w:rsidRDefault="00EA4391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322,536.27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9356FE1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322,536.27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211E208" w14:textId="77777777" w:rsidR="00F041E7" w:rsidRDefault="00EA4391">
                                  <w:pPr>
                                    <w:pStyle w:val="TableParagraph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45,082.56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31917D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4B438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45,082.56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0F3AB98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651E2C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CC5F3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16D157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DCA22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1B45E06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62BDA8C7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00B555" w14:textId="77777777" w:rsidR="00F041E7" w:rsidRDefault="00EA4391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1,774.00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3394BF5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23,174.00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823B3D2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B65382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32.33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AE825D" w14:textId="77777777" w:rsidR="00F041E7" w:rsidRDefault="00EA4391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32.33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6CBDEFD" w14:textId="77777777" w:rsidR="00F041E7" w:rsidRDefault="00EA4391">
                                  <w:pPr>
                                    <w:pStyle w:val="TableParagraph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32.33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6364209" w14:textId="77777777" w:rsidR="00F041E7" w:rsidRDefault="00EA4391">
                                  <w:pPr>
                                    <w:pStyle w:val="TableParagraph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23,050.71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A9040F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B191A93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23,050.71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5D1D40F5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E74C13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4A6095E" id="Cuadro de texto 10" o:spid="_x0000_s1034" type="#_x0000_t202" style="position:absolute;left:0;text-align:left;margin-left:18pt;margin-top:-111.6pt;width:756pt;height:102.8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282"/>
                        <w:gridCol w:w="1081"/>
                        <w:gridCol w:w="1265"/>
                        <w:gridCol w:w="936"/>
                        <w:gridCol w:w="1081"/>
                        <w:gridCol w:w="1081"/>
                        <w:gridCol w:w="1096"/>
                        <w:gridCol w:w="1096"/>
                        <w:gridCol w:w="1212"/>
                        <w:gridCol w:w="585"/>
                      </w:tblGrid>
                      <w:tr w:rsidR="00F041E7" w14:paraId="11517B95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F5AB3AB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5AB8562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028C769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0776D393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CONTRATO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24" w:space="0" w:color="000000"/>
                            </w:tcBorders>
                          </w:tcPr>
                          <w:p w14:paraId="749F6C5D" w14:textId="77777777" w:rsidR="00F041E7" w:rsidRDefault="00EA4391">
                            <w:pPr>
                              <w:pStyle w:val="TableParagraph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30D344E" w14:textId="77777777" w:rsidR="00F041E7" w:rsidRDefault="00EA4391">
                            <w:pPr>
                              <w:pStyle w:val="TableParagraph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4C9C6C60" w14:textId="77777777" w:rsidR="00F041E7" w:rsidRDefault="00EA4391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27F68920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7F759D5" w14:textId="77777777" w:rsidR="00F041E7" w:rsidRDefault="00EA4391">
                            <w:pPr>
                              <w:pStyle w:val="TableParagraph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73E059D" w14:textId="77777777" w:rsidR="00F041E7" w:rsidRDefault="00EA4391">
                            <w:pPr>
                              <w:pStyle w:val="TableParagraph"/>
                              <w:spacing w:before="6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116A2B95" w14:textId="77777777" w:rsidR="00F041E7" w:rsidRDefault="00EA4391">
                            <w:pPr>
                              <w:pStyle w:val="TableParagraph"/>
                              <w:spacing w:before="6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116BAE9" w14:textId="77777777" w:rsidR="00F041E7" w:rsidRDefault="00EA4391">
                            <w:pPr>
                              <w:pStyle w:val="TableParagraph"/>
                              <w:spacing w:before="67"/>
                              <w:ind w:left="286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500D56EF" w14:textId="77777777" w:rsidR="00F041E7" w:rsidRDefault="00EA4391">
                            <w:pPr>
                              <w:pStyle w:val="TableParagraph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2ACCE3F2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EC9AA1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DFEAD3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E48DA2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BE5A75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4509B26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535D0102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FC7B79" w14:textId="77777777" w:rsidR="00F041E7" w:rsidRDefault="00EA4391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E19B151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AB43A87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363F88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30333A" w14:textId="77777777" w:rsidR="00F041E7" w:rsidRDefault="00EA4391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72A046C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1F88099" w14:textId="77777777" w:rsidR="00F041E7" w:rsidRDefault="00EA4391">
                            <w:pPr>
                              <w:pStyle w:val="TableParagraph"/>
                              <w:ind w:left="29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1,875.00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56A2D7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56038A6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1,875.00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76A3E81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FC02BF8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CF4DC1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8AB6041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985C8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237D3D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5887C3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11C38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04874726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 w14:paraId="54C13141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COMPLEMENTOS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ESPECÍFICOS AL PERSONAL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128B6A2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973FDFD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E37FA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FA4A146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9CBED7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F610149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77B23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0C4CD1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EBDDC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7A895EE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8C957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14FC7EE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CB5E86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9A18379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43D7A7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8F37D1" w14:textId="77777777" w:rsidR="00F041E7" w:rsidRDefault="00EA4391">
                            <w:pPr>
                              <w:pStyle w:val="TableParagraph"/>
                              <w:spacing w:before="0"/>
                              <w:ind w:left="29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25CFC95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452A7B0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1F7D05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FFBB44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89143E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A63A42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B9C7A6D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118BC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52C2596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9AAD2A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60C888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0F9DE27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2CCC425B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331A5BC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3F960C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6BF90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3DD4B1" w14:textId="77777777" w:rsidR="00F041E7" w:rsidRDefault="00EA4391">
                            <w:pPr>
                              <w:pStyle w:val="TableParagraph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F155EE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1E653CD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C29CCC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AA2622F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9D882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07C38C7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22,258.07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9AD52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F00F1D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340,758.07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2808C2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88C7122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340,758.07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EDCE01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A8DE224" w14:textId="77777777" w:rsidR="00F041E7" w:rsidRDefault="00EA4391">
                            <w:pPr>
                              <w:pStyle w:val="TableParagraph"/>
                              <w:spacing w:before="0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29,177.39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0296EB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0897B6A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371,677.39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5503A9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1E3BB31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85F330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07E7E87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CED3E2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7A3621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1F6CFCB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48E648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5B286D3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CEB1DF3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AGUINALDO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22E8D03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87A444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B5B4F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EB857F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13,535.00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D6D545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64898F1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369,718.00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A20368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0D7F4B6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D3E20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6920BD2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508.05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DC276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7E018B2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508.05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B2037B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E05184F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508.05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482391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2D5B9AB" w14:textId="77777777" w:rsidR="00F041E7" w:rsidRDefault="00EA4391">
                            <w:pPr>
                              <w:pStyle w:val="TableParagraph"/>
                              <w:spacing w:before="0"/>
                              <w:ind w:left="286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202,633.48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C40AE83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873A5D0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202,633.48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7AD0EA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18F544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F0ADCFA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2CF6F3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E9CDA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6821B4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085DA72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0BE2184D" w14:textId="77777777" w:rsidR="00F041E7" w:rsidRDefault="00EA4391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356,183.00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CAFDFD" w14:textId="77777777" w:rsidR="00F041E7" w:rsidRDefault="00EA4391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15,907.00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57EBFB5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372,090.00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A8D52B3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AA95F5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322,536.27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47DEA6" w14:textId="77777777" w:rsidR="00F041E7" w:rsidRDefault="00EA4391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322,536.27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9356FE1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322,536.27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211E208" w14:textId="77777777" w:rsidR="00F041E7" w:rsidRDefault="00EA4391">
                            <w:pPr>
                              <w:pStyle w:val="TableParagraph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45,082.56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31917D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4B438CC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45,082.56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0F3AB98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651E2C0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5ECC5F3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16D157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0DCA22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1B45E06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62BDA8C7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00B555" w14:textId="77777777" w:rsidR="00F041E7" w:rsidRDefault="00EA4391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1,774.00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3394BF5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23,174.00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823B3D2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B65382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32.33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AE825D" w14:textId="77777777" w:rsidR="00F041E7" w:rsidRDefault="00EA4391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32.33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6CBDEFD" w14:textId="77777777" w:rsidR="00F041E7" w:rsidRDefault="00EA4391">
                            <w:pPr>
                              <w:pStyle w:val="TableParagraph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32.33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6364209" w14:textId="77777777" w:rsidR="00F041E7" w:rsidRDefault="00EA4391">
                            <w:pPr>
                              <w:pStyle w:val="TableParagraph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23,050.71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A9040F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B191A93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23,050.71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5D1D40F5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E74C13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733B9951" wp14:editId="5075A047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6530" cy="227330"/>
                <wp:effectExtent l="0" t="0" r="0" b="0"/>
                <wp:wrapNone/>
                <wp:docPr id="4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40"/>
                              <w:gridCol w:w="1080"/>
                              <w:gridCol w:w="1095"/>
                              <w:gridCol w:w="1095"/>
                              <w:gridCol w:w="1250"/>
                              <w:gridCol w:w="594"/>
                            </w:tblGrid>
                            <w:tr w:rsidR="00F041E7" w14:paraId="29243BC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7735F0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B4FC84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551,395.00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EC4438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6,254,857.00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A609C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75101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689,995.62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BE57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1,008,495.62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62A28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1,008,495.62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A4DA8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1,865,271.37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0430CF4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2,207,771.37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754BE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5FD649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6E172DD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A459EE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551,395.00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BEE57B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6,254,857.00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1A8DA9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75D74A3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689,995.62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462A9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1,008,495.62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DBE4C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1,008,495.62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BE37F0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1,865,271.37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18E05BE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2,207,771.37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07F12B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08256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33B9951" id="Cuadro de texto 11" o:spid="_x0000_s1035" type="#_x0000_t202" style="position:absolute;left:0;text-align:left;margin-left:260.55pt;margin-top:-1pt;width:513.9pt;height:17.9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40"/>
                        <w:gridCol w:w="1080"/>
                        <w:gridCol w:w="1095"/>
                        <w:gridCol w:w="1095"/>
                        <w:gridCol w:w="1250"/>
                        <w:gridCol w:w="594"/>
                      </w:tblGrid>
                      <w:tr w:rsidR="00F041E7" w14:paraId="29243BCF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7735F047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B4FC84E" w14:textId="77777777" w:rsidR="00F041E7" w:rsidRDefault="00EA4391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551,395.00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EC4438E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6,254,857.00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A609C16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75101C9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689,995.62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BE575C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1,008,495.62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62A280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1,008,495.62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A4DA86D" w14:textId="77777777" w:rsidR="00F041E7" w:rsidRDefault="00EA4391">
                            <w:pPr>
                              <w:pStyle w:val="TableParagraph"/>
                              <w:spacing w:before="0"/>
                              <w:ind w:left="2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1,865,271.37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0430CF4" w14:textId="77777777" w:rsidR="00F041E7" w:rsidRDefault="00EA4391">
                            <w:pPr>
                              <w:pStyle w:val="TableParagraph"/>
                              <w:spacing w:before="30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2,207,771.37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754BEB1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5FD6493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6E172DD1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A459EEB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551,395.00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BEE57BE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6,254,857.00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1A8DA9A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75D74A31" w14:textId="77777777" w:rsidR="00F041E7" w:rsidRDefault="00EA4391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689,995.62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462A91" w14:textId="77777777" w:rsidR="00F041E7" w:rsidRDefault="00EA4391">
                            <w:pPr>
                              <w:pStyle w:val="TableParagraph"/>
                              <w:spacing w:before="32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1,008,495.62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DBE4C1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1,008,495.62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BE37F0E" w14:textId="77777777" w:rsidR="00F041E7" w:rsidRDefault="00EA4391">
                            <w:pPr>
                              <w:pStyle w:val="TableParagraph"/>
                              <w:spacing w:before="32"/>
                              <w:ind w:left="2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1,865,271.37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18E05BE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2,207,771.37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07F12B5" w14:textId="77777777" w:rsidR="00F041E7" w:rsidRDefault="00EA4391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08256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05ECDF20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3"/>
        <w:gridCol w:w="1289"/>
        <w:gridCol w:w="1042"/>
        <w:gridCol w:w="1265"/>
        <w:gridCol w:w="936"/>
        <w:gridCol w:w="1081"/>
        <w:gridCol w:w="1081"/>
        <w:gridCol w:w="1096"/>
        <w:gridCol w:w="1096"/>
        <w:gridCol w:w="1212"/>
        <w:gridCol w:w="595"/>
      </w:tblGrid>
      <w:tr w:rsidR="00F041E7" w14:paraId="168A85E9" w14:textId="77777777">
        <w:trPr>
          <w:trHeight w:val="224"/>
        </w:trPr>
        <w:tc>
          <w:tcPr>
            <w:tcW w:w="304" w:type="dxa"/>
          </w:tcPr>
          <w:p w14:paraId="6B387D4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712BF96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F0B6C7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344BC8F3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 w14:paraId="5A68D7F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1042" w:type="dxa"/>
          </w:tcPr>
          <w:p w14:paraId="0331CF5D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8ECD1D8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36" w:type="dxa"/>
          </w:tcPr>
          <w:p w14:paraId="203B01A6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BAEDF0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81" w:type="dxa"/>
          </w:tcPr>
          <w:p w14:paraId="2846BF3F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6" w:type="dxa"/>
          </w:tcPr>
          <w:p w14:paraId="3D238A0F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6" w:type="dxa"/>
          </w:tcPr>
          <w:p w14:paraId="177447CE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11,680.00</w:t>
            </w:r>
          </w:p>
        </w:tc>
        <w:tc>
          <w:tcPr>
            <w:tcW w:w="1212" w:type="dxa"/>
          </w:tcPr>
          <w:p w14:paraId="62F361F5" w14:textId="77777777" w:rsidR="00F041E7" w:rsidRDefault="00EA4391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11,680.00</w:t>
            </w:r>
          </w:p>
        </w:tc>
        <w:tc>
          <w:tcPr>
            <w:tcW w:w="595" w:type="dxa"/>
          </w:tcPr>
          <w:p w14:paraId="2E01CFB8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A605BD" w14:textId="77777777">
        <w:trPr>
          <w:trHeight w:val="232"/>
        </w:trPr>
        <w:tc>
          <w:tcPr>
            <w:tcW w:w="304" w:type="dxa"/>
          </w:tcPr>
          <w:p w14:paraId="5B3FFAB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4082D5E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6544C4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AFEAEA3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 w14:paraId="377E6647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42" w:type="dxa"/>
          </w:tcPr>
          <w:p w14:paraId="07267B14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A4C541A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936" w:type="dxa"/>
          </w:tcPr>
          <w:p w14:paraId="0D435F3C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A948F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81" w:type="dxa"/>
          </w:tcPr>
          <w:p w14:paraId="35608F69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6" w:type="dxa"/>
          </w:tcPr>
          <w:p w14:paraId="546A6FCF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6" w:type="dxa"/>
          </w:tcPr>
          <w:p w14:paraId="125028AD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212" w:type="dxa"/>
          </w:tcPr>
          <w:p w14:paraId="28352B7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AD18465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5" w:type="dxa"/>
          </w:tcPr>
          <w:p w14:paraId="72D0DC72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D36216D" w14:textId="77777777">
        <w:trPr>
          <w:trHeight w:val="302"/>
        </w:trPr>
        <w:tc>
          <w:tcPr>
            <w:tcW w:w="304" w:type="dxa"/>
          </w:tcPr>
          <w:p w14:paraId="6936F51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65F7A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6EDAC29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969187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2FDC6AD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5FAA8BF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6C28728A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66BEF917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 w14:paraId="4766C2F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5369BB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1042" w:type="dxa"/>
          </w:tcPr>
          <w:p w14:paraId="370C148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57B9671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14757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EFCE0D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36" w:type="dxa"/>
          </w:tcPr>
          <w:p w14:paraId="62C089D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74AAAA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C4000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418580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81" w:type="dxa"/>
          </w:tcPr>
          <w:p w14:paraId="4FAB567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B21F530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6" w:type="dxa"/>
          </w:tcPr>
          <w:p w14:paraId="60C835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BB30AAA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6" w:type="dxa"/>
          </w:tcPr>
          <w:p w14:paraId="1EAD279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D40A24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25,500.00</w:t>
            </w:r>
          </w:p>
        </w:tc>
        <w:tc>
          <w:tcPr>
            <w:tcW w:w="1212" w:type="dxa"/>
          </w:tcPr>
          <w:p w14:paraId="2895FBD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CEA5AC4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25,500.00</w:t>
            </w:r>
          </w:p>
        </w:tc>
        <w:tc>
          <w:tcPr>
            <w:tcW w:w="595" w:type="dxa"/>
          </w:tcPr>
          <w:p w14:paraId="65A8E2D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1484C4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CFF4CC" w14:textId="77777777">
        <w:trPr>
          <w:trHeight w:val="371"/>
        </w:trPr>
        <w:tc>
          <w:tcPr>
            <w:tcW w:w="304" w:type="dxa"/>
          </w:tcPr>
          <w:p w14:paraId="20AD44B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31EC8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404C054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72856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277389E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7DDDC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5B0D421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1BC6FDD6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 w14:paraId="3C04BA5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C6E1711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42" w:type="dxa"/>
          </w:tcPr>
          <w:p w14:paraId="4677B12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D3238A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65" w:type="dxa"/>
          </w:tcPr>
          <w:p w14:paraId="57075C3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68B5C4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36" w:type="dxa"/>
          </w:tcPr>
          <w:p w14:paraId="5C12049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47976F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8951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F8E26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C127DB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6D5EFE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6" w:type="dxa"/>
          </w:tcPr>
          <w:p w14:paraId="3AE2392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3B8336A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6" w:type="dxa"/>
          </w:tcPr>
          <w:p w14:paraId="1C9928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B74D2D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193.55</w:t>
            </w:r>
          </w:p>
        </w:tc>
        <w:tc>
          <w:tcPr>
            <w:tcW w:w="1212" w:type="dxa"/>
          </w:tcPr>
          <w:p w14:paraId="251877CA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6B83BF4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15,193.55</w:t>
            </w:r>
          </w:p>
        </w:tc>
        <w:tc>
          <w:tcPr>
            <w:tcW w:w="595" w:type="dxa"/>
          </w:tcPr>
          <w:p w14:paraId="54E0C2A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975CCD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726D7E2" w14:textId="77777777">
        <w:trPr>
          <w:trHeight w:val="232"/>
        </w:trPr>
        <w:tc>
          <w:tcPr>
            <w:tcW w:w="304" w:type="dxa"/>
          </w:tcPr>
          <w:p w14:paraId="3EEF052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72A5C19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BFFE96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3AA463A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COMPLEMENTOS </w:t>
            </w:r>
            <w:r>
              <w:rPr>
                <w:w w:val="105"/>
                <w:sz w:val="10"/>
              </w:rPr>
              <w:t>ESPECÍFICOS AL PERSONAL</w:t>
            </w:r>
          </w:p>
        </w:tc>
        <w:tc>
          <w:tcPr>
            <w:tcW w:w="1289" w:type="dxa"/>
          </w:tcPr>
          <w:p w14:paraId="3654D3D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42" w:type="dxa"/>
          </w:tcPr>
          <w:p w14:paraId="6F4EF455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30040F0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36" w:type="dxa"/>
          </w:tcPr>
          <w:p w14:paraId="7BC80BEE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7E9402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00F5F4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 w14:paraId="0AE87AB2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 w14:paraId="13B7A51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-11,790.32</w:t>
            </w:r>
          </w:p>
        </w:tc>
        <w:tc>
          <w:tcPr>
            <w:tcW w:w="1212" w:type="dxa"/>
          </w:tcPr>
          <w:p w14:paraId="0745B74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894062B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6,459.68</w:t>
            </w:r>
          </w:p>
        </w:tc>
        <w:tc>
          <w:tcPr>
            <w:tcW w:w="595" w:type="dxa"/>
          </w:tcPr>
          <w:p w14:paraId="01BD5307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4A499A9" w14:textId="77777777">
        <w:trPr>
          <w:trHeight w:val="302"/>
        </w:trPr>
        <w:tc>
          <w:tcPr>
            <w:tcW w:w="304" w:type="dxa"/>
          </w:tcPr>
          <w:p w14:paraId="0834D69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1A29E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7CC5D6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B0F8C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C43C3B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EB8989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5AC22FB8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66AD8A65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 w14:paraId="2AA33BC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3826A4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660,000.00</w:t>
            </w:r>
          </w:p>
        </w:tc>
        <w:tc>
          <w:tcPr>
            <w:tcW w:w="1042" w:type="dxa"/>
          </w:tcPr>
          <w:p w14:paraId="2C2F3F0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914356" w14:textId="77777777" w:rsidR="00F041E7" w:rsidRDefault="00EA4391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343,000.00</w:t>
            </w:r>
          </w:p>
        </w:tc>
        <w:tc>
          <w:tcPr>
            <w:tcW w:w="1265" w:type="dxa"/>
          </w:tcPr>
          <w:p w14:paraId="7ED10DA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505066C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1,003,000.00</w:t>
            </w:r>
          </w:p>
        </w:tc>
        <w:tc>
          <w:tcPr>
            <w:tcW w:w="936" w:type="dxa"/>
          </w:tcPr>
          <w:p w14:paraId="1CD43FC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9F1693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31CD1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967E7D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120,868.82</w:t>
            </w:r>
          </w:p>
        </w:tc>
        <w:tc>
          <w:tcPr>
            <w:tcW w:w="1081" w:type="dxa"/>
          </w:tcPr>
          <w:p w14:paraId="407F810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68536D0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101,868.82</w:t>
            </w:r>
          </w:p>
        </w:tc>
        <w:tc>
          <w:tcPr>
            <w:tcW w:w="1096" w:type="dxa"/>
          </w:tcPr>
          <w:p w14:paraId="6F94CAE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385416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101,868.82</w:t>
            </w:r>
          </w:p>
        </w:tc>
        <w:tc>
          <w:tcPr>
            <w:tcW w:w="1096" w:type="dxa"/>
          </w:tcPr>
          <w:p w14:paraId="1DFE9FF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4AB31F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407,969.90</w:t>
            </w:r>
          </w:p>
        </w:tc>
        <w:tc>
          <w:tcPr>
            <w:tcW w:w="1212" w:type="dxa"/>
          </w:tcPr>
          <w:p w14:paraId="68C68C8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240A99FF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508,969.90</w:t>
            </w:r>
          </w:p>
        </w:tc>
        <w:tc>
          <w:tcPr>
            <w:tcW w:w="595" w:type="dxa"/>
          </w:tcPr>
          <w:p w14:paraId="45C29BE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E31B8B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033A412" w14:textId="77777777">
        <w:trPr>
          <w:trHeight w:val="371"/>
        </w:trPr>
        <w:tc>
          <w:tcPr>
            <w:tcW w:w="304" w:type="dxa"/>
          </w:tcPr>
          <w:p w14:paraId="39A7AD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A5CE1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23DF4AE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4A3D8A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327AFF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497B3D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AD9F4CC" w14:textId="77777777" w:rsidR="00F041E7" w:rsidRDefault="00EA4391">
            <w:pPr>
              <w:pStyle w:val="TableParagraph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 w14:paraId="269125D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650930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321,399.00</w:t>
            </w:r>
          </w:p>
        </w:tc>
        <w:tc>
          <w:tcPr>
            <w:tcW w:w="1042" w:type="dxa"/>
          </w:tcPr>
          <w:p w14:paraId="241E41B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7CCDE8E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982C0D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2C7DA7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321,399.00</w:t>
            </w:r>
          </w:p>
        </w:tc>
        <w:tc>
          <w:tcPr>
            <w:tcW w:w="936" w:type="dxa"/>
          </w:tcPr>
          <w:p w14:paraId="1DDD341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23B6E3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2BF13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BD1A126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20044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51BB1E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096" w:type="dxa"/>
          </w:tcPr>
          <w:p w14:paraId="298429C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E432310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27,129.03</w:t>
            </w:r>
          </w:p>
        </w:tc>
        <w:tc>
          <w:tcPr>
            <w:tcW w:w="1096" w:type="dxa"/>
          </w:tcPr>
          <w:p w14:paraId="00A4F5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57F92F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6,964.77</w:t>
            </w:r>
          </w:p>
        </w:tc>
        <w:tc>
          <w:tcPr>
            <w:tcW w:w="1212" w:type="dxa"/>
          </w:tcPr>
          <w:p w14:paraId="70FF676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12EABDE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140,859.66</w:t>
            </w:r>
          </w:p>
        </w:tc>
        <w:tc>
          <w:tcPr>
            <w:tcW w:w="595" w:type="dxa"/>
          </w:tcPr>
          <w:p w14:paraId="4684283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075ACF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1C9908A" w14:textId="77777777">
        <w:trPr>
          <w:trHeight w:val="232"/>
        </w:trPr>
        <w:tc>
          <w:tcPr>
            <w:tcW w:w="304" w:type="dxa"/>
          </w:tcPr>
          <w:p w14:paraId="682A1D7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32B8DFF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974744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39E6D97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 w14:paraId="6FDEF59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186,780.00</w:t>
            </w:r>
          </w:p>
        </w:tc>
        <w:tc>
          <w:tcPr>
            <w:tcW w:w="1042" w:type="dxa"/>
          </w:tcPr>
          <w:p w14:paraId="577FD953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EC12595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186,780.00</w:t>
            </w:r>
          </w:p>
        </w:tc>
        <w:tc>
          <w:tcPr>
            <w:tcW w:w="936" w:type="dxa"/>
          </w:tcPr>
          <w:p w14:paraId="32CBBC91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0DCEA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BED868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096" w:type="dxa"/>
          </w:tcPr>
          <w:p w14:paraId="2580D68A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12,190.00</w:t>
            </w:r>
          </w:p>
        </w:tc>
        <w:tc>
          <w:tcPr>
            <w:tcW w:w="1096" w:type="dxa"/>
          </w:tcPr>
          <w:p w14:paraId="5AB32DEB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2,139.97</w:t>
            </w:r>
          </w:p>
        </w:tc>
        <w:tc>
          <w:tcPr>
            <w:tcW w:w="1212" w:type="dxa"/>
          </w:tcPr>
          <w:p w14:paraId="26F57CA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BB8B7A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87,089.97</w:t>
            </w:r>
          </w:p>
        </w:tc>
        <w:tc>
          <w:tcPr>
            <w:tcW w:w="595" w:type="dxa"/>
          </w:tcPr>
          <w:p w14:paraId="5FE29060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827D474" w14:textId="77777777">
        <w:trPr>
          <w:trHeight w:val="371"/>
        </w:trPr>
        <w:tc>
          <w:tcPr>
            <w:tcW w:w="304" w:type="dxa"/>
          </w:tcPr>
          <w:p w14:paraId="7CBAB38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873BF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5C14ED8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E8B8E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00AF2A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0BBDFF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2084A480" w14:textId="77777777" w:rsidR="00F041E7" w:rsidRDefault="00EA4391">
            <w:pPr>
              <w:pStyle w:val="TableParagraph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89" w:type="dxa"/>
          </w:tcPr>
          <w:p w14:paraId="1BA7733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FB6E48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46,272.00</w:t>
            </w:r>
          </w:p>
        </w:tc>
        <w:tc>
          <w:tcPr>
            <w:tcW w:w="1042" w:type="dxa"/>
          </w:tcPr>
          <w:p w14:paraId="25C2723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A441FC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B842C2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89E9236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46,272.00</w:t>
            </w:r>
          </w:p>
        </w:tc>
        <w:tc>
          <w:tcPr>
            <w:tcW w:w="936" w:type="dxa"/>
          </w:tcPr>
          <w:p w14:paraId="665BE4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553101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45F66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0B0E81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386E7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F19708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53BC7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59B40E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95D6A2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BF5289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2,284.11</w:t>
            </w:r>
          </w:p>
        </w:tc>
        <w:tc>
          <w:tcPr>
            <w:tcW w:w="1212" w:type="dxa"/>
          </w:tcPr>
          <w:p w14:paraId="39CE13E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1DF7A36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43,154.00</w:t>
            </w:r>
          </w:p>
        </w:tc>
        <w:tc>
          <w:tcPr>
            <w:tcW w:w="595" w:type="dxa"/>
          </w:tcPr>
          <w:p w14:paraId="656040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A6F593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73035EF" w14:textId="77777777">
        <w:trPr>
          <w:trHeight w:val="302"/>
        </w:trPr>
        <w:tc>
          <w:tcPr>
            <w:tcW w:w="304" w:type="dxa"/>
          </w:tcPr>
          <w:p w14:paraId="2B0E4DF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5ED2D9D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9FB313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49CFD34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89" w:type="dxa"/>
          </w:tcPr>
          <w:p w14:paraId="65AA7A06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46,641.00</w:t>
            </w:r>
          </w:p>
        </w:tc>
        <w:tc>
          <w:tcPr>
            <w:tcW w:w="1042" w:type="dxa"/>
          </w:tcPr>
          <w:p w14:paraId="5818129E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E8F1A74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46,641.00</w:t>
            </w:r>
          </w:p>
        </w:tc>
        <w:tc>
          <w:tcPr>
            <w:tcW w:w="936" w:type="dxa"/>
          </w:tcPr>
          <w:p w14:paraId="42F6B2ED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3AFF5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6,236.00</w:t>
            </w:r>
          </w:p>
        </w:tc>
        <w:tc>
          <w:tcPr>
            <w:tcW w:w="1081" w:type="dxa"/>
          </w:tcPr>
          <w:p w14:paraId="2B61C2BC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26,451.40</w:t>
            </w:r>
          </w:p>
        </w:tc>
        <w:tc>
          <w:tcPr>
            <w:tcW w:w="1096" w:type="dxa"/>
          </w:tcPr>
          <w:p w14:paraId="607866E2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26,451.40</w:t>
            </w:r>
          </w:p>
        </w:tc>
        <w:tc>
          <w:tcPr>
            <w:tcW w:w="1096" w:type="dxa"/>
          </w:tcPr>
          <w:p w14:paraId="060FDBF9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-824.06</w:t>
            </w:r>
          </w:p>
        </w:tc>
        <w:tc>
          <w:tcPr>
            <w:tcW w:w="1212" w:type="dxa"/>
          </w:tcPr>
          <w:p w14:paraId="29769A3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6067FF4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20,189.60</w:t>
            </w:r>
          </w:p>
        </w:tc>
        <w:tc>
          <w:tcPr>
            <w:tcW w:w="595" w:type="dxa"/>
          </w:tcPr>
          <w:p w14:paraId="02677CED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819F43" w14:textId="77777777">
        <w:trPr>
          <w:trHeight w:val="224"/>
        </w:trPr>
        <w:tc>
          <w:tcPr>
            <w:tcW w:w="304" w:type="dxa"/>
          </w:tcPr>
          <w:p w14:paraId="6F92079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503AF13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043D90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5E93DB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289" w:type="dxa"/>
          </w:tcPr>
          <w:p w14:paraId="1FF1E928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2" w:type="dxa"/>
          </w:tcPr>
          <w:p w14:paraId="1E8A6A91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F26F7A5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36" w:type="dxa"/>
          </w:tcPr>
          <w:p w14:paraId="54F74CE8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4E4390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82B8A4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0F23070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390FC1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438.41</w:t>
            </w:r>
          </w:p>
        </w:tc>
        <w:tc>
          <w:tcPr>
            <w:tcW w:w="1212" w:type="dxa"/>
          </w:tcPr>
          <w:p w14:paraId="661E3B7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0DD75EB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3B0178BC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1C79473" w14:textId="77777777" w:rsidR="00F041E7" w:rsidRDefault="00F041E7">
      <w:pPr>
        <w:spacing w:before="4"/>
        <w:rPr>
          <w:b/>
          <w:sz w:val="15"/>
        </w:rPr>
      </w:pPr>
    </w:p>
    <w:p w14:paraId="6096C1B6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B929457" wp14:editId="5151B18F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6530" cy="227330"/>
                <wp:effectExtent l="0" t="0" r="0" b="0"/>
                <wp:wrapNone/>
                <wp:docPr id="5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3"/>
                            </w:tblGrid>
                            <w:tr w:rsidR="00F041E7" w14:paraId="2F87ECD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13CDD9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B229B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9A235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1,761,424.00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EE9A2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3FE3AB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133,840.82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1F26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180,625.25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1D29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180,625.25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ABD9B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445,056.33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7089EF9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862,596.36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0C779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2289AE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0C96620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03A8F0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18E41D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1,761,424.00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98061F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D3C3EC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133,840.82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41AC5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180,625.25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7D611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180,625.25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202A73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445,056.33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AD6C0F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862,596.36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BB60D4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ACAC97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B929457" id="Cuadro de texto 12" o:spid="_x0000_s1036" type="#_x0000_t202" style="position:absolute;left:0;text-align:left;margin-left:260.55pt;margin-top:-1pt;width:513.9pt;height:17.9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3"/>
                      </w:tblGrid>
                      <w:tr w:rsidR="00F041E7" w14:paraId="2F87ECDB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13CDD9A0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B229B07" w14:textId="77777777" w:rsidR="00F041E7" w:rsidRDefault="00EA4391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9A23575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1,761,424.00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EE9A225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3FE3AB6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133,840.82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1F26B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180,625.25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1D2914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180,625.25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ABD9BA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445,056.33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7089EF9" w14:textId="77777777" w:rsidR="00F041E7" w:rsidRDefault="00EA4391">
                            <w:pPr>
                              <w:pStyle w:val="TableParagraph"/>
                              <w:spacing w:before="3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862,596.36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0C7795E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2289AE2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0C966202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03A8F0B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18E41D5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1,761,424.00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98061FF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D3C3ECA" w14:textId="77777777" w:rsidR="00F041E7" w:rsidRDefault="00EA4391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133,840.82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41AC5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180,625.25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7D6118" w14:textId="77777777" w:rsidR="00F041E7" w:rsidRDefault="00EA4391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180,625.25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202A73E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445,056.33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AD6C0F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862,596.36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BB60D4B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ACAC97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2925D55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00"/>
        <w:gridCol w:w="1466"/>
        <w:gridCol w:w="935"/>
        <w:gridCol w:w="1225"/>
        <w:gridCol w:w="962"/>
        <w:gridCol w:w="1080"/>
        <w:gridCol w:w="1080"/>
        <w:gridCol w:w="1069"/>
        <w:gridCol w:w="1095"/>
        <w:gridCol w:w="1211"/>
        <w:gridCol w:w="594"/>
      </w:tblGrid>
      <w:tr w:rsidR="00F041E7" w14:paraId="44825675" w14:textId="77777777">
        <w:trPr>
          <w:trHeight w:val="224"/>
        </w:trPr>
        <w:tc>
          <w:tcPr>
            <w:tcW w:w="304" w:type="dxa"/>
          </w:tcPr>
          <w:p w14:paraId="141333D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3FB7734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BCF286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554E435F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 w14:paraId="367B7DD6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35" w:type="dxa"/>
          </w:tcPr>
          <w:p w14:paraId="3A974AEB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921DA7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343,608.00</w:t>
            </w:r>
          </w:p>
        </w:tc>
        <w:tc>
          <w:tcPr>
            <w:tcW w:w="962" w:type="dxa"/>
          </w:tcPr>
          <w:p w14:paraId="02C79AF8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90E05B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20,722.87</w:t>
            </w:r>
          </w:p>
        </w:tc>
        <w:tc>
          <w:tcPr>
            <w:tcW w:w="1080" w:type="dxa"/>
          </w:tcPr>
          <w:p w14:paraId="56FBC8BE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20,722.87</w:t>
            </w:r>
          </w:p>
        </w:tc>
        <w:tc>
          <w:tcPr>
            <w:tcW w:w="1069" w:type="dxa"/>
          </w:tcPr>
          <w:p w14:paraId="14510F05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20,722.87</w:t>
            </w:r>
          </w:p>
        </w:tc>
        <w:tc>
          <w:tcPr>
            <w:tcW w:w="1095" w:type="dxa"/>
          </w:tcPr>
          <w:p w14:paraId="04B9FF2C" w14:textId="77777777" w:rsidR="00F041E7" w:rsidRDefault="00EA4391">
            <w:pPr>
              <w:pStyle w:val="TableParagraph"/>
              <w:spacing w:before="0"/>
              <w:ind w:left="242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199,015.13</w:t>
            </w:r>
          </w:p>
        </w:tc>
        <w:tc>
          <w:tcPr>
            <w:tcW w:w="1211" w:type="dxa"/>
          </w:tcPr>
          <w:p w14:paraId="6E7EF1FB" w14:textId="77777777" w:rsidR="00F041E7" w:rsidRDefault="00EA4391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199,015.13</w:t>
            </w:r>
          </w:p>
        </w:tc>
        <w:tc>
          <w:tcPr>
            <w:tcW w:w="594" w:type="dxa"/>
          </w:tcPr>
          <w:p w14:paraId="17161077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7C30910" w14:textId="77777777">
        <w:trPr>
          <w:trHeight w:val="232"/>
        </w:trPr>
        <w:tc>
          <w:tcPr>
            <w:tcW w:w="304" w:type="dxa"/>
          </w:tcPr>
          <w:p w14:paraId="573BAD4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27746B4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843F90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22B65066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66" w:type="dxa"/>
          </w:tcPr>
          <w:p w14:paraId="47372961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8,700.00</w:t>
            </w:r>
          </w:p>
        </w:tc>
        <w:tc>
          <w:tcPr>
            <w:tcW w:w="935" w:type="dxa"/>
          </w:tcPr>
          <w:p w14:paraId="2A3B3D4A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DAB0B90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8,700.00</w:t>
            </w:r>
          </w:p>
        </w:tc>
        <w:tc>
          <w:tcPr>
            <w:tcW w:w="962" w:type="dxa"/>
          </w:tcPr>
          <w:p w14:paraId="65E75852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3426C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528.33</w:t>
            </w:r>
          </w:p>
        </w:tc>
        <w:tc>
          <w:tcPr>
            <w:tcW w:w="1080" w:type="dxa"/>
          </w:tcPr>
          <w:p w14:paraId="26C10DE4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528.33</w:t>
            </w:r>
          </w:p>
        </w:tc>
        <w:tc>
          <w:tcPr>
            <w:tcW w:w="1069" w:type="dxa"/>
          </w:tcPr>
          <w:p w14:paraId="573EBD11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528.33</w:t>
            </w:r>
          </w:p>
        </w:tc>
        <w:tc>
          <w:tcPr>
            <w:tcW w:w="1095" w:type="dxa"/>
          </w:tcPr>
          <w:p w14:paraId="1CE81BD4" w14:textId="77777777" w:rsidR="00F041E7" w:rsidRDefault="00EA4391">
            <w:pPr>
              <w:pStyle w:val="TableParagraph"/>
              <w:ind w:left="242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5,021.67</w:t>
            </w:r>
          </w:p>
        </w:tc>
        <w:tc>
          <w:tcPr>
            <w:tcW w:w="1211" w:type="dxa"/>
          </w:tcPr>
          <w:p w14:paraId="0F80680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C230651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5,021.67</w:t>
            </w:r>
          </w:p>
        </w:tc>
        <w:tc>
          <w:tcPr>
            <w:tcW w:w="594" w:type="dxa"/>
          </w:tcPr>
          <w:p w14:paraId="76B63959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D949D67" w14:textId="77777777">
        <w:trPr>
          <w:trHeight w:val="136"/>
        </w:trPr>
        <w:tc>
          <w:tcPr>
            <w:tcW w:w="304" w:type="dxa"/>
          </w:tcPr>
          <w:p w14:paraId="203F7CD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3EA5D9C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BA0FA5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 w14:paraId="69B1B5C6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 w14:paraId="61974DA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 w14:paraId="048B395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6C239C7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 w14:paraId="2D37581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3F3BBE7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20730C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69" w:type="dxa"/>
          </w:tcPr>
          <w:p w14:paraId="18E70FB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7351EB9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 w14:paraId="28C6F39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737BC07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5C58B573" w14:textId="77777777">
        <w:trPr>
          <w:trHeight w:val="166"/>
        </w:trPr>
        <w:tc>
          <w:tcPr>
            <w:tcW w:w="304" w:type="dxa"/>
          </w:tcPr>
          <w:p w14:paraId="79676D87" w14:textId="77777777" w:rsidR="00F041E7" w:rsidRDefault="00EA4391">
            <w:pPr>
              <w:pStyle w:val="TableParagraph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0FE1D0A7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50E4CD7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70A6BA74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466" w:type="dxa"/>
          </w:tcPr>
          <w:p w14:paraId="474BF8FD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5" w:type="dxa"/>
          </w:tcPr>
          <w:p w14:paraId="489BDDB2" w14:textId="77777777" w:rsidR="00F041E7" w:rsidRDefault="00EA4391">
            <w:pPr>
              <w:pStyle w:val="TableParagraph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E94E310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50D797C8" w14:textId="77777777" w:rsidR="00F041E7" w:rsidRDefault="00EA4391">
            <w:pPr>
              <w:pStyle w:val="TableParagraph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E6AB9E" w14:textId="77777777" w:rsidR="00F041E7" w:rsidRDefault="00EA4391">
            <w:pPr>
              <w:pStyle w:val="TableParagraph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2152D60B" w14:textId="77777777" w:rsidR="00F041E7" w:rsidRDefault="00EA4391">
            <w:pPr>
              <w:pStyle w:val="TableParagraph"/>
              <w:spacing w:before="11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01EA3167" w14:textId="77777777" w:rsidR="00F041E7" w:rsidRDefault="00EA4391">
            <w:pPr>
              <w:pStyle w:val="TableParagraph"/>
              <w:spacing w:before="11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1075E1E3" w14:textId="77777777" w:rsidR="00F041E7" w:rsidRDefault="00EA4391">
            <w:pPr>
              <w:pStyle w:val="TableParagraph"/>
              <w:spacing w:before="11"/>
              <w:ind w:left="242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1211" w:type="dxa"/>
          </w:tcPr>
          <w:p w14:paraId="15676E0D" w14:textId="77777777" w:rsidR="00F041E7" w:rsidRDefault="00EA4391">
            <w:pPr>
              <w:pStyle w:val="TableParagraph"/>
              <w:spacing w:before="41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4" w:type="dxa"/>
          </w:tcPr>
          <w:p w14:paraId="3BF5B620" w14:textId="77777777" w:rsidR="00F041E7" w:rsidRDefault="00EA4391">
            <w:pPr>
              <w:pStyle w:val="TableParagraph"/>
              <w:spacing w:before="11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71AD25B" w14:textId="77777777">
        <w:trPr>
          <w:trHeight w:val="136"/>
        </w:trPr>
        <w:tc>
          <w:tcPr>
            <w:tcW w:w="304" w:type="dxa"/>
          </w:tcPr>
          <w:p w14:paraId="5235F61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7B2E86C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42F46F0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 w14:paraId="365371EC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 w14:paraId="3A464E8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 w14:paraId="363FDBE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4AE2EEC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 w14:paraId="7EEE157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0EB953C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6D027A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69" w:type="dxa"/>
          </w:tcPr>
          <w:p w14:paraId="2A8DFF2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2482016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 w14:paraId="2A7C0FB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7474277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1C86449E" w14:textId="77777777">
        <w:trPr>
          <w:trHeight w:val="166"/>
        </w:trPr>
        <w:tc>
          <w:tcPr>
            <w:tcW w:w="304" w:type="dxa"/>
          </w:tcPr>
          <w:p w14:paraId="4B04A388" w14:textId="77777777" w:rsidR="00F041E7" w:rsidRDefault="00EA4391">
            <w:pPr>
              <w:pStyle w:val="TableParagraph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0C027446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5334911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2B86EE63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66" w:type="dxa"/>
          </w:tcPr>
          <w:p w14:paraId="7274244D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540,100.00</w:t>
            </w:r>
          </w:p>
        </w:tc>
        <w:tc>
          <w:tcPr>
            <w:tcW w:w="935" w:type="dxa"/>
          </w:tcPr>
          <w:p w14:paraId="6CA1A418" w14:textId="77777777" w:rsidR="00F041E7" w:rsidRDefault="00EA4391">
            <w:pPr>
              <w:pStyle w:val="TableParagraph"/>
              <w:spacing w:before="11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0210BF5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540,100.00</w:t>
            </w:r>
          </w:p>
        </w:tc>
        <w:tc>
          <w:tcPr>
            <w:tcW w:w="962" w:type="dxa"/>
          </w:tcPr>
          <w:p w14:paraId="5ED46462" w14:textId="77777777" w:rsidR="00F041E7" w:rsidRDefault="00EA4391">
            <w:pPr>
              <w:pStyle w:val="TableParagraph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1BEE27" w14:textId="77777777" w:rsidR="00F041E7" w:rsidRDefault="00EA4391">
            <w:pPr>
              <w:pStyle w:val="TableParagraph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27,768.33</w:t>
            </w:r>
          </w:p>
        </w:tc>
        <w:tc>
          <w:tcPr>
            <w:tcW w:w="1080" w:type="dxa"/>
          </w:tcPr>
          <w:p w14:paraId="6B8C0CE1" w14:textId="77777777" w:rsidR="00F041E7" w:rsidRDefault="00EA4391">
            <w:pPr>
              <w:pStyle w:val="TableParagraph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27,768.33</w:t>
            </w:r>
          </w:p>
        </w:tc>
        <w:tc>
          <w:tcPr>
            <w:tcW w:w="1069" w:type="dxa"/>
          </w:tcPr>
          <w:p w14:paraId="76D71536" w14:textId="77777777" w:rsidR="00F041E7" w:rsidRDefault="00EA4391">
            <w:pPr>
              <w:pStyle w:val="TableParagraph"/>
              <w:spacing w:before="11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27,768.33</w:t>
            </w:r>
          </w:p>
        </w:tc>
        <w:tc>
          <w:tcPr>
            <w:tcW w:w="1095" w:type="dxa"/>
          </w:tcPr>
          <w:p w14:paraId="3455B406" w14:textId="77777777" w:rsidR="00F041E7" w:rsidRDefault="00EA4391">
            <w:pPr>
              <w:pStyle w:val="TableParagraph"/>
              <w:spacing w:before="11"/>
              <w:ind w:left="242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328,581.67</w:t>
            </w:r>
          </w:p>
        </w:tc>
        <w:tc>
          <w:tcPr>
            <w:tcW w:w="1211" w:type="dxa"/>
          </w:tcPr>
          <w:p w14:paraId="56E82A50" w14:textId="77777777" w:rsidR="00F041E7" w:rsidRDefault="00EA4391">
            <w:pPr>
              <w:pStyle w:val="TableParagraph"/>
              <w:spacing w:before="41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328,581.67</w:t>
            </w:r>
          </w:p>
        </w:tc>
        <w:tc>
          <w:tcPr>
            <w:tcW w:w="594" w:type="dxa"/>
          </w:tcPr>
          <w:p w14:paraId="23AC1AA0" w14:textId="77777777" w:rsidR="00F041E7" w:rsidRDefault="00EA4391">
            <w:pPr>
              <w:pStyle w:val="TableParagraph"/>
              <w:spacing w:before="11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5D6F526" w14:textId="77777777">
        <w:trPr>
          <w:trHeight w:val="124"/>
        </w:trPr>
        <w:tc>
          <w:tcPr>
            <w:tcW w:w="304" w:type="dxa"/>
          </w:tcPr>
          <w:p w14:paraId="660328B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223E64C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4EACEDC6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100" w:type="dxa"/>
          </w:tcPr>
          <w:p w14:paraId="5B2AA9B5" w14:textId="77777777" w:rsidR="00F041E7" w:rsidRDefault="00EA4391">
            <w:pPr>
              <w:pStyle w:val="TableParagraph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466" w:type="dxa"/>
          </w:tcPr>
          <w:p w14:paraId="0EBD6A5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35" w:type="dxa"/>
          </w:tcPr>
          <w:p w14:paraId="13A60A9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25" w:type="dxa"/>
          </w:tcPr>
          <w:p w14:paraId="63F0FB0D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 w14:paraId="2EDC046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49A1C5B9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5E2B300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69" w:type="dxa"/>
          </w:tcPr>
          <w:p w14:paraId="39DE9D5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2C46E4C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11" w:type="dxa"/>
          </w:tcPr>
          <w:p w14:paraId="36C4704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94" w:type="dxa"/>
          </w:tcPr>
          <w:p w14:paraId="29142B89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22876622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F65EA16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43D22FA0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179DA99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6AC418BD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FF5FFE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B67E4D7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BC2D95A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D195C4F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50F74466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907E714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4615A0A0" wp14:editId="46C0069F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2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060C12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615A0A0" id="Rectángulo 13" o:spid="_x0000_s1037" style="position:absolute;left:0;text-align:left;margin-left:18pt;margin-top:11.2pt;width:756pt;height:2.5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" fillcolor="black" stroked="f">
                <v:textbox>
                  <w:txbxContent>
                    <w:p w14:paraId="08060C12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F38C4E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FE7B00F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365A01F2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6097A3B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4A2F0B1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19F8862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E4037F3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30AF49A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FAA8156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5B30940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1AB13C6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B22873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6AA4597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4D3C67F4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16CDB07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681B57C8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C03955B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085AE02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3715693" w14:textId="77777777" w:rsidR="00F041E7" w:rsidRDefault="00F041E7">
      <w:pPr>
        <w:rPr>
          <w:b/>
          <w:sz w:val="20"/>
        </w:rPr>
      </w:pPr>
    </w:p>
    <w:p w14:paraId="7E1302B1" w14:textId="77777777" w:rsidR="00F041E7" w:rsidRDefault="00F041E7">
      <w:pPr>
        <w:rPr>
          <w:b/>
          <w:sz w:val="20"/>
        </w:rPr>
      </w:pPr>
    </w:p>
    <w:p w14:paraId="3A5B3078" w14:textId="77777777" w:rsidR="00F041E7" w:rsidRDefault="00F041E7">
      <w:pPr>
        <w:rPr>
          <w:b/>
          <w:sz w:val="20"/>
        </w:rPr>
      </w:pPr>
    </w:p>
    <w:p w14:paraId="575F4249" w14:textId="77777777" w:rsidR="00F041E7" w:rsidRDefault="00F041E7">
      <w:pPr>
        <w:rPr>
          <w:b/>
          <w:sz w:val="20"/>
        </w:rPr>
      </w:pPr>
    </w:p>
    <w:p w14:paraId="7C7ECA6D" w14:textId="77777777" w:rsidR="00F041E7" w:rsidRDefault="00F041E7">
      <w:pPr>
        <w:rPr>
          <w:b/>
          <w:sz w:val="20"/>
        </w:rPr>
      </w:pPr>
    </w:p>
    <w:p w14:paraId="2728A49F" w14:textId="77777777" w:rsidR="00F041E7" w:rsidRDefault="00F041E7">
      <w:pPr>
        <w:rPr>
          <w:b/>
          <w:sz w:val="20"/>
        </w:rPr>
      </w:pPr>
    </w:p>
    <w:p w14:paraId="5D402653" w14:textId="77777777" w:rsidR="00F041E7" w:rsidRDefault="00F041E7">
      <w:pPr>
        <w:rPr>
          <w:b/>
          <w:sz w:val="20"/>
        </w:rPr>
      </w:pPr>
    </w:p>
    <w:p w14:paraId="010B31B2" w14:textId="77777777" w:rsidR="00F041E7" w:rsidRDefault="00F041E7">
      <w:pPr>
        <w:rPr>
          <w:b/>
          <w:sz w:val="20"/>
        </w:rPr>
      </w:pPr>
    </w:p>
    <w:p w14:paraId="257E3097" w14:textId="77777777" w:rsidR="00F041E7" w:rsidRDefault="00F041E7">
      <w:pPr>
        <w:rPr>
          <w:b/>
          <w:sz w:val="20"/>
        </w:rPr>
      </w:pPr>
    </w:p>
    <w:p w14:paraId="751AC9CD" w14:textId="77777777" w:rsidR="00F041E7" w:rsidRDefault="00F041E7">
      <w:pPr>
        <w:rPr>
          <w:b/>
          <w:sz w:val="20"/>
        </w:rPr>
      </w:pPr>
    </w:p>
    <w:p w14:paraId="1FBCA49D" w14:textId="77777777" w:rsidR="00F041E7" w:rsidRDefault="00F041E7">
      <w:pPr>
        <w:rPr>
          <w:b/>
          <w:sz w:val="20"/>
        </w:rPr>
      </w:pPr>
    </w:p>
    <w:p w14:paraId="2303E2E5" w14:textId="77777777" w:rsidR="00F041E7" w:rsidRDefault="00F041E7">
      <w:pPr>
        <w:rPr>
          <w:b/>
          <w:sz w:val="20"/>
        </w:rPr>
      </w:pPr>
    </w:p>
    <w:p w14:paraId="67242615" w14:textId="77777777" w:rsidR="00F041E7" w:rsidRDefault="00F041E7">
      <w:pPr>
        <w:rPr>
          <w:b/>
          <w:sz w:val="20"/>
        </w:rPr>
      </w:pPr>
    </w:p>
    <w:p w14:paraId="70D5EAFD" w14:textId="77777777" w:rsidR="00F041E7" w:rsidRDefault="00F041E7">
      <w:pPr>
        <w:spacing w:before="6"/>
        <w:rPr>
          <w:b/>
          <w:sz w:val="19"/>
        </w:rPr>
      </w:pPr>
    </w:p>
    <w:p w14:paraId="59A4D34F" w14:textId="77777777" w:rsidR="00F041E7" w:rsidRDefault="00F041E7">
      <w:pPr>
        <w:rPr>
          <w:sz w:val="19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34B7104" w14:textId="77777777" w:rsidR="00F041E7" w:rsidRDefault="00EA4391">
      <w:pPr>
        <w:spacing w:before="96"/>
        <w:ind w:right="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FCADC33" wp14:editId="346E7395">
                <wp:simplePos x="0" y="0"/>
                <wp:positionH relativeFrom="page">
                  <wp:posOffset>228600</wp:posOffset>
                </wp:positionH>
                <wp:positionV relativeFrom="paragraph">
                  <wp:posOffset>-2123440</wp:posOffset>
                </wp:positionV>
                <wp:extent cx="9601200" cy="2157095"/>
                <wp:effectExtent l="0" t="0" r="0" b="0"/>
                <wp:wrapNone/>
                <wp:docPr id="6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15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45"/>
                              <w:gridCol w:w="1099"/>
                              <w:gridCol w:w="1081"/>
                              <w:gridCol w:w="1069"/>
                              <w:gridCol w:w="1096"/>
                              <w:gridCol w:w="1211"/>
                              <w:gridCol w:w="583"/>
                            </w:tblGrid>
                            <w:tr w:rsidR="00F041E7" w14:paraId="4B6ABA55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4B31C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C24CB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0671E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4BBDA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B84FC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D8FBB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3CF8A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1B73B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33CA1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DBAEB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C97ED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13BCF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455F25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5FDB3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AB1830B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87B1C6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FE81B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C3874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5B2965F0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5E389C66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CD4EAB1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F3C68E2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B90851C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24F694C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87788D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728A14D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CC0C5E9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A756BA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5B02170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0FFA6DF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A72E21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FD022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48851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0274F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F1725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08AF8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417F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9B57B09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 w14:paraId="123DCE6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68241FD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E6F7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3B620D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15E9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CAC1C8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1CF74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EAFB6E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60983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5FB4B5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4852B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EA8AF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E1A8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7074C1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FFF1A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EE6EDA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C3748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FEED2FA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820A9DE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52,750.00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8219CD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89B8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58246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457599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6144D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ECD21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4523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A75D9B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62F35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2C272371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7487742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B7ED3C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B905A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BDE8B1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38AC8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E4612F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52C4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F53FCD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1738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9DF0DC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2009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2498A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401D5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575DE1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5D606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EC9F68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038C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100,841.94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42C6DCD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77D3D24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125,841.94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A9F8EF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63C10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3A05B03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57A14F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783C1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4A79B7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D04391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0FE44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AB645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4D81E179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AB3BBF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C3DF6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374,634.00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020A07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B860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624B96B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E2D3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374,634.00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00E95AA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47A8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F27D03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56C47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-31,128.57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60990E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807D2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F26D64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FF833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27,100.51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FED9B0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60A2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41,138.40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B4A9FA0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8DA81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175,260.48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194194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9B3D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622083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9D0704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C7167F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ADF30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7D502E66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810F260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D2EEEF9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C926C5F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8544EE7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563DE51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54A091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0A0BE09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1A70D5B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0B8046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E8C7FB7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759.68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F0C4E3B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EC450B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2A1C87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93AC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4EC58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FFDC4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75F17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8BCDE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10B2F1B0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 w14:paraId="3BEEA95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DE2E4C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46FFB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70075C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B408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0A9690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E2E24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214,600.00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B4D6DF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7FE9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A1E84F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FDF5D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-16,726.66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71E878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41D1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D0C5A2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DEC5B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12,190.00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F8A66D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B9930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22,673.47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EEAA1F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5A548401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107,776.81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758FD3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BF631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CD4CF6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C59F8B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2A661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3EC366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7EFC2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404402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1DC16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6A907C54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3FE976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0332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AA3B1D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EADA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0D0263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C5642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117,694.00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444114E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FCB4F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5AC8E6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E040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-2,420.94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17D0C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B177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3,302.92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84CCF1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5B12A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3,302.92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8A695E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D28C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36,973.01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D5957F7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7909D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77,502.67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208AA5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17B28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AEBDA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B25E96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78E53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0FE816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5EB6B05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21970F36" w14:textId="77777777" w:rsidR="00F041E7" w:rsidRDefault="00EA4391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118,124.00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B2F40CA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ED56BBD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118,124.00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C92E9C7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B1F795F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43,855.45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17FF193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69,511.04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46379DB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69,511.04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7469E4E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21,756.69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B33BE5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B1A36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42,768.73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79747EA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F4BBA9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7AE0A0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AC48DE1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83E60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C1B722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3F822EF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160E498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6D2E76C7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2A8FAF26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53F0C36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-173.15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EC4516E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C74AC53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224.65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303AAF1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3,137.02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EC1C1A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A2E34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5,676.70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9AE504E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979FFD7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7432A0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6AFEDD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450E4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72418F35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PERSONAL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581FE727" w14:textId="77777777" w:rsidR="00F041E7" w:rsidRDefault="00EA4391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AF3A998" w14:textId="77777777" w:rsidR="00F041E7" w:rsidRDefault="00EA4391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50BE11AC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26B8CB14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A537EB5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30A153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4A9B024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CD71763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2A927A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E6300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71F5E86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858A7A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FCADC33" id="Cuadro de texto 14" o:spid="_x0000_s1038" type="#_x0000_t202" style="position:absolute;left:0;text-align:left;margin-left:18pt;margin-top:-167.2pt;width:756pt;height:169.8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45"/>
                        <w:gridCol w:w="1099"/>
                        <w:gridCol w:w="1081"/>
                        <w:gridCol w:w="1069"/>
                        <w:gridCol w:w="1096"/>
                        <w:gridCol w:w="1211"/>
                        <w:gridCol w:w="583"/>
                      </w:tblGrid>
                      <w:tr w:rsidR="00F041E7" w14:paraId="4B6ABA55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F4B31CC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2C24CBB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30671E1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sz="24" w:space="0" w:color="000000"/>
                            </w:tcBorders>
                          </w:tcPr>
                          <w:p w14:paraId="094BBDAD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4" w:space="0" w:color="000000"/>
                            </w:tcBorders>
                          </w:tcPr>
                          <w:p w14:paraId="39B84FC5" w14:textId="77777777" w:rsidR="00F041E7" w:rsidRDefault="00EA4391">
                            <w:pPr>
                              <w:pStyle w:val="TableParagraph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6ED8FBB3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4" w:space="0" w:color="000000"/>
                            </w:tcBorders>
                          </w:tcPr>
                          <w:p w14:paraId="153CF8A4" w14:textId="77777777" w:rsidR="00F041E7" w:rsidRDefault="00EA4391">
                            <w:pPr>
                              <w:pStyle w:val="TableParagraph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24" w:space="0" w:color="000000"/>
                            </w:tcBorders>
                          </w:tcPr>
                          <w:p w14:paraId="5F1B73BC" w14:textId="77777777" w:rsidR="00F041E7" w:rsidRDefault="00EA4391">
                            <w:pPr>
                              <w:pStyle w:val="TableParagraph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3B33CA11" w14:textId="77777777" w:rsidR="00F041E7" w:rsidRDefault="00EA4391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CDBAEB0" w14:textId="77777777" w:rsidR="00F041E7" w:rsidRDefault="00EA4391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22C97ED7" w14:textId="77777777" w:rsidR="00F041E7" w:rsidRDefault="00EA4391">
                            <w:pPr>
                              <w:pStyle w:val="TableParagraph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2713BCF9" w14:textId="77777777" w:rsidR="00F041E7" w:rsidRDefault="00EA4391">
                            <w:pPr>
                              <w:pStyle w:val="TableParagraph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3B455F25" w14:textId="77777777" w:rsidR="00F041E7" w:rsidRDefault="00EA4391">
                            <w:pPr>
                              <w:pStyle w:val="TableParagraph"/>
                              <w:spacing w:before="97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37,500.00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6F5FDB3E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AB1830B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587B1C6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5FE81B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FC3874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5B2965F0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5E389C66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CD4EAB1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F3C68E2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B90851C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24F694C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87788D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728A14D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CC0C5E9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A756BA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5B02170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0FFA6DF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A72E21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6FD022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48851B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0274F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F17258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08AF8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417F18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9B57B09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 w14:paraId="123DCE68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68241FD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E6F79D" w14:textId="77777777" w:rsidR="00F041E7" w:rsidRDefault="00EA4391">
                            <w:pPr>
                              <w:pStyle w:val="TableParagraph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3B620D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15E984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CAC1C8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1CF745C" w14:textId="77777777" w:rsidR="00F041E7" w:rsidRDefault="00EA4391">
                            <w:pPr>
                              <w:pStyle w:val="TableParagraph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EAFB6E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6098335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5FB4B5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4852BB5" w14:textId="77777777" w:rsidR="00F041E7" w:rsidRDefault="00EA4391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EA8AF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E1A86D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7074C1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FFF1AA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EE6EDA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C3748C1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FEED2FA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820A9DE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52,750.00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8219CD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89B85F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58246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457599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6144D7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ECD21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4523A8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A75D9B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62F3594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2C272371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74877420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B7ED3C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B905A22" w14:textId="77777777" w:rsidR="00F041E7" w:rsidRDefault="00EA4391">
                            <w:pPr>
                              <w:pStyle w:val="TableParagraph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BDE8B1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38AC8CB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E4612F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52C4C8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F53FCD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17387F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9DF0DC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2009CB" w14:textId="77777777" w:rsidR="00F041E7" w:rsidRDefault="00EA4391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2498A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401D5DA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575DE1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5D606A6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EC9F68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038C5C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100,841.94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42C6DCD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77D3D24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125,841.94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A9F8EF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63C10A9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3A05B03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57A14F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783C19D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4A79B7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D04391C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0FE44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AB64500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4D81E179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AB3BBF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C3DF65A" w14:textId="77777777" w:rsidR="00F041E7" w:rsidRDefault="00EA4391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374,634.00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020A07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B86019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624B96B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8E2D3F0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374,634.00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00E95AA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347A8EA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F27D03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56C47C0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-31,128.57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60990E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807D297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F26D64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FF833F2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27,100.51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FED9B0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60A299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41,138.40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B4A9FA0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8DA8103" w14:textId="77777777" w:rsidR="00F041E7" w:rsidRDefault="00EA4391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175,260.48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194194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99B3DD7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6220835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9D0704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C7167F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5ADF30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7D502E66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810F260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D2EEEF9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C926C5F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78544EE7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563DE51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54A091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0A0BE09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1A70D5B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0B8046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E8C7FB7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759.68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F0C4E3B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EC450B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2A1C87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93AC88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4EC58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FFDC4DB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575F17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8BCDE8F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10B2F1B0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 w14:paraId="3BEEA955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4DE2E4C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46FFB18" w14:textId="77777777" w:rsidR="00F041E7" w:rsidRDefault="00EA4391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70075C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B40825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0A9690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E2E24FA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214,600.00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7B4D6DF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7FE91A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A1E84F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FDF5DCF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-16,726.66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71E878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41D16F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D0C5A2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DEC5BCB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12,190.00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F8A66D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B99309D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22,673.47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EEAA1F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5A548401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107,776.81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758FD3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BF6310C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CD4CF6A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C59F8B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2A66136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3EC366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7EFC278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404402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1DC161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6A907C54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43FE976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903320C" w14:textId="77777777" w:rsidR="00F041E7" w:rsidRDefault="00EA4391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AA3B1D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EADA93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0D0263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C564279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117,694.00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444114E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FCB4F44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5AC8E6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E04084" w14:textId="77777777" w:rsidR="00F041E7" w:rsidRDefault="00EA4391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-2,420.94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17D0C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9B177C7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3,302.92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84CCF1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5B12A0A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3,302.92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8A695E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9D28C33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36,973.01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D5957F7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7909DF5" w14:textId="77777777" w:rsidR="00F041E7" w:rsidRDefault="00EA4391">
                            <w:pPr>
                              <w:pStyle w:val="TableParagraph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77,502.67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208AA5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17B28B1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AEBDA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B25E96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78E53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0FE816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5EB6B05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21970F36" w14:textId="77777777" w:rsidR="00F041E7" w:rsidRDefault="00EA4391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118,124.00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B2F40CA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ED56BBD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118,124.00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7C92E9C7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B1F795F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43,855.45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17FF193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69,511.04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46379DB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69,511.04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7469E4E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21,756.69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B33BE5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B1A3605" w14:textId="77777777" w:rsidR="00F041E7" w:rsidRDefault="00EA4391">
                            <w:pPr>
                              <w:pStyle w:val="TableParagraph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42,768.73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79747EA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F4BBA9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7AE0A0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AC48DE1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83E60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C1B722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13F822EF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160E498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6D2E76C7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2A8FAF26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53F0C36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-173.15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EC4516E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C74AC53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224.65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303AAF1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3,137.02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EC1C1A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A2E34DA" w14:textId="77777777" w:rsidR="00F041E7" w:rsidRDefault="00EA4391">
                            <w:pPr>
                              <w:pStyle w:val="TableParagraph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5,676.70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9AE504E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979FFD7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07432A0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6AFEDD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450E4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72418F35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PERSONAL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581FE727" w14:textId="77777777" w:rsidR="00F041E7" w:rsidRDefault="00EA4391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AF3A998" w14:textId="77777777" w:rsidR="00F041E7" w:rsidRDefault="00EA4391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50BE11AC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26B8CB14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A537EB5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30A153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4A9B024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CD71763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2A927A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E6300B7" w14:textId="77777777" w:rsidR="00F041E7" w:rsidRDefault="00EA4391">
                            <w:pPr>
                              <w:pStyle w:val="TableParagraph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71F5E86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858A7A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p w14:paraId="203B6ED6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32"/>
        <w:ind w:left="379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  <w:t>0701</w:t>
      </w:r>
      <w:r>
        <w:rPr>
          <w:w w:val="105"/>
          <w:position w:val="1"/>
          <w:sz w:val="10"/>
        </w:rPr>
        <w:tab/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 w14:paraId="2317CD0E" w14:textId="77777777" w:rsidR="00F041E7" w:rsidRDefault="00EA4391">
      <w:pPr>
        <w:spacing w:before="35"/>
        <w:ind w:left="1539"/>
        <w:rPr>
          <w:sz w:val="10"/>
        </w:rPr>
      </w:pPr>
      <w:r>
        <w:rPr>
          <w:w w:val="105"/>
          <w:sz w:val="10"/>
        </w:rPr>
        <w:t>PROFESIONAL Y OPERATIVO</w:t>
      </w:r>
    </w:p>
    <w:p w14:paraId="6322463C" w14:textId="77777777" w:rsidR="00F041E7" w:rsidRDefault="00EA4391">
      <w:pPr>
        <w:rPr>
          <w:sz w:val="12"/>
        </w:rPr>
      </w:pPr>
      <w:r>
        <w:br w:type="column"/>
      </w:r>
    </w:p>
    <w:p w14:paraId="34ED55D2" w14:textId="77777777" w:rsidR="00F041E7" w:rsidRDefault="00F041E7">
      <w:pPr>
        <w:spacing w:before="10"/>
        <w:rPr>
          <w:sz w:val="12"/>
        </w:rPr>
      </w:pPr>
    </w:p>
    <w:p w14:paraId="100233F5" w14:textId="77777777" w:rsidR="00F041E7" w:rsidRDefault="00EA4391">
      <w:pPr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C54F9EB" wp14:editId="3304573B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6530" cy="93345"/>
                <wp:effectExtent l="0" t="0" r="0" b="0"/>
                <wp:wrapNone/>
                <wp:docPr id="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962"/>
                              <w:gridCol w:w="1052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F041E7" w14:paraId="7AE301A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10" w:type="dxa"/>
                                </w:tcPr>
                                <w:p w14:paraId="3CF012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2,055,360.00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60F860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3987D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2,137,960.00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C24EE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2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2FE278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42,800.66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E3723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192,998.65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467DE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192,998.65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FCBFE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821,273.68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FF6AE02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1,161,455.48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257E57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1C37F9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C54F9EB" id="Cuadro de texto 15" o:spid="_x0000_s1039" type="#_x0000_t202" style="position:absolute;left:0;text-align:left;margin-left:260.55pt;margin-top:-10.55pt;width:513.9pt;height:7.3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0"/>
                        <w:gridCol w:w="1014"/>
                        <w:gridCol w:w="1264"/>
                        <w:gridCol w:w="962"/>
                        <w:gridCol w:w="1052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 w:rsidR="00F041E7" w14:paraId="7AE301A8" w14:textId="77777777">
                        <w:trPr>
                          <w:trHeight w:val="146"/>
                        </w:trPr>
                        <w:tc>
                          <w:tcPr>
                            <w:tcW w:w="910" w:type="dxa"/>
                          </w:tcPr>
                          <w:p w14:paraId="3CF0123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2,055,360.00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60F8606F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3987DF5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2,137,960.00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C24EE9A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2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2FE2788A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42,800.66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E3723DF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192,998.65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467DE67" w14:textId="77777777" w:rsidR="00F041E7" w:rsidRDefault="00EA4391">
                            <w:pPr>
                              <w:pStyle w:val="TableParagraph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192,998.65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FCBFEB1" w14:textId="77777777" w:rsidR="00F041E7" w:rsidRDefault="00EA4391">
                            <w:pPr>
                              <w:pStyle w:val="TableParagraph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821,273.68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FF6AE02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1,161,455.48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257E572C" w14:textId="77777777" w:rsidR="00F041E7" w:rsidRDefault="00EA4391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1C37F9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1,050,000.00</w:t>
      </w:r>
    </w:p>
    <w:p w14:paraId="3F8FE93D" w14:textId="77777777" w:rsidR="00F041E7" w:rsidRDefault="00EA4391">
      <w:pPr>
        <w:rPr>
          <w:sz w:val="12"/>
        </w:rPr>
      </w:pPr>
      <w:r>
        <w:br w:type="column"/>
      </w:r>
    </w:p>
    <w:p w14:paraId="0EF39B96" w14:textId="77777777" w:rsidR="00F041E7" w:rsidRDefault="00F041E7">
      <w:pPr>
        <w:spacing w:before="10"/>
        <w:rPr>
          <w:sz w:val="12"/>
        </w:rPr>
      </w:pPr>
    </w:p>
    <w:p w14:paraId="32A4757A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-500,000.00</w:t>
      </w:r>
    </w:p>
    <w:p w14:paraId="6A3B94B2" w14:textId="77777777" w:rsidR="00F041E7" w:rsidRDefault="00EA4391">
      <w:pPr>
        <w:rPr>
          <w:sz w:val="12"/>
        </w:rPr>
      </w:pPr>
      <w:r>
        <w:br w:type="column"/>
      </w:r>
    </w:p>
    <w:p w14:paraId="0AC46688" w14:textId="77777777" w:rsidR="00F041E7" w:rsidRDefault="00F041E7">
      <w:pPr>
        <w:spacing w:before="10"/>
        <w:rPr>
          <w:sz w:val="12"/>
        </w:rPr>
      </w:pPr>
    </w:p>
    <w:p w14:paraId="2B9E182B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550,000.00</w:t>
      </w:r>
    </w:p>
    <w:p w14:paraId="6B11FC44" w14:textId="77777777" w:rsidR="00F041E7" w:rsidRDefault="00EA4391">
      <w:pPr>
        <w:rPr>
          <w:sz w:val="12"/>
        </w:rPr>
      </w:pPr>
      <w:r>
        <w:br w:type="column"/>
      </w:r>
    </w:p>
    <w:p w14:paraId="2C07A3F5" w14:textId="77777777" w:rsidR="00F041E7" w:rsidRDefault="00F041E7">
      <w:pPr>
        <w:spacing w:before="10"/>
        <w:rPr>
          <w:sz w:val="12"/>
        </w:rPr>
      </w:pPr>
    </w:p>
    <w:p w14:paraId="3C29AD2B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25E5292F" w14:textId="77777777" w:rsidR="00F041E7" w:rsidRDefault="00EA4391">
      <w:pPr>
        <w:rPr>
          <w:sz w:val="12"/>
        </w:rPr>
      </w:pPr>
      <w:r>
        <w:br w:type="column"/>
      </w:r>
    </w:p>
    <w:p w14:paraId="6369AC64" w14:textId="77777777" w:rsidR="00F041E7" w:rsidRDefault="00F041E7">
      <w:pPr>
        <w:spacing w:before="10"/>
        <w:rPr>
          <w:sz w:val="12"/>
        </w:rPr>
      </w:pPr>
    </w:p>
    <w:p w14:paraId="68075AA2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7D2CDEAD" w14:textId="77777777" w:rsidR="00F041E7" w:rsidRDefault="00EA4391">
      <w:pPr>
        <w:rPr>
          <w:sz w:val="12"/>
        </w:rPr>
      </w:pPr>
      <w:r>
        <w:br w:type="column"/>
      </w:r>
    </w:p>
    <w:p w14:paraId="3D678D48" w14:textId="77777777" w:rsidR="00F041E7" w:rsidRDefault="00F041E7">
      <w:pPr>
        <w:spacing w:before="10"/>
        <w:rPr>
          <w:sz w:val="12"/>
        </w:rPr>
      </w:pPr>
    </w:p>
    <w:p w14:paraId="48A3D581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5042813E" w14:textId="77777777" w:rsidR="00F041E7" w:rsidRDefault="00EA4391">
      <w:pPr>
        <w:rPr>
          <w:sz w:val="12"/>
        </w:rPr>
      </w:pPr>
      <w:r>
        <w:br w:type="column"/>
      </w:r>
    </w:p>
    <w:p w14:paraId="2264F706" w14:textId="77777777" w:rsidR="00F041E7" w:rsidRDefault="00F041E7">
      <w:pPr>
        <w:spacing w:before="10"/>
        <w:rPr>
          <w:sz w:val="12"/>
        </w:rPr>
      </w:pPr>
    </w:p>
    <w:p w14:paraId="1665704F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4C9232FB" w14:textId="77777777" w:rsidR="00F041E7" w:rsidRDefault="00EA4391">
      <w:pPr>
        <w:rPr>
          <w:sz w:val="14"/>
        </w:rPr>
      </w:pPr>
      <w:r>
        <w:br w:type="column"/>
      </w:r>
    </w:p>
    <w:p w14:paraId="1FBAAE70" w14:textId="77777777" w:rsidR="00F041E7" w:rsidRDefault="00EA4391">
      <w:pPr>
        <w:tabs>
          <w:tab w:val="left" w:pos="1459"/>
        </w:tabs>
        <w:spacing w:before="125"/>
        <w:ind w:left="379"/>
        <w:rPr>
          <w:sz w:val="10"/>
        </w:rPr>
      </w:pPr>
      <w:r>
        <w:rPr>
          <w:w w:val="105"/>
          <w:sz w:val="10"/>
        </w:rPr>
        <w:t>550,000.00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550,000.00</w:t>
      </w:r>
    </w:p>
    <w:p w14:paraId="57C2BDB3" w14:textId="77777777" w:rsidR="00F041E7" w:rsidRDefault="00EA4391">
      <w:pPr>
        <w:rPr>
          <w:sz w:val="12"/>
        </w:rPr>
      </w:pPr>
      <w:r>
        <w:br w:type="column"/>
      </w:r>
    </w:p>
    <w:p w14:paraId="64F47303" w14:textId="77777777" w:rsidR="00F041E7" w:rsidRDefault="00F041E7">
      <w:pPr>
        <w:spacing w:before="10"/>
        <w:rPr>
          <w:sz w:val="12"/>
        </w:rPr>
      </w:pPr>
    </w:p>
    <w:p w14:paraId="10ED2504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</w:t>
      </w:r>
    </w:p>
    <w:p w14:paraId="74B1C5A5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3860" w:space="740"/>
            <w:col w:w="972" w:space="152"/>
            <w:col w:w="928" w:space="187"/>
            <w:col w:w="893" w:space="478"/>
            <w:col w:w="604" w:space="476"/>
            <w:col w:w="604" w:space="476"/>
            <w:col w:w="604" w:space="476"/>
            <w:col w:w="604" w:space="215"/>
            <w:col w:w="1973" w:space="448"/>
            <w:col w:w="650"/>
          </w:cols>
        </w:sectPr>
      </w:pPr>
    </w:p>
    <w:p w14:paraId="62F837CF" w14:textId="77777777" w:rsidR="00F041E7" w:rsidRDefault="00EA4391">
      <w:pPr>
        <w:spacing w:before="4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8934860" wp14:editId="554C71D3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77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28575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8934860" id="Rectángulo 16" o:spid="_x0000_s1040" style="position:absolute;left:0;text-align:left;margin-left:18pt;margin-top:168pt;width:756pt;height:2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" fillcolor="black" stroked="f">
                <v:textbox>
                  <w:txbxContent>
                    <w:p w14:paraId="29228575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0B79B85" wp14:editId="4ED61E6C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6530" cy="227330"/>
                <wp:effectExtent l="0" t="0" r="0" b="0"/>
                <wp:wrapNone/>
                <wp:docPr id="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80"/>
                              <w:gridCol w:w="1056"/>
                              <w:gridCol w:w="1094"/>
                              <w:gridCol w:w="1250"/>
                              <w:gridCol w:w="594"/>
                            </w:tblGrid>
                            <w:tr w:rsidR="00F041E7" w14:paraId="12356F4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7774713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92973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6391C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80FD7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2CCF6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22AB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91BC9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0035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5041986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953E2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2E3A60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6F992D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F83ECF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-417,400.00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327BBC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2,687,960.00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65B32D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3B9ED0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42,800.66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C7ACE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192,998.65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3D4178C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192,998.65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3C2659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1,371,273.68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3C05E20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1,711,455.48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5E7A64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265FE8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0B79B85" id="Cuadro de texto 17" o:spid="_x0000_s1041" type="#_x0000_t202" style="position:absolute;left:0;text-align:left;margin-left:260.55pt;margin-top:1.2pt;width:513.9pt;height:17.9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80"/>
                        <w:gridCol w:w="1056"/>
                        <w:gridCol w:w="1094"/>
                        <w:gridCol w:w="1250"/>
                        <w:gridCol w:w="594"/>
                      </w:tblGrid>
                      <w:tr w:rsidR="00F041E7" w14:paraId="12356F40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7774713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929734D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6391CB9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80FD78C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2CCF6BE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22AB8B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91BC923" w14:textId="77777777" w:rsidR="00F041E7" w:rsidRDefault="00EA4391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003527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5041986" w14:textId="77777777" w:rsidR="00F041E7" w:rsidRDefault="00EA4391">
                            <w:pPr>
                              <w:pStyle w:val="TableParagraph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953E2ED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2E3A60C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26F992DD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F83ECFE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-417,400.00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327BBC5" w14:textId="77777777" w:rsidR="00F041E7" w:rsidRDefault="00EA4391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2,687,960.00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65B32D4" w14:textId="77777777" w:rsidR="00F041E7" w:rsidRDefault="00EA4391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3B9ED0C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42,800.66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C7ACEB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192,998.65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3D4178C1" w14:textId="77777777" w:rsidR="00F041E7" w:rsidRDefault="00EA4391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192,998.65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3C26599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1,371,273.68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3C05E20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1,711,455.48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5E7A64D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265FE8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781FD8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3"/>
        <w:gridCol w:w="1289"/>
        <w:gridCol w:w="1081"/>
        <w:gridCol w:w="1226"/>
        <w:gridCol w:w="962"/>
        <w:gridCol w:w="1081"/>
        <w:gridCol w:w="1081"/>
        <w:gridCol w:w="1070"/>
        <w:gridCol w:w="1096"/>
        <w:gridCol w:w="1211"/>
        <w:gridCol w:w="594"/>
      </w:tblGrid>
      <w:tr w:rsidR="00F041E7" w14:paraId="2E6669E2" w14:textId="77777777">
        <w:trPr>
          <w:trHeight w:val="224"/>
        </w:trPr>
        <w:tc>
          <w:tcPr>
            <w:tcW w:w="304" w:type="dxa"/>
          </w:tcPr>
          <w:p w14:paraId="00E9060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069830E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798CDE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5C202743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PERSONAL </w:t>
            </w: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289" w:type="dxa"/>
          </w:tcPr>
          <w:p w14:paraId="588F1813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1081" w:type="dxa"/>
          </w:tcPr>
          <w:p w14:paraId="049B820C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CD8C479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210,060.00</w:t>
            </w:r>
          </w:p>
        </w:tc>
        <w:tc>
          <w:tcPr>
            <w:tcW w:w="962" w:type="dxa"/>
          </w:tcPr>
          <w:p w14:paraId="02F6460E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EA305F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81" w:type="dxa"/>
          </w:tcPr>
          <w:p w14:paraId="7F4E8992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70" w:type="dxa"/>
          </w:tcPr>
          <w:p w14:paraId="0300ADD0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17,505.00</w:t>
            </w:r>
          </w:p>
        </w:tc>
        <w:tc>
          <w:tcPr>
            <w:tcW w:w="1096" w:type="dxa"/>
          </w:tcPr>
          <w:p w14:paraId="4C18BD22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87,525.00</w:t>
            </w:r>
          </w:p>
        </w:tc>
        <w:tc>
          <w:tcPr>
            <w:tcW w:w="1211" w:type="dxa"/>
          </w:tcPr>
          <w:p w14:paraId="6C1CA083" w14:textId="77777777" w:rsidR="00F041E7" w:rsidRDefault="00EA4391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87,525.00</w:t>
            </w:r>
          </w:p>
        </w:tc>
        <w:tc>
          <w:tcPr>
            <w:tcW w:w="594" w:type="dxa"/>
          </w:tcPr>
          <w:p w14:paraId="2146A64C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964BF1" w14:textId="77777777">
        <w:trPr>
          <w:trHeight w:val="232"/>
        </w:trPr>
        <w:tc>
          <w:tcPr>
            <w:tcW w:w="304" w:type="dxa"/>
          </w:tcPr>
          <w:p w14:paraId="29F8C66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47DFA226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95C720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A8E8747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89" w:type="dxa"/>
          </w:tcPr>
          <w:p w14:paraId="68E86C6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1081" w:type="dxa"/>
          </w:tcPr>
          <w:p w14:paraId="3792D148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6737D4B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13,500.00</w:t>
            </w:r>
          </w:p>
        </w:tc>
        <w:tc>
          <w:tcPr>
            <w:tcW w:w="962" w:type="dxa"/>
          </w:tcPr>
          <w:p w14:paraId="679A5A52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87DED9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81" w:type="dxa"/>
          </w:tcPr>
          <w:p w14:paraId="227CE341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70" w:type="dxa"/>
          </w:tcPr>
          <w:p w14:paraId="2C2705D6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1,125.00</w:t>
            </w:r>
          </w:p>
        </w:tc>
        <w:tc>
          <w:tcPr>
            <w:tcW w:w="1096" w:type="dxa"/>
          </w:tcPr>
          <w:p w14:paraId="7017B8AF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5,625.00</w:t>
            </w:r>
          </w:p>
        </w:tc>
        <w:tc>
          <w:tcPr>
            <w:tcW w:w="1211" w:type="dxa"/>
          </w:tcPr>
          <w:p w14:paraId="5914F88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48F1CB3" w14:textId="77777777" w:rsidR="00F041E7" w:rsidRDefault="00EA4391">
            <w:pPr>
              <w:pStyle w:val="TableParagraph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5,625.00</w:t>
            </w:r>
          </w:p>
        </w:tc>
        <w:tc>
          <w:tcPr>
            <w:tcW w:w="594" w:type="dxa"/>
          </w:tcPr>
          <w:p w14:paraId="514CC7B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D11677" w14:textId="77777777">
        <w:trPr>
          <w:trHeight w:val="302"/>
        </w:trPr>
        <w:tc>
          <w:tcPr>
            <w:tcW w:w="304" w:type="dxa"/>
          </w:tcPr>
          <w:p w14:paraId="65EC003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D1298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5832067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22DE8F5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64EB28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24CA3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626EE856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53D42034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 w14:paraId="0BE4597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249C7C8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1081" w:type="dxa"/>
          </w:tcPr>
          <w:p w14:paraId="7382266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08736B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640B1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EC2F16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156,300.00</w:t>
            </w:r>
          </w:p>
        </w:tc>
        <w:tc>
          <w:tcPr>
            <w:tcW w:w="962" w:type="dxa"/>
          </w:tcPr>
          <w:p w14:paraId="21D703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A1F1A6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C0436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DE66E94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81" w:type="dxa"/>
          </w:tcPr>
          <w:p w14:paraId="4C2D0B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1ADD2E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70" w:type="dxa"/>
          </w:tcPr>
          <w:p w14:paraId="5CA4367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2C9ED03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096" w:type="dxa"/>
          </w:tcPr>
          <w:p w14:paraId="379663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61122E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66,750.00</w:t>
            </w:r>
          </w:p>
        </w:tc>
        <w:tc>
          <w:tcPr>
            <w:tcW w:w="1211" w:type="dxa"/>
          </w:tcPr>
          <w:p w14:paraId="6A03290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648F158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66,750.00</w:t>
            </w:r>
          </w:p>
        </w:tc>
        <w:tc>
          <w:tcPr>
            <w:tcW w:w="594" w:type="dxa"/>
          </w:tcPr>
          <w:p w14:paraId="075F789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A2E8FD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5CB440" w14:textId="77777777">
        <w:trPr>
          <w:trHeight w:val="371"/>
        </w:trPr>
        <w:tc>
          <w:tcPr>
            <w:tcW w:w="304" w:type="dxa"/>
          </w:tcPr>
          <w:p w14:paraId="7857A41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3E6CB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56DE174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2FD45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2F2B7E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85AA4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6E32B35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13FD6500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 w14:paraId="7B18752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54712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 w14:paraId="6685C05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313F26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050515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44D942F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962" w:type="dxa"/>
          </w:tcPr>
          <w:p w14:paraId="2F3A822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2A0CD8A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FA152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095F58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9B69F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3D0F02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70" w:type="dxa"/>
          </w:tcPr>
          <w:p w14:paraId="1A75973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38055C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6" w:type="dxa"/>
          </w:tcPr>
          <w:p w14:paraId="7C325A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B7CD26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5045F0B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26306204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12,500.00</w:t>
            </w:r>
          </w:p>
        </w:tc>
        <w:tc>
          <w:tcPr>
            <w:tcW w:w="594" w:type="dxa"/>
          </w:tcPr>
          <w:p w14:paraId="292CFC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DDFE4E3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FAEA6DF" w14:textId="77777777">
        <w:trPr>
          <w:trHeight w:val="232"/>
        </w:trPr>
        <w:tc>
          <w:tcPr>
            <w:tcW w:w="304" w:type="dxa"/>
          </w:tcPr>
          <w:p w14:paraId="6C7BE8A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6898E34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C53CC7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5D801D8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 w14:paraId="0ACB84AD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1081" w:type="dxa"/>
          </w:tcPr>
          <w:p w14:paraId="3CADA615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CC9472C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42,500.00</w:t>
            </w:r>
          </w:p>
        </w:tc>
        <w:tc>
          <w:tcPr>
            <w:tcW w:w="962" w:type="dxa"/>
          </w:tcPr>
          <w:p w14:paraId="00BC5122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81396D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84EDA8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70" w:type="dxa"/>
          </w:tcPr>
          <w:p w14:paraId="499E09EB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 w14:paraId="4EEF4593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4C4D040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19F478C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18,250.00</w:t>
            </w:r>
          </w:p>
        </w:tc>
        <w:tc>
          <w:tcPr>
            <w:tcW w:w="594" w:type="dxa"/>
          </w:tcPr>
          <w:p w14:paraId="16888DA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24358E3" w14:textId="77777777">
        <w:trPr>
          <w:trHeight w:val="302"/>
        </w:trPr>
        <w:tc>
          <w:tcPr>
            <w:tcW w:w="304" w:type="dxa"/>
          </w:tcPr>
          <w:p w14:paraId="3A4467C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4DB13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5894F4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584456A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E67EB3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3B88D6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2A158721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16EDC73F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 w14:paraId="3B016F9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122B412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62E39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BC10106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1226" w:type="dxa"/>
          </w:tcPr>
          <w:p w14:paraId="46512AC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E402B2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447,000.00</w:t>
            </w:r>
          </w:p>
        </w:tc>
        <w:tc>
          <w:tcPr>
            <w:tcW w:w="962" w:type="dxa"/>
          </w:tcPr>
          <w:p w14:paraId="704822A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675A02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F4CEA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A9956C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D60A2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5063AA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70" w:type="dxa"/>
          </w:tcPr>
          <w:p w14:paraId="4C0C675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2E66F99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96" w:type="dxa"/>
          </w:tcPr>
          <w:p w14:paraId="2D53EA0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458674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133,451.62</w:t>
            </w:r>
          </w:p>
        </w:tc>
        <w:tc>
          <w:tcPr>
            <w:tcW w:w="1211" w:type="dxa"/>
          </w:tcPr>
          <w:p w14:paraId="1143D24E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1E7BCB8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173,451.62</w:t>
            </w:r>
          </w:p>
        </w:tc>
        <w:tc>
          <w:tcPr>
            <w:tcW w:w="594" w:type="dxa"/>
          </w:tcPr>
          <w:p w14:paraId="623FDC7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FAE581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C40D47E" w14:textId="77777777">
        <w:trPr>
          <w:trHeight w:val="371"/>
        </w:trPr>
        <w:tc>
          <w:tcPr>
            <w:tcW w:w="304" w:type="dxa"/>
          </w:tcPr>
          <w:p w14:paraId="0CB5B9D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A6F12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497E37A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2A4E13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401F6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A4D52C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36D1B2B" w14:textId="77777777" w:rsidR="00F041E7" w:rsidRDefault="00EA4391">
            <w:pPr>
              <w:pStyle w:val="TableParagraph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289" w:type="dxa"/>
          </w:tcPr>
          <w:p w14:paraId="3BB825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271404E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427,740.00</w:t>
            </w:r>
          </w:p>
        </w:tc>
        <w:tc>
          <w:tcPr>
            <w:tcW w:w="1081" w:type="dxa"/>
          </w:tcPr>
          <w:p w14:paraId="6DBCC41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BC1C7E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49E022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C4D601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427,740.00</w:t>
            </w:r>
          </w:p>
        </w:tc>
        <w:tc>
          <w:tcPr>
            <w:tcW w:w="962" w:type="dxa"/>
          </w:tcPr>
          <w:p w14:paraId="16529D5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69BB55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44B1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6209C0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1CEF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2C5325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70" w:type="dxa"/>
          </w:tcPr>
          <w:p w14:paraId="4B7EB7A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58CD19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36,229.08</w:t>
            </w:r>
          </w:p>
        </w:tc>
        <w:tc>
          <w:tcPr>
            <w:tcW w:w="1096" w:type="dxa"/>
          </w:tcPr>
          <w:p w14:paraId="04C117D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BC7230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3,509.16</w:t>
            </w:r>
          </w:p>
        </w:tc>
        <w:tc>
          <w:tcPr>
            <w:tcW w:w="1211" w:type="dxa"/>
          </w:tcPr>
          <w:p w14:paraId="1E758889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E03B53B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182,317.20</w:t>
            </w:r>
          </w:p>
        </w:tc>
        <w:tc>
          <w:tcPr>
            <w:tcW w:w="594" w:type="dxa"/>
          </w:tcPr>
          <w:p w14:paraId="0F4C5A8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F398218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E715FBF" w14:textId="77777777">
        <w:trPr>
          <w:trHeight w:val="232"/>
        </w:trPr>
        <w:tc>
          <w:tcPr>
            <w:tcW w:w="304" w:type="dxa"/>
          </w:tcPr>
          <w:p w14:paraId="3E24D6B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264D13E0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6004E7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4CF201F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 w14:paraId="19100687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 w14:paraId="16D7248A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6A17E26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962" w:type="dxa"/>
          </w:tcPr>
          <w:p w14:paraId="0C71649B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2D37E4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C61EC3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70" w:type="dxa"/>
          </w:tcPr>
          <w:p w14:paraId="6596FF45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96" w:type="dxa"/>
          </w:tcPr>
          <w:p w14:paraId="6CCBF180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3.23</w:t>
            </w:r>
          </w:p>
        </w:tc>
        <w:tc>
          <w:tcPr>
            <w:tcW w:w="1211" w:type="dxa"/>
          </w:tcPr>
          <w:p w14:paraId="66FCA9D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60D98EC" w14:textId="77777777" w:rsidR="00F041E7" w:rsidRDefault="00EA4391">
            <w:pPr>
              <w:pStyle w:val="TableParagraph"/>
              <w:spacing w:before="0" w:line="104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253.23</w:t>
            </w:r>
          </w:p>
        </w:tc>
        <w:tc>
          <w:tcPr>
            <w:tcW w:w="594" w:type="dxa"/>
          </w:tcPr>
          <w:p w14:paraId="52B03F18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3D54772" w14:textId="77777777">
        <w:trPr>
          <w:trHeight w:val="302"/>
        </w:trPr>
        <w:tc>
          <w:tcPr>
            <w:tcW w:w="304" w:type="dxa"/>
          </w:tcPr>
          <w:p w14:paraId="6E730F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F148E4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62A33B0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1CFB8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1E9239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05F86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5818080C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 w14:paraId="2CF992C5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 w14:paraId="7D80644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195153F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242,180.00</w:t>
            </w:r>
          </w:p>
        </w:tc>
        <w:tc>
          <w:tcPr>
            <w:tcW w:w="1081" w:type="dxa"/>
          </w:tcPr>
          <w:p w14:paraId="0F5CF71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80FC95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B66D34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C4C521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242,180.00</w:t>
            </w:r>
          </w:p>
        </w:tc>
        <w:tc>
          <w:tcPr>
            <w:tcW w:w="962" w:type="dxa"/>
          </w:tcPr>
          <w:p w14:paraId="41CB579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0EBCBBE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F3FEF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B89BD8D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397F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EEE49D2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15,640.00</w:t>
            </w:r>
          </w:p>
        </w:tc>
        <w:tc>
          <w:tcPr>
            <w:tcW w:w="1070" w:type="dxa"/>
          </w:tcPr>
          <w:p w14:paraId="5692CE2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FAEE2E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15,640.00</w:t>
            </w:r>
          </w:p>
        </w:tc>
        <w:tc>
          <w:tcPr>
            <w:tcW w:w="1096" w:type="dxa"/>
          </w:tcPr>
          <w:p w14:paraId="2D902F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8A9EEA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1,009.08</w:t>
            </w:r>
          </w:p>
        </w:tc>
        <w:tc>
          <w:tcPr>
            <w:tcW w:w="1211" w:type="dxa"/>
          </w:tcPr>
          <w:p w14:paraId="53FF435C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2C7FDC9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111,209.08</w:t>
            </w:r>
          </w:p>
        </w:tc>
        <w:tc>
          <w:tcPr>
            <w:tcW w:w="594" w:type="dxa"/>
          </w:tcPr>
          <w:p w14:paraId="4D5FC7E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85F357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603D7D1" w14:textId="77777777">
        <w:trPr>
          <w:trHeight w:val="371"/>
        </w:trPr>
        <w:tc>
          <w:tcPr>
            <w:tcW w:w="304" w:type="dxa"/>
          </w:tcPr>
          <w:p w14:paraId="4822973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20EDDC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3F60321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86E080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037ABF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2CC38D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FAE1082" w14:textId="77777777" w:rsidR="00F041E7" w:rsidRDefault="00EA4391">
            <w:pPr>
              <w:pStyle w:val="TableParagraph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JORNAL </w:t>
            </w:r>
            <w:r>
              <w:rPr>
                <w:w w:val="105"/>
                <w:sz w:val="10"/>
              </w:rPr>
              <w:t>AGUINALDO</w:t>
            </w:r>
          </w:p>
        </w:tc>
        <w:tc>
          <w:tcPr>
            <w:tcW w:w="1289" w:type="dxa"/>
          </w:tcPr>
          <w:p w14:paraId="53BC3B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33E8E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82,284.00</w:t>
            </w:r>
          </w:p>
        </w:tc>
        <w:tc>
          <w:tcPr>
            <w:tcW w:w="1081" w:type="dxa"/>
          </w:tcPr>
          <w:p w14:paraId="1D7AAFF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6BCC271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27C0F4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626F9B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82,284.00</w:t>
            </w:r>
          </w:p>
        </w:tc>
        <w:tc>
          <w:tcPr>
            <w:tcW w:w="962" w:type="dxa"/>
          </w:tcPr>
          <w:p w14:paraId="2760673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64CE59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4D019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B433F8C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E9A6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959E18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1DEBB1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BD0A72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746992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6D0EB6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15,274.79</w:t>
            </w:r>
          </w:p>
        </w:tc>
        <w:tc>
          <w:tcPr>
            <w:tcW w:w="1211" w:type="dxa"/>
          </w:tcPr>
          <w:p w14:paraId="14DA046E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AE8BF2A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67,269.00</w:t>
            </w:r>
          </w:p>
        </w:tc>
        <w:tc>
          <w:tcPr>
            <w:tcW w:w="594" w:type="dxa"/>
          </w:tcPr>
          <w:p w14:paraId="1DFA61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7B9B5C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4D2D5D6" w14:textId="77777777">
        <w:trPr>
          <w:trHeight w:val="224"/>
        </w:trPr>
        <w:tc>
          <w:tcPr>
            <w:tcW w:w="304" w:type="dxa"/>
          </w:tcPr>
          <w:p w14:paraId="5C7B13A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78AE371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E83B75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2E1D133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89" w:type="dxa"/>
          </w:tcPr>
          <w:p w14:paraId="2C770EEE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82,776.00</w:t>
            </w:r>
          </w:p>
        </w:tc>
        <w:tc>
          <w:tcPr>
            <w:tcW w:w="1081" w:type="dxa"/>
          </w:tcPr>
          <w:p w14:paraId="6E849427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F34983F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82,776.00</w:t>
            </w:r>
          </w:p>
        </w:tc>
        <w:tc>
          <w:tcPr>
            <w:tcW w:w="962" w:type="dxa"/>
          </w:tcPr>
          <w:p w14:paraId="4FC1A14C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55B68D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30,030.00</w:t>
            </w:r>
          </w:p>
        </w:tc>
        <w:tc>
          <w:tcPr>
            <w:tcW w:w="1081" w:type="dxa"/>
          </w:tcPr>
          <w:p w14:paraId="3D49262D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55,995.01</w:t>
            </w:r>
          </w:p>
        </w:tc>
        <w:tc>
          <w:tcPr>
            <w:tcW w:w="1070" w:type="dxa"/>
          </w:tcPr>
          <w:p w14:paraId="3A4A55DA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55,995.01</w:t>
            </w:r>
          </w:p>
        </w:tc>
        <w:tc>
          <w:tcPr>
            <w:tcW w:w="1096" w:type="dxa"/>
          </w:tcPr>
          <w:p w14:paraId="50CC6D4D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266.23</w:t>
            </w:r>
          </w:p>
        </w:tc>
        <w:tc>
          <w:tcPr>
            <w:tcW w:w="1211" w:type="dxa"/>
          </w:tcPr>
          <w:p w14:paraId="4D8A0C6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40A6E56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26,780.99</w:t>
            </w:r>
          </w:p>
        </w:tc>
        <w:tc>
          <w:tcPr>
            <w:tcW w:w="594" w:type="dxa"/>
          </w:tcPr>
          <w:p w14:paraId="5F37A571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7626143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43A1E2E" w14:textId="77777777" w:rsidR="00F041E7" w:rsidRDefault="00EA4391">
      <w:pPr>
        <w:pStyle w:val="Ttulo1"/>
      </w:pPr>
      <w:r>
        <w:lastRenderedPageBreak/>
        <w:t xml:space="preserve">Ejecucion </w:t>
      </w:r>
      <w:r>
        <w:t>Analitica del Presupuesto</w:t>
      </w:r>
    </w:p>
    <w:p w14:paraId="74A4B88E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E490483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023F0935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4750F438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07B5EA82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68F21F64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BAB38F0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62B42175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62"/>
        <w:gridCol w:w="1020"/>
        <w:gridCol w:w="838"/>
      </w:tblGrid>
      <w:tr w:rsidR="00F041E7" w14:paraId="5B68DC42" w14:textId="77777777">
        <w:trPr>
          <w:trHeight w:val="214"/>
        </w:trPr>
        <w:tc>
          <w:tcPr>
            <w:tcW w:w="13262" w:type="dxa"/>
          </w:tcPr>
          <w:p w14:paraId="33747047" w14:textId="77777777" w:rsidR="00F041E7" w:rsidRDefault="00EA4391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position w:val="2"/>
                <w:sz w:val="14"/>
              </w:rPr>
              <w:t>2023</w:t>
            </w:r>
          </w:p>
        </w:tc>
        <w:tc>
          <w:tcPr>
            <w:tcW w:w="1858" w:type="dxa"/>
            <w:gridSpan w:val="2"/>
          </w:tcPr>
          <w:p w14:paraId="1504276A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10B17AC0" w14:textId="77777777">
        <w:trPr>
          <w:trHeight w:val="263"/>
        </w:trPr>
        <w:tc>
          <w:tcPr>
            <w:tcW w:w="13262" w:type="dxa"/>
            <w:tcBorders>
              <w:top w:val="single" w:sz="24" w:space="0" w:color="000000"/>
            </w:tcBorders>
          </w:tcPr>
          <w:p w14:paraId="60D6A624" w14:textId="77777777" w:rsidR="00F041E7" w:rsidRDefault="00EA4391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b/>
                <w:spacing w:val="2"/>
                <w:position w:val="1"/>
                <w:sz w:val="12"/>
              </w:rPr>
              <w:t xml:space="preserve"> </w:t>
            </w:r>
            <w:r>
              <w:rPr>
                <w:b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25B0AEF0" w14:textId="77777777" w:rsidR="00F041E7" w:rsidRDefault="00EA4391">
            <w:pPr>
              <w:pStyle w:val="TableParagraph"/>
              <w:spacing w:before="103"/>
              <w:ind w:right="12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0633EA55" w14:textId="77777777" w:rsidR="00F041E7" w:rsidRDefault="00EA4391">
            <w:pPr>
              <w:pStyle w:val="TableParagraph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 w:rsidR="00F041E7" w14:paraId="0D738152" w14:textId="77777777">
        <w:trPr>
          <w:trHeight w:val="158"/>
        </w:trPr>
        <w:tc>
          <w:tcPr>
            <w:tcW w:w="13262" w:type="dxa"/>
          </w:tcPr>
          <w:p w14:paraId="03BED040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-4"/>
                <w:sz w:val="12"/>
              </w:rPr>
              <w:t>COMPROMETER</w:t>
            </w:r>
          </w:p>
        </w:tc>
        <w:tc>
          <w:tcPr>
            <w:tcW w:w="1020" w:type="dxa"/>
          </w:tcPr>
          <w:p w14:paraId="4A47D914" w14:textId="77777777" w:rsidR="00F041E7" w:rsidRDefault="00EA4391">
            <w:pPr>
              <w:pStyle w:val="TableParagraph"/>
              <w:spacing w:before="19" w:line="119" w:lineRule="exact"/>
              <w:ind w:right="121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</w:tcPr>
          <w:p w14:paraId="415FA616" w14:textId="77777777" w:rsidR="00F041E7" w:rsidRDefault="00EA4391">
            <w:pPr>
              <w:pStyle w:val="TableParagraph"/>
              <w:spacing w:before="19" w:line="119" w:lineRule="exact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15680104" w14:textId="77777777">
        <w:trPr>
          <w:trHeight w:val="198"/>
        </w:trPr>
        <w:tc>
          <w:tcPr>
            <w:tcW w:w="13262" w:type="dxa"/>
          </w:tcPr>
          <w:p w14:paraId="2334ECC6" w14:textId="77777777" w:rsidR="00F041E7" w:rsidRDefault="00EA4391">
            <w:pPr>
              <w:pStyle w:val="TableParagraph"/>
              <w:tabs>
                <w:tab w:val="left" w:pos="7562"/>
              </w:tabs>
              <w:spacing w:before="0" w:line="170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020" w:type="dxa"/>
          </w:tcPr>
          <w:p w14:paraId="406C346F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38" w:type="dxa"/>
          </w:tcPr>
          <w:p w14:paraId="12244B43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</w:tbl>
    <w:p w14:paraId="51FBA85B" w14:textId="77777777" w:rsidR="00F041E7" w:rsidRDefault="00F041E7">
      <w:pPr>
        <w:rPr>
          <w:b/>
          <w:sz w:val="20"/>
        </w:rPr>
      </w:pPr>
    </w:p>
    <w:p w14:paraId="3E7683D9" w14:textId="77777777" w:rsidR="00F041E7" w:rsidRDefault="00F041E7">
      <w:pPr>
        <w:rPr>
          <w:sz w:val="2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3ACFF09" w14:textId="77777777" w:rsidR="00F041E7" w:rsidRDefault="00F041E7">
      <w:pPr>
        <w:rPr>
          <w:b/>
          <w:sz w:val="12"/>
        </w:rPr>
      </w:pPr>
    </w:p>
    <w:p w14:paraId="7EC0E8FD" w14:textId="77777777" w:rsidR="00F041E7" w:rsidRDefault="00F041E7">
      <w:pPr>
        <w:rPr>
          <w:b/>
          <w:sz w:val="12"/>
        </w:rPr>
      </w:pPr>
    </w:p>
    <w:p w14:paraId="49B72141" w14:textId="77777777" w:rsidR="00F041E7" w:rsidRDefault="00F041E7">
      <w:pPr>
        <w:rPr>
          <w:b/>
          <w:sz w:val="12"/>
        </w:rPr>
      </w:pPr>
    </w:p>
    <w:p w14:paraId="11839175" w14:textId="77777777" w:rsidR="00F041E7" w:rsidRDefault="00F041E7">
      <w:pPr>
        <w:rPr>
          <w:b/>
          <w:sz w:val="12"/>
        </w:rPr>
      </w:pPr>
    </w:p>
    <w:p w14:paraId="7F6FFCFB" w14:textId="77777777" w:rsidR="00F041E7" w:rsidRDefault="00F041E7">
      <w:pPr>
        <w:rPr>
          <w:b/>
          <w:sz w:val="12"/>
        </w:rPr>
      </w:pPr>
    </w:p>
    <w:p w14:paraId="06493454" w14:textId="77777777" w:rsidR="00F041E7" w:rsidRDefault="00F041E7">
      <w:pPr>
        <w:rPr>
          <w:b/>
          <w:sz w:val="12"/>
        </w:rPr>
      </w:pPr>
    </w:p>
    <w:p w14:paraId="416939D5" w14:textId="77777777" w:rsidR="00F041E7" w:rsidRDefault="00EA4391">
      <w:pPr>
        <w:spacing w:before="92"/>
        <w:ind w:left="1539"/>
        <w:rPr>
          <w:sz w:val="10"/>
        </w:rPr>
      </w:pPr>
      <w:r>
        <w:rPr>
          <w:w w:val="105"/>
          <w:sz w:val="10"/>
        </w:rPr>
        <w:t>PROFESIONAL Y OPERATIVO</w:t>
      </w:r>
    </w:p>
    <w:p w14:paraId="7CDC6682" w14:textId="77777777" w:rsidR="00F041E7" w:rsidRDefault="00EA4391">
      <w:pPr>
        <w:rPr>
          <w:sz w:val="12"/>
        </w:rPr>
      </w:pPr>
      <w:r>
        <w:br w:type="column"/>
      </w:r>
    </w:p>
    <w:p w14:paraId="2E558A08" w14:textId="77777777" w:rsidR="00F041E7" w:rsidRDefault="00F041E7">
      <w:pPr>
        <w:spacing w:before="4"/>
        <w:rPr>
          <w:sz w:val="10"/>
        </w:rPr>
      </w:pPr>
    </w:p>
    <w:p w14:paraId="229D11AD" w14:textId="77777777" w:rsidR="00F041E7" w:rsidRDefault="00EA4391">
      <w:pPr>
        <w:ind w:left="18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759FEAA" wp14:editId="228B62AD">
                <wp:simplePos x="0" y="0"/>
                <wp:positionH relativeFrom="page">
                  <wp:posOffset>228600</wp:posOffset>
                </wp:positionH>
                <wp:positionV relativeFrom="paragraph">
                  <wp:posOffset>-277495</wp:posOffset>
                </wp:positionV>
                <wp:extent cx="9601200" cy="31750"/>
                <wp:effectExtent l="0" t="0" r="0" b="6350"/>
                <wp:wrapNone/>
                <wp:docPr id="17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2D04D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759FEAA" id="Rectángulo 18" o:spid="_x0000_s1042" style="position:absolute;left:0;text-align:left;margin-left:18pt;margin-top:-21.85pt;width:756pt;height:2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" fillcolor="black" stroked="f">
                <v:textbox>
                  <w:txbxContent>
                    <w:p w14:paraId="502D04D4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w w:val="105"/>
          <w:sz w:val="10"/>
        </w:rPr>
        <w:t>CNICO,</w:t>
      </w:r>
    </w:p>
    <w:p w14:paraId="7EBBD93C" w14:textId="77777777" w:rsidR="00F041E7" w:rsidRDefault="00F041E7">
      <w:pPr>
        <w:spacing w:before="10"/>
        <w:rPr>
          <w:sz w:val="16"/>
        </w:rPr>
      </w:pPr>
    </w:p>
    <w:p w14:paraId="0789C644" w14:textId="77777777" w:rsidR="00F041E7" w:rsidRDefault="00EA4391">
      <w:pPr>
        <w:spacing w:before="1"/>
        <w:ind w:left="-14" w:right="1151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5855530C" wp14:editId="5C5FE925">
                <wp:simplePos x="0" y="0"/>
                <wp:positionH relativeFrom="page">
                  <wp:posOffset>3308985</wp:posOffset>
                </wp:positionH>
                <wp:positionV relativeFrom="paragraph">
                  <wp:posOffset>-473710</wp:posOffset>
                </wp:positionV>
                <wp:extent cx="6532880" cy="4879340"/>
                <wp:effectExtent l="0" t="0" r="0" b="0"/>
                <wp:wrapNone/>
                <wp:docPr id="10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487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1059"/>
                              <w:gridCol w:w="1265"/>
                              <w:gridCol w:w="961"/>
                              <w:gridCol w:w="1053"/>
                              <w:gridCol w:w="1079"/>
                              <w:gridCol w:w="1054"/>
                              <w:gridCol w:w="1093"/>
                              <w:gridCol w:w="1248"/>
                              <w:gridCol w:w="600"/>
                            </w:tblGrid>
                            <w:tr w:rsidR="00F041E7" w14:paraId="4813F5F1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5654A42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DE8D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9DFE68A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9C29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B034099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D2133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436D79A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FA0D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1E4F08B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ECE6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5F2C4C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335A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4122A31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E97D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384920D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E3E86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75574534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006C5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0EE37CC0" w14:textId="77777777" w:rsidR="00F041E7" w:rsidRDefault="00F041E7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83583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A033B9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0CEF146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480,000.00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E0AD249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0321BC6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D607249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80D6848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5668579" w14:textId="77777777" w:rsidR="00F041E7" w:rsidRDefault="00EA4391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91B3B6A" w14:textId="77777777" w:rsidR="00F041E7" w:rsidRDefault="00EA4391">
                                  <w:pPr>
                                    <w:pStyle w:val="TableParagraph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4C31DC8" w14:textId="77777777" w:rsidR="00F041E7" w:rsidRDefault="00EA4391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C5A7E6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6B06C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5940E7A3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2A5E1CA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9112455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1,771,940.00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1ABB7FC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3BDEFA0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1,738,940.00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89EA5FF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952DC17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AD21787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184,444.09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8DD603A" w14:textId="77777777" w:rsidR="00F041E7" w:rsidRDefault="00EA4391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184,444.09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FC13DCE" w14:textId="77777777" w:rsidR="00F041E7" w:rsidRDefault="00EA4391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314,031.71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36CCC2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FE180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755,931.12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910C016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FEE56C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30D3B50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4D4EC0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76F4CD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3E2AEF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A5F06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A902FF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88C8F4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362CA9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002536D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6447575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1581916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5851181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CFD2E39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7E30891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BCC5D92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A2E7B09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432EFAC" w14:textId="77777777" w:rsidR="00F041E7" w:rsidRDefault="00EA4391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121666F" w14:textId="77777777" w:rsidR="00F041E7" w:rsidRDefault="00EA4391">
                                  <w:pPr>
                                    <w:pStyle w:val="TableParagraph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9639F12" w14:textId="77777777" w:rsidR="00F041E7" w:rsidRDefault="00EA4391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DDA3AF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81631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665FAED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A9671C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BC7234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2,821,940.00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1A237A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73E28F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2,788,940.00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6B5A63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1B75DF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60,810.00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29BDEB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184,444.09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0BCB9A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184,444.09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329F5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1,364,031.71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7BACFFAC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1,805,931.12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6D954C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3917031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89768B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399C9C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DDF2DE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5F03FB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C86E8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044E2D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DC056D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6D010B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70,580.00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71DB5B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70,580.00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09D1E02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55C1EE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D89E5D7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E431B01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F6FF484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5044F3C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1607E34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DD6365A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DF01401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E3C52BE" w14:textId="77777777" w:rsidR="00F041E7" w:rsidRDefault="00EA4391">
                                  <w:pPr>
                                    <w:pStyle w:val="TableParagraph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B3EF77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9A8BC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925.00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5953F7F4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C62748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3A19BCBD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86A6313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4677D28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1395CA5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0A3FC2F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E0E7389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B732E27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CBE70C7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0F9374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3CA15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1,875.00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7AAD7B5C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6E6135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81C4AEA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072A297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8D43B72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0F94DEC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72F117B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3BE5EC0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9458EAB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17,450.00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C7F0253" w14:textId="77777777" w:rsidR="00F041E7" w:rsidRDefault="00EA4391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101,250.00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F88F99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4DB6A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101,250.00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0A1B694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02B68E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3801C88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4D39567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4175DF9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F7CCCDB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1CBDEA0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5287DA3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D68A411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26AEF73" w14:textId="77777777" w:rsidR="00F041E7" w:rsidRDefault="00EA4391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1B70EF5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569B7B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77,500.00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5DB1117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836FE5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C6580E5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D0EDCDB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E3BAD94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27ECF71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5E9299A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CED9CAF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2A0D811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F8DCCA2" w14:textId="77777777" w:rsidR="00F041E7" w:rsidRDefault="00EA4391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DF02F2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24CDB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1,875.00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98902A3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6894A6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0C8CC6A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256D2CD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7E1E994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0CA83D9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30CE55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687D0F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6924FF0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6117977" w14:textId="77777777" w:rsidR="00F041E7" w:rsidRDefault="00EA4391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76D847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F7F0E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31,500.00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8671B26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DDCE83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BF779AE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003C728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BFBECD3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AB92355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B8D62E3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A176904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F24B465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E29366B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61,419.36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E199BC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77949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76,419.36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2F64C61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7C8CC7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EC5BB63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2B26EED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2564926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109,620.00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341027B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009140E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7534218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11,402.11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01B4081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11,402.11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08647AA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-9,788.52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A78247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E1ADB2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46,486.41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6756CB79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5F4B68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3D595743" w14:textId="77777777" w:rsidR="00F041E7" w:rsidRDefault="00EA4391">
                                  <w:pPr>
                                    <w:pStyle w:val="TableParagraph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775713E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F863170" w14:textId="77777777" w:rsidR="00F041E7" w:rsidRDefault="00EA4391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A236E54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C4C61C8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9502A9F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37FDE12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B7716E1" w14:textId="77777777" w:rsidR="00F041E7" w:rsidRDefault="00EA4391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3.23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2B5946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B09EA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253.23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6690514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73C493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80BCA03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751B4EC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496A7C9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2AFB2FE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972A68C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E6C0E64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27101C0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45CDA20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9,544.15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928BA0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A7514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43,694.15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8A90547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08A8C0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6ED277D5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B4C1BF2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1D8C63D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439FC43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F8F519C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83A9B25" w14:textId="77777777" w:rsidR="00F041E7" w:rsidRDefault="00EA4391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B5ED399" w14:textId="77777777" w:rsidR="00F041E7" w:rsidRDefault="00EA4391">
                                  <w:pPr>
                                    <w:pStyle w:val="TableParagraph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FE889D7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16,831.50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16FD07A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41B3F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50,749.00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463B7AF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FCBC3C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E2A4E51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80B639A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7F8CD42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EE72D4E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5C1B205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30,466.00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2D75BDC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46,624.05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AEBCBEF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46,624.05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2FB4E77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1,594.70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DFE166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7AD57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19,486.95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FFC5EC0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B98651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672306A1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5C23E0E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7D38AAF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97C2F1F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28800B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8C50049" w14:textId="77777777" w:rsidR="00F041E7" w:rsidRDefault="00EA4391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8A8C5A3" w14:textId="77777777" w:rsidR="00F041E7" w:rsidRDefault="00EA4391">
                                  <w:pPr>
                                    <w:pStyle w:val="TableParagraph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DB2E53F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1,511.25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3114C0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99D52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5377878F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3B97A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06A4181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75F9CCC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A0F1B06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1,173,540.00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08C71A7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6F0B730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62,682.00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BB063A8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131,497.16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8EC2AB7" w14:textId="77777777" w:rsidR="00F041E7" w:rsidRDefault="00EA4391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131,497.16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72F8852" w14:textId="77777777" w:rsidR="00F041E7" w:rsidRDefault="00EA4391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255,745.67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58D837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0F91F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525,394.10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6030F533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9DB939B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63560E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8D3F84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6E7AA3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1,173,540.00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0798FF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293DE8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62,682.00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DCDA46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131,497.16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52A0EA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131,497.16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9816F8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255,745.67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59FFA0A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525,394.10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2548185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6CACEC6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7BA89C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200,868.00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A43B94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326F46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200,868.00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87A6AE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B632FA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728ECF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816695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16,739.00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ED4D4C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83,695.00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5F38E6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83,695.00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4BAB543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4BD6C5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D6B4105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6AA3469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AA96095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EEB160F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BBA26CC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6F48C9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B48176B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7B739E3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B34A76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E0646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1C885B0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79BCE8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1F2BA7A" w14:textId="77777777" w:rsidR="00F041E7" w:rsidRDefault="00EA4391">
                                  <w:pPr>
                                    <w:pStyle w:val="TableParagraph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7E87E82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D4A372B" w14:textId="77777777" w:rsidR="00F041E7" w:rsidRDefault="00EA4391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333335A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E45EF85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C02837B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77AC811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C5A31D5" w14:textId="77777777" w:rsidR="00F041E7" w:rsidRDefault="00EA4391">
                                  <w:pPr>
                                    <w:pStyle w:val="TableParagraph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B36836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55B19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175.00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2F2CC7E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D45336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F4FA35C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4D3AB35F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0003121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269B53B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C5A3DAD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CFCD3E5" w14:textId="77777777" w:rsidR="00F041E7" w:rsidRDefault="00EA4391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A59AB98" w14:textId="77777777" w:rsidR="00F041E7" w:rsidRDefault="00EA4391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D18B0EC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47482B3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6AFDD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13DA6AF0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AB74BD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2D1FBCB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6CB55A82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45E1D2C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193,300.00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91E2D9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CB86BB5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A08E688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280B8D6" w14:textId="77777777" w:rsidR="00F041E7" w:rsidRDefault="00EA4391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14,650.00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F3FC3E2" w14:textId="77777777" w:rsidR="00F041E7" w:rsidRDefault="00EA4391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83,250.00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1C4A7C4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08EC56C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83,250.00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14:paraId="3038B653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4E47D9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855530C" id="Cuadro de texto 19" o:spid="_x0000_s1043" type="#_x0000_t202" style="position:absolute;left:0;text-align:left;margin-left:260.55pt;margin-top:-37.3pt;width:514.4pt;height:384.2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1059"/>
                        <w:gridCol w:w="1265"/>
                        <w:gridCol w:w="961"/>
                        <w:gridCol w:w="1053"/>
                        <w:gridCol w:w="1079"/>
                        <w:gridCol w:w="1054"/>
                        <w:gridCol w:w="1093"/>
                        <w:gridCol w:w="1248"/>
                        <w:gridCol w:w="600"/>
                      </w:tblGrid>
                      <w:tr w:rsidR="00F041E7" w14:paraId="4813F5F1" w14:textId="77777777">
                        <w:trPr>
                          <w:trHeight w:val="346"/>
                        </w:trPr>
                        <w:tc>
                          <w:tcPr>
                            <w:tcW w:w="867" w:type="dxa"/>
                          </w:tcPr>
                          <w:p w14:paraId="45654A42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DE8D4F" w14:textId="77777777" w:rsidR="00F041E7" w:rsidRDefault="00EA4391">
                            <w:pPr>
                              <w:pStyle w:val="TableParagraph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49DFE68A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D9C29FB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B034099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D21330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436D79A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FA0D82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1E4F08B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ECE6CE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5F2C4C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335A0C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4122A31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7E97D9C" w14:textId="77777777" w:rsidR="00F041E7" w:rsidRDefault="00EA4391">
                            <w:pPr>
                              <w:pStyle w:val="TableParagraph"/>
                              <w:spacing w:before="0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384920D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FE3E865" w14:textId="77777777" w:rsidR="00F041E7" w:rsidRDefault="00EA4391">
                            <w:pPr>
                              <w:pStyle w:val="TableParagraph"/>
                              <w:spacing w:before="0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75574534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006C5E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0EE37CC0" w14:textId="77777777" w:rsidR="00F041E7" w:rsidRDefault="00F041E7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83583F4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A033B92" w14:textId="77777777">
                        <w:trPr>
                          <w:trHeight w:val="301"/>
                        </w:trPr>
                        <w:tc>
                          <w:tcPr>
                            <w:tcW w:w="867" w:type="dxa"/>
                          </w:tcPr>
                          <w:p w14:paraId="40CEF146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480,000.00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E0AD249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0321BC6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D607249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80D6848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5668579" w14:textId="77777777" w:rsidR="00F041E7" w:rsidRDefault="00EA4391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91B3B6A" w14:textId="77777777" w:rsidR="00F041E7" w:rsidRDefault="00EA4391">
                            <w:pPr>
                              <w:pStyle w:val="TableParagraph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4C31DC8" w14:textId="77777777" w:rsidR="00F041E7" w:rsidRDefault="00EA4391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C5A7E6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26B06C8B" w14:textId="77777777" w:rsidR="00F041E7" w:rsidRDefault="00EA4391">
                            <w:pPr>
                              <w:pStyle w:val="TableParagraph"/>
                              <w:spacing w:before="0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5940E7A3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2A5E1CA" w14:textId="77777777">
                        <w:trPr>
                          <w:trHeight w:val="256"/>
                        </w:trPr>
                        <w:tc>
                          <w:tcPr>
                            <w:tcW w:w="867" w:type="dxa"/>
                          </w:tcPr>
                          <w:p w14:paraId="59112455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1,771,940.00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1ABB7FC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3BDEFA0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1,738,940.00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89EA5FF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952DC17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AD21787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184,444.09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8DD603A" w14:textId="77777777" w:rsidR="00F041E7" w:rsidRDefault="00EA4391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184,444.09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FC13DCE" w14:textId="77777777" w:rsidR="00F041E7" w:rsidRDefault="00EA4391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314,031.71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36CCC2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FE180A3" w14:textId="77777777" w:rsidR="00F041E7" w:rsidRDefault="00EA4391">
                            <w:pPr>
                              <w:pStyle w:val="TableParagraph"/>
                              <w:spacing w:before="0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755,931.12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910C016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FEE56CF" w14:textId="77777777">
                        <w:trPr>
                          <w:trHeight w:val="256"/>
                        </w:trPr>
                        <w:tc>
                          <w:tcPr>
                            <w:tcW w:w="867" w:type="dxa"/>
                          </w:tcPr>
                          <w:p w14:paraId="30D3B509" w14:textId="77777777" w:rsidR="00F041E7" w:rsidRDefault="00EA4391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44D4EC05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76F4CD1" w14:textId="77777777" w:rsidR="00F041E7" w:rsidRDefault="00EA4391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3E2AEF7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A5F06AE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A902FF4" w14:textId="77777777" w:rsidR="00F041E7" w:rsidRDefault="00EA4391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88C8F4F" w14:textId="77777777" w:rsidR="00F041E7" w:rsidRDefault="00EA4391">
                            <w:pPr>
                              <w:pStyle w:val="TableParagraph"/>
                              <w:spacing w:before="32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362CA93" w14:textId="77777777" w:rsidR="00F041E7" w:rsidRDefault="00EA4391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002536D" w14:textId="77777777" w:rsidR="00F041E7" w:rsidRDefault="00EA4391">
                            <w:pPr>
                              <w:pStyle w:val="TableParagraph"/>
                              <w:spacing w:before="62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64475755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1581916" w14:textId="77777777">
                        <w:trPr>
                          <w:trHeight w:val="256"/>
                        </w:trPr>
                        <w:tc>
                          <w:tcPr>
                            <w:tcW w:w="867" w:type="dxa"/>
                          </w:tcPr>
                          <w:p w14:paraId="15851181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2CFD2E39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7E30891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BCC5D92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A2E7B09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432EFAC" w14:textId="77777777" w:rsidR="00F041E7" w:rsidRDefault="00EA4391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121666F" w14:textId="77777777" w:rsidR="00F041E7" w:rsidRDefault="00EA4391">
                            <w:pPr>
                              <w:pStyle w:val="TableParagraph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9639F12" w14:textId="77777777" w:rsidR="00F041E7" w:rsidRDefault="00EA4391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DDA3AF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8163116" w14:textId="77777777" w:rsidR="00F041E7" w:rsidRDefault="00EA4391">
                            <w:pPr>
                              <w:pStyle w:val="TableParagraph"/>
                              <w:spacing w:before="0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665FAED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A9671C5" w14:textId="77777777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14:paraId="2BC7234E" w14:textId="77777777" w:rsidR="00F041E7" w:rsidRDefault="00EA4391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2,821,940.00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1A237AA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73E28F3" w14:textId="77777777" w:rsidR="00F041E7" w:rsidRDefault="00EA4391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2,788,940.00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6B5A63D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1B75DF2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60,810.00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29BDEBD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184,444.09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0BCB9A0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184,444.09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329F51D" w14:textId="77777777" w:rsidR="00F041E7" w:rsidRDefault="00EA4391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1,364,031.71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7BACFFAC" w14:textId="77777777" w:rsidR="00F041E7" w:rsidRDefault="00EA4391">
                            <w:pPr>
                              <w:pStyle w:val="TableParagraph"/>
                              <w:spacing w:before="62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1,805,931.12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6D954C9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3917031" w14:textId="77777777">
                        <w:trPr>
                          <w:trHeight w:val="261"/>
                        </w:trPr>
                        <w:tc>
                          <w:tcPr>
                            <w:tcW w:w="867" w:type="dxa"/>
                          </w:tcPr>
                          <w:p w14:paraId="089768BD" w14:textId="77777777" w:rsidR="00F041E7" w:rsidRDefault="00EA4391">
                            <w:pPr>
                              <w:pStyle w:val="TableParagraph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399C9CB" w14:textId="77777777" w:rsidR="00F041E7" w:rsidRDefault="00EA4391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DDF2DE4" w14:textId="77777777" w:rsidR="00F041E7" w:rsidRDefault="00EA4391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5F03FB2" w14:textId="77777777" w:rsidR="00F041E7" w:rsidRDefault="00EA4391">
                            <w:pPr>
                              <w:pStyle w:val="TableParagraph"/>
                              <w:spacing w:before="3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C86E86" w14:textId="77777777" w:rsidR="00F041E7" w:rsidRDefault="00EA4391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044E2DF" w14:textId="77777777" w:rsidR="00F041E7" w:rsidRDefault="00EA4391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DC056D6" w14:textId="77777777" w:rsidR="00F041E7" w:rsidRDefault="00EA4391">
                            <w:pPr>
                              <w:pStyle w:val="TableParagraph"/>
                              <w:spacing w:before="37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6D010B4" w14:textId="77777777" w:rsidR="00F041E7" w:rsidRDefault="00EA4391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70,580.00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71DB5BD" w14:textId="77777777" w:rsidR="00F041E7" w:rsidRDefault="00EA4391">
                            <w:pPr>
                              <w:pStyle w:val="TableParagraph"/>
                              <w:spacing w:before="67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70,580.00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09D1E02A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55C1EE4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0D89E5D7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7E431B01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F6FF484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5044F3C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1607E34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DD6365A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DF01401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E3C52BE" w14:textId="77777777" w:rsidR="00F041E7" w:rsidRDefault="00EA4391">
                            <w:pPr>
                              <w:pStyle w:val="TableParagraph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B3EF77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9A8BC7D" w14:textId="77777777" w:rsidR="00F041E7" w:rsidRDefault="00EA4391">
                            <w:pPr>
                              <w:pStyle w:val="TableParagraph"/>
                              <w:spacing w:before="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925.00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5953F7F4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C627480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3A19BCBD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86A6313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4677D28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1395CA5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0A3FC2F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E0E7389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B732E27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CBE70C7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0F9374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3CA15A8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1,875.00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7AAD7B5C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6E61352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181C4AEA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072A297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8D43B72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0F94DEC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72F117B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3BE5EC0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9458EAB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17,450.00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C7F0253" w14:textId="77777777" w:rsidR="00F041E7" w:rsidRDefault="00EA4391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101,250.00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F88F99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4DB6AEB" w14:textId="77777777" w:rsidR="00F041E7" w:rsidRDefault="00EA4391">
                            <w:pPr>
                              <w:pStyle w:val="TableParagraph"/>
                              <w:spacing w:before="0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101,250.00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0A1B694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02B68EF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73801C88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4D39567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4175DF9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F7CCCDB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1CBDEA0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5287DA3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D68A411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26AEF73" w14:textId="77777777" w:rsidR="00F041E7" w:rsidRDefault="00EA4391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1B70EF5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569B7B6E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77,500.00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5DB1117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836FE5C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7C6580E5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D0EDCDB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E3BAD94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27ECF71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5E9299A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CED9CAF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2A0D811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F8DCCA2" w14:textId="77777777" w:rsidR="00F041E7" w:rsidRDefault="00EA4391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DF02F2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24CDB62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1,875.00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98902A3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6894A62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40C8CC6A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7256D2CD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7E1E994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0CA83D9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30CE55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687D0F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6924FF0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6117977" w14:textId="77777777" w:rsidR="00F041E7" w:rsidRDefault="00EA4391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76D847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F7F0EC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31,500.00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8671B26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DDCE83A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1BF779AE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003C728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BFBECD3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AB92355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B8D62E3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A176904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F24B465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E29366B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61,419.36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E199BC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779491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76,419.36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2F64C61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7C8CC7C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0EC5BB63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2B26EED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2564926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109,620.00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341027B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009140E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7534218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11,402.11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01B4081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11,402.11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08647AA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-9,788.52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A78247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E1ADB2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46,486.41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6756CB79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5F4B68B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3D595743" w14:textId="77777777" w:rsidR="00F041E7" w:rsidRDefault="00EA4391">
                            <w:pPr>
                              <w:pStyle w:val="TableParagraph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2775713E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F863170" w14:textId="77777777" w:rsidR="00F041E7" w:rsidRDefault="00EA4391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A236E54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C4C61C8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9502A9F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37FDE12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B7716E1" w14:textId="77777777" w:rsidR="00F041E7" w:rsidRDefault="00EA4391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3.23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2B5946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B09EA28" w14:textId="77777777" w:rsidR="00F041E7" w:rsidRDefault="00EA4391">
                            <w:pPr>
                              <w:pStyle w:val="TableParagraph"/>
                              <w:spacing w:before="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253.23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6690514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73C493D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580BCA03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751B4EC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496A7C9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2AFB2FE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972A68C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E6C0E64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27101C0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45CDA20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9,544.15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928BA0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A7514B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43,694.15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8A90547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08A8C05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6ED277D5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B4C1BF2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1D8C63D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439FC43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F8F519C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83A9B25" w14:textId="77777777" w:rsidR="00F041E7" w:rsidRDefault="00EA4391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B5ED399" w14:textId="77777777" w:rsidR="00F041E7" w:rsidRDefault="00EA4391">
                            <w:pPr>
                              <w:pStyle w:val="TableParagraph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FE889D7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16,831.50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16FD07A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41B3F9A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50,749.00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463B7AF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FCBC3CB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7E2A4E51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80B639A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7F8CD42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EE72D4E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5C1B205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30,466.00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2D75BDC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46,624.05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AEBCBEF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46,624.05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2FB4E77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1,594.70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DFE166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7AD5755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19,486.95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FFC5EC0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B986513" w14:textId="77777777">
                        <w:trPr>
                          <w:trHeight w:val="301"/>
                        </w:trPr>
                        <w:tc>
                          <w:tcPr>
                            <w:tcW w:w="867" w:type="dxa"/>
                          </w:tcPr>
                          <w:p w14:paraId="672306A1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45C23E0E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7D38AAF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97C2F1F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28800B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8C50049" w14:textId="77777777" w:rsidR="00F041E7" w:rsidRDefault="00EA4391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8A8C5A3" w14:textId="77777777" w:rsidR="00F041E7" w:rsidRDefault="00EA4391">
                            <w:pPr>
                              <w:pStyle w:val="TableParagraph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DB2E53F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1,511.25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3114C0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99D529F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5377878F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3B97A4" w14:textId="77777777">
                        <w:trPr>
                          <w:trHeight w:val="256"/>
                        </w:trPr>
                        <w:tc>
                          <w:tcPr>
                            <w:tcW w:w="867" w:type="dxa"/>
                          </w:tcPr>
                          <w:p w14:paraId="106A4181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75F9CCC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A0F1B06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1,173,540.00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08C71A7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6F0B730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62,682.00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BB063A8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131,497.16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8EC2AB7" w14:textId="77777777" w:rsidR="00F041E7" w:rsidRDefault="00EA4391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131,497.16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72F8852" w14:textId="77777777" w:rsidR="00F041E7" w:rsidRDefault="00EA4391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255,745.67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58D837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0F91F42" w14:textId="77777777" w:rsidR="00F041E7" w:rsidRDefault="00EA4391">
                            <w:pPr>
                              <w:pStyle w:val="TableParagraph"/>
                              <w:spacing w:before="0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525,394.10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6030F533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9DB939B" w14:textId="77777777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14:paraId="763560EA" w14:textId="77777777" w:rsidR="00F041E7" w:rsidRDefault="00EA4391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78D3F840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6E7AA34" w14:textId="77777777" w:rsidR="00F041E7" w:rsidRDefault="00EA4391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1,173,540.00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0798FF1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293DE8D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62,682.00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DCDA46F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131,497.16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52A0EAB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131,497.16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9816F85" w14:textId="77777777" w:rsidR="00F041E7" w:rsidRDefault="00EA4391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255,745.67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59FFA0A" w14:textId="77777777" w:rsidR="00F041E7" w:rsidRDefault="00EA4391">
                            <w:pPr>
                              <w:pStyle w:val="TableParagraph"/>
                              <w:spacing w:before="62"/>
                              <w:ind w:right="4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525,394.10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2548185E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6CACEC6" w14:textId="77777777">
                        <w:trPr>
                          <w:trHeight w:val="261"/>
                        </w:trPr>
                        <w:tc>
                          <w:tcPr>
                            <w:tcW w:w="867" w:type="dxa"/>
                          </w:tcPr>
                          <w:p w14:paraId="57BA89C2" w14:textId="77777777" w:rsidR="00F041E7" w:rsidRDefault="00EA4391">
                            <w:pPr>
                              <w:pStyle w:val="TableParagraph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200,868.00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2A43B942" w14:textId="77777777" w:rsidR="00F041E7" w:rsidRDefault="00EA4391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326F465" w14:textId="77777777" w:rsidR="00F041E7" w:rsidRDefault="00EA4391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200,868.00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87A6AE3" w14:textId="77777777" w:rsidR="00F041E7" w:rsidRDefault="00EA4391">
                            <w:pPr>
                              <w:pStyle w:val="TableParagraph"/>
                              <w:spacing w:before="3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B632FAD" w14:textId="77777777" w:rsidR="00F041E7" w:rsidRDefault="00EA4391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728ECF0" w14:textId="77777777" w:rsidR="00F041E7" w:rsidRDefault="00EA4391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816695C" w14:textId="77777777" w:rsidR="00F041E7" w:rsidRDefault="00EA4391">
                            <w:pPr>
                              <w:pStyle w:val="TableParagraph"/>
                              <w:spacing w:before="37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16,739.00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ED4D4C7" w14:textId="77777777" w:rsidR="00F041E7" w:rsidRDefault="00EA4391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83,695.00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5F38E6A" w14:textId="77777777" w:rsidR="00F041E7" w:rsidRDefault="00EA4391">
                            <w:pPr>
                              <w:pStyle w:val="TableParagraph"/>
                              <w:spacing w:before="67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83,695.00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4BAB5438" w14:textId="77777777" w:rsidR="00F041E7" w:rsidRDefault="00EA4391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4BD6C5B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2D6B4105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6AA3469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AA96095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EEB160F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BBA26CC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6F48C9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B48176B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7B739E3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B34A76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E06466C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1C885B0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79BCE8C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01F2BA7A" w14:textId="77777777" w:rsidR="00F041E7" w:rsidRDefault="00EA4391">
                            <w:pPr>
                              <w:pStyle w:val="TableParagraph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57E87E82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D4A372B" w14:textId="77777777" w:rsidR="00F041E7" w:rsidRDefault="00EA4391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333335A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E45EF85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C02837B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77AC811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C5A31D5" w14:textId="77777777" w:rsidR="00F041E7" w:rsidRDefault="00EA4391">
                            <w:pPr>
                              <w:pStyle w:val="TableParagraph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B36836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255B19A0" w14:textId="77777777" w:rsidR="00F041E7" w:rsidRDefault="00EA4391">
                            <w:pPr>
                              <w:pStyle w:val="TableParagraph"/>
                              <w:spacing w:before="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175.00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2F2CC7E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D453368" w14:textId="77777777">
                        <w:trPr>
                          <w:trHeight w:val="302"/>
                        </w:trPr>
                        <w:tc>
                          <w:tcPr>
                            <w:tcW w:w="867" w:type="dxa"/>
                          </w:tcPr>
                          <w:p w14:paraId="1F4FA35C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4D3AB35F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0003121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269B53B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C5A3DAD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CFCD3E5" w14:textId="77777777" w:rsidR="00F041E7" w:rsidRDefault="00EA4391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A59AB98" w14:textId="77777777" w:rsidR="00F041E7" w:rsidRDefault="00EA4391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D18B0EC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47482B3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6AFDDBD" w14:textId="77777777" w:rsidR="00F041E7" w:rsidRDefault="00EA4391">
                            <w:pPr>
                              <w:pStyle w:val="TableParagraph"/>
                              <w:spacing w:before="0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13DA6AF0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AB74BD2" w14:textId="77777777">
                        <w:trPr>
                          <w:trHeight w:val="224"/>
                        </w:trPr>
                        <w:tc>
                          <w:tcPr>
                            <w:tcW w:w="867" w:type="dxa"/>
                          </w:tcPr>
                          <w:p w14:paraId="22D1FBCB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6CB55A82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45E1D2C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193,300.00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91E2D9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CB86BB5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A08E688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280B8D6" w14:textId="77777777" w:rsidR="00F041E7" w:rsidRDefault="00EA4391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14,650.00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F3FC3E2" w14:textId="77777777" w:rsidR="00F041E7" w:rsidRDefault="00EA4391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83,250.00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1C4A7C4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08EC56C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83,250.00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14:paraId="3038B653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4E47D9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6801EF5" wp14:editId="5C309A22">
                <wp:simplePos x="0" y="0"/>
                <wp:positionH relativeFrom="page">
                  <wp:posOffset>228600</wp:posOffset>
                </wp:positionH>
                <wp:positionV relativeFrom="paragraph">
                  <wp:posOffset>-457835</wp:posOffset>
                </wp:positionV>
                <wp:extent cx="1946275" cy="653415"/>
                <wp:effectExtent l="0" t="0" r="0" b="0"/>
                <wp:wrapNone/>
                <wp:docPr id="9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2079"/>
                            </w:tblGrid>
                            <w:tr w:rsidR="00F041E7" w14:paraId="64B655F9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B44E753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D6B1453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4FF77E55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53"/>
                                    </w:tabs>
                                    <w:spacing w:before="9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ab/>
                                    <w:t>BONO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</w:tr>
                            <w:tr w:rsidR="00F041E7" w14:paraId="16F851B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0D1C28" w14:textId="77777777" w:rsidR="00F041E7" w:rsidRDefault="00EA4391">
                                  <w:pPr>
                                    <w:pStyle w:val="TableParagraph"/>
                                    <w:spacing w:before="93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FDF730" w14:textId="77777777" w:rsidR="00F041E7" w:rsidRDefault="00EA4391">
                                  <w:pPr>
                                    <w:pStyle w:val="TableParagraph"/>
                                    <w:spacing w:before="93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290098F2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53"/>
                                    </w:tabs>
                                    <w:spacing w:before="96" w:line="116" w:lineRule="exact"/>
                                    <w:ind w:left="101" w:right="-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11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TÉ</w:t>
                                  </w:r>
                                </w:p>
                              </w:tc>
                            </w:tr>
                            <w:tr w:rsidR="00F041E7" w14:paraId="04D8F7BD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6365C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44085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53FFC56B" w14:textId="77777777" w:rsidR="00F041E7" w:rsidRDefault="00EA4391">
                                  <w:pPr>
                                    <w:pStyle w:val="TableParagraph"/>
                                    <w:spacing w:before="23"/>
                                    <w:ind w:left="4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 Y OPERATIVO</w:t>
                                  </w:r>
                                </w:p>
                                <w:p w14:paraId="16458A57" w14:textId="77777777" w:rsidR="00F041E7" w:rsidRDefault="00EA4391">
                                  <w:pPr>
                                    <w:pStyle w:val="TableParagraph"/>
                                    <w:spacing w:before="45" w:line="156" w:lineRule="exact"/>
                                    <w:ind w:right="-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  <w:tr w:rsidR="00F041E7" w14:paraId="40F8AA3E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2A4AFC1" w14:textId="77777777" w:rsidR="00F041E7" w:rsidRDefault="00EA4391">
                                  <w:pPr>
                                    <w:pStyle w:val="TableParagraph"/>
                                    <w:spacing w:before="14" w:line="96" w:lineRule="exact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F74B64" w14:textId="77777777" w:rsidR="00F041E7" w:rsidRDefault="00EA4391">
                                  <w:pPr>
                                    <w:pStyle w:val="TableParagraph"/>
                                    <w:spacing w:before="14" w:line="96" w:lineRule="exact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741411B8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453"/>
                                    </w:tabs>
                                    <w:spacing w:before="17" w:line="93" w:lineRule="exact"/>
                                    <w:ind w:left="101" w:right="-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61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TÉ</w:t>
                                  </w:r>
                                </w:p>
                              </w:tc>
                            </w:tr>
                          </w:tbl>
                          <w:p w14:paraId="1EA7E3A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6801EF5" id="Cuadro de texto 20" o:spid="_x0000_s1044" type="#_x0000_t202" style="position:absolute;left:0;text-align:left;margin-left:18pt;margin-top:-36.05pt;width:153.25pt;height:51.4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2079"/>
                      </w:tblGrid>
                      <w:tr w:rsidR="00F041E7" w14:paraId="64B655F9" w14:textId="77777777">
                        <w:trPr>
                          <w:trHeight w:val="306"/>
                        </w:trPr>
                        <w:tc>
                          <w:tcPr>
                            <w:tcW w:w="556" w:type="dxa"/>
                          </w:tcPr>
                          <w:p w14:paraId="1B44E753" w14:textId="77777777" w:rsidR="00F041E7" w:rsidRDefault="00EA4391">
                            <w:pPr>
                              <w:pStyle w:val="TableParagraph"/>
                              <w:spacing w:before="9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D6B1453" w14:textId="77777777" w:rsidR="00F041E7" w:rsidRDefault="00EA4391">
                            <w:pPr>
                              <w:pStyle w:val="TableParagraph"/>
                              <w:spacing w:before="9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4FF77E55" w14:textId="77777777" w:rsidR="00F041E7" w:rsidRDefault="00EA4391">
                            <w:pPr>
                              <w:pStyle w:val="TableParagraph"/>
                              <w:tabs>
                                <w:tab w:val="left" w:pos="453"/>
                              </w:tabs>
                              <w:spacing w:before="9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ab/>
                              <w:t>BONO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</w:tr>
                      <w:tr w:rsidR="00F041E7" w14:paraId="16F851B6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20D1C28" w14:textId="77777777" w:rsidR="00F041E7" w:rsidRDefault="00EA4391">
                            <w:pPr>
                              <w:pStyle w:val="TableParagraph"/>
                              <w:spacing w:before="93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FDF730" w14:textId="77777777" w:rsidR="00F041E7" w:rsidRDefault="00EA4391">
                            <w:pPr>
                              <w:pStyle w:val="TableParagraph"/>
                              <w:spacing w:before="93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290098F2" w14:textId="77777777" w:rsidR="00F041E7" w:rsidRDefault="00EA4391">
                            <w:pPr>
                              <w:pStyle w:val="TableParagraph"/>
                              <w:tabs>
                                <w:tab w:val="left" w:pos="453"/>
                              </w:tabs>
                              <w:spacing w:before="96" w:line="116" w:lineRule="exact"/>
                              <w:ind w:left="101" w:right="-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11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 ADMINISTRATIVO,</w:t>
                            </w:r>
                            <w:r>
                              <w:rPr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TÉ</w:t>
                            </w:r>
                          </w:p>
                        </w:tc>
                      </w:tr>
                      <w:tr w:rsidR="00F041E7" w14:paraId="04D8F7BD" w14:textId="77777777">
                        <w:trPr>
                          <w:trHeight w:val="358"/>
                        </w:trPr>
                        <w:tc>
                          <w:tcPr>
                            <w:tcW w:w="556" w:type="dxa"/>
                          </w:tcPr>
                          <w:p w14:paraId="4F6365C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3344085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9" w:type="dxa"/>
                          </w:tcPr>
                          <w:p w14:paraId="53FFC56B" w14:textId="77777777" w:rsidR="00F041E7" w:rsidRDefault="00EA4391">
                            <w:pPr>
                              <w:pStyle w:val="TableParagraph"/>
                              <w:spacing w:before="23"/>
                              <w:ind w:left="4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PROFESIONAL Y OPERATIVO</w:t>
                            </w:r>
                          </w:p>
                          <w:p w14:paraId="16458A57" w14:textId="77777777" w:rsidR="00F041E7" w:rsidRDefault="00EA4391">
                            <w:pPr>
                              <w:pStyle w:val="TableParagraph"/>
                              <w:spacing w:before="45" w:line="156" w:lineRule="exact"/>
                              <w:ind w:right="-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</w:t>
                            </w:r>
                          </w:p>
                        </w:tc>
                      </w:tr>
                      <w:tr w:rsidR="00F041E7" w14:paraId="40F8AA3E" w14:textId="77777777">
                        <w:trPr>
                          <w:trHeight w:val="130"/>
                        </w:trPr>
                        <w:tc>
                          <w:tcPr>
                            <w:tcW w:w="556" w:type="dxa"/>
                          </w:tcPr>
                          <w:p w14:paraId="12A4AFC1" w14:textId="77777777" w:rsidR="00F041E7" w:rsidRDefault="00EA4391">
                            <w:pPr>
                              <w:pStyle w:val="TableParagraph"/>
                              <w:spacing w:before="14" w:line="96" w:lineRule="exact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F74B64" w14:textId="77777777" w:rsidR="00F041E7" w:rsidRDefault="00EA4391">
                            <w:pPr>
                              <w:pStyle w:val="TableParagraph"/>
                              <w:spacing w:before="14" w:line="96" w:lineRule="exact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741411B8" w14:textId="77777777" w:rsidR="00F041E7" w:rsidRDefault="00EA4391">
                            <w:pPr>
                              <w:pStyle w:val="TableParagraph"/>
                              <w:tabs>
                                <w:tab w:val="left" w:pos="453"/>
                              </w:tabs>
                              <w:spacing w:before="17" w:line="93" w:lineRule="exact"/>
                              <w:ind w:left="101" w:right="-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61</w:t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 ADMINISTRATIVO,</w:t>
                            </w:r>
                            <w:r>
                              <w:rPr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TÉ</w:t>
                            </w:r>
                          </w:p>
                        </w:tc>
                      </w:tr>
                    </w:tbl>
                    <w:p w14:paraId="1EA7E3A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al Fuente:</w:t>
      </w:r>
    </w:p>
    <w:p w14:paraId="4B87CEBB" w14:textId="77777777" w:rsidR="00F041E7" w:rsidRDefault="00EA4391">
      <w:pPr>
        <w:spacing w:before="42"/>
        <w:ind w:left="184"/>
        <w:rPr>
          <w:sz w:val="10"/>
        </w:rPr>
      </w:pPr>
      <w:r>
        <w:rPr>
          <w:w w:val="105"/>
          <w:sz w:val="10"/>
        </w:rPr>
        <w:t>CNICO,</w:t>
      </w:r>
    </w:p>
    <w:p w14:paraId="3412C655" w14:textId="77777777" w:rsidR="00F041E7" w:rsidRDefault="00F041E7">
      <w:pPr>
        <w:spacing w:before="10"/>
        <w:rPr>
          <w:sz w:val="16"/>
        </w:rPr>
      </w:pPr>
    </w:p>
    <w:p w14:paraId="4F4F8205" w14:textId="77777777" w:rsidR="00F041E7" w:rsidRDefault="00EA4391">
      <w:pPr>
        <w:spacing w:before="1"/>
        <w:ind w:left="-14" w:right="11518"/>
        <w:jc w:val="righ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83BDD2C" w14:textId="77777777" w:rsidR="00F041E7" w:rsidRDefault="00F041E7">
      <w:pPr>
        <w:jc w:val="righ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2" w:space="720" w:equalWidth="0">
            <w:col w:w="2975" w:space="40"/>
            <w:col w:w="12325"/>
          </w:cols>
        </w:sectPr>
      </w:pPr>
    </w:p>
    <w:p w14:paraId="6BA0B547" w14:textId="77777777" w:rsidR="00F041E7" w:rsidRDefault="00EA4391">
      <w:pPr>
        <w:spacing w:before="50"/>
        <w:ind w:left="2747"/>
        <w:rPr>
          <w:b/>
          <w:sz w:val="14"/>
        </w:rPr>
      </w:pPr>
      <w:r>
        <w:rPr>
          <w:b/>
          <w:sz w:val="14"/>
        </w:rPr>
        <w:t>Total Geografico:</w:t>
      </w:r>
    </w:p>
    <w:p w14:paraId="0F574BE6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38"/>
        <w:ind w:left="379"/>
        <w:rPr>
          <w:sz w:val="10"/>
        </w:rPr>
      </w:pPr>
      <w:r>
        <w:rPr>
          <w:w w:val="105"/>
          <w:sz w:val="10"/>
        </w:rPr>
        <w:t>011</w:t>
      </w:r>
      <w:r>
        <w:rPr>
          <w:w w:val="105"/>
          <w:sz w:val="10"/>
        </w:rPr>
        <w:tab/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 w14:paraId="230767A3" w14:textId="77777777" w:rsidR="00F041E7" w:rsidRDefault="00F041E7">
      <w:pPr>
        <w:spacing w:before="6"/>
        <w:rPr>
          <w:sz w:val="16"/>
        </w:rPr>
      </w:pPr>
    </w:p>
    <w:p w14:paraId="6E1F8AB7" w14:textId="77777777" w:rsidR="00F041E7" w:rsidRDefault="00EA4391">
      <w:pPr>
        <w:pStyle w:val="Prrafodelista"/>
        <w:numPr>
          <w:ilvl w:val="0"/>
          <w:numId w:val="1"/>
        </w:numPr>
        <w:tabs>
          <w:tab w:val="left" w:pos="393"/>
          <w:tab w:val="left" w:pos="774"/>
          <w:tab w:val="left" w:pos="807"/>
          <w:tab w:val="left" w:pos="1159"/>
        </w:tabs>
        <w:ind w:right="11502" w:hanging="774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 w14:paraId="4B1978A7" w14:textId="77777777" w:rsidR="00F041E7" w:rsidRDefault="00EA4391">
      <w:pPr>
        <w:spacing w:before="35"/>
        <w:ind w:right="10983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 w14:paraId="2B368758" w14:textId="77777777" w:rsidR="00F041E7" w:rsidRDefault="00EA4391">
      <w:pPr>
        <w:pStyle w:val="Prrafodelista"/>
        <w:numPr>
          <w:ilvl w:val="0"/>
          <w:numId w:val="1"/>
        </w:numPr>
        <w:tabs>
          <w:tab w:val="left" w:pos="773"/>
          <w:tab w:val="left" w:pos="774"/>
          <w:tab w:val="left" w:pos="1187"/>
          <w:tab w:val="left" w:pos="1539"/>
        </w:tabs>
        <w:spacing w:before="27" w:line="312" w:lineRule="auto"/>
        <w:ind w:left="380" w:right="11365" w:firstLine="0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CALIDAD PROFESIONAL AL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 w14:paraId="65F30B4A" w14:textId="77777777" w:rsidR="00F041E7" w:rsidRDefault="00EA4391">
      <w:pPr>
        <w:pStyle w:val="Prrafodelista"/>
        <w:numPr>
          <w:ilvl w:val="0"/>
          <w:numId w:val="1"/>
        </w:numPr>
        <w:tabs>
          <w:tab w:val="left" w:pos="393"/>
          <w:tab w:val="left" w:pos="774"/>
          <w:tab w:val="left" w:pos="807"/>
          <w:tab w:val="left" w:pos="1159"/>
        </w:tabs>
        <w:spacing w:line="118" w:lineRule="exact"/>
        <w:ind w:right="11151" w:hanging="774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 w14:paraId="38050B4C" w14:textId="77777777" w:rsidR="00F041E7" w:rsidRDefault="00EA4391">
      <w:pPr>
        <w:spacing w:before="35"/>
        <w:ind w:right="11552"/>
        <w:jc w:val="center"/>
        <w:rPr>
          <w:sz w:val="10"/>
        </w:rPr>
      </w:pPr>
      <w:r>
        <w:rPr>
          <w:w w:val="105"/>
          <w:sz w:val="10"/>
        </w:rPr>
        <w:t>PERMANENTE</w:t>
      </w:r>
    </w:p>
    <w:p w14:paraId="348F2E4A" w14:textId="77777777" w:rsidR="00F041E7" w:rsidRDefault="00EA4391">
      <w:pPr>
        <w:tabs>
          <w:tab w:val="left" w:pos="393"/>
          <w:tab w:val="left" w:pos="807"/>
          <w:tab w:val="left" w:pos="1159"/>
        </w:tabs>
        <w:spacing w:before="24"/>
        <w:ind w:right="11887"/>
        <w:jc w:val="center"/>
        <w:rPr>
          <w:sz w:val="10"/>
        </w:rPr>
      </w:pPr>
      <w:r>
        <w:rPr>
          <w:w w:val="105"/>
          <w:sz w:val="10"/>
        </w:rPr>
        <w:t>021</w:t>
      </w:r>
      <w:r>
        <w:rPr>
          <w:w w:val="105"/>
          <w:sz w:val="10"/>
        </w:rPr>
        <w:tab/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</w:r>
      <w:r>
        <w:rPr>
          <w:w w:val="105"/>
          <w:sz w:val="10"/>
        </w:rPr>
        <w:t>PERSONAL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SUPERNUMERARIO</w:t>
      </w:r>
    </w:p>
    <w:p w14:paraId="73EF91E4" w14:textId="77777777" w:rsidR="00F041E7" w:rsidRDefault="00F041E7">
      <w:pPr>
        <w:spacing w:before="6"/>
        <w:rPr>
          <w:sz w:val="16"/>
        </w:rPr>
      </w:pPr>
    </w:p>
    <w:p w14:paraId="48BCBCD5" w14:textId="77777777" w:rsidR="00F041E7" w:rsidRDefault="00EA4391">
      <w:pPr>
        <w:pStyle w:val="Prrafodelista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line="312" w:lineRule="auto"/>
        <w:ind w:right="11365" w:hanging="1160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CALIDAD PROFESIONAL AL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TEMPORAL</w:t>
      </w:r>
    </w:p>
    <w:p w14:paraId="0BA50B87" w14:textId="77777777" w:rsidR="00F041E7" w:rsidRDefault="00EA4391">
      <w:pPr>
        <w:pStyle w:val="Prrafodelista"/>
        <w:numPr>
          <w:ilvl w:val="0"/>
          <w:numId w:val="2"/>
        </w:numPr>
        <w:tabs>
          <w:tab w:val="left" w:pos="773"/>
          <w:tab w:val="left" w:pos="774"/>
          <w:tab w:val="left" w:pos="1187"/>
          <w:tab w:val="left" w:pos="1539"/>
        </w:tabs>
        <w:spacing w:line="118" w:lineRule="exact"/>
        <w:ind w:left="774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 w14:paraId="55B7ECD8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TEMPORAL</w:t>
      </w:r>
    </w:p>
    <w:p w14:paraId="0C05FA28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27"/>
        <w:ind w:left="380"/>
        <w:rPr>
          <w:sz w:val="10"/>
        </w:rPr>
      </w:pPr>
      <w:r>
        <w:rPr>
          <w:w w:val="105"/>
          <w:position w:val="1"/>
          <w:sz w:val="10"/>
        </w:rPr>
        <w:t>029</w:t>
      </w:r>
      <w:r>
        <w:rPr>
          <w:w w:val="105"/>
          <w:position w:val="1"/>
          <w:sz w:val="10"/>
        </w:rPr>
        <w:tab/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OTRAS REMUNERACIONES DE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 w14:paraId="5C5A8248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35" w:line="290" w:lineRule="auto"/>
        <w:ind w:left="380" w:right="13232" w:firstLine="1160"/>
        <w:rPr>
          <w:sz w:val="10"/>
        </w:rPr>
      </w:pPr>
      <w:r>
        <w:rPr>
          <w:w w:val="105"/>
          <w:sz w:val="10"/>
        </w:rPr>
        <w:t>TEMPORAL 031</w:t>
      </w:r>
      <w:r>
        <w:rPr>
          <w:w w:val="105"/>
          <w:sz w:val="10"/>
        </w:rPr>
        <w:tab/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JORNALES</w:t>
      </w:r>
    </w:p>
    <w:p w14:paraId="1744F560" w14:textId="77777777" w:rsidR="00F041E7" w:rsidRDefault="00F041E7">
      <w:pPr>
        <w:spacing w:before="5"/>
        <w:rPr>
          <w:sz w:val="14"/>
        </w:rPr>
      </w:pPr>
    </w:p>
    <w:p w14:paraId="4B8628F5" w14:textId="77777777" w:rsidR="00F041E7" w:rsidRDefault="00EA4391">
      <w:pPr>
        <w:pStyle w:val="Prrafodelista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 xml:space="preserve">COMPLEMENTO POR </w:t>
      </w:r>
      <w:r>
        <w:rPr>
          <w:w w:val="105"/>
          <w:sz w:val="10"/>
        </w:rPr>
        <w:t>ANTIGÜEDAD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 w14:paraId="74DE2AF9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PERSONAL POR JORNAL</w:t>
      </w:r>
    </w:p>
    <w:p w14:paraId="0A2388D9" w14:textId="77777777" w:rsidR="00F041E7" w:rsidRDefault="00EA4391">
      <w:pPr>
        <w:pStyle w:val="Prrafodelista"/>
        <w:numPr>
          <w:ilvl w:val="0"/>
          <w:numId w:val="3"/>
        </w:numPr>
        <w:tabs>
          <w:tab w:val="left" w:pos="773"/>
          <w:tab w:val="left" w:pos="774"/>
          <w:tab w:val="left" w:pos="1187"/>
          <w:tab w:val="left" w:pos="1539"/>
        </w:tabs>
        <w:spacing w:before="27"/>
        <w:rPr>
          <w:sz w:val="10"/>
        </w:rPr>
      </w:pPr>
      <w:r>
        <w:rPr>
          <w:w w:val="105"/>
          <w:position w:val="1"/>
          <w:sz w:val="10"/>
        </w:rPr>
        <w:t>1101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 PERSONAL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POR</w:t>
      </w:r>
    </w:p>
    <w:p w14:paraId="1045A003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JORNAL</w:t>
      </w:r>
    </w:p>
    <w:p w14:paraId="5A1848E3" w14:textId="77777777" w:rsidR="00F041E7" w:rsidRDefault="00EA4391">
      <w:pPr>
        <w:pStyle w:val="Prrafodelista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spacing w:before="24"/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AGUINALDO</w:t>
      </w:r>
    </w:p>
    <w:p w14:paraId="70B11656" w14:textId="77777777" w:rsidR="00F041E7" w:rsidRDefault="00F041E7">
      <w:pPr>
        <w:spacing w:before="3"/>
        <w:rPr>
          <w:sz w:val="16"/>
        </w:rPr>
      </w:pPr>
    </w:p>
    <w:p w14:paraId="54B2D455" w14:textId="77777777" w:rsidR="00F041E7" w:rsidRDefault="00EA4391">
      <w:pPr>
        <w:pStyle w:val="Prrafodelista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BONIFICACIÓN ANUAL (BONO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14)</w:t>
      </w:r>
    </w:p>
    <w:p w14:paraId="6B889AB7" w14:textId="77777777" w:rsidR="00F041E7" w:rsidRDefault="00F041E7">
      <w:pPr>
        <w:spacing w:before="3"/>
        <w:rPr>
          <w:sz w:val="16"/>
        </w:rPr>
      </w:pPr>
    </w:p>
    <w:p w14:paraId="72A45683" w14:textId="77777777" w:rsidR="00F041E7" w:rsidRDefault="00EA4391">
      <w:pPr>
        <w:pStyle w:val="Prrafodelista"/>
        <w:numPr>
          <w:ilvl w:val="0"/>
          <w:numId w:val="4"/>
        </w:numPr>
        <w:tabs>
          <w:tab w:val="left" w:pos="773"/>
          <w:tab w:val="left" w:pos="774"/>
          <w:tab w:val="left" w:pos="1187"/>
          <w:tab w:val="left" w:pos="1539"/>
        </w:tabs>
        <w:rPr>
          <w:sz w:val="10"/>
        </w:rPr>
      </w:pPr>
      <w:r>
        <w:rPr>
          <w:w w:val="105"/>
          <w:sz w:val="10"/>
        </w:rPr>
        <w:t>1101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BONO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VACACIONAL</w:t>
      </w:r>
    </w:p>
    <w:p w14:paraId="2597DF7F" w14:textId="77777777" w:rsidR="00F041E7" w:rsidRDefault="00F041E7">
      <w:pPr>
        <w:rPr>
          <w:sz w:val="12"/>
        </w:rPr>
      </w:pPr>
    </w:p>
    <w:p w14:paraId="4E65C102" w14:textId="77777777" w:rsidR="00F041E7" w:rsidRDefault="00EA4391">
      <w:pPr>
        <w:spacing w:before="70"/>
        <w:ind w:left="2747" w:right="11518" w:firstLine="254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0AA5A92" w14:textId="77777777" w:rsidR="00F041E7" w:rsidRDefault="00EA4391">
      <w:pPr>
        <w:spacing w:before="50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 w14:paraId="12615BA6" w14:textId="77777777" w:rsidR="00F041E7" w:rsidRDefault="00EA4391">
      <w:pPr>
        <w:pStyle w:val="Prrafodelista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before="38"/>
        <w:ind w:hanging="395"/>
        <w:rPr>
          <w:sz w:val="10"/>
        </w:rPr>
      </w:pPr>
      <w:r>
        <w:rPr>
          <w:w w:val="105"/>
          <w:sz w:val="10"/>
        </w:rPr>
        <w:t>1302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PERSONAL</w:t>
      </w:r>
      <w:r>
        <w:rPr>
          <w:spacing w:val="-18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 w14:paraId="3C05A328" w14:textId="77777777" w:rsidR="00F041E7" w:rsidRDefault="00F041E7">
      <w:pPr>
        <w:spacing w:before="6"/>
        <w:rPr>
          <w:sz w:val="16"/>
        </w:rPr>
      </w:pPr>
    </w:p>
    <w:p w14:paraId="3F5103AF" w14:textId="77777777" w:rsidR="00F041E7" w:rsidRDefault="00EA4391">
      <w:pPr>
        <w:pStyle w:val="Prrafodelista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line="312" w:lineRule="auto"/>
        <w:ind w:left="1539" w:right="11552" w:hanging="1160"/>
        <w:rPr>
          <w:sz w:val="10"/>
        </w:rPr>
      </w:pP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PERSONAL AL SALARIO DEL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 w14:paraId="2207155C" w14:textId="77777777" w:rsidR="00F041E7" w:rsidRDefault="00EA4391">
      <w:pPr>
        <w:pStyle w:val="Prrafodelista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line="118" w:lineRule="exact"/>
        <w:ind w:hanging="395"/>
        <w:rPr>
          <w:sz w:val="10"/>
        </w:rPr>
      </w:pP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ANTIGÜEDAD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AL</w:t>
      </w:r>
    </w:p>
    <w:p w14:paraId="04CB3A86" w14:textId="77777777" w:rsidR="00F041E7" w:rsidRDefault="00EA4391">
      <w:pPr>
        <w:spacing w:before="35"/>
        <w:ind w:right="10983"/>
        <w:jc w:val="center"/>
        <w:rPr>
          <w:sz w:val="10"/>
        </w:rPr>
      </w:pPr>
      <w:r>
        <w:rPr>
          <w:w w:val="105"/>
          <w:sz w:val="10"/>
        </w:rPr>
        <w:t>PERSONAL PERMANENTE</w:t>
      </w:r>
    </w:p>
    <w:p w14:paraId="0390E0D4" w14:textId="77777777" w:rsidR="00F041E7" w:rsidRDefault="00EA4391">
      <w:pPr>
        <w:pStyle w:val="Prrafodelista"/>
        <w:numPr>
          <w:ilvl w:val="0"/>
          <w:numId w:val="5"/>
        </w:numPr>
        <w:tabs>
          <w:tab w:val="left" w:pos="773"/>
          <w:tab w:val="left" w:pos="774"/>
          <w:tab w:val="left" w:pos="1187"/>
          <w:tab w:val="left" w:pos="1539"/>
        </w:tabs>
        <w:spacing w:before="27" w:line="312" w:lineRule="auto"/>
        <w:ind w:left="380" w:right="11365" w:firstLine="0"/>
        <w:rPr>
          <w:sz w:val="10"/>
        </w:rPr>
      </w:pP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 POR CALIDAD PROFESIONAL AL 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</w:p>
    <w:p w14:paraId="680DD6B1" w14:textId="77777777" w:rsidR="00F041E7" w:rsidRDefault="00EA4391">
      <w:pPr>
        <w:pStyle w:val="Prrafodelista"/>
        <w:numPr>
          <w:ilvl w:val="0"/>
          <w:numId w:val="5"/>
        </w:numPr>
        <w:tabs>
          <w:tab w:val="left" w:pos="393"/>
          <w:tab w:val="left" w:pos="774"/>
          <w:tab w:val="left" w:pos="807"/>
          <w:tab w:val="left" w:pos="1159"/>
        </w:tabs>
        <w:spacing w:line="118" w:lineRule="exact"/>
        <w:ind w:right="11151" w:hanging="774"/>
        <w:rPr>
          <w:sz w:val="10"/>
        </w:rPr>
      </w:pPr>
      <w:r>
        <w:rPr>
          <w:w w:val="105"/>
          <w:position w:val="1"/>
          <w:sz w:val="10"/>
        </w:rPr>
        <w:t>1302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COMPLEMENTOS ESPECÍFICOS AL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 w14:paraId="75F22E8C" w14:textId="77777777" w:rsidR="00F041E7" w:rsidRDefault="00EA4391">
      <w:pPr>
        <w:spacing w:before="35"/>
        <w:ind w:right="11552"/>
        <w:jc w:val="center"/>
        <w:rPr>
          <w:sz w:val="10"/>
        </w:rPr>
      </w:pPr>
      <w:r>
        <w:rPr>
          <w:w w:val="105"/>
          <w:sz w:val="10"/>
        </w:rPr>
        <w:t>PERMANENTE</w:t>
      </w:r>
    </w:p>
    <w:p w14:paraId="66F0A06D" w14:textId="77777777" w:rsidR="00F041E7" w:rsidRDefault="00F041E7">
      <w:pPr>
        <w:jc w:val="center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8476145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256B6E95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257E0DC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6FE3D90B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30A72F6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2E8F381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DD24ED1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8266F2E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55842DF2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AE38EE1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4F95F13A" wp14:editId="465426F8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3730D5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F95F13A" id="Rectángulo 21" o:spid="_x0000_s1045" style="position:absolute;left:0;text-align:left;margin-left:18pt;margin-top:11.2pt;width:756pt;height:2.5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DgzNHu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0B3730D5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6ED3225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4A97834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47536AA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6FBECE14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5F4C98F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1AE522D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375FB7A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403D56B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C341A00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5D626F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3A20868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A29517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E278B09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E0DD0AE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630B7914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A30D440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4E4B68E0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E033A1C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CD90AC2" w14:textId="77777777" w:rsidR="00F041E7" w:rsidRDefault="00F041E7">
      <w:pPr>
        <w:rPr>
          <w:b/>
          <w:sz w:val="20"/>
        </w:rPr>
      </w:pPr>
    </w:p>
    <w:p w14:paraId="4D7E6BFF" w14:textId="77777777" w:rsidR="00F041E7" w:rsidRDefault="00F041E7">
      <w:pPr>
        <w:rPr>
          <w:b/>
          <w:sz w:val="20"/>
        </w:rPr>
      </w:pPr>
    </w:p>
    <w:p w14:paraId="06020655" w14:textId="77777777" w:rsidR="00F041E7" w:rsidRDefault="00F041E7">
      <w:pPr>
        <w:rPr>
          <w:b/>
          <w:sz w:val="20"/>
        </w:rPr>
      </w:pPr>
    </w:p>
    <w:p w14:paraId="16B9A58D" w14:textId="77777777" w:rsidR="00F041E7" w:rsidRDefault="00F041E7">
      <w:pPr>
        <w:rPr>
          <w:b/>
          <w:sz w:val="20"/>
        </w:rPr>
      </w:pPr>
    </w:p>
    <w:p w14:paraId="6B10CE50" w14:textId="77777777" w:rsidR="00F041E7" w:rsidRDefault="00F041E7">
      <w:pPr>
        <w:rPr>
          <w:b/>
          <w:sz w:val="20"/>
        </w:rPr>
      </w:pPr>
    </w:p>
    <w:p w14:paraId="7EC7C6D3" w14:textId="77777777" w:rsidR="00F041E7" w:rsidRDefault="00F041E7">
      <w:pPr>
        <w:rPr>
          <w:b/>
          <w:sz w:val="20"/>
        </w:rPr>
      </w:pPr>
    </w:p>
    <w:p w14:paraId="51237EEB" w14:textId="77777777" w:rsidR="00F041E7" w:rsidRDefault="00F041E7">
      <w:pPr>
        <w:rPr>
          <w:b/>
          <w:sz w:val="20"/>
        </w:rPr>
      </w:pPr>
    </w:p>
    <w:p w14:paraId="59C8D75C" w14:textId="77777777" w:rsidR="00F041E7" w:rsidRDefault="00F041E7">
      <w:pPr>
        <w:rPr>
          <w:b/>
          <w:sz w:val="20"/>
        </w:rPr>
      </w:pPr>
    </w:p>
    <w:p w14:paraId="08FAC409" w14:textId="77777777" w:rsidR="00F041E7" w:rsidRDefault="00F041E7">
      <w:pPr>
        <w:rPr>
          <w:b/>
          <w:sz w:val="20"/>
        </w:rPr>
      </w:pPr>
    </w:p>
    <w:p w14:paraId="173F380E" w14:textId="77777777" w:rsidR="00F041E7" w:rsidRDefault="00F041E7">
      <w:pPr>
        <w:spacing w:before="9"/>
        <w:rPr>
          <w:b/>
          <w:sz w:val="20"/>
        </w:rPr>
      </w:pPr>
    </w:p>
    <w:p w14:paraId="6F56400F" w14:textId="77777777" w:rsidR="00F041E7" w:rsidRDefault="00F041E7">
      <w:pPr>
        <w:rPr>
          <w:sz w:val="2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5AE46A85" w14:textId="77777777" w:rsidR="00F041E7" w:rsidRDefault="00EA4391">
      <w:pPr>
        <w:spacing w:before="95"/>
        <w:ind w:right="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567DD53" wp14:editId="1CA27BD7">
                <wp:simplePos x="0" y="0"/>
                <wp:positionH relativeFrom="page">
                  <wp:posOffset>228600</wp:posOffset>
                </wp:positionH>
                <wp:positionV relativeFrom="paragraph">
                  <wp:posOffset>-1548765</wp:posOffset>
                </wp:positionV>
                <wp:extent cx="9601200" cy="1581785"/>
                <wp:effectExtent l="0" t="0" r="0" b="0"/>
                <wp:wrapNone/>
                <wp:docPr id="11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272"/>
                              <w:gridCol w:w="1099"/>
                              <w:gridCol w:w="1227"/>
                              <w:gridCol w:w="963"/>
                              <w:gridCol w:w="1082"/>
                              <w:gridCol w:w="1082"/>
                              <w:gridCol w:w="1070"/>
                              <w:gridCol w:w="1097"/>
                              <w:gridCol w:w="1213"/>
                              <w:gridCol w:w="585"/>
                            </w:tblGrid>
                            <w:tr w:rsidR="00F041E7" w14:paraId="377D1919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98825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CD1C7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CA11E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1E348C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D29FF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4FE76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6C388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C04C2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377E1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EC279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B7CEC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83A87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155,895.72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E2BBB7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192,395.72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48374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B0A3E2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538B56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947B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51B43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7C55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EB412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B2ED5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EAF2405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700589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F71B6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294,672.00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87050E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7DBCD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66410C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E4A8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294,672.00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A124A1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B1EB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6A01F4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7DD2A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AA3429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43D62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1EE5C0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4E71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24,958.41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C56FC5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1B91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2,417.07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CA55F80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4F4D97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125,598.90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EC764A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6E42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1603FE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2FF906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1545DC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C9F176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5E5292E7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20DA8DBF" w14:textId="77777777" w:rsidR="00F041E7" w:rsidRDefault="00EA4391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7B7CAC7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8F0D6B2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A6974E8" w14:textId="77777777" w:rsidR="00F041E7" w:rsidRDefault="00EA4391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AB6C711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0FFA865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AEC26FF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0A0EB96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-72.74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87AC95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98BAF88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177.26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3ED9B778" w14:textId="77777777" w:rsidR="00F041E7" w:rsidRDefault="00EA4391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BEEF71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7F409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DD3D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28148F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D8B5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8C22D7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5647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251337E1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 w14:paraId="6D537D3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36F795F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4065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165,460.00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88540C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B1392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8F2866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B1AFA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165,460.00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052B3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57C9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CCAC86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770F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4900EE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99281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FA492B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79E2A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10,580.00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9E2F21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26E24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682.62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26700CF3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3AD9E3F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75,582.62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69C93C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DF13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2121FB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98B10F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716B01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C6F47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0FAE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B1565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64A5B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DA2BFFE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37AC20C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716F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7D9A25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36ED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D33E3E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ABBEC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64,145.00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662C4C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2451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A46272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057FA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A3D4DD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CDFC9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043487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40B4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D5301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6639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16,225.24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0B98CE4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95EDE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48,083.00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779365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25B8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C273A8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C577F4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3BAB1C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C437AE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53CEFF0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71AAD33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64,484.00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573487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2AF7C8F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64,484.00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14A3B6F" w14:textId="77777777" w:rsidR="00F041E7" w:rsidRDefault="00EA4391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7D70816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32,124.00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F5E0A16" w14:textId="77777777" w:rsidR="00F041E7" w:rsidRDefault="00EA4391">
                                  <w:pPr>
                                    <w:pStyle w:val="TableParagraph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48,023.81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5B5BC84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48,023.81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80DFB94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176.42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2B793EB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5671C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16,460.19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3FAA87C4" w14:textId="77777777" w:rsidR="00F041E7" w:rsidRDefault="00EA4391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32D2DF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7FD1C1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42B906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64F5E1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1DD870D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36CD613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15D49B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2E15E14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AE2D705" w14:textId="77777777" w:rsidR="00F041E7" w:rsidRDefault="00EA4391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B5FA5AD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F639392" w14:textId="77777777" w:rsidR="00F041E7" w:rsidRDefault="00EA4391">
                                  <w:pPr>
                                    <w:pStyle w:val="TableParagraph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A212AF1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57956C3" w14:textId="77777777" w:rsidR="00F041E7" w:rsidRDefault="00EA4391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1,012.10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B02504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2CF95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0A84A09" w14:textId="77777777" w:rsidR="00F041E7" w:rsidRDefault="00EA4391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949DBF0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74A10E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7797D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099BF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3DB1A38E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9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ADMINISTRATIVO, TÉCNICO, PROFESIONAL Y OPERATIVO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62DC6157" w14:textId="77777777" w:rsidR="00F041E7" w:rsidRDefault="00EA4391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438,000.00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B8F2FE1" w14:textId="77777777" w:rsidR="00F041E7" w:rsidRDefault="00EA4391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-438,000.00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F2CAC71" w14:textId="77777777" w:rsidR="00F041E7" w:rsidRDefault="00EA4391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FE065DB" w14:textId="77777777" w:rsidR="00F041E7" w:rsidRDefault="00EA4391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EB077AD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2EBD7BB" w14:textId="77777777" w:rsidR="00F041E7" w:rsidRDefault="00EA4391">
                                  <w:pPr>
                                    <w:pStyle w:val="TableParagraph"/>
                                    <w:ind w:right="3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CBFD708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6A92D49" w14:textId="77777777" w:rsidR="00F041E7" w:rsidRDefault="00EA4391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533B527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5D860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9046955" w14:textId="77777777" w:rsidR="00F041E7" w:rsidRDefault="00EA4391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1875BF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567DD53" id="Cuadro de texto 22" o:spid="_x0000_s1046" type="#_x0000_t202" style="position:absolute;left:0;text-align:left;margin-left:18pt;margin-top:-121.95pt;width:756pt;height:124.5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272"/>
                        <w:gridCol w:w="1099"/>
                        <w:gridCol w:w="1227"/>
                        <w:gridCol w:w="963"/>
                        <w:gridCol w:w="1082"/>
                        <w:gridCol w:w="1082"/>
                        <w:gridCol w:w="1070"/>
                        <w:gridCol w:w="1097"/>
                        <w:gridCol w:w="1213"/>
                        <w:gridCol w:w="585"/>
                      </w:tblGrid>
                      <w:tr w:rsidR="00F041E7" w14:paraId="377D1919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8988256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DCD1C7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0CA11EC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sz="24" w:space="0" w:color="000000"/>
                            </w:tcBorders>
                          </w:tcPr>
                          <w:p w14:paraId="331E348C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4" w:space="0" w:color="000000"/>
                            </w:tcBorders>
                          </w:tcPr>
                          <w:p w14:paraId="28D29FF9" w14:textId="77777777" w:rsidR="00F041E7" w:rsidRDefault="00EA4391">
                            <w:pPr>
                              <w:pStyle w:val="TableParagraph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334FE761" w14:textId="77777777" w:rsidR="00F041E7" w:rsidRDefault="00EA4391">
                            <w:pPr>
                              <w:pStyle w:val="TableParagraph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4" w:space="0" w:color="000000"/>
                            </w:tcBorders>
                          </w:tcPr>
                          <w:p w14:paraId="1B6C3880" w14:textId="77777777" w:rsidR="00F041E7" w:rsidRDefault="00EA4391">
                            <w:pPr>
                              <w:pStyle w:val="TableParagraph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21C04C2F" w14:textId="77777777" w:rsidR="00F041E7" w:rsidRDefault="00EA4391">
                            <w:pPr>
                              <w:pStyle w:val="TableParagraph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69377E10" w14:textId="77777777" w:rsidR="00F041E7" w:rsidRDefault="00EA4391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10EC2799" w14:textId="77777777" w:rsidR="00F041E7" w:rsidRDefault="00EA4391">
                            <w:pPr>
                              <w:pStyle w:val="TableParagraph"/>
                              <w:spacing w:before="67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4EB7CEC1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36,500.00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4" w:space="0" w:color="000000"/>
                            </w:tcBorders>
                          </w:tcPr>
                          <w:p w14:paraId="7C83A876" w14:textId="77777777" w:rsidR="00F041E7" w:rsidRDefault="00EA4391">
                            <w:pPr>
                              <w:pStyle w:val="TableParagraph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155,895.72</w:t>
                            </w:r>
                          </w:p>
                        </w:tc>
                        <w:tc>
                          <w:tcPr>
                            <w:tcW w:w="1213" w:type="dxa"/>
                            <w:tcBorders>
                              <w:top w:val="single" w:sz="24" w:space="0" w:color="000000"/>
                            </w:tcBorders>
                          </w:tcPr>
                          <w:p w14:paraId="61E2BBB7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192,395.72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52483744" w14:textId="77777777" w:rsidR="00F041E7" w:rsidRDefault="00EA4391">
                            <w:pPr>
                              <w:pStyle w:val="TableParagraph"/>
                              <w:spacing w:before="6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B0A3E2A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5538B56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947B78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51B43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7C558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EB412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B2ED506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EAF2405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700589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F71B66E" w14:textId="77777777" w:rsidR="00F041E7" w:rsidRDefault="00EA4391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294,672.00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87050E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7DBCD69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66410C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E4A81D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294,672.00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A124A1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AB1EB64" w14:textId="77777777" w:rsidR="00F041E7" w:rsidRDefault="00EA4391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6A01F4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7DD2A0F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AA3429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43D623C" w14:textId="77777777" w:rsidR="00F041E7" w:rsidRDefault="00EA4391">
                            <w:pPr>
                              <w:pStyle w:val="TableParagraph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1EE5C0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04E7123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24,958.41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C56FC5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1B9164" w14:textId="77777777" w:rsidR="00F041E7" w:rsidRDefault="00EA4391">
                            <w:pPr>
                              <w:pStyle w:val="TableParagraph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2,417.07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CA55F80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F4D97DA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125,598.90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EC764A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26E42EC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1603FE0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2FF906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1545DC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C9F176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5E5292E7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20DA8DBF" w14:textId="77777777" w:rsidR="00F041E7" w:rsidRDefault="00EA4391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7B7CAC7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8F0D6B2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A6974E8" w14:textId="77777777" w:rsidR="00F041E7" w:rsidRDefault="00EA4391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AB6C711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0FFA865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AEC26FF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0A0EB96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-72.74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87AC95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98BAF88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177.26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3ED9B778" w14:textId="77777777" w:rsidR="00F041E7" w:rsidRDefault="00EA4391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BEEF71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47F409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DD3D31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28148F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4D8B5C6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8C22D7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5647F4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251337E1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 w14:paraId="6D537D37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36F795F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3406591" w14:textId="77777777" w:rsidR="00F041E7" w:rsidRDefault="00EA4391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165,460.00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88540C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B1392C5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8F2866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B1AFA68" w14:textId="77777777" w:rsidR="00F041E7" w:rsidRDefault="00EA4391">
                            <w:pPr>
                              <w:pStyle w:val="TableParagraph"/>
                              <w:spacing w:before="0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165,460.00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052B3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257C919" w14:textId="77777777" w:rsidR="00F041E7" w:rsidRDefault="00EA4391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CCAC86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770F3A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4900EE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99281B" w14:textId="77777777" w:rsidR="00F041E7" w:rsidRDefault="00EA4391">
                            <w:pPr>
                              <w:pStyle w:val="TableParagraph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FA492B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79E2AF6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10,580.00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9E2F21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26E2437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682.62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26700CF3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3AD9E3F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75,582.62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69C93C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DF1329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2121FB8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98B10F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716B01F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C6F47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40FAECA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B1565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64A5B71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DA2BFFE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37AC20C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716FC4" w14:textId="77777777" w:rsidR="00F041E7" w:rsidRDefault="00EA4391">
                            <w:pPr>
                              <w:pStyle w:val="TableParagraph"/>
                              <w:spacing w:before="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7D9A25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336ED21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D33E3E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ABBEC3D" w14:textId="77777777" w:rsidR="00F041E7" w:rsidRDefault="00EA4391">
                            <w:pPr>
                              <w:pStyle w:val="TableParagraph"/>
                              <w:spacing w:before="0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64,145.00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662C4C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24510D" w14:textId="77777777" w:rsidR="00F041E7" w:rsidRDefault="00EA4391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A46272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057FACC" w14:textId="77777777" w:rsidR="00F041E7" w:rsidRDefault="00EA4391">
                            <w:pPr>
                              <w:pStyle w:val="TableParagraph"/>
                              <w:spacing w:before="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A3D4DD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CDFC989" w14:textId="77777777" w:rsidR="00F041E7" w:rsidRDefault="00EA4391">
                            <w:pPr>
                              <w:pStyle w:val="TableParagraph"/>
                              <w:spacing w:before="0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043487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40B456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D5301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4663986" w14:textId="77777777" w:rsidR="00F041E7" w:rsidRDefault="00EA4391">
                            <w:pPr>
                              <w:pStyle w:val="TableParagraph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16,225.24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0B98CE4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95EDE0B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48,083.00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779365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025B80A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C273A88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C577F4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3BAB1C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C437AE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53CEFF0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471AAD33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64,484.00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573487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2AF7C8F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64,484.00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14A3B6F" w14:textId="77777777" w:rsidR="00F041E7" w:rsidRDefault="00EA4391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7D70816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32,124.00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F5E0A16" w14:textId="77777777" w:rsidR="00F041E7" w:rsidRDefault="00EA4391">
                            <w:pPr>
                              <w:pStyle w:val="TableParagraph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48,023.81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5B5BC84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48,023.81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80DFB94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176.42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2B793EB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5671C03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16,460.19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3FAA87C4" w14:textId="77777777" w:rsidR="00F041E7" w:rsidRDefault="00EA4391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32D2DF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7FD1C1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42B906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64F5E1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1DD870D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136CD613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15D49B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2E15E14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AE2D705" w14:textId="77777777" w:rsidR="00F041E7" w:rsidRDefault="00EA4391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B5FA5AD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F639392" w14:textId="77777777" w:rsidR="00F041E7" w:rsidRDefault="00EA4391">
                            <w:pPr>
                              <w:pStyle w:val="TableParagraph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A212AF1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57956C3" w14:textId="77777777" w:rsidR="00F041E7" w:rsidRDefault="00EA4391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1,012.10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B02504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2CF9589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0A84A09" w14:textId="77777777" w:rsidR="00F041E7" w:rsidRDefault="00EA4391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949DBF0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774A10E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7797D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A099BF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3DB1A38E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9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ADMINISTRATIVO, TÉCNICO, PROFESIONAL Y OPERATIVO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62DC6157" w14:textId="77777777" w:rsidR="00F041E7" w:rsidRDefault="00EA4391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438,000.00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B8F2FE1" w14:textId="77777777" w:rsidR="00F041E7" w:rsidRDefault="00EA4391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-438,000.00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F2CAC71" w14:textId="77777777" w:rsidR="00F041E7" w:rsidRDefault="00EA4391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FE065DB" w14:textId="77777777" w:rsidR="00F041E7" w:rsidRDefault="00EA4391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EB077AD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2EBD7BB" w14:textId="77777777" w:rsidR="00F041E7" w:rsidRDefault="00EA4391">
                            <w:pPr>
                              <w:pStyle w:val="TableParagraph"/>
                              <w:ind w:right="3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CBFD708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6A92D49" w14:textId="77777777" w:rsidR="00F041E7" w:rsidRDefault="00EA4391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533B527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5D860C0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9046955" w14:textId="77777777" w:rsidR="00F041E7" w:rsidRDefault="00EA4391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1875BF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p w14:paraId="07D75FE3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32"/>
        <w:ind w:left="379"/>
        <w:rPr>
          <w:sz w:val="10"/>
        </w:rPr>
      </w:pP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  <w:t>1302</w:t>
      </w:r>
      <w:r>
        <w:rPr>
          <w:w w:val="105"/>
          <w:position w:val="1"/>
          <w:sz w:val="10"/>
        </w:rPr>
        <w:tab/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 w14:paraId="6C864CB2" w14:textId="77777777" w:rsidR="00F041E7" w:rsidRDefault="00EA4391">
      <w:pPr>
        <w:spacing w:before="35"/>
        <w:ind w:left="1539"/>
        <w:rPr>
          <w:sz w:val="10"/>
        </w:rPr>
      </w:pPr>
      <w:r>
        <w:rPr>
          <w:w w:val="105"/>
          <w:sz w:val="10"/>
        </w:rPr>
        <w:t>PROFESIONAL Y OPERATIVO</w:t>
      </w:r>
    </w:p>
    <w:p w14:paraId="77394292" w14:textId="77777777" w:rsidR="00F041E7" w:rsidRDefault="00EA4391">
      <w:pPr>
        <w:rPr>
          <w:sz w:val="12"/>
        </w:rPr>
      </w:pPr>
      <w:r>
        <w:br w:type="column"/>
      </w:r>
    </w:p>
    <w:p w14:paraId="6ABBC942" w14:textId="77777777" w:rsidR="00F041E7" w:rsidRDefault="00F041E7">
      <w:pPr>
        <w:spacing w:before="9"/>
        <w:rPr>
          <w:sz w:val="12"/>
        </w:rPr>
      </w:pPr>
    </w:p>
    <w:p w14:paraId="4124CA4F" w14:textId="77777777" w:rsidR="00F041E7" w:rsidRDefault="00EA4391">
      <w:pPr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2075B3E9" wp14:editId="5E83AC16">
                <wp:simplePos x="0" y="0"/>
                <wp:positionH relativeFrom="page">
                  <wp:posOffset>3308985</wp:posOffset>
                </wp:positionH>
                <wp:positionV relativeFrom="paragraph">
                  <wp:posOffset>-133985</wp:posOffset>
                </wp:positionV>
                <wp:extent cx="6527165" cy="93345"/>
                <wp:effectExtent l="0" t="0" r="0" b="0"/>
                <wp:wrapNone/>
                <wp:docPr id="1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9"/>
                              <w:gridCol w:w="1006"/>
                              <w:gridCol w:w="1265"/>
                              <w:gridCol w:w="963"/>
                              <w:gridCol w:w="1053"/>
                              <w:gridCol w:w="1080"/>
                              <w:gridCol w:w="1095"/>
                              <w:gridCol w:w="1095"/>
                              <w:gridCol w:w="1210"/>
                              <w:gridCol w:w="593"/>
                            </w:tblGrid>
                            <w:tr w:rsidR="00F041E7" w14:paraId="7B7355E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19" w:type="dxa"/>
                                </w:tcPr>
                                <w:p w14:paraId="6062C7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1,448,369.00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883A8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DEF17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1,444,369.00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864E2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15390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65,498.00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DEBD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153,471.22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50A97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153,471.22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26C3E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353,206.43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DA66C4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638,367.69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4938C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2B46F0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075B3E9" id="Cuadro de texto 23" o:spid="_x0000_s1047" type="#_x0000_t202" style="position:absolute;left:0;text-align:left;margin-left:260.55pt;margin-top:-10.55pt;width:513.95pt;height:7.3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9"/>
                        <w:gridCol w:w="1006"/>
                        <w:gridCol w:w="1265"/>
                        <w:gridCol w:w="963"/>
                        <w:gridCol w:w="1053"/>
                        <w:gridCol w:w="1080"/>
                        <w:gridCol w:w="1095"/>
                        <w:gridCol w:w="1095"/>
                        <w:gridCol w:w="1210"/>
                        <w:gridCol w:w="593"/>
                      </w:tblGrid>
                      <w:tr w:rsidR="00F041E7" w14:paraId="7B7355ED" w14:textId="77777777">
                        <w:trPr>
                          <w:trHeight w:val="146"/>
                        </w:trPr>
                        <w:tc>
                          <w:tcPr>
                            <w:tcW w:w="919" w:type="dxa"/>
                          </w:tcPr>
                          <w:p w14:paraId="6062C74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1,448,369.00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883A8CA" w14:textId="77777777" w:rsidR="00F041E7" w:rsidRDefault="00EA4391">
                            <w:pPr>
                              <w:pStyle w:val="TableParagraph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DEF177C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1,444,369.00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864E289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1539097" w14:textId="77777777" w:rsidR="00F041E7" w:rsidRDefault="00EA4391">
                            <w:pPr>
                              <w:pStyle w:val="TableParagraph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65,498.00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DEBD21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153,471.22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50A97BF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153,471.22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26C3E7F" w14:textId="77777777" w:rsidR="00F041E7" w:rsidRDefault="00EA4391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353,206.43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DA66C4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638,367.69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4938C20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2B46F0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3,100,000.00</w:t>
      </w:r>
    </w:p>
    <w:p w14:paraId="3B7210AA" w14:textId="77777777" w:rsidR="00F041E7" w:rsidRDefault="00EA4391">
      <w:pPr>
        <w:rPr>
          <w:sz w:val="12"/>
        </w:rPr>
      </w:pPr>
      <w:r>
        <w:br w:type="column"/>
      </w:r>
    </w:p>
    <w:p w14:paraId="21F62D0A" w14:textId="77777777" w:rsidR="00F041E7" w:rsidRDefault="00F041E7">
      <w:pPr>
        <w:spacing w:before="9"/>
        <w:rPr>
          <w:sz w:val="12"/>
        </w:rPr>
      </w:pPr>
    </w:p>
    <w:p w14:paraId="7C2AA5F5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-970,000.00</w:t>
      </w:r>
    </w:p>
    <w:p w14:paraId="0B2D933B" w14:textId="77777777" w:rsidR="00F041E7" w:rsidRDefault="00EA4391">
      <w:pPr>
        <w:rPr>
          <w:sz w:val="12"/>
        </w:rPr>
      </w:pPr>
      <w:r>
        <w:br w:type="column"/>
      </w:r>
    </w:p>
    <w:p w14:paraId="6E75EF36" w14:textId="77777777" w:rsidR="00F041E7" w:rsidRDefault="00F041E7">
      <w:pPr>
        <w:spacing w:before="9"/>
        <w:rPr>
          <w:sz w:val="12"/>
        </w:rPr>
      </w:pPr>
    </w:p>
    <w:p w14:paraId="3D66CDF9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2,130,000.00</w:t>
      </w:r>
    </w:p>
    <w:p w14:paraId="2BF89DE7" w14:textId="77777777" w:rsidR="00F041E7" w:rsidRDefault="00EA4391">
      <w:pPr>
        <w:rPr>
          <w:sz w:val="12"/>
        </w:rPr>
      </w:pPr>
      <w:r>
        <w:br w:type="column"/>
      </w:r>
    </w:p>
    <w:p w14:paraId="7BCE7597" w14:textId="77777777" w:rsidR="00F041E7" w:rsidRDefault="00F041E7">
      <w:pPr>
        <w:spacing w:before="9"/>
        <w:rPr>
          <w:sz w:val="12"/>
        </w:rPr>
      </w:pPr>
    </w:p>
    <w:p w14:paraId="3A82176B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2BC93D90" w14:textId="77777777" w:rsidR="00F041E7" w:rsidRDefault="00EA4391">
      <w:pPr>
        <w:rPr>
          <w:sz w:val="12"/>
        </w:rPr>
      </w:pPr>
      <w:r>
        <w:br w:type="column"/>
      </w:r>
    </w:p>
    <w:p w14:paraId="624B810C" w14:textId="77777777" w:rsidR="00F041E7" w:rsidRDefault="00F041E7">
      <w:pPr>
        <w:spacing w:before="9"/>
        <w:rPr>
          <w:sz w:val="12"/>
        </w:rPr>
      </w:pPr>
    </w:p>
    <w:p w14:paraId="05A28AFF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47BAFFC0" w14:textId="77777777" w:rsidR="00F041E7" w:rsidRDefault="00EA4391">
      <w:pPr>
        <w:rPr>
          <w:sz w:val="12"/>
        </w:rPr>
      </w:pPr>
      <w:r>
        <w:br w:type="column"/>
      </w:r>
    </w:p>
    <w:p w14:paraId="6BF23B8B" w14:textId="77777777" w:rsidR="00F041E7" w:rsidRDefault="00F041E7">
      <w:pPr>
        <w:spacing w:before="9"/>
        <w:rPr>
          <w:sz w:val="12"/>
        </w:rPr>
      </w:pPr>
    </w:p>
    <w:p w14:paraId="46E338AF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143,800.00</w:t>
      </w:r>
    </w:p>
    <w:p w14:paraId="16026EB7" w14:textId="77777777" w:rsidR="00F041E7" w:rsidRDefault="00EA4391">
      <w:pPr>
        <w:rPr>
          <w:sz w:val="12"/>
        </w:rPr>
      </w:pPr>
      <w:r>
        <w:br w:type="column"/>
      </w:r>
    </w:p>
    <w:p w14:paraId="765E0D7C" w14:textId="77777777" w:rsidR="00F041E7" w:rsidRDefault="00F041E7">
      <w:pPr>
        <w:spacing w:before="9"/>
        <w:rPr>
          <w:sz w:val="12"/>
        </w:rPr>
      </w:pPr>
    </w:p>
    <w:p w14:paraId="1138584B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143,800.00</w:t>
      </w:r>
    </w:p>
    <w:p w14:paraId="399FEDAB" w14:textId="77777777" w:rsidR="00F041E7" w:rsidRDefault="00EA4391">
      <w:pPr>
        <w:rPr>
          <w:sz w:val="14"/>
        </w:rPr>
      </w:pPr>
      <w:r>
        <w:br w:type="column"/>
      </w:r>
    </w:p>
    <w:p w14:paraId="476D8A58" w14:textId="77777777" w:rsidR="00F041E7" w:rsidRDefault="00EA4391">
      <w:pPr>
        <w:tabs>
          <w:tab w:val="left" w:pos="1406"/>
        </w:tabs>
        <w:spacing w:before="124"/>
        <w:ind w:left="379"/>
        <w:rPr>
          <w:sz w:val="10"/>
        </w:rPr>
      </w:pPr>
      <w:r>
        <w:rPr>
          <w:w w:val="105"/>
          <w:position w:val="3"/>
          <w:sz w:val="10"/>
        </w:rPr>
        <w:t>47,851.63</w:t>
      </w:r>
      <w:r>
        <w:rPr>
          <w:w w:val="105"/>
          <w:position w:val="3"/>
          <w:sz w:val="10"/>
        </w:rPr>
        <w:tab/>
      </w:r>
      <w:r>
        <w:rPr>
          <w:w w:val="105"/>
          <w:sz w:val="10"/>
        </w:rPr>
        <w:t>780,151.63</w:t>
      </w:r>
    </w:p>
    <w:p w14:paraId="506127E9" w14:textId="77777777" w:rsidR="00F041E7" w:rsidRDefault="00EA4391">
      <w:pPr>
        <w:rPr>
          <w:sz w:val="12"/>
        </w:rPr>
      </w:pPr>
      <w:r>
        <w:br w:type="column"/>
      </w:r>
    </w:p>
    <w:p w14:paraId="3A44FC99" w14:textId="77777777" w:rsidR="00F041E7" w:rsidRDefault="00F041E7">
      <w:pPr>
        <w:spacing w:before="9"/>
        <w:rPr>
          <w:sz w:val="12"/>
        </w:rPr>
      </w:pPr>
    </w:p>
    <w:p w14:paraId="039B4317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</w:t>
      </w:r>
    </w:p>
    <w:p w14:paraId="76698419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3860" w:space="740"/>
            <w:col w:w="972" w:space="152"/>
            <w:col w:w="928" w:space="108"/>
            <w:col w:w="972" w:space="478"/>
            <w:col w:w="604" w:space="476"/>
            <w:col w:w="604" w:space="185"/>
            <w:col w:w="893" w:space="187"/>
            <w:col w:w="893" w:space="270"/>
            <w:col w:w="1920" w:space="448"/>
            <w:col w:w="650"/>
          </w:cols>
        </w:sectPr>
      </w:pPr>
    </w:p>
    <w:p w14:paraId="48FD9C82" w14:textId="77777777" w:rsidR="00F041E7" w:rsidRDefault="00EA4391">
      <w:pPr>
        <w:spacing w:before="4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7C6DBBE7" wp14:editId="18CE8D0C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79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7994F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C6DBBE7" id="Rectángulo 24" o:spid="_x0000_s1048" style="position:absolute;left:0;text-align:left;margin-left:18pt;margin-top:168pt;width:756pt;height:2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" fillcolor="black" stroked="f">
                <v:textbox>
                  <w:txbxContent>
                    <w:p w14:paraId="497994FD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4705D036" wp14:editId="45119310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7165" cy="227330"/>
                <wp:effectExtent l="0" t="0" r="0" b="0"/>
                <wp:wrapNone/>
                <wp:docPr id="14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3"/>
                              <w:gridCol w:w="1078"/>
                              <w:gridCol w:w="1094"/>
                              <w:gridCol w:w="1055"/>
                              <w:gridCol w:w="1249"/>
                              <w:gridCol w:w="593"/>
                            </w:tblGrid>
                            <w:tr w:rsidR="00F041E7" w14:paraId="0B559F7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6376AB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5AA71A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7B053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2,130,000.00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289CF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BF8D0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3633E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6FED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143,800.00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DFE82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7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47,851.63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EA1B32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780,151.63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B223B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29E01C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6ED3A99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4,548,369.00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91DEE6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-974,000.00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C4EE81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3,574,369.00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A298C1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6EF7BB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65,498.00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C69C18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3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297,271.22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032D5D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297,271.22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941E1E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7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401,058.06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8379F6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1,418,519.32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1EAAA8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2B6C9E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705D036" id="Cuadro de texto 25" o:spid="_x0000_s1049" type="#_x0000_t202" style="position:absolute;left:0;text-align:left;margin-left:260.55pt;margin-top:1.2pt;width:513.95pt;height:17.9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3"/>
                        <w:gridCol w:w="1078"/>
                        <w:gridCol w:w="1094"/>
                        <w:gridCol w:w="1055"/>
                        <w:gridCol w:w="1249"/>
                        <w:gridCol w:w="593"/>
                      </w:tblGrid>
                      <w:tr w:rsidR="00F041E7" w14:paraId="0B559F79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6376ABB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5AA71A7F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7B053C0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2,130,000.00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289CFE2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BF8D07E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3633EE0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6FEDB2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143,800.00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DFE82BB" w14:textId="77777777" w:rsidR="00F041E7" w:rsidRDefault="00EA4391">
                            <w:pPr>
                              <w:pStyle w:val="TableParagraph"/>
                              <w:spacing w:before="0"/>
                              <w:ind w:left="297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47,851.63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EA1B32" w14:textId="77777777" w:rsidR="00F041E7" w:rsidRDefault="00EA4391">
                            <w:pPr>
                              <w:pStyle w:val="TableParagraph"/>
                              <w:spacing w:before="30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780,151.63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B223B9C" w14:textId="77777777" w:rsidR="00F041E7" w:rsidRDefault="00EA4391">
                            <w:pPr>
                              <w:pStyle w:val="TableParagraph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29E01C6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6ED3A997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4,548,369.00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91DEE61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-974,000.00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C4EE811" w14:textId="77777777" w:rsidR="00F041E7" w:rsidRDefault="00EA4391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3,574,369.00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A298C13" w14:textId="77777777" w:rsidR="00F041E7" w:rsidRDefault="00EA4391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6EF7BB6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65,498.00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C69C18B" w14:textId="77777777" w:rsidR="00F041E7" w:rsidRDefault="00EA4391">
                            <w:pPr>
                              <w:pStyle w:val="TableParagraph"/>
                              <w:spacing w:before="32"/>
                              <w:ind w:left="243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297,271.22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032D5D4" w14:textId="77777777" w:rsidR="00F041E7" w:rsidRDefault="00EA4391">
                            <w:pPr>
                              <w:pStyle w:val="TableParagraph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297,271.22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941E1E3" w14:textId="77777777" w:rsidR="00F041E7" w:rsidRDefault="00EA4391">
                            <w:pPr>
                              <w:pStyle w:val="TableParagraph"/>
                              <w:spacing w:before="32"/>
                              <w:ind w:left="297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401,058.06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8379F6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1,418,519.32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1EAAA8F" w14:textId="77777777" w:rsidR="00F041E7" w:rsidRDefault="00EA4391">
                            <w:pPr>
                              <w:pStyle w:val="TableParagraph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2B6C9E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469F095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00"/>
        <w:gridCol w:w="1330"/>
        <w:gridCol w:w="1072"/>
        <w:gridCol w:w="1225"/>
        <w:gridCol w:w="961"/>
        <w:gridCol w:w="1080"/>
        <w:gridCol w:w="1080"/>
        <w:gridCol w:w="1095"/>
        <w:gridCol w:w="1095"/>
        <w:gridCol w:w="1184"/>
        <w:gridCol w:w="594"/>
      </w:tblGrid>
      <w:tr w:rsidR="00F041E7" w14:paraId="17E9072B" w14:textId="77777777">
        <w:trPr>
          <w:trHeight w:val="224"/>
        </w:trPr>
        <w:tc>
          <w:tcPr>
            <w:tcW w:w="304" w:type="dxa"/>
          </w:tcPr>
          <w:p w14:paraId="2F3F574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2C04F04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4829C5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31B3EF66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30" w:type="dxa"/>
          </w:tcPr>
          <w:p w14:paraId="5EF3EE53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1072" w:type="dxa"/>
          </w:tcPr>
          <w:p w14:paraId="4F0AD0E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CFDE7B7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961" w:type="dxa"/>
          </w:tcPr>
          <w:p w14:paraId="63AF4C97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1A3976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1B4055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5" w:type="dxa"/>
          </w:tcPr>
          <w:p w14:paraId="447FB5E6" w14:textId="77777777" w:rsidR="00F041E7" w:rsidRDefault="00EA4391">
            <w:pPr>
              <w:pStyle w:val="TableParagraph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95" w:type="dxa"/>
          </w:tcPr>
          <w:p w14:paraId="72721B28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1E88CF3C" w14:textId="77777777" w:rsidR="00F041E7" w:rsidRDefault="00EA4391">
            <w:pPr>
              <w:pStyle w:val="TableParagraph"/>
              <w:spacing w:before="30"/>
              <w:ind w:left="307" w:right="4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594" w:type="dxa"/>
          </w:tcPr>
          <w:p w14:paraId="0182F476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6C16BB4" w14:textId="77777777">
        <w:trPr>
          <w:trHeight w:val="232"/>
        </w:trPr>
        <w:tc>
          <w:tcPr>
            <w:tcW w:w="304" w:type="dxa"/>
          </w:tcPr>
          <w:p w14:paraId="61C4CE3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 w14:paraId="5628184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B37C9A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064033E3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30" w:type="dxa"/>
          </w:tcPr>
          <w:p w14:paraId="6813369F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72" w:type="dxa"/>
          </w:tcPr>
          <w:p w14:paraId="44236394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CAFFB3C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1" w:type="dxa"/>
          </w:tcPr>
          <w:p w14:paraId="2645F7CD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40467E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DD3380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5A0DACA2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59A4BBDC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1FC7CE2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F3D535D" w14:textId="77777777" w:rsidR="00F041E7" w:rsidRDefault="00EA4391">
            <w:pPr>
              <w:pStyle w:val="TableParagraph"/>
              <w:spacing w:before="0" w:line="104" w:lineRule="exact"/>
              <w:ind w:left="307" w:right="3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4" w:type="dxa"/>
          </w:tcPr>
          <w:p w14:paraId="7EB3E768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C9EF3E" w14:textId="77777777">
        <w:trPr>
          <w:trHeight w:val="302"/>
        </w:trPr>
        <w:tc>
          <w:tcPr>
            <w:tcW w:w="304" w:type="dxa"/>
          </w:tcPr>
          <w:p w14:paraId="554DBA0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E645A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1A0B10D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59163D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25B00C3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D277E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3E4E701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 w14:paraId="622E4152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30" w:type="dxa"/>
          </w:tcPr>
          <w:p w14:paraId="238CDE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3BDED1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1072" w:type="dxa"/>
          </w:tcPr>
          <w:p w14:paraId="09DFDEE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762764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BD216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B11BD9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48,500.00</w:t>
            </w:r>
          </w:p>
        </w:tc>
        <w:tc>
          <w:tcPr>
            <w:tcW w:w="961" w:type="dxa"/>
          </w:tcPr>
          <w:p w14:paraId="4686056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8B569B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8645A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42A4313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5C06F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84347C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95" w:type="dxa"/>
          </w:tcPr>
          <w:p w14:paraId="2FDE2B2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2B24AD" w14:textId="77777777" w:rsidR="00F041E7" w:rsidRDefault="00EA4391">
            <w:pPr>
              <w:pStyle w:val="TableParagraph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95" w:type="dxa"/>
          </w:tcPr>
          <w:p w14:paraId="072AFE0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6126A5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05144D54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6E74AA2" w14:textId="77777777" w:rsidR="00F041E7" w:rsidRDefault="00EA4391">
            <w:pPr>
              <w:pStyle w:val="TableParagraph"/>
              <w:spacing w:before="0" w:line="104" w:lineRule="exact"/>
              <w:ind w:left="307" w:right="4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20,750.00</w:t>
            </w:r>
          </w:p>
        </w:tc>
        <w:tc>
          <w:tcPr>
            <w:tcW w:w="594" w:type="dxa"/>
          </w:tcPr>
          <w:p w14:paraId="22270EC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F6DDD27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E301143" w14:textId="77777777">
        <w:trPr>
          <w:trHeight w:val="302"/>
        </w:trPr>
        <w:tc>
          <w:tcPr>
            <w:tcW w:w="304" w:type="dxa"/>
          </w:tcPr>
          <w:p w14:paraId="11EC01B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0A2A9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6F1182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DD3F46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1753C5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3D412F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79E7296C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342D02D4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30" w:type="dxa"/>
          </w:tcPr>
          <w:p w14:paraId="3DD25CC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3D1481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162,000.00</w:t>
            </w:r>
          </w:p>
        </w:tc>
        <w:tc>
          <w:tcPr>
            <w:tcW w:w="1072" w:type="dxa"/>
          </w:tcPr>
          <w:p w14:paraId="2448822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CB55A6D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-23,000.00</w:t>
            </w:r>
          </w:p>
        </w:tc>
        <w:tc>
          <w:tcPr>
            <w:tcW w:w="1225" w:type="dxa"/>
          </w:tcPr>
          <w:p w14:paraId="245AB5A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F8A2E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139,000.00</w:t>
            </w:r>
          </w:p>
        </w:tc>
        <w:tc>
          <w:tcPr>
            <w:tcW w:w="961" w:type="dxa"/>
          </w:tcPr>
          <w:p w14:paraId="4B8DADA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4C2C60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4F1BA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E44855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13,096.77</w:t>
            </w:r>
          </w:p>
        </w:tc>
        <w:tc>
          <w:tcPr>
            <w:tcW w:w="1080" w:type="dxa"/>
          </w:tcPr>
          <w:p w14:paraId="27B7B1F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33C080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14,096.77</w:t>
            </w:r>
          </w:p>
        </w:tc>
        <w:tc>
          <w:tcPr>
            <w:tcW w:w="1095" w:type="dxa"/>
          </w:tcPr>
          <w:p w14:paraId="556CD1E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BE72B9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14,096.77</w:t>
            </w:r>
          </w:p>
        </w:tc>
        <w:tc>
          <w:tcPr>
            <w:tcW w:w="1095" w:type="dxa"/>
          </w:tcPr>
          <w:p w14:paraId="0744063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AE3741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75,073.13</w:t>
            </w:r>
          </w:p>
        </w:tc>
        <w:tc>
          <w:tcPr>
            <w:tcW w:w="1184" w:type="dxa"/>
          </w:tcPr>
          <w:p w14:paraId="518A8DF5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B74C592" w14:textId="77777777" w:rsidR="00F041E7" w:rsidRDefault="00EA4391">
            <w:pPr>
              <w:pStyle w:val="TableParagraph"/>
              <w:spacing w:before="0" w:line="104" w:lineRule="exact"/>
              <w:ind w:left="307" w:right="4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90,073.13</w:t>
            </w:r>
          </w:p>
        </w:tc>
        <w:tc>
          <w:tcPr>
            <w:tcW w:w="594" w:type="dxa"/>
          </w:tcPr>
          <w:p w14:paraId="59CC5C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05EBB4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0C4D275" w14:textId="77777777">
        <w:trPr>
          <w:trHeight w:val="371"/>
        </w:trPr>
        <w:tc>
          <w:tcPr>
            <w:tcW w:w="304" w:type="dxa"/>
          </w:tcPr>
          <w:p w14:paraId="25130C0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6C08C4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03D3758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250E382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434CAC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549C0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30F34B15" w14:textId="77777777" w:rsidR="00F041E7" w:rsidRDefault="00EA4391">
            <w:pPr>
              <w:pStyle w:val="TableParagraph"/>
              <w:spacing w:before="8" w:line="290" w:lineRule="auto"/>
              <w:ind w:left="123" w:right="2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AGUINALDO</w:t>
            </w:r>
          </w:p>
        </w:tc>
        <w:tc>
          <w:tcPr>
            <w:tcW w:w="1330" w:type="dxa"/>
          </w:tcPr>
          <w:p w14:paraId="00942C7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F7B724E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 w14:paraId="4DDCEB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3D0EBF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46B7A5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4079D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961" w:type="dxa"/>
          </w:tcPr>
          <w:p w14:paraId="568E6B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0CEEF2A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B9DB1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173ACE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37B9D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E05D9F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74564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1FDB5C" w14:textId="77777777" w:rsidR="00F041E7" w:rsidRDefault="00EA4391">
            <w:pPr>
              <w:pStyle w:val="TableParagraph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D2F16E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28ED536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6C96806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4C834E6" w14:textId="77777777" w:rsidR="00F041E7" w:rsidRDefault="00EA4391">
            <w:pPr>
              <w:pStyle w:val="TableParagraph"/>
              <w:spacing w:before="0"/>
              <w:ind w:left="307" w:right="4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 w14:paraId="6FA23AC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DB62C0D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402704" w14:textId="77777777">
        <w:trPr>
          <w:trHeight w:val="302"/>
        </w:trPr>
        <w:tc>
          <w:tcPr>
            <w:tcW w:w="304" w:type="dxa"/>
          </w:tcPr>
          <w:p w14:paraId="69CA7CE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1826EF8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28BF012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429D08F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30" w:type="dxa"/>
          </w:tcPr>
          <w:p w14:paraId="1D6DE1F8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1072" w:type="dxa"/>
          </w:tcPr>
          <w:p w14:paraId="1B82B2B3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00E3B12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11,875.00</w:t>
            </w:r>
          </w:p>
        </w:tc>
        <w:tc>
          <w:tcPr>
            <w:tcW w:w="961" w:type="dxa"/>
          </w:tcPr>
          <w:p w14:paraId="3CFCE44D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CF31BE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B4305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5,937.50</w:t>
            </w:r>
          </w:p>
        </w:tc>
        <w:tc>
          <w:tcPr>
            <w:tcW w:w="1095" w:type="dxa"/>
          </w:tcPr>
          <w:p w14:paraId="72AF9681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5,937.50</w:t>
            </w:r>
          </w:p>
        </w:tc>
        <w:tc>
          <w:tcPr>
            <w:tcW w:w="1095" w:type="dxa"/>
          </w:tcPr>
          <w:p w14:paraId="552DBA57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56526F9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390322D" w14:textId="77777777" w:rsidR="00F041E7" w:rsidRDefault="00EA4391">
            <w:pPr>
              <w:pStyle w:val="TableParagraph"/>
              <w:spacing w:before="0"/>
              <w:ind w:left="307" w:right="3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5,937.50</w:t>
            </w:r>
          </w:p>
        </w:tc>
        <w:tc>
          <w:tcPr>
            <w:tcW w:w="594" w:type="dxa"/>
          </w:tcPr>
          <w:p w14:paraId="3DE1A9E9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FC4B057" w14:textId="77777777">
        <w:trPr>
          <w:trHeight w:val="224"/>
        </w:trPr>
        <w:tc>
          <w:tcPr>
            <w:tcW w:w="304" w:type="dxa"/>
          </w:tcPr>
          <w:p w14:paraId="59256FF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0C4604D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534945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7D2B4DC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30" w:type="dxa"/>
          </w:tcPr>
          <w:p w14:paraId="0152CD0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72" w:type="dxa"/>
          </w:tcPr>
          <w:p w14:paraId="6090D013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E8B41C5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961" w:type="dxa"/>
          </w:tcPr>
          <w:p w14:paraId="2F66F1D8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58A5B1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D92FF3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1113D0A" w14:textId="77777777" w:rsidR="00F041E7" w:rsidRDefault="00EA4391">
            <w:pPr>
              <w:pStyle w:val="TableParagraph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D5F9894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776D277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19058A0" w14:textId="77777777" w:rsidR="00F041E7" w:rsidRDefault="00EA4391">
            <w:pPr>
              <w:pStyle w:val="TableParagraph"/>
              <w:spacing w:before="0" w:line="96" w:lineRule="exact"/>
              <w:ind w:left="307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594" w:type="dxa"/>
          </w:tcPr>
          <w:p w14:paraId="09A4BBC8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7ADB46E" w14:textId="77777777" w:rsidR="00F041E7" w:rsidRDefault="00F041E7">
      <w:pPr>
        <w:spacing w:before="4"/>
        <w:rPr>
          <w:b/>
          <w:sz w:val="15"/>
        </w:rPr>
      </w:pPr>
    </w:p>
    <w:p w14:paraId="2DEF83A1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4E43B8C9" wp14:editId="1714C70C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2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4"/>
                              <w:gridCol w:w="1072"/>
                              <w:gridCol w:w="1226"/>
                              <w:gridCol w:w="963"/>
                              <w:gridCol w:w="1080"/>
                              <w:gridCol w:w="1081"/>
                              <w:gridCol w:w="1096"/>
                              <w:gridCol w:w="1069"/>
                              <w:gridCol w:w="1211"/>
                              <w:gridCol w:w="595"/>
                            </w:tblGrid>
                            <w:tr w:rsidR="00F041E7" w14:paraId="508FC0D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14" w:type="dxa"/>
                                </w:tcPr>
                                <w:p w14:paraId="7381B6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2564D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2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3F639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81A2C9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2D8C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13,096.77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7C765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32,159.27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ED3C4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32,159.27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D25B8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B2B2AA7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170,710.63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21026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9C5E6A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14" w:type="dxa"/>
                                </w:tcPr>
                                <w:p w14:paraId="35E50FC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F9C31A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2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2A532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311,950.00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0C5A7F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C94E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13,096.77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C9DF7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32,159.27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D8E58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32,159.27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8ECE8A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4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75,073.13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3A5EF2F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170,710.63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FD5D7D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82ECAE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E43B8C9" id="Cuadro de texto 26" o:spid="_x0000_s1050" type="#_x0000_t202" style="position:absolute;left:0;text-align:left;margin-left:264.5pt;margin-top:-1pt;width:510pt;height:17.9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4"/>
                        <w:gridCol w:w="1072"/>
                        <w:gridCol w:w="1226"/>
                        <w:gridCol w:w="963"/>
                        <w:gridCol w:w="1080"/>
                        <w:gridCol w:w="1081"/>
                        <w:gridCol w:w="1096"/>
                        <w:gridCol w:w="1069"/>
                        <w:gridCol w:w="1211"/>
                        <w:gridCol w:w="595"/>
                      </w:tblGrid>
                      <w:tr w:rsidR="00F041E7" w14:paraId="508FC0D2" w14:textId="77777777">
                        <w:trPr>
                          <w:trHeight w:val="178"/>
                        </w:trPr>
                        <w:tc>
                          <w:tcPr>
                            <w:tcW w:w="814" w:type="dxa"/>
                          </w:tcPr>
                          <w:p w14:paraId="7381B6F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2564DDF" w14:textId="77777777" w:rsidR="00F041E7" w:rsidRDefault="00EA4391">
                            <w:pPr>
                              <w:pStyle w:val="TableParagraph"/>
                              <w:spacing w:before="0"/>
                              <w:ind w:left="292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3F639F4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81A2C98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2D8CBA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13,096.77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7C7650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32,159.27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ED3C47C" w14:textId="77777777" w:rsidR="00F041E7" w:rsidRDefault="00EA4391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32,159.27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D25B8B1" w14:textId="77777777" w:rsidR="00F041E7" w:rsidRDefault="00EA4391">
                            <w:pPr>
                              <w:pStyle w:val="TableParagraph"/>
                              <w:spacing w:before="0"/>
                              <w:ind w:left="304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B2B2AA7" w14:textId="77777777" w:rsidR="00F041E7" w:rsidRDefault="00EA4391">
                            <w:pPr>
                              <w:pStyle w:val="TableParagraph"/>
                              <w:spacing w:before="3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170,710.63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2102607" w14:textId="77777777" w:rsidR="00F041E7" w:rsidRDefault="00EA4391">
                            <w:pPr>
                              <w:pStyle w:val="TableParagraph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9C5E6AA" w14:textId="77777777">
                        <w:trPr>
                          <w:trHeight w:val="178"/>
                        </w:trPr>
                        <w:tc>
                          <w:tcPr>
                            <w:tcW w:w="814" w:type="dxa"/>
                          </w:tcPr>
                          <w:p w14:paraId="35E50FCE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F9C31AC" w14:textId="77777777" w:rsidR="00F041E7" w:rsidRDefault="00EA4391">
                            <w:pPr>
                              <w:pStyle w:val="TableParagraph"/>
                              <w:spacing w:before="32"/>
                              <w:ind w:left="292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2A532D" w14:textId="77777777" w:rsidR="00F041E7" w:rsidRDefault="00EA4391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311,950.00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0C5A7F5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C94E33" w14:textId="77777777" w:rsidR="00F041E7" w:rsidRDefault="00EA4391">
                            <w:pPr>
                              <w:pStyle w:val="TableParagraph"/>
                              <w:spacing w:before="32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13,096.77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AC9DF74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32,159.27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D8E58AE" w14:textId="77777777" w:rsidR="00F041E7" w:rsidRDefault="00EA4391">
                            <w:pPr>
                              <w:pStyle w:val="TableParagraph"/>
                              <w:spacing w:before="32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32,159.27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8ECE8A6" w14:textId="77777777" w:rsidR="00F041E7" w:rsidRDefault="00EA4391">
                            <w:pPr>
                              <w:pStyle w:val="TableParagraph"/>
                              <w:spacing w:before="32"/>
                              <w:ind w:left="304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75,073.13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3A5EF2F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170,710.63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FD5D7D5" w14:textId="77777777" w:rsidR="00F041E7" w:rsidRDefault="00EA4391">
                            <w:pPr>
                              <w:pStyle w:val="TableParagraph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82ECAE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8997CA5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00"/>
        <w:gridCol w:w="1466"/>
        <w:gridCol w:w="935"/>
        <w:gridCol w:w="1225"/>
        <w:gridCol w:w="962"/>
        <w:gridCol w:w="1080"/>
        <w:gridCol w:w="1080"/>
        <w:gridCol w:w="1069"/>
        <w:gridCol w:w="1096"/>
        <w:gridCol w:w="1210"/>
        <w:gridCol w:w="594"/>
      </w:tblGrid>
      <w:tr w:rsidR="00F041E7" w14:paraId="2823D095" w14:textId="77777777">
        <w:trPr>
          <w:trHeight w:val="224"/>
        </w:trPr>
        <w:tc>
          <w:tcPr>
            <w:tcW w:w="304" w:type="dxa"/>
          </w:tcPr>
          <w:p w14:paraId="134FB8E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7474820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4AC3A4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4E448E6F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66" w:type="dxa"/>
          </w:tcPr>
          <w:p w14:paraId="37190D98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35" w:type="dxa"/>
          </w:tcPr>
          <w:p w14:paraId="572B4ED1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37B9685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439,200.00</w:t>
            </w:r>
          </w:p>
        </w:tc>
        <w:tc>
          <w:tcPr>
            <w:tcW w:w="962" w:type="dxa"/>
          </w:tcPr>
          <w:p w14:paraId="274A4A0E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07B77A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80" w:type="dxa"/>
          </w:tcPr>
          <w:p w14:paraId="0B16AC99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69" w:type="dxa"/>
          </w:tcPr>
          <w:p w14:paraId="7FE824EC" w14:textId="77777777" w:rsidR="00F041E7" w:rsidRDefault="00EA4391">
            <w:pPr>
              <w:pStyle w:val="TableParagraph"/>
              <w:spacing w:before="0"/>
              <w:ind w:left="296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36,600.00</w:t>
            </w:r>
          </w:p>
        </w:tc>
        <w:tc>
          <w:tcPr>
            <w:tcW w:w="1096" w:type="dxa"/>
          </w:tcPr>
          <w:p w14:paraId="07DD6C8C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183,000.00</w:t>
            </w:r>
          </w:p>
        </w:tc>
        <w:tc>
          <w:tcPr>
            <w:tcW w:w="1210" w:type="dxa"/>
          </w:tcPr>
          <w:p w14:paraId="5499DF3F" w14:textId="77777777" w:rsidR="00F041E7" w:rsidRDefault="00EA4391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183,000.00</w:t>
            </w:r>
          </w:p>
        </w:tc>
        <w:tc>
          <w:tcPr>
            <w:tcW w:w="594" w:type="dxa"/>
          </w:tcPr>
          <w:p w14:paraId="2E164A0E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52C8FFD" w14:textId="77777777">
        <w:trPr>
          <w:trHeight w:val="232"/>
        </w:trPr>
        <w:tc>
          <w:tcPr>
            <w:tcW w:w="304" w:type="dxa"/>
          </w:tcPr>
          <w:p w14:paraId="0105A14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5008B64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946607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1BEFBF40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66" w:type="dxa"/>
          </w:tcPr>
          <w:p w14:paraId="5788C434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9,240.00</w:t>
            </w:r>
          </w:p>
        </w:tc>
        <w:tc>
          <w:tcPr>
            <w:tcW w:w="935" w:type="dxa"/>
          </w:tcPr>
          <w:p w14:paraId="34DBE372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2B15D1C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9,240.00</w:t>
            </w:r>
          </w:p>
        </w:tc>
        <w:tc>
          <w:tcPr>
            <w:tcW w:w="962" w:type="dxa"/>
          </w:tcPr>
          <w:p w14:paraId="194DED11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8C5C3F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770.00</w:t>
            </w:r>
          </w:p>
        </w:tc>
        <w:tc>
          <w:tcPr>
            <w:tcW w:w="1080" w:type="dxa"/>
          </w:tcPr>
          <w:p w14:paraId="6CBBCA21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770.00</w:t>
            </w:r>
          </w:p>
        </w:tc>
        <w:tc>
          <w:tcPr>
            <w:tcW w:w="1069" w:type="dxa"/>
          </w:tcPr>
          <w:p w14:paraId="7B464DBE" w14:textId="77777777" w:rsidR="00F041E7" w:rsidRDefault="00EA4391">
            <w:pPr>
              <w:pStyle w:val="TableParagraph"/>
              <w:ind w:left="304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770.00</w:t>
            </w:r>
          </w:p>
        </w:tc>
        <w:tc>
          <w:tcPr>
            <w:tcW w:w="1096" w:type="dxa"/>
          </w:tcPr>
          <w:p w14:paraId="532178AB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1210" w:type="dxa"/>
          </w:tcPr>
          <w:p w14:paraId="461F21B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35C80E2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594" w:type="dxa"/>
          </w:tcPr>
          <w:p w14:paraId="7EC9220F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A1FB9D4" w14:textId="77777777">
        <w:trPr>
          <w:trHeight w:val="302"/>
        </w:trPr>
        <w:tc>
          <w:tcPr>
            <w:tcW w:w="304" w:type="dxa"/>
          </w:tcPr>
          <w:p w14:paraId="199C9E2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86CDFD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73D41D7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7C0AD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0B8D06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D206B7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3FC6AE55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441ADC61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466" w:type="dxa"/>
          </w:tcPr>
          <w:p w14:paraId="5585457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C7947D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5" w:type="dxa"/>
          </w:tcPr>
          <w:p w14:paraId="279875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E34D1D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1121AA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95D062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54683DA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E113769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877C8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C12887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723C829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6A692B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0B5164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93C4B7" w14:textId="77777777" w:rsidR="00F041E7" w:rsidRDefault="00EA4391">
            <w:pPr>
              <w:pStyle w:val="TableParagraph"/>
              <w:spacing w:before="0"/>
              <w:ind w:left="304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5BEE709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561BE45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1210" w:type="dxa"/>
          </w:tcPr>
          <w:p w14:paraId="71CD5B78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E3AF4D7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4" w:type="dxa"/>
          </w:tcPr>
          <w:p w14:paraId="66CFCBD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CB30E6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3C1CD10" w14:textId="77777777">
        <w:trPr>
          <w:trHeight w:val="302"/>
        </w:trPr>
        <w:tc>
          <w:tcPr>
            <w:tcW w:w="304" w:type="dxa"/>
          </w:tcPr>
          <w:p w14:paraId="1E28BE6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C1E2F3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4D0646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4BBDCE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615C5F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582B8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5D89FC75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11A6F371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66" w:type="dxa"/>
          </w:tcPr>
          <w:p w14:paraId="4CD5EED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38C888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791,800.00</w:t>
            </w:r>
          </w:p>
        </w:tc>
        <w:tc>
          <w:tcPr>
            <w:tcW w:w="935" w:type="dxa"/>
          </w:tcPr>
          <w:p w14:paraId="0B71F1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3B81A2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EE902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02D958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791,800.00</w:t>
            </w:r>
          </w:p>
        </w:tc>
        <w:tc>
          <w:tcPr>
            <w:tcW w:w="962" w:type="dxa"/>
          </w:tcPr>
          <w:p w14:paraId="0458D16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E65F405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4F45F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43C3959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80" w:type="dxa"/>
          </w:tcPr>
          <w:p w14:paraId="7570E7A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737664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69" w:type="dxa"/>
          </w:tcPr>
          <w:p w14:paraId="73919EE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894C06" w14:textId="77777777" w:rsidR="00F041E7" w:rsidRDefault="00EA4391">
            <w:pPr>
              <w:pStyle w:val="TableParagraph"/>
              <w:spacing w:before="0"/>
              <w:ind w:left="296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58,400.00</w:t>
            </w:r>
          </w:p>
        </w:tc>
        <w:tc>
          <w:tcPr>
            <w:tcW w:w="1096" w:type="dxa"/>
          </w:tcPr>
          <w:p w14:paraId="123648D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951E98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344,000.00</w:t>
            </w:r>
          </w:p>
        </w:tc>
        <w:tc>
          <w:tcPr>
            <w:tcW w:w="1210" w:type="dxa"/>
          </w:tcPr>
          <w:p w14:paraId="3EC399CA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0EFBBC9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344,000.00</w:t>
            </w:r>
          </w:p>
        </w:tc>
        <w:tc>
          <w:tcPr>
            <w:tcW w:w="594" w:type="dxa"/>
          </w:tcPr>
          <w:p w14:paraId="380413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65E9AA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481AF1A" w14:textId="77777777">
        <w:trPr>
          <w:trHeight w:val="371"/>
        </w:trPr>
        <w:tc>
          <w:tcPr>
            <w:tcW w:w="304" w:type="dxa"/>
          </w:tcPr>
          <w:p w14:paraId="4CE4C2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F025F8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191798C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4D094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B6A7DE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6BEF5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0AC9A4D7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74C58379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466" w:type="dxa"/>
          </w:tcPr>
          <w:p w14:paraId="5851C21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8F3C53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35" w:type="dxa"/>
          </w:tcPr>
          <w:p w14:paraId="390A2BC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63EFD4F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988B57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CA7449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962" w:type="dxa"/>
          </w:tcPr>
          <w:p w14:paraId="57FE457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BAE6ED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39FB0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45EEDDE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D8205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5D500B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69" w:type="dxa"/>
          </w:tcPr>
          <w:p w14:paraId="04D496C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AAA2A62" w14:textId="77777777" w:rsidR="00F041E7" w:rsidRDefault="00EA4391">
            <w:pPr>
              <w:pStyle w:val="TableParagraph"/>
              <w:spacing w:before="0"/>
              <w:ind w:left="304" w:right="2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6" w:type="dxa"/>
          </w:tcPr>
          <w:p w14:paraId="1D28F1B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CE5DA3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75EB13B9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660946B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594" w:type="dxa"/>
          </w:tcPr>
          <w:p w14:paraId="522AC29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77B5AE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641938" w14:textId="77777777">
        <w:trPr>
          <w:trHeight w:val="357"/>
        </w:trPr>
        <w:tc>
          <w:tcPr>
            <w:tcW w:w="304" w:type="dxa"/>
          </w:tcPr>
          <w:p w14:paraId="7E27389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 w14:paraId="41B2988D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B932CC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00" w:type="dxa"/>
          </w:tcPr>
          <w:p w14:paraId="58294959" w14:textId="77777777" w:rsidR="00F041E7" w:rsidRDefault="00EA4391">
            <w:pPr>
              <w:pStyle w:val="TableParagraph"/>
              <w:spacing w:before="56" w:line="150" w:lineRule="atLeast"/>
              <w:ind w:left="123" w:right="5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 PERSONAL TEMPORAL</w:t>
            </w:r>
          </w:p>
        </w:tc>
        <w:tc>
          <w:tcPr>
            <w:tcW w:w="1466" w:type="dxa"/>
          </w:tcPr>
          <w:p w14:paraId="42EFB5C5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5" w:type="dxa"/>
          </w:tcPr>
          <w:p w14:paraId="011D29A0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6D2978C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680CA715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72B209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24E233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6906C40C" w14:textId="77777777" w:rsidR="00F041E7" w:rsidRDefault="00EA4391">
            <w:pPr>
              <w:pStyle w:val="TableParagraph"/>
              <w:ind w:left="304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439BF493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51027AA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7291F6E" w14:textId="77777777" w:rsidR="00F041E7" w:rsidRDefault="00EA4391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4" w:type="dxa"/>
          </w:tcPr>
          <w:p w14:paraId="2FA79DF9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728694A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45BFD99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781C9585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BA0FF5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6A704EFF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19374DC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0F70F29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610D7FD2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DED72A7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95468ED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64A3A65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1324CA8A" wp14:editId="057AC5EF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4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014E22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324CA8A" id="Rectángulo 27" o:spid="_x0000_s1051" style="position:absolute;left:0;text-align:left;margin-left:18pt;margin-top:11.2pt;width:756pt;height:2.5pt;z-index:-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Alr911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28014E22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58AEF68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B357276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5C7500A4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FA68360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20AADA8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6EB4A6D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371C21B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E30462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D00E0F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25C2916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45044FA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067305A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5ABF764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313E5B25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403B6D8A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2E60B78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0E52C740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18B28EC3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51B7E46" w14:textId="77777777" w:rsidR="00F041E7" w:rsidRDefault="00F041E7">
      <w:pPr>
        <w:rPr>
          <w:b/>
          <w:sz w:val="20"/>
        </w:rPr>
      </w:pPr>
    </w:p>
    <w:p w14:paraId="5AC7F614" w14:textId="77777777" w:rsidR="00F041E7" w:rsidRDefault="00F041E7">
      <w:pPr>
        <w:rPr>
          <w:b/>
          <w:sz w:val="20"/>
        </w:rPr>
      </w:pPr>
    </w:p>
    <w:p w14:paraId="44385560" w14:textId="77777777" w:rsidR="00F041E7" w:rsidRDefault="00F041E7">
      <w:pPr>
        <w:rPr>
          <w:b/>
          <w:sz w:val="20"/>
        </w:rPr>
      </w:pPr>
    </w:p>
    <w:p w14:paraId="4030243C" w14:textId="77777777" w:rsidR="00F041E7" w:rsidRDefault="00F041E7">
      <w:pPr>
        <w:rPr>
          <w:b/>
          <w:sz w:val="20"/>
        </w:rPr>
      </w:pPr>
    </w:p>
    <w:p w14:paraId="11EADBE7" w14:textId="77777777" w:rsidR="00F041E7" w:rsidRDefault="00F041E7">
      <w:pPr>
        <w:rPr>
          <w:b/>
          <w:sz w:val="20"/>
        </w:rPr>
      </w:pPr>
    </w:p>
    <w:p w14:paraId="7A02F90B" w14:textId="77777777" w:rsidR="00F041E7" w:rsidRDefault="00F041E7">
      <w:pPr>
        <w:rPr>
          <w:b/>
          <w:sz w:val="20"/>
        </w:rPr>
      </w:pPr>
    </w:p>
    <w:p w14:paraId="5F1909D0" w14:textId="77777777" w:rsidR="00F041E7" w:rsidRDefault="00F041E7">
      <w:pPr>
        <w:rPr>
          <w:b/>
          <w:sz w:val="20"/>
        </w:rPr>
      </w:pPr>
    </w:p>
    <w:p w14:paraId="5E9A6347" w14:textId="77777777" w:rsidR="00F041E7" w:rsidRDefault="00F041E7">
      <w:pPr>
        <w:rPr>
          <w:b/>
          <w:sz w:val="20"/>
        </w:rPr>
      </w:pPr>
    </w:p>
    <w:p w14:paraId="63DF7827" w14:textId="77777777" w:rsidR="00F041E7" w:rsidRDefault="00F041E7">
      <w:pPr>
        <w:rPr>
          <w:b/>
          <w:sz w:val="20"/>
        </w:rPr>
      </w:pPr>
    </w:p>
    <w:p w14:paraId="0F115673" w14:textId="77777777" w:rsidR="00F041E7" w:rsidRDefault="00F041E7">
      <w:pPr>
        <w:spacing w:before="9"/>
        <w:rPr>
          <w:b/>
          <w:sz w:val="20"/>
        </w:rPr>
      </w:pPr>
    </w:p>
    <w:p w14:paraId="272E2AEF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52082555" wp14:editId="1D8D20F9">
                <wp:simplePos x="0" y="0"/>
                <wp:positionH relativeFrom="page">
                  <wp:posOffset>228600</wp:posOffset>
                </wp:positionH>
                <wp:positionV relativeFrom="paragraph">
                  <wp:posOffset>-1548765</wp:posOffset>
                </wp:positionV>
                <wp:extent cx="9601200" cy="1497330"/>
                <wp:effectExtent l="0" t="0" r="0" b="0"/>
                <wp:wrapNone/>
                <wp:docPr id="15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3"/>
                              <w:gridCol w:w="1315"/>
                              <w:gridCol w:w="1055"/>
                              <w:gridCol w:w="1226"/>
                              <w:gridCol w:w="945"/>
                              <w:gridCol w:w="1072"/>
                              <w:gridCol w:w="1081"/>
                              <w:gridCol w:w="1096"/>
                              <w:gridCol w:w="1096"/>
                              <w:gridCol w:w="1211"/>
                              <w:gridCol w:w="584"/>
                            </w:tblGrid>
                            <w:tr w:rsidR="00F041E7" w14:paraId="6157BCC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A022C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63FAF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A0F16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593A41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1CC0E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21676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890CE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C0A0A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E0235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B8F0C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F9441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B67C6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D0396B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18,250.00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376CD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AF7F57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DF16F4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2482E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202D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B7392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B560A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4A69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29BA2966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65D3027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6B13B72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E6708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498,000.00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1BFBC8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B131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FB2E88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D8EA39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580,000.00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4267B9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6068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4A0B67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483FB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56E6C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EE153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55B15C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25E90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0D8E8A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C62AD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215,500.01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0B585B3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ED6D91E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262,000.01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3540EC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AC6E2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38F515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913C6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FC761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F06D2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BB87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C58C54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9485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30C75BB5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4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6B16089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5480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347,739.00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FE1845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9FE6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6534E9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4FA2A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399,739.00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2C2F0DD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4324F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927EC5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A220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-15,674.67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CEE4C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2B72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6CBA1F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D10BB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31,802.28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60156C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C69F5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16,306.06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7F032CA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4D94E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173,339.29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FB8376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32F9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C84214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C2FCCB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0CD9A7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AAB49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21DF1971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06DFBEF3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0AD1AE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BEE440C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1EB54D50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C63BE72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-348.33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8DE0BA" w14:textId="77777777" w:rsidR="00F041E7" w:rsidRDefault="00EA4391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2F2F3B9" w14:textId="77777777" w:rsidR="00F041E7" w:rsidRDefault="00EA4391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D7CC3DE" w14:textId="77777777" w:rsidR="00F041E7" w:rsidRDefault="00EA4391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-94.89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672F65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3602CA9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406.78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B9E21D1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EDDD93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3FD45C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66BE5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45D92E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D925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98420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CD4E2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E08FAFD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 w14:paraId="0991845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2E8FD66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21E9F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197,300.00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31A794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ACA2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96,320.00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EEFF57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6A8842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293,620.00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29E2FFF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83B1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B2D252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DF64D2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-8,409.34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FB067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34FF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13,340.00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D3A57F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24CAA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13,340.00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22AEEE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1ADA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79,329.40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41D80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A0995AF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174,060.06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CC007D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DF945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5EBE9B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FE388F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0A78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BB8C0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F8920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0634E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828B4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5CAEB961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360AA23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0FD17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87A8FD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EC1F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D7C15D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5EB7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134,031.00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8C1772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03E3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D3CE19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A79A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-1,708.49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FEB6E6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F6AE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965.58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399B21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530A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965.58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ECAB0C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EBAA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43,049.31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C06B675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89255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90,155.18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0EC0B5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7C84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929567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72F63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5C6DC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BED38C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16A8D68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663AF2E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134,431.00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E84628C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7C599A2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134,431.00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32A3B099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CBAA1C4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87,920.78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DCC148" w14:textId="77777777" w:rsidR="00F041E7" w:rsidRDefault="00EA4391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114,012.56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EFC244" w14:textId="77777777" w:rsidR="00F041E7" w:rsidRDefault="00EA4391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114,012.56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9FCA61C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-3,719.23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C7D603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0E18C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20,418.44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7C5C527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5C9229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1E7D3C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B42F0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C7C8F5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33" w:type="dxa"/>
                                </w:tcPr>
                                <w:p w14:paraId="01948D4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14:paraId="3AFC699B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06C3B7A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3325FEE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4E971889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595145E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-116.71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3B1066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66.30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BF0E003" w14:textId="77777777" w:rsidR="00F041E7" w:rsidRDefault="00EA4391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66.30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2CEAD74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4,933.21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DE1173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F44EEFB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7,933.70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290BDAB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040A9A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2082555" id="Cuadro de texto 28" o:spid="_x0000_s1052" type="#_x0000_t202" style="position:absolute;left:0;text-align:left;margin-left:18pt;margin-top:-121.95pt;width:756pt;height:117.9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3"/>
                        <w:gridCol w:w="1315"/>
                        <w:gridCol w:w="1055"/>
                        <w:gridCol w:w="1226"/>
                        <w:gridCol w:w="945"/>
                        <w:gridCol w:w="1072"/>
                        <w:gridCol w:w="1081"/>
                        <w:gridCol w:w="1096"/>
                        <w:gridCol w:w="1096"/>
                        <w:gridCol w:w="1211"/>
                        <w:gridCol w:w="584"/>
                      </w:tblGrid>
                      <w:tr w:rsidR="00F041E7" w14:paraId="6157BCC3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AA022CE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C63FAFF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2A0F164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  <w:tcBorders>
                              <w:top w:val="single" w:sz="24" w:space="0" w:color="000000"/>
                            </w:tcBorders>
                          </w:tcPr>
                          <w:p w14:paraId="73593A41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24" w:space="0" w:color="000000"/>
                            </w:tcBorders>
                          </w:tcPr>
                          <w:p w14:paraId="411CC0E8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0721676A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27890CE6" w14:textId="77777777" w:rsidR="00F041E7" w:rsidRDefault="00EA4391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24" w:space="0" w:color="000000"/>
                            </w:tcBorders>
                          </w:tcPr>
                          <w:p w14:paraId="4FC0A0A8" w14:textId="77777777" w:rsidR="00F041E7" w:rsidRDefault="00EA4391">
                            <w:pPr>
                              <w:pStyle w:val="TableParagraph"/>
                              <w:spacing w:before="6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24" w:space="0" w:color="000000"/>
                            </w:tcBorders>
                          </w:tcPr>
                          <w:p w14:paraId="2BE0235A" w14:textId="77777777" w:rsidR="00F041E7" w:rsidRDefault="00EA4391">
                            <w:pPr>
                              <w:pStyle w:val="TableParagraph"/>
                              <w:spacing w:before="6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0B8F0C3" w14:textId="77777777" w:rsidR="00F041E7" w:rsidRDefault="00EA4391">
                            <w:pPr>
                              <w:pStyle w:val="TableParagraph"/>
                              <w:spacing w:before="6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1F9441A" w14:textId="77777777" w:rsidR="00F041E7" w:rsidRDefault="00EA4391">
                            <w:pPr>
                              <w:pStyle w:val="TableParagraph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2B67C6D" w14:textId="77777777" w:rsidR="00F041E7" w:rsidRDefault="00EA4391">
                            <w:pPr>
                              <w:pStyle w:val="TableParagraph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1DD0396B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18,250.00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8376CDA" w14:textId="77777777" w:rsidR="00F041E7" w:rsidRDefault="00EA4391">
                            <w:pPr>
                              <w:pStyle w:val="TableParagraph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AF7F57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DF16F4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2482E2C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202D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B739203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B560A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84A6966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29BA2966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65D3027F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6B13B72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E67088B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498,000.00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1BFBC8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B13109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FB2E88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D8EA395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580,000.00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4267B9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6068C9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4A0B67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483FB91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56E6C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EE153DD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55B15C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25E9077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0D8E8A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C62ADE2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215,500.01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0B585B3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ED6D91E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262,000.01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3540EC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AC6E2CF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38F5154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15913C6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FC761FB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F06D2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BB87E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C58C54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948536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30C75BB5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4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6B16089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5480E4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347,739.00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FE1845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99FE64F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6534E9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4FA2A22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399,739.00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2C2F0DD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4324FB1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927EC5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A220BE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-15,674.67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CEE4C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2B7246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6CBA1F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D10BBCC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31,802.28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60156C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C69F531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16,306.06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7F032CA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4D94EFF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173,339.29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FB8376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932F935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C842145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C2FCCB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0CD9A7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AAB49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21DF1971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06DFBEF3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0AD1AE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BEE440C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1EB54D50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C63BE72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-348.33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8DE0BA" w14:textId="77777777" w:rsidR="00F041E7" w:rsidRDefault="00EA4391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2F2F3B9" w14:textId="77777777" w:rsidR="00F041E7" w:rsidRDefault="00EA4391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D7CC3DE" w14:textId="77777777" w:rsidR="00F041E7" w:rsidRDefault="00EA4391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-94.89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672F65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3602CA9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406.78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B9E21D1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EDDD93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3FD45C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66BE5D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45D92E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D92599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98420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CD4E2AD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E08FAFD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 w14:paraId="0991845F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2E8FD66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21E9FD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197,300.00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31A794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9ACA2D8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96,320.00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EEFF57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6A8842A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293,620.00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29E2FFF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83B115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B2D252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DF64D2A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-8,409.34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FB067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34FF7F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13,340.00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D3A57F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24CAA38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13,340.00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22AEEE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1ADAA0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79,329.40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41D80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A0995AF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174,060.06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CC007D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DF94520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5EBE9BE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FE388F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0A787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BB8C0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F8920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0634E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828B4D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5CAEB961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360AA23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0FD177A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87A8FD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EC1F5E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D7C15D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5EB7E4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134,031.00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8C1772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03E389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D3CE19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3A79AD3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-1,708.49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FEB6E6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F6AEB8" w14:textId="77777777" w:rsidR="00F041E7" w:rsidRDefault="00EA4391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965.58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399B21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530A9A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965.58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ECAB0C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EBAADD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43,049.31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C06B675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89255A1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90,155.18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0EC0B5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A7C844B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929567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672F63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5C6DC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BED38C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16A8D68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663AF2E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134,431.00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E84628C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7C599A2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134,431.00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32A3B099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CBAA1C4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87,920.78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DCC148" w14:textId="77777777" w:rsidR="00F041E7" w:rsidRDefault="00EA4391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114,012.56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EFC244" w14:textId="77777777" w:rsidR="00F041E7" w:rsidRDefault="00EA4391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114,012.56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9FCA61C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-3,719.23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C7D603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0E18C07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20,418.44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7C5C527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5C92295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1E7D3C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5B42F0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C7C8F5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33" w:type="dxa"/>
                          </w:tcPr>
                          <w:p w14:paraId="01948D4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14:paraId="3AFC699B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06C3B7A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3325FEE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4E971889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595145E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-116.71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3B1066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66.30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BF0E003" w14:textId="77777777" w:rsidR="00F041E7" w:rsidRDefault="00EA4391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66.30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2CEAD74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4,933.21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DE1173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F44EEFB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7,933.70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290BDAB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040A9A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4A36A3EF" wp14:editId="2D3BD97F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6530" cy="227330"/>
                <wp:effectExtent l="0" t="0" r="0" b="0"/>
                <wp:wrapNone/>
                <wp:docPr id="17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3"/>
                              <w:gridCol w:w="1040"/>
                              <w:gridCol w:w="1264"/>
                              <w:gridCol w:w="935"/>
                              <w:gridCol w:w="1078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F041E7" w14:paraId="13C94DC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3EAF89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F369E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230,320.00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D758C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2,878,821.00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18BFB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23DA4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157,808.24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1EC7F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309,556.72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DC5B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309,556.72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8B7D5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888,028.87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F8A360E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1,296,163.46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2448B1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EA9B07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2CB96A9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03BE00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230,320.00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40E41F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2,878,821.00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20556E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1E3C25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157,808.24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9A38F6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309,556.72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2C1F9D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309,556.72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69A117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2" w:right="2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888,028.87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F9C8E5E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1,296,163.46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640E965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EE3958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A36A3EF" id="Cuadro de texto 29" o:spid="_x0000_s1053" type="#_x0000_t202" style="position:absolute;left:0;text-align:left;margin-left:260.55pt;margin-top:3.7pt;width:513.9pt;height:17.9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3"/>
                        <w:gridCol w:w="1040"/>
                        <w:gridCol w:w="1264"/>
                        <w:gridCol w:w="935"/>
                        <w:gridCol w:w="1078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 w:rsidR="00F041E7" w14:paraId="13C94DC6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3EAF896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F369EC3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230,320.00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D758C16" w14:textId="77777777" w:rsidR="00F041E7" w:rsidRDefault="00EA4391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2,878,821.00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18BFB8A" w14:textId="77777777" w:rsidR="00F041E7" w:rsidRDefault="00EA4391">
                            <w:pPr>
                              <w:pStyle w:val="TableParagraph"/>
                              <w:spacing w:before="0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23DA4EA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157,808.24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1EC7F4D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309,556.72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DC5BBA" w14:textId="77777777" w:rsidR="00F041E7" w:rsidRDefault="00EA4391">
                            <w:pPr>
                              <w:pStyle w:val="TableParagraph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309,556.72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8B7D599" w14:textId="77777777" w:rsidR="00F041E7" w:rsidRDefault="00EA4391">
                            <w:pPr>
                              <w:pStyle w:val="TableParagraph"/>
                              <w:spacing w:before="0"/>
                              <w:ind w:left="302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888,028.87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F8A360E" w14:textId="77777777" w:rsidR="00F041E7" w:rsidRDefault="00EA4391">
                            <w:pPr>
                              <w:pStyle w:val="TableParagraph"/>
                              <w:spacing w:before="3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1,296,163.46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2448B15F" w14:textId="77777777" w:rsidR="00F041E7" w:rsidRDefault="00EA4391">
                            <w:pPr>
                              <w:pStyle w:val="TableParagraph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EA9B077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2CB96A9D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03BE006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230,320.00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40E41F5" w14:textId="77777777" w:rsidR="00F041E7" w:rsidRDefault="00EA4391">
                            <w:pPr>
                              <w:pStyle w:val="TableParagraph"/>
                              <w:spacing w:before="32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2,878,821.00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20556E7" w14:textId="77777777" w:rsidR="00F041E7" w:rsidRDefault="00EA4391">
                            <w:pPr>
                              <w:pStyle w:val="TableParagraph"/>
                              <w:spacing w:before="32"/>
                              <w:ind w:righ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1E3C259" w14:textId="77777777" w:rsidR="00F041E7" w:rsidRDefault="00EA4391">
                            <w:pPr>
                              <w:pStyle w:val="TableParagraph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157,808.24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9A38F6D" w14:textId="77777777" w:rsidR="00F041E7" w:rsidRDefault="00EA4391">
                            <w:pPr>
                              <w:pStyle w:val="TableParagraph"/>
                              <w:spacing w:before="32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309,556.72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2C1F9D4" w14:textId="77777777" w:rsidR="00F041E7" w:rsidRDefault="00EA4391">
                            <w:pPr>
                              <w:pStyle w:val="TableParagraph"/>
                              <w:spacing w:before="32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309,556.72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69A1175" w14:textId="77777777" w:rsidR="00F041E7" w:rsidRDefault="00EA4391">
                            <w:pPr>
                              <w:pStyle w:val="TableParagraph"/>
                              <w:spacing w:before="32"/>
                              <w:ind w:left="302" w:right="2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888,028.87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F9C8E5E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1,296,163.46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640E9652" w14:textId="77777777" w:rsidR="00F041E7" w:rsidRDefault="00EA4391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EE3958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131CC4C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3"/>
        <w:gridCol w:w="1434"/>
        <w:gridCol w:w="936"/>
        <w:gridCol w:w="1226"/>
        <w:gridCol w:w="936"/>
        <w:gridCol w:w="1107"/>
        <w:gridCol w:w="1081"/>
        <w:gridCol w:w="1069"/>
        <w:gridCol w:w="1095"/>
        <w:gridCol w:w="1211"/>
        <w:gridCol w:w="594"/>
      </w:tblGrid>
      <w:tr w:rsidR="00F041E7" w14:paraId="12FE0AD1" w14:textId="77777777">
        <w:trPr>
          <w:trHeight w:val="224"/>
        </w:trPr>
        <w:tc>
          <w:tcPr>
            <w:tcW w:w="304" w:type="dxa"/>
          </w:tcPr>
          <w:p w14:paraId="5E773F4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1FC42F9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462535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B237C16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434" w:type="dxa"/>
          </w:tcPr>
          <w:p w14:paraId="6B5BFECD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36" w:type="dxa"/>
          </w:tcPr>
          <w:p w14:paraId="434B021F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F9D3EA6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28,032.00</w:t>
            </w:r>
          </w:p>
        </w:tc>
        <w:tc>
          <w:tcPr>
            <w:tcW w:w="936" w:type="dxa"/>
          </w:tcPr>
          <w:p w14:paraId="3E79228C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482F3032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81" w:type="dxa"/>
          </w:tcPr>
          <w:p w14:paraId="5558D81D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69" w:type="dxa"/>
          </w:tcPr>
          <w:p w14:paraId="4C67A43B" w14:textId="77777777" w:rsidR="00F041E7" w:rsidRDefault="00EA4391">
            <w:pPr>
              <w:pStyle w:val="TableParagraph"/>
              <w:spacing w:before="0"/>
              <w:ind w:left="304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2,336.00</w:t>
            </w:r>
          </w:p>
        </w:tc>
        <w:tc>
          <w:tcPr>
            <w:tcW w:w="1095" w:type="dxa"/>
          </w:tcPr>
          <w:p w14:paraId="3F144127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14,430.45</w:t>
            </w:r>
          </w:p>
        </w:tc>
        <w:tc>
          <w:tcPr>
            <w:tcW w:w="1211" w:type="dxa"/>
          </w:tcPr>
          <w:p w14:paraId="07144738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14,430.45</w:t>
            </w:r>
          </w:p>
        </w:tc>
        <w:tc>
          <w:tcPr>
            <w:tcW w:w="594" w:type="dxa"/>
          </w:tcPr>
          <w:p w14:paraId="2FFCDED9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CAEA5C5" w14:textId="77777777">
        <w:trPr>
          <w:trHeight w:val="232"/>
        </w:trPr>
        <w:tc>
          <w:tcPr>
            <w:tcW w:w="304" w:type="dxa"/>
          </w:tcPr>
          <w:p w14:paraId="36F1C18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739B1EF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0FF639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09C4F88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434" w:type="dxa"/>
          </w:tcPr>
          <w:p w14:paraId="07A3C65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840.00</w:t>
            </w:r>
          </w:p>
        </w:tc>
        <w:tc>
          <w:tcPr>
            <w:tcW w:w="936" w:type="dxa"/>
          </w:tcPr>
          <w:p w14:paraId="30FB9D7E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FD5B31E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840.00</w:t>
            </w:r>
          </w:p>
        </w:tc>
        <w:tc>
          <w:tcPr>
            <w:tcW w:w="936" w:type="dxa"/>
          </w:tcPr>
          <w:p w14:paraId="04455AE9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73BD3FB5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81" w:type="dxa"/>
          </w:tcPr>
          <w:p w14:paraId="3E420342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69" w:type="dxa"/>
          </w:tcPr>
          <w:p w14:paraId="0583C23D" w14:textId="77777777" w:rsidR="00F041E7" w:rsidRDefault="00EA4391">
            <w:pPr>
              <w:pStyle w:val="TableParagraph"/>
              <w:ind w:left="304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70.00</w:t>
            </w:r>
          </w:p>
        </w:tc>
        <w:tc>
          <w:tcPr>
            <w:tcW w:w="1095" w:type="dxa"/>
          </w:tcPr>
          <w:p w14:paraId="2ABF47AC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432.42</w:t>
            </w:r>
          </w:p>
        </w:tc>
        <w:tc>
          <w:tcPr>
            <w:tcW w:w="1211" w:type="dxa"/>
          </w:tcPr>
          <w:p w14:paraId="072D5D1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258F965" w14:textId="77777777" w:rsidR="00F041E7" w:rsidRDefault="00EA4391">
            <w:pPr>
              <w:pStyle w:val="TableParagraph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432.42</w:t>
            </w:r>
          </w:p>
        </w:tc>
        <w:tc>
          <w:tcPr>
            <w:tcW w:w="594" w:type="dxa"/>
          </w:tcPr>
          <w:p w14:paraId="5A6480D1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08019E" w14:textId="77777777">
        <w:trPr>
          <w:trHeight w:val="302"/>
        </w:trPr>
        <w:tc>
          <w:tcPr>
            <w:tcW w:w="304" w:type="dxa"/>
          </w:tcPr>
          <w:p w14:paraId="331A5A3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04068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567AA63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471832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47800F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C9020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2C5FB6A3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6EEE5ADC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34" w:type="dxa"/>
          </w:tcPr>
          <w:p w14:paraId="4920AD5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A6F9E4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36" w:type="dxa"/>
          </w:tcPr>
          <w:p w14:paraId="71CD490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B77DAB9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00EE0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BAC04B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58,600.00</w:t>
            </w:r>
          </w:p>
        </w:tc>
        <w:tc>
          <w:tcPr>
            <w:tcW w:w="936" w:type="dxa"/>
          </w:tcPr>
          <w:p w14:paraId="686FBBA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7F2800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262E47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6CF4D1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81" w:type="dxa"/>
          </w:tcPr>
          <w:p w14:paraId="66F8D89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9A949D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69" w:type="dxa"/>
          </w:tcPr>
          <w:p w14:paraId="0C4430D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13626E" w14:textId="77777777" w:rsidR="00F041E7" w:rsidRDefault="00EA4391">
            <w:pPr>
              <w:pStyle w:val="TableParagraph"/>
              <w:spacing w:before="0"/>
              <w:ind w:left="304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5" w:type="dxa"/>
          </w:tcPr>
          <w:p w14:paraId="15B3EF2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E97E4F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30,562.90</w:t>
            </w:r>
          </w:p>
        </w:tc>
        <w:tc>
          <w:tcPr>
            <w:tcW w:w="1211" w:type="dxa"/>
          </w:tcPr>
          <w:p w14:paraId="429F74D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A5140C7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30,562.90</w:t>
            </w:r>
          </w:p>
        </w:tc>
        <w:tc>
          <w:tcPr>
            <w:tcW w:w="594" w:type="dxa"/>
          </w:tcPr>
          <w:p w14:paraId="1A2EFDB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C927C9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A256F6F" w14:textId="77777777">
        <w:trPr>
          <w:trHeight w:val="371"/>
        </w:trPr>
        <w:tc>
          <w:tcPr>
            <w:tcW w:w="304" w:type="dxa"/>
          </w:tcPr>
          <w:p w14:paraId="1D32DB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23189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3472A23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C6A1A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B35476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02422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3FB05098" w14:textId="77777777" w:rsidR="00F041E7" w:rsidRDefault="00EA4391">
            <w:pPr>
              <w:pStyle w:val="TableParagraph"/>
              <w:spacing w:before="8" w:line="290" w:lineRule="auto"/>
              <w:ind w:left="123" w:right="22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 JORNALES</w:t>
            </w:r>
          </w:p>
        </w:tc>
        <w:tc>
          <w:tcPr>
            <w:tcW w:w="1434" w:type="dxa"/>
          </w:tcPr>
          <w:p w14:paraId="6A10B82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7671D6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538,680.00</w:t>
            </w:r>
          </w:p>
        </w:tc>
        <w:tc>
          <w:tcPr>
            <w:tcW w:w="936" w:type="dxa"/>
          </w:tcPr>
          <w:p w14:paraId="40F9F04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F832C28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641D0F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FBB801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538,680.00</w:t>
            </w:r>
          </w:p>
        </w:tc>
        <w:tc>
          <w:tcPr>
            <w:tcW w:w="936" w:type="dxa"/>
          </w:tcPr>
          <w:p w14:paraId="34CED17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466033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0FE5778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27E270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135,405.60</w:t>
            </w:r>
          </w:p>
        </w:tc>
        <w:tc>
          <w:tcPr>
            <w:tcW w:w="1081" w:type="dxa"/>
          </w:tcPr>
          <w:p w14:paraId="2226E5D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4B319B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45,625.80</w:t>
            </w:r>
          </w:p>
        </w:tc>
        <w:tc>
          <w:tcPr>
            <w:tcW w:w="1069" w:type="dxa"/>
          </w:tcPr>
          <w:p w14:paraId="64BAE75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4AD5BD" w14:textId="77777777" w:rsidR="00F041E7" w:rsidRDefault="00EA4391">
            <w:pPr>
              <w:pStyle w:val="TableParagraph"/>
              <w:spacing w:before="0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45,625.80</w:t>
            </w:r>
          </w:p>
        </w:tc>
        <w:tc>
          <w:tcPr>
            <w:tcW w:w="1095" w:type="dxa"/>
          </w:tcPr>
          <w:p w14:paraId="5EF6B6A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C9522C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139,822.20</w:t>
            </w:r>
          </w:p>
        </w:tc>
        <w:tc>
          <w:tcPr>
            <w:tcW w:w="1211" w:type="dxa"/>
          </w:tcPr>
          <w:p w14:paraId="7B623C58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2B1FE6C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229,602.00</w:t>
            </w:r>
          </w:p>
        </w:tc>
        <w:tc>
          <w:tcPr>
            <w:tcW w:w="594" w:type="dxa"/>
          </w:tcPr>
          <w:p w14:paraId="017A31D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D75003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A9731C" w14:textId="77777777">
        <w:trPr>
          <w:trHeight w:val="232"/>
        </w:trPr>
        <w:tc>
          <w:tcPr>
            <w:tcW w:w="304" w:type="dxa"/>
          </w:tcPr>
          <w:p w14:paraId="7930AEB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5BABA7ED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3561C4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9874F7D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COMPLEMENTOS ESPECÍFICOS AL </w:t>
            </w:r>
            <w:r>
              <w:rPr>
                <w:w w:val="105"/>
                <w:sz w:val="10"/>
              </w:rPr>
              <w:t>PERSONAL POR</w:t>
            </w:r>
          </w:p>
        </w:tc>
        <w:tc>
          <w:tcPr>
            <w:tcW w:w="1434" w:type="dxa"/>
          </w:tcPr>
          <w:p w14:paraId="5701791A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220,800.00</w:t>
            </w:r>
          </w:p>
        </w:tc>
        <w:tc>
          <w:tcPr>
            <w:tcW w:w="936" w:type="dxa"/>
          </w:tcPr>
          <w:p w14:paraId="6E8FBCAC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B4617B6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220,800.00</w:t>
            </w:r>
          </w:p>
        </w:tc>
        <w:tc>
          <w:tcPr>
            <w:tcW w:w="936" w:type="dxa"/>
          </w:tcPr>
          <w:p w14:paraId="6B085318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9689F7A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95,200.00</w:t>
            </w:r>
          </w:p>
        </w:tc>
        <w:tc>
          <w:tcPr>
            <w:tcW w:w="1081" w:type="dxa"/>
          </w:tcPr>
          <w:p w14:paraId="7DBAEA8D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18,400.00</w:t>
            </w:r>
          </w:p>
        </w:tc>
        <w:tc>
          <w:tcPr>
            <w:tcW w:w="1069" w:type="dxa"/>
          </w:tcPr>
          <w:p w14:paraId="06C51E42" w14:textId="77777777" w:rsidR="00F041E7" w:rsidRDefault="00EA4391">
            <w:pPr>
              <w:pStyle w:val="TableParagraph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18,400.00</w:t>
            </w:r>
          </w:p>
        </w:tc>
        <w:tc>
          <w:tcPr>
            <w:tcW w:w="1095" w:type="dxa"/>
          </w:tcPr>
          <w:p w14:paraId="53268758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16,387.20</w:t>
            </w:r>
          </w:p>
        </w:tc>
        <w:tc>
          <w:tcPr>
            <w:tcW w:w="1211" w:type="dxa"/>
          </w:tcPr>
          <w:p w14:paraId="08230BB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3864A85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93,187.20</w:t>
            </w:r>
          </w:p>
        </w:tc>
        <w:tc>
          <w:tcPr>
            <w:tcW w:w="594" w:type="dxa"/>
          </w:tcPr>
          <w:p w14:paraId="11E5A9A2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8CEC21" w14:textId="77777777">
        <w:trPr>
          <w:trHeight w:val="371"/>
        </w:trPr>
        <w:tc>
          <w:tcPr>
            <w:tcW w:w="304" w:type="dxa"/>
          </w:tcPr>
          <w:p w14:paraId="29B1C90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47A9CF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0EE46D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5407B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EB7E51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DBC06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C6FFED0" w14:textId="77777777" w:rsidR="00F041E7" w:rsidRDefault="00EA4391">
            <w:pPr>
              <w:pStyle w:val="TableParagraph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434" w:type="dxa"/>
          </w:tcPr>
          <w:p w14:paraId="7F8F468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91A87F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63,766.00</w:t>
            </w:r>
          </w:p>
        </w:tc>
        <w:tc>
          <w:tcPr>
            <w:tcW w:w="936" w:type="dxa"/>
          </w:tcPr>
          <w:p w14:paraId="0CF9E8E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A69AF4D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37709B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BBBAA5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63,766.00</w:t>
            </w:r>
          </w:p>
        </w:tc>
        <w:tc>
          <w:tcPr>
            <w:tcW w:w="936" w:type="dxa"/>
          </w:tcPr>
          <w:p w14:paraId="14F422C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E74080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6A2534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61B078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14,506.80</w:t>
            </w:r>
          </w:p>
        </w:tc>
        <w:tc>
          <w:tcPr>
            <w:tcW w:w="1081" w:type="dxa"/>
          </w:tcPr>
          <w:p w14:paraId="4ABBD81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35DC4CC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15,066.45</w:t>
            </w:r>
          </w:p>
        </w:tc>
        <w:tc>
          <w:tcPr>
            <w:tcW w:w="1069" w:type="dxa"/>
          </w:tcPr>
          <w:p w14:paraId="5F5382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CDD142" w14:textId="77777777" w:rsidR="00F041E7" w:rsidRDefault="00EA4391">
            <w:pPr>
              <w:pStyle w:val="TableParagraph"/>
              <w:spacing w:before="0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15,066.45</w:t>
            </w:r>
          </w:p>
        </w:tc>
        <w:tc>
          <w:tcPr>
            <w:tcW w:w="1095" w:type="dxa"/>
          </w:tcPr>
          <w:p w14:paraId="6FE1A23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E185478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17,931.20</w:t>
            </w:r>
          </w:p>
        </w:tc>
        <w:tc>
          <w:tcPr>
            <w:tcW w:w="1211" w:type="dxa"/>
          </w:tcPr>
          <w:p w14:paraId="466D669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E06B23B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31,720.55</w:t>
            </w:r>
          </w:p>
        </w:tc>
        <w:tc>
          <w:tcPr>
            <w:tcW w:w="594" w:type="dxa"/>
          </w:tcPr>
          <w:p w14:paraId="11F084C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22D687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6857C1C" w14:textId="77777777">
        <w:trPr>
          <w:trHeight w:val="302"/>
        </w:trPr>
        <w:tc>
          <w:tcPr>
            <w:tcW w:w="304" w:type="dxa"/>
          </w:tcPr>
          <w:p w14:paraId="0B4BAE3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71665F8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F6C5E3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B67549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434" w:type="dxa"/>
          </w:tcPr>
          <w:p w14:paraId="46254BB9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64,386.00</w:t>
            </w:r>
          </w:p>
        </w:tc>
        <w:tc>
          <w:tcPr>
            <w:tcW w:w="936" w:type="dxa"/>
          </w:tcPr>
          <w:p w14:paraId="1FD6BF77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C7C081C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64,386.00</w:t>
            </w:r>
          </w:p>
        </w:tc>
        <w:tc>
          <w:tcPr>
            <w:tcW w:w="936" w:type="dxa"/>
          </w:tcPr>
          <w:p w14:paraId="0D4FBF6A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476F038C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20,839.80</w:t>
            </w:r>
          </w:p>
        </w:tc>
        <w:tc>
          <w:tcPr>
            <w:tcW w:w="1081" w:type="dxa"/>
          </w:tcPr>
          <w:p w14:paraId="08E7FAFD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21,442.76</w:t>
            </w:r>
          </w:p>
        </w:tc>
        <w:tc>
          <w:tcPr>
            <w:tcW w:w="1069" w:type="dxa"/>
          </w:tcPr>
          <w:p w14:paraId="46946951" w14:textId="77777777" w:rsidR="00F041E7" w:rsidRDefault="00EA4391">
            <w:pPr>
              <w:pStyle w:val="TableParagraph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21,442.76</w:t>
            </w:r>
          </w:p>
        </w:tc>
        <w:tc>
          <w:tcPr>
            <w:tcW w:w="1095" w:type="dxa"/>
          </w:tcPr>
          <w:p w14:paraId="4699251D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14,963.80</w:t>
            </w:r>
          </w:p>
        </w:tc>
        <w:tc>
          <w:tcPr>
            <w:tcW w:w="1211" w:type="dxa"/>
          </w:tcPr>
          <w:p w14:paraId="7C31977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58C601D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28,872.04</w:t>
            </w:r>
          </w:p>
        </w:tc>
        <w:tc>
          <w:tcPr>
            <w:tcW w:w="594" w:type="dxa"/>
          </w:tcPr>
          <w:p w14:paraId="454FEEB5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2101FC5" w14:textId="77777777">
        <w:trPr>
          <w:trHeight w:val="224"/>
        </w:trPr>
        <w:tc>
          <w:tcPr>
            <w:tcW w:w="304" w:type="dxa"/>
          </w:tcPr>
          <w:p w14:paraId="69F6F64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425376F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7077B6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517106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434" w:type="dxa"/>
          </w:tcPr>
          <w:p w14:paraId="30DD8A1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936" w:type="dxa"/>
          </w:tcPr>
          <w:p w14:paraId="3E07C7E2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B8C0B08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4,400.00</w:t>
            </w:r>
          </w:p>
        </w:tc>
        <w:tc>
          <w:tcPr>
            <w:tcW w:w="936" w:type="dxa"/>
          </w:tcPr>
          <w:p w14:paraId="56901B41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71727549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1,008.20</w:t>
            </w:r>
          </w:p>
        </w:tc>
        <w:tc>
          <w:tcPr>
            <w:tcW w:w="1081" w:type="dxa"/>
          </w:tcPr>
          <w:p w14:paraId="4F0A6835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1,047.06</w:t>
            </w:r>
          </w:p>
        </w:tc>
        <w:tc>
          <w:tcPr>
            <w:tcW w:w="1069" w:type="dxa"/>
          </w:tcPr>
          <w:p w14:paraId="5D4C884D" w14:textId="77777777" w:rsidR="00F041E7" w:rsidRDefault="00EA4391">
            <w:pPr>
              <w:pStyle w:val="TableParagraph"/>
              <w:ind w:left="304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1,047.06</w:t>
            </w:r>
          </w:p>
        </w:tc>
        <w:tc>
          <w:tcPr>
            <w:tcW w:w="1095" w:type="dxa"/>
          </w:tcPr>
          <w:p w14:paraId="5C15E403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1,430.20</w:t>
            </w:r>
          </w:p>
        </w:tc>
        <w:tc>
          <w:tcPr>
            <w:tcW w:w="1211" w:type="dxa"/>
          </w:tcPr>
          <w:p w14:paraId="4ED9327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D71BDDE" w14:textId="77777777" w:rsidR="00F041E7" w:rsidRDefault="00EA4391">
            <w:pPr>
              <w:pStyle w:val="TableParagraph"/>
              <w:spacing w:before="0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2,388.54</w:t>
            </w:r>
          </w:p>
        </w:tc>
        <w:tc>
          <w:tcPr>
            <w:tcW w:w="594" w:type="dxa"/>
          </w:tcPr>
          <w:p w14:paraId="0F8DE829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F9FAF38" w14:textId="77777777" w:rsidR="00F041E7" w:rsidRDefault="00F041E7">
      <w:pPr>
        <w:spacing w:before="1"/>
        <w:rPr>
          <w:b/>
          <w:sz w:val="7"/>
        </w:rPr>
      </w:pPr>
    </w:p>
    <w:p w14:paraId="3C11CB57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1B293D6" w14:textId="77777777" w:rsidR="00F041E7" w:rsidRDefault="00EA4391">
      <w:pPr>
        <w:spacing w:before="95"/>
        <w:ind w:right="38"/>
        <w:jc w:val="right"/>
        <w:rPr>
          <w:b/>
          <w:sz w:val="14"/>
        </w:rPr>
      </w:pPr>
      <w:r>
        <w:rPr>
          <w:b/>
          <w:sz w:val="14"/>
        </w:rPr>
        <w:t xml:space="preserve">Total </w:t>
      </w:r>
      <w:r>
        <w:rPr>
          <w:b/>
          <w:sz w:val="14"/>
        </w:rPr>
        <w:t>Fuente:</w:t>
      </w:r>
    </w:p>
    <w:p w14:paraId="0ADE3A4F" w14:textId="77777777" w:rsidR="00F041E7" w:rsidRDefault="00EA4391">
      <w:pPr>
        <w:tabs>
          <w:tab w:val="left" w:pos="527"/>
          <w:tab w:val="left" w:pos="940"/>
          <w:tab w:val="left" w:pos="1293"/>
        </w:tabs>
        <w:spacing w:before="32"/>
        <w:ind w:left="133"/>
        <w:jc w:val="center"/>
        <w:rPr>
          <w:sz w:val="10"/>
        </w:rPr>
      </w:pPr>
      <w:r>
        <w:rPr>
          <w:w w:val="105"/>
          <w:position w:val="1"/>
          <w:sz w:val="10"/>
        </w:rPr>
        <w:t>029</w:t>
      </w:r>
      <w:r>
        <w:rPr>
          <w:w w:val="105"/>
          <w:position w:val="1"/>
          <w:sz w:val="10"/>
        </w:rPr>
        <w:tab/>
        <w:t>1611</w:t>
      </w:r>
      <w:r>
        <w:rPr>
          <w:w w:val="105"/>
          <w:position w:val="1"/>
          <w:sz w:val="10"/>
        </w:rPr>
        <w:tab/>
        <w:t>31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OTRAS REMUNERACIONES DE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</w:p>
    <w:p w14:paraId="0A6F99B5" w14:textId="77777777" w:rsidR="00F041E7" w:rsidRDefault="00EA4391">
      <w:pPr>
        <w:spacing w:before="35"/>
        <w:ind w:left="133" w:right="344"/>
        <w:jc w:val="center"/>
        <w:rPr>
          <w:sz w:val="10"/>
        </w:rPr>
      </w:pPr>
      <w:r>
        <w:rPr>
          <w:w w:val="105"/>
          <w:sz w:val="10"/>
        </w:rPr>
        <w:t>TEMPORAL</w:t>
      </w:r>
    </w:p>
    <w:p w14:paraId="76686049" w14:textId="77777777" w:rsidR="00F041E7" w:rsidRDefault="00EA4391">
      <w:pPr>
        <w:rPr>
          <w:sz w:val="12"/>
        </w:rPr>
      </w:pPr>
      <w:r>
        <w:br w:type="column"/>
      </w:r>
    </w:p>
    <w:p w14:paraId="1D42BED1" w14:textId="77777777" w:rsidR="00F041E7" w:rsidRDefault="00F041E7">
      <w:pPr>
        <w:spacing w:before="9"/>
        <w:rPr>
          <w:sz w:val="12"/>
        </w:rPr>
      </w:pPr>
    </w:p>
    <w:p w14:paraId="249F19CA" w14:textId="77777777" w:rsidR="00F041E7" w:rsidRDefault="00EA4391">
      <w:pPr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C13B686" wp14:editId="4B4E2745">
                <wp:simplePos x="0" y="0"/>
                <wp:positionH relativeFrom="page">
                  <wp:posOffset>3359150</wp:posOffset>
                </wp:positionH>
                <wp:positionV relativeFrom="paragraph">
                  <wp:posOffset>-133985</wp:posOffset>
                </wp:positionV>
                <wp:extent cx="6476365" cy="93345"/>
                <wp:effectExtent l="0" t="0" r="0" b="0"/>
                <wp:wrapNone/>
                <wp:docPr id="18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0"/>
                              <w:gridCol w:w="936"/>
                              <w:gridCol w:w="122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3"/>
                            </w:tblGrid>
                            <w:tr w:rsidR="00F041E7" w14:paraId="714E925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467C33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5E27D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CE4FC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7B48F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4FBB4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273,666.40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5241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108,288.07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AC9E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108,288.07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E4756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235,960.37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1DDAD7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431,196.10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05393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E5091E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C13B686" id="Cuadro de texto 30" o:spid="_x0000_s1054" type="#_x0000_t202" style="position:absolute;left:0;text-align:left;margin-left:264.5pt;margin-top:-10.55pt;width:509.95pt;height:7.3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0"/>
                        <w:gridCol w:w="936"/>
                        <w:gridCol w:w="122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3"/>
                      </w:tblGrid>
                      <w:tr w:rsidR="00F041E7" w14:paraId="714E9254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467C33F8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5E27D13" w14:textId="77777777" w:rsidR="00F041E7" w:rsidRDefault="00EA4391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CE4FC6B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7B48FC0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4FBB4C1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273,666.40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5241A2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108,288.07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AC9E73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108,288.07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E4756E8" w14:textId="77777777" w:rsidR="00F041E7" w:rsidRDefault="00EA4391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235,960.37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1DDAD7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431,196.10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0539382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E5091E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78,000.00</w:t>
      </w:r>
    </w:p>
    <w:p w14:paraId="06AD2743" w14:textId="77777777" w:rsidR="00F041E7" w:rsidRDefault="00EA4391">
      <w:pPr>
        <w:rPr>
          <w:sz w:val="12"/>
        </w:rPr>
      </w:pPr>
      <w:r>
        <w:br w:type="column"/>
      </w:r>
    </w:p>
    <w:p w14:paraId="3BC7F6C1" w14:textId="77777777" w:rsidR="00F041E7" w:rsidRDefault="00F041E7">
      <w:pPr>
        <w:spacing w:before="9"/>
        <w:rPr>
          <w:sz w:val="12"/>
        </w:rPr>
      </w:pPr>
    </w:p>
    <w:p w14:paraId="0152138C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44C495A3" w14:textId="77777777" w:rsidR="00F041E7" w:rsidRDefault="00EA4391">
      <w:pPr>
        <w:rPr>
          <w:sz w:val="12"/>
        </w:rPr>
      </w:pPr>
      <w:r>
        <w:br w:type="column"/>
      </w:r>
    </w:p>
    <w:p w14:paraId="44AD5566" w14:textId="77777777" w:rsidR="00F041E7" w:rsidRDefault="00F041E7">
      <w:pPr>
        <w:spacing w:before="9"/>
        <w:rPr>
          <w:sz w:val="12"/>
        </w:rPr>
      </w:pPr>
    </w:p>
    <w:p w14:paraId="48B1FE6C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78,000.00</w:t>
      </w:r>
    </w:p>
    <w:p w14:paraId="6F7A634D" w14:textId="77777777" w:rsidR="00F041E7" w:rsidRDefault="00EA4391">
      <w:pPr>
        <w:rPr>
          <w:sz w:val="12"/>
        </w:rPr>
      </w:pPr>
      <w:r>
        <w:br w:type="column"/>
      </w:r>
    </w:p>
    <w:p w14:paraId="45407AA8" w14:textId="77777777" w:rsidR="00F041E7" w:rsidRDefault="00F041E7">
      <w:pPr>
        <w:spacing w:before="9"/>
        <w:rPr>
          <w:sz w:val="12"/>
        </w:rPr>
      </w:pPr>
    </w:p>
    <w:p w14:paraId="55AE5845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1C7D35B8" w14:textId="77777777" w:rsidR="00F041E7" w:rsidRDefault="00EA4391">
      <w:pPr>
        <w:rPr>
          <w:sz w:val="12"/>
        </w:rPr>
      </w:pPr>
      <w:r>
        <w:br w:type="column"/>
      </w:r>
    </w:p>
    <w:p w14:paraId="0A82A7D8" w14:textId="77777777" w:rsidR="00F041E7" w:rsidRDefault="00F041E7">
      <w:pPr>
        <w:spacing w:before="9"/>
        <w:rPr>
          <w:sz w:val="12"/>
        </w:rPr>
      </w:pPr>
    </w:p>
    <w:p w14:paraId="516DAE55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77C5DACD" w14:textId="77777777" w:rsidR="00F041E7" w:rsidRDefault="00EA4391">
      <w:pPr>
        <w:rPr>
          <w:sz w:val="12"/>
        </w:rPr>
      </w:pPr>
      <w:r>
        <w:br w:type="column"/>
      </w:r>
    </w:p>
    <w:p w14:paraId="7C67E833" w14:textId="77777777" w:rsidR="00F041E7" w:rsidRDefault="00F041E7">
      <w:pPr>
        <w:spacing w:before="9"/>
        <w:rPr>
          <w:sz w:val="12"/>
        </w:rPr>
      </w:pPr>
    </w:p>
    <w:p w14:paraId="3943E4F0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7CB2A120" w14:textId="77777777" w:rsidR="00F041E7" w:rsidRDefault="00EA4391">
      <w:pPr>
        <w:rPr>
          <w:sz w:val="12"/>
        </w:rPr>
      </w:pPr>
      <w:r>
        <w:br w:type="column"/>
      </w:r>
    </w:p>
    <w:p w14:paraId="6BDC55F0" w14:textId="77777777" w:rsidR="00F041E7" w:rsidRDefault="00F041E7">
      <w:pPr>
        <w:spacing w:before="9"/>
        <w:rPr>
          <w:sz w:val="12"/>
        </w:rPr>
      </w:pPr>
    </w:p>
    <w:p w14:paraId="7ED9C834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03E26203" w14:textId="77777777" w:rsidR="00F041E7" w:rsidRDefault="00EA4391">
      <w:pPr>
        <w:rPr>
          <w:sz w:val="14"/>
        </w:rPr>
      </w:pPr>
      <w:r>
        <w:br w:type="column"/>
      </w:r>
    </w:p>
    <w:p w14:paraId="1ED6CEF4" w14:textId="77777777" w:rsidR="00F041E7" w:rsidRDefault="00EA4391">
      <w:pPr>
        <w:tabs>
          <w:tab w:val="left" w:pos="1459"/>
        </w:tabs>
        <w:spacing w:before="124"/>
        <w:ind w:left="379"/>
        <w:rPr>
          <w:sz w:val="10"/>
        </w:rPr>
      </w:pPr>
      <w:r>
        <w:rPr>
          <w:w w:val="105"/>
          <w:sz w:val="10"/>
        </w:rPr>
        <w:t>78,000.00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78,000.00</w:t>
      </w:r>
    </w:p>
    <w:p w14:paraId="31CE3385" w14:textId="77777777" w:rsidR="00F041E7" w:rsidRDefault="00EA4391">
      <w:pPr>
        <w:rPr>
          <w:sz w:val="12"/>
        </w:rPr>
      </w:pPr>
      <w:r>
        <w:br w:type="column"/>
      </w:r>
    </w:p>
    <w:p w14:paraId="4E9B36BA" w14:textId="77777777" w:rsidR="00F041E7" w:rsidRDefault="00F041E7">
      <w:pPr>
        <w:spacing w:before="9"/>
        <w:rPr>
          <w:sz w:val="12"/>
        </w:rPr>
      </w:pPr>
    </w:p>
    <w:p w14:paraId="338F6D5D" w14:textId="77777777" w:rsidR="00F041E7" w:rsidRDefault="00EA4391">
      <w:pPr>
        <w:ind w:left="379"/>
        <w:rPr>
          <w:sz w:val="10"/>
        </w:rPr>
      </w:pPr>
      <w:r>
        <w:rPr>
          <w:w w:val="105"/>
          <w:sz w:val="10"/>
        </w:rPr>
        <w:t>0.0</w:t>
      </w:r>
    </w:p>
    <w:p w14:paraId="206362ED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3860" w:space="872"/>
            <w:col w:w="841" w:space="478"/>
            <w:col w:w="604" w:space="237"/>
            <w:col w:w="841" w:space="478"/>
            <w:col w:w="604" w:space="475"/>
            <w:col w:w="604" w:space="476"/>
            <w:col w:w="604" w:space="476"/>
            <w:col w:w="604" w:space="268"/>
            <w:col w:w="1921" w:space="448"/>
            <w:col w:w="649"/>
          </w:cols>
        </w:sectPr>
      </w:pPr>
    </w:p>
    <w:p w14:paraId="1FD6E548" w14:textId="77777777" w:rsidR="00F041E7" w:rsidRDefault="00EA4391">
      <w:pPr>
        <w:spacing w:before="4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10454DD2" wp14:editId="4DC73D44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80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9F8EF0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0454DD2" id="Rectángulo 31" o:spid="_x0000_s1055" style="position:absolute;left:0;text-align:left;margin-left:18pt;margin-top:168pt;width:756pt;height:2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" fillcolor="black" stroked="f">
                <v:textbox>
                  <w:txbxContent>
                    <w:p w14:paraId="309F8EF0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F863A95" wp14:editId="0B826104">
                <wp:simplePos x="0" y="0"/>
                <wp:positionH relativeFrom="page">
                  <wp:posOffset>3308985</wp:posOffset>
                </wp:positionH>
                <wp:positionV relativeFrom="paragraph">
                  <wp:posOffset>15240</wp:posOffset>
                </wp:positionV>
                <wp:extent cx="6526530" cy="227330"/>
                <wp:effectExtent l="0" t="0" r="0" b="0"/>
                <wp:wrapNone/>
                <wp:docPr id="16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935"/>
                              <w:gridCol w:w="1080"/>
                              <w:gridCol w:w="1080"/>
                              <w:gridCol w:w="1095"/>
                              <w:gridCol w:w="1094"/>
                              <w:gridCol w:w="1210"/>
                              <w:gridCol w:w="593"/>
                            </w:tblGrid>
                            <w:tr w:rsidR="00F041E7" w14:paraId="383B4F4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24FDB3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33ED47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0DD95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FC7D2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EA19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DF527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C6BFC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5BC96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EEBAD74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26A04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392390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65E550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BEFE6E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D79CFB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523328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56D0C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273,666.40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93D9F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108,288.07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E1E1F7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108,288.07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4A900C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313,960.37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2908EA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509,196.10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EBCFF1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BA33D3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F863A95" id="Cuadro de texto 32" o:spid="_x0000_s1056" type="#_x0000_t202" style="position:absolute;left:0;text-align:left;margin-left:260.55pt;margin-top:1.2pt;width:513.9pt;height:17.9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9"/>
                        <w:gridCol w:w="896"/>
                        <w:gridCol w:w="1264"/>
                        <w:gridCol w:w="935"/>
                        <w:gridCol w:w="1080"/>
                        <w:gridCol w:w="1080"/>
                        <w:gridCol w:w="1095"/>
                        <w:gridCol w:w="1094"/>
                        <w:gridCol w:w="1210"/>
                        <w:gridCol w:w="593"/>
                      </w:tblGrid>
                      <w:tr w:rsidR="00F041E7" w14:paraId="383B4F4F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24FDB3F3" w14:textId="77777777" w:rsidR="00F041E7" w:rsidRDefault="00EA4391">
                            <w:pPr>
                              <w:pStyle w:val="TableParagraph"/>
                              <w:spacing w:before="0"/>
                              <w:ind w:left="1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33ED4785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0DD95C7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FC7D2AD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EA1973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DF527B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C6BFC58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5BC96A2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EEBAD74" w14:textId="77777777" w:rsidR="00F041E7" w:rsidRDefault="00EA4391">
                            <w:pPr>
                              <w:pStyle w:val="TableParagraph"/>
                              <w:spacing w:before="3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26A0480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392390C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565E5501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BEFE6E5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D79CFBC" w14:textId="77777777" w:rsidR="00F041E7" w:rsidRDefault="00EA4391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523328C" w14:textId="77777777" w:rsidR="00F041E7" w:rsidRDefault="00EA4391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56D0C5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273,666.40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93D9FA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108,288.07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E1E1F72" w14:textId="77777777" w:rsidR="00F041E7" w:rsidRDefault="00EA4391">
                            <w:pPr>
                              <w:pStyle w:val="TableParagraph"/>
                              <w:spacing w:before="32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108,288.07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4A900CD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313,960.37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2908EA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509,196.10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EBCFF13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BA33D3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226C411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061"/>
        <w:gridCol w:w="1387"/>
        <w:gridCol w:w="1016"/>
        <w:gridCol w:w="1265"/>
        <w:gridCol w:w="936"/>
        <w:gridCol w:w="1081"/>
        <w:gridCol w:w="1080"/>
        <w:gridCol w:w="1056"/>
        <w:gridCol w:w="1095"/>
        <w:gridCol w:w="1250"/>
        <w:gridCol w:w="594"/>
      </w:tblGrid>
      <w:tr w:rsidR="00F041E7" w14:paraId="123AB25F" w14:textId="77777777">
        <w:trPr>
          <w:trHeight w:val="224"/>
        </w:trPr>
        <w:tc>
          <w:tcPr>
            <w:tcW w:w="304" w:type="dxa"/>
          </w:tcPr>
          <w:p w14:paraId="743C698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4CA990C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024CED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 w14:paraId="3F1F8A5C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87" w:type="dxa"/>
          </w:tcPr>
          <w:p w14:paraId="380BC21D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2,062,284.00</w:t>
            </w:r>
          </w:p>
        </w:tc>
        <w:tc>
          <w:tcPr>
            <w:tcW w:w="1016" w:type="dxa"/>
          </w:tcPr>
          <w:p w14:paraId="3622B272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C248612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2,062,284.00</w:t>
            </w:r>
          </w:p>
        </w:tc>
        <w:tc>
          <w:tcPr>
            <w:tcW w:w="936" w:type="dxa"/>
          </w:tcPr>
          <w:p w14:paraId="50384564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CAFA0D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162,525.16</w:t>
            </w:r>
          </w:p>
        </w:tc>
        <w:tc>
          <w:tcPr>
            <w:tcW w:w="1080" w:type="dxa"/>
          </w:tcPr>
          <w:p w14:paraId="1AE78DB5" w14:textId="77777777" w:rsidR="00F041E7" w:rsidRDefault="00EA4391">
            <w:pPr>
              <w:pStyle w:val="TableParagraph"/>
              <w:spacing w:before="0"/>
              <w:ind w:left="23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162,525.16</w:t>
            </w:r>
          </w:p>
        </w:tc>
        <w:tc>
          <w:tcPr>
            <w:tcW w:w="1056" w:type="dxa"/>
          </w:tcPr>
          <w:p w14:paraId="40340915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162,525.16</w:t>
            </w:r>
          </w:p>
        </w:tc>
        <w:tc>
          <w:tcPr>
            <w:tcW w:w="1095" w:type="dxa"/>
          </w:tcPr>
          <w:p w14:paraId="274D4A8A" w14:textId="77777777" w:rsidR="00F041E7" w:rsidRDefault="00EA4391">
            <w:pPr>
              <w:pStyle w:val="TableParagraph"/>
              <w:spacing w:before="0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930,313.61</w:t>
            </w:r>
          </w:p>
        </w:tc>
        <w:tc>
          <w:tcPr>
            <w:tcW w:w="1250" w:type="dxa"/>
          </w:tcPr>
          <w:p w14:paraId="5B3156CA" w14:textId="77777777" w:rsidR="00F041E7" w:rsidRDefault="00EA4391">
            <w:pPr>
              <w:pStyle w:val="TableParagraph"/>
              <w:spacing w:before="3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930,313.61</w:t>
            </w:r>
          </w:p>
        </w:tc>
        <w:tc>
          <w:tcPr>
            <w:tcW w:w="594" w:type="dxa"/>
          </w:tcPr>
          <w:p w14:paraId="0EDB683D" w14:textId="77777777" w:rsidR="00F041E7" w:rsidRDefault="00EA4391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08B9BBF" w14:textId="77777777">
        <w:trPr>
          <w:trHeight w:val="232"/>
        </w:trPr>
        <w:tc>
          <w:tcPr>
            <w:tcW w:w="304" w:type="dxa"/>
          </w:tcPr>
          <w:p w14:paraId="70D9A18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6817A38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DE9048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 w14:paraId="1F6069E5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87" w:type="dxa"/>
          </w:tcPr>
          <w:p w14:paraId="50CB338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55,620.00</w:t>
            </w:r>
          </w:p>
        </w:tc>
        <w:tc>
          <w:tcPr>
            <w:tcW w:w="1016" w:type="dxa"/>
          </w:tcPr>
          <w:p w14:paraId="1E85C5B9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0CFF1CB5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55,620.00</w:t>
            </w:r>
          </w:p>
        </w:tc>
        <w:tc>
          <w:tcPr>
            <w:tcW w:w="936" w:type="dxa"/>
          </w:tcPr>
          <w:p w14:paraId="31FCFEB5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C42D0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4,194.19</w:t>
            </w:r>
          </w:p>
        </w:tc>
        <w:tc>
          <w:tcPr>
            <w:tcW w:w="1080" w:type="dxa"/>
          </w:tcPr>
          <w:p w14:paraId="6DFF9BF6" w14:textId="77777777" w:rsidR="00F041E7" w:rsidRDefault="00EA4391">
            <w:pPr>
              <w:pStyle w:val="TableParagraph"/>
              <w:ind w:left="242" w:right="1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4,194.19</w:t>
            </w:r>
          </w:p>
        </w:tc>
        <w:tc>
          <w:tcPr>
            <w:tcW w:w="1056" w:type="dxa"/>
          </w:tcPr>
          <w:p w14:paraId="020F1E56" w14:textId="77777777" w:rsidR="00F041E7" w:rsidRDefault="00EA4391">
            <w:pPr>
              <w:pStyle w:val="TableParagraph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4,194.19</w:t>
            </w:r>
          </w:p>
        </w:tc>
        <w:tc>
          <w:tcPr>
            <w:tcW w:w="1095" w:type="dxa"/>
          </w:tcPr>
          <w:p w14:paraId="190B875C" w14:textId="77777777" w:rsidR="00F041E7" w:rsidRDefault="00EA4391">
            <w:pPr>
              <w:pStyle w:val="TableParagraph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26,080.00</w:t>
            </w:r>
          </w:p>
        </w:tc>
        <w:tc>
          <w:tcPr>
            <w:tcW w:w="1250" w:type="dxa"/>
          </w:tcPr>
          <w:p w14:paraId="6A549E2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B4424D2" w14:textId="77777777" w:rsidR="00F041E7" w:rsidRDefault="00EA4391">
            <w:pPr>
              <w:pStyle w:val="TableParagraph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26,080.00</w:t>
            </w:r>
          </w:p>
        </w:tc>
        <w:tc>
          <w:tcPr>
            <w:tcW w:w="594" w:type="dxa"/>
          </w:tcPr>
          <w:p w14:paraId="10456049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D41FC0" w14:textId="77777777">
        <w:trPr>
          <w:trHeight w:val="136"/>
        </w:trPr>
        <w:tc>
          <w:tcPr>
            <w:tcW w:w="304" w:type="dxa"/>
          </w:tcPr>
          <w:p w14:paraId="16E2D65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1744926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3CB257D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20E15ADB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87" w:type="dxa"/>
          </w:tcPr>
          <w:p w14:paraId="0067456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6" w:type="dxa"/>
          </w:tcPr>
          <w:p w14:paraId="14DF0D1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4C06D2F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3CD78C1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3425921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20633AE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56" w:type="dxa"/>
          </w:tcPr>
          <w:p w14:paraId="19D6832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55718E6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50" w:type="dxa"/>
          </w:tcPr>
          <w:p w14:paraId="0072256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361265B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73546A5D" w14:textId="77777777">
        <w:trPr>
          <w:trHeight w:val="166"/>
        </w:trPr>
        <w:tc>
          <w:tcPr>
            <w:tcW w:w="304" w:type="dxa"/>
          </w:tcPr>
          <w:p w14:paraId="36D2F5FF" w14:textId="77777777" w:rsidR="00F041E7" w:rsidRDefault="00EA4391">
            <w:pPr>
              <w:pStyle w:val="TableParagraph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56340B2E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59DD1DC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 w14:paraId="328898D9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87" w:type="dxa"/>
          </w:tcPr>
          <w:p w14:paraId="3D5C91F3" w14:textId="77777777" w:rsidR="00F041E7" w:rsidRDefault="00EA4391">
            <w:pPr>
              <w:pStyle w:val="TableParagraph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22,500.00</w:t>
            </w:r>
          </w:p>
        </w:tc>
        <w:tc>
          <w:tcPr>
            <w:tcW w:w="1016" w:type="dxa"/>
          </w:tcPr>
          <w:p w14:paraId="2357FE4E" w14:textId="77777777" w:rsidR="00F041E7" w:rsidRDefault="00EA4391">
            <w:pPr>
              <w:pStyle w:val="TableParagraph"/>
              <w:spacing w:before="11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3,375.00</w:t>
            </w:r>
          </w:p>
        </w:tc>
        <w:tc>
          <w:tcPr>
            <w:tcW w:w="1265" w:type="dxa"/>
          </w:tcPr>
          <w:p w14:paraId="01C3C6D0" w14:textId="77777777" w:rsidR="00F041E7" w:rsidRDefault="00EA4391">
            <w:pPr>
              <w:pStyle w:val="TableParagraph"/>
              <w:spacing w:before="11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25,875.00</w:t>
            </w:r>
          </w:p>
        </w:tc>
        <w:tc>
          <w:tcPr>
            <w:tcW w:w="936" w:type="dxa"/>
          </w:tcPr>
          <w:p w14:paraId="4EAED02F" w14:textId="77777777" w:rsidR="00F041E7" w:rsidRDefault="00EA4391">
            <w:pPr>
              <w:pStyle w:val="TableParagraph"/>
              <w:spacing w:before="11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7584E1" w14:textId="77777777" w:rsidR="00F041E7" w:rsidRDefault="00EA4391">
            <w:pPr>
              <w:pStyle w:val="TableParagraph"/>
              <w:spacing w:before="11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80" w:type="dxa"/>
          </w:tcPr>
          <w:p w14:paraId="6E776222" w14:textId="77777777" w:rsidR="00F041E7" w:rsidRDefault="00EA4391">
            <w:pPr>
              <w:pStyle w:val="TableParagraph"/>
              <w:spacing w:before="11"/>
              <w:ind w:left="242" w:right="1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56" w:type="dxa"/>
          </w:tcPr>
          <w:p w14:paraId="74FCAD9B" w14:textId="77777777" w:rsidR="00F041E7" w:rsidRDefault="00EA4391">
            <w:pPr>
              <w:pStyle w:val="TableParagraph"/>
              <w:spacing w:before="11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95" w:type="dxa"/>
          </w:tcPr>
          <w:p w14:paraId="1C9D0BDF" w14:textId="77777777" w:rsidR="00F041E7" w:rsidRDefault="00EA4391">
            <w:pPr>
              <w:pStyle w:val="TableParagraph"/>
              <w:spacing w:before="11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12,375.00</w:t>
            </w:r>
          </w:p>
        </w:tc>
        <w:tc>
          <w:tcPr>
            <w:tcW w:w="1250" w:type="dxa"/>
          </w:tcPr>
          <w:p w14:paraId="4FDD2787" w14:textId="77777777" w:rsidR="00F041E7" w:rsidRDefault="00EA4391">
            <w:pPr>
              <w:pStyle w:val="TableParagraph"/>
              <w:spacing w:before="41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12,375.00</w:t>
            </w:r>
          </w:p>
        </w:tc>
        <w:tc>
          <w:tcPr>
            <w:tcW w:w="594" w:type="dxa"/>
          </w:tcPr>
          <w:p w14:paraId="724244C0" w14:textId="77777777" w:rsidR="00F041E7" w:rsidRDefault="00EA4391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B04B983" w14:textId="77777777">
        <w:trPr>
          <w:trHeight w:val="136"/>
        </w:trPr>
        <w:tc>
          <w:tcPr>
            <w:tcW w:w="304" w:type="dxa"/>
          </w:tcPr>
          <w:p w14:paraId="0881724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690A482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4A7E5CF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6CC0C83E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87" w:type="dxa"/>
          </w:tcPr>
          <w:p w14:paraId="3ACED6E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6" w:type="dxa"/>
          </w:tcPr>
          <w:p w14:paraId="2C182B3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363EFD7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298F0E0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701930A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16C4CE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56" w:type="dxa"/>
          </w:tcPr>
          <w:p w14:paraId="02CF632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691CC21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50" w:type="dxa"/>
          </w:tcPr>
          <w:p w14:paraId="0F4DBE4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348A5C5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2DC12B79" w14:textId="77777777">
        <w:trPr>
          <w:trHeight w:val="166"/>
        </w:trPr>
        <w:tc>
          <w:tcPr>
            <w:tcW w:w="304" w:type="dxa"/>
          </w:tcPr>
          <w:p w14:paraId="3F4DBCDE" w14:textId="77777777" w:rsidR="00F041E7" w:rsidRDefault="00EA4391">
            <w:pPr>
              <w:pStyle w:val="TableParagraph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2453682B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ECFF318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 w14:paraId="7AAD9F68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87" w:type="dxa"/>
          </w:tcPr>
          <w:p w14:paraId="71C941C1" w14:textId="77777777" w:rsidR="00F041E7" w:rsidRDefault="00EA4391">
            <w:pPr>
              <w:pStyle w:val="TableParagraph"/>
              <w:spacing w:before="11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3,643,200.00</w:t>
            </w:r>
          </w:p>
        </w:tc>
        <w:tc>
          <w:tcPr>
            <w:tcW w:w="1016" w:type="dxa"/>
          </w:tcPr>
          <w:p w14:paraId="50EC7562" w14:textId="77777777" w:rsidR="00F041E7" w:rsidRDefault="00EA4391">
            <w:pPr>
              <w:pStyle w:val="TableParagraph"/>
              <w:spacing w:before="11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A601C93" w14:textId="77777777" w:rsidR="00F041E7" w:rsidRDefault="00EA4391">
            <w:pPr>
              <w:pStyle w:val="TableParagraph"/>
              <w:spacing w:before="11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3,643,200.00</w:t>
            </w:r>
          </w:p>
        </w:tc>
        <w:tc>
          <w:tcPr>
            <w:tcW w:w="936" w:type="dxa"/>
          </w:tcPr>
          <w:p w14:paraId="7435036C" w14:textId="77777777" w:rsidR="00F041E7" w:rsidRDefault="00EA4391">
            <w:pPr>
              <w:pStyle w:val="TableParagraph"/>
              <w:spacing w:before="11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D14623" w14:textId="77777777" w:rsidR="00F041E7" w:rsidRDefault="00EA4391">
            <w:pPr>
              <w:pStyle w:val="TableParagraph"/>
              <w:spacing w:before="11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249,540.32</w:t>
            </w:r>
          </w:p>
        </w:tc>
        <w:tc>
          <w:tcPr>
            <w:tcW w:w="1080" w:type="dxa"/>
          </w:tcPr>
          <w:p w14:paraId="677C88F3" w14:textId="77777777" w:rsidR="00F041E7" w:rsidRDefault="00EA4391">
            <w:pPr>
              <w:pStyle w:val="TableParagraph"/>
              <w:spacing w:before="11"/>
              <w:ind w:left="23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249,540.32</w:t>
            </w:r>
          </w:p>
        </w:tc>
        <w:tc>
          <w:tcPr>
            <w:tcW w:w="1056" w:type="dxa"/>
          </w:tcPr>
          <w:p w14:paraId="2F9EC31F" w14:textId="77777777" w:rsidR="00F041E7" w:rsidRDefault="00EA4391">
            <w:pPr>
              <w:pStyle w:val="TableParagraph"/>
              <w:spacing w:before="11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249,540.32</w:t>
            </w:r>
          </w:p>
        </w:tc>
        <w:tc>
          <w:tcPr>
            <w:tcW w:w="1095" w:type="dxa"/>
          </w:tcPr>
          <w:p w14:paraId="78B044DD" w14:textId="77777777" w:rsidR="00F041E7" w:rsidRDefault="00EA4391">
            <w:pPr>
              <w:pStyle w:val="TableParagraph"/>
              <w:spacing w:before="11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1,720,503.23</w:t>
            </w:r>
          </w:p>
        </w:tc>
        <w:tc>
          <w:tcPr>
            <w:tcW w:w="1250" w:type="dxa"/>
          </w:tcPr>
          <w:p w14:paraId="1D4ED2DD" w14:textId="77777777" w:rsidR="00F041E7" w:rsidRDefault="00EA4391">
            <w:pPr>
              <w:pStyle w:val="TableParagraph"/>
              <w:spacing w:before="41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1,720,503.23</w:t>
            </w:r>
          </w:p>
        </w:tc>
        <w:tc>
          <w:tcPr>
            <w:tcW w:w="594" w:type="dxa"/>
          </w:tcPr>
          <w:p w14:paraId="73FC366F" w14:textId="77777777" w:rsidR="00F041E7" w:rsidRDefault="00EA4391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B0C27F8" w14:textId="77777777">
        <w:trPr>
          <w:trHeight w:val="136"/>
        </w:trPr>
        <w:tc>
          <w:tcPr>
            <w:tcW w:w="304" w:type="dxa"/>
          </w:tcPr>
          <w:p w14:paraId="66AD913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2BA8665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66AC10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787C87A1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387" w:type="dxa"/>
          </w:tcPr>
          <w:p w14:paraId="5C6C140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6" w:type="dxa"/>
          </w:tcPr>
          <w:p w14:paraId="39489FE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322BB24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5162C7D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559AA8C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294AA4C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56" w:type="dxa"/>
          </w:tcPr>
          <w:p w14:paraId="2FA12EA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5586AE6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50" w:type="dxa"/>
          </w:tcPr>
          <w:p w14:paraId="2ADC9B8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6C4841A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40B9862F" w14:textId="77777777">
        <w:trPr>
          <w:trHeight w:val="157"/>
        </w:trPr>
        <w:tc>
          <w:tcPr>
            <w:tcW w:w="304" w:type="dxa"/>
          </w:tcPr>
          <w:p w14:paraId="0C662FD6" w14:textId="77777777" w:rsidR="00F041E7" w:rsidRDefault="00EA4391">
            <w:pPr>
              <w:pStyle w:val="TableParagraph"/>
              <w:spacing w:before="11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4745D6F2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D53D036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61" w:type="dxa"/>
          </w:tcPr>
          <w:p w14:paraId="7367A0B3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87" w:type="dxa"/>
          </w:tcPr>
          <w:p w14:paraId="698CE13F" w14:textId="77777777" w:rsidR="00F041E7" w:rsidRDefault="00EA4391">
            <w:pPr>
              <w:pStyle w:val="TableParagraph"/>
              <w:spacing w:before="11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286,500.00</w:t>
            </w:r>
          </w:p>
        </w:tc>
        <w:tc>
          <w:tcPr>
            <w:tcW w:w="1016" w:type="dxa"/>
          </w:tcPr>
          <w:p w14:paraId="5CAA0F38" w14:textId="77777777" w:rsidR="00F041E7" w:rsidRDefault="00EA4391">
            <w:pPr>
              <w:pStyle w:val="TableParagraph"/>
              <w:spacing w:before="11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265" w:type="dxa"/>
          </w:tcPr>
          <w:p w14:paraId="0316AF50" w14:textId="77777777" w:rsidR="00F041E7" w:rsidRDefault="00EA4391">
            <w:pPr>
              <w:pStyle w:val="TableParagraph"/>
              <w:spacing w:before="11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306,000.00</w:t>
            </w:r>
          </w:p>
        </w:tc>
        <w:tc>
          <w:tcPr>
            <w:tcW w:w="936" w:type="dxa"/>
          </w:tcPr>
          <w:p w14:paraId="18504CFB" w14:textId="77777777" w:rsidR="00F041E7" w:rsidRDefault="00EA4391">
            <w:pPr>
              <w:pStyle w:val="TableParagraph"/>
              <w:spacing w:before="11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A60683" w14:textId="77777777" w:rsidR="00F041E7" w:rsidRDefault="00EA4391">
            <w:pPr>
              <w:pStyle w:val="TableParagraph"/>
              <w:spacing w:before="11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54AB75" w14:textId="77777777" w:rsidR="00F041E7" w:rsidRDefault="00EA4391">
            <w:pPr>
              <w:pStyle w:val="TableParagraph"/>
              <w:spacing w:before="11"/>
              <w:ind w:left="242" w:right="2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21,625.00</w:t>
            </w:r>
          </w:p>
        </w:tc>
        <w:tc>
          <w:tcPr>
            <w:tcW w:w="1056" w:type="dxa"/>
          </w:tcPr>
          <w:p w14:paraId="4A424F24" w14:textId="77777777" w:rsidR="00F041E7" w:rsidRDefault="00EA4391">
            <w:pPr>
              <w:pStyle w:val="TableParagraph"/>
              <w:spacing w:before="11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21,625.00</w:t>
            </w:r>
          </w:p>
        </w:tc>
        <w:tc>
          <w:tcPr>
            <w:tcW w:w="1095" w:type="dxa"/>
          </w:tcPr>
          <w:p w14:paraId="6CE2F549" w14:textId="77777777" w:rsidR="00F041E7" w:rsidRDefault="00EA4391">
            <w:pPr>
              <w:pStyle w:val="TableParagraph"/>
              <w:spacing w:before="11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57,814.51</w:t>
            </w:r>
          </w:p>
        </w:tc>
        <w:tc>
          <w:tcPr>
            <w:tcW w:w="1250" w:type="dxa"/>
          </w:tcPr>
          <w:p w14:paraId="59E8F039" w14:textId="77777777" w:rsidR="00F041E7" w:rsidRDefault="00EA4391">
            <w:pPr>
              <w:pStyle w:val="TableParagraph"/>
              <w:spacing w:before="41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171,489.51</w:t>
            </w:r>
          </w:p>
        </w:tc>
        <w:tc>
          <w:tcPr>
            <w:tcW w:w="594" w:type="dxa"/>
          </w:tcPr>
          <w:p w14:paraId="58549A8A" w14:textId="77777777" w:rsidR="00F041E7" w:rsidRDefault="00EA4391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85DA20D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B1E928F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4EE93684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3DD3321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7FF5646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599D9ABD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11130016 DEL MES DE </w:t>
      </w:r>
      <w:r>
        <w:t>JULIO AL MES DE</w:t>
      </w:r>
      <w:r>
        <w:rPr>
          <w:spacing w:val="-13"/>
        </w:rPr>
        <w:t xml:space="preserve"> </w:t>
      </w:r>
      <w:r>
        <w:t>JULIO</w:t>
      </w:r>
    </w:p>
    <w:p w14:paraId="0E46204D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3351E312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780ECBF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580758F7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2CECE60E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23D085BC" wp14:editId="11A74861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5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35AA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3D085BC" id="Rectángulo 33" o:spid="_x0000_s1057" style="position:absolute;left:0;text-align:left;margin-left:18pt;margin-top:11.2pt;width:756pt;height:2.5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CSZk4v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5F735AA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7427743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BE60673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7292640F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75157E12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549264A9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F2C856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A07A53A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25A7AD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4282D20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458115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19E4C64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0E54FA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82C88E9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F8D4B8B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A97DD14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6F0909FA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48D0A120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6C21249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5E441CD6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99064DD" wp14:editId="137A51E6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81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F2C4B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99064DD" id="Rectángulo 34" o:spid="_x0000_s1058" style="position:absolute;margin-left:18pt;margin-top:168pt;width:756pt;height:2.5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" fillcolor="black" stroked="f">
                <v:textbox>
                  <w:txbxContent>
                    <w:p w14:paraId="56F2C4BC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76131EEC" w14:textId="77777777" w:rsidR="00F041E7" w:rsidRDefault="00F041E7">
      <w:pPr>
        <w:rPr>
          <w:b/>
          <w:sz w:val="20"/>
        </w:rPr>
      </w:pPr>
    </w:p>
    <w:p w14:paraId="56963420" w14:textId="77777777" w:rsidR="00F041E7" w:rsidRDefault="00F041E7">
      <w:pPr>
        <w:rPr>
          <w:b/>
          <w:sz w:val="20"/>
        </w:rPr>
      </w:pPr>
    </w:p>
    <w:p w14:paraId="5B5A9B25" w14:textId="77777777" w:rsidR="00F041E7" w:rsidRDefault="00F041E7">
      <w:pPr>
        <w:rPr>
          <w:b/>
          <w:sz w:val="20"/>
        </w:rPr>
      </w:pPr>
    </w:p>
    <w:p w14:paraId="3DFECD62" w14:textId="77777777" w:rsidR="00F041E7" w:rsidRDefault="00F041E7">
      <w:pPr>
        <w:rPr>
          <w:b/>
          <w:sz w:val="20"/>
        </w:rPr>
      </w:pPr>
    </w:p>
    <w:p w14:paraId="7319F480" w14:textId="77777777" w:rsidR="00F041E7" w:rsidRDefault="00F041E7">
      <w:pPr>
        <w:rPr>
          <w:b/>
          <w:sz w:val="20"/>
        </w:rPr>
      </w:pPr>
    </w:p>
    <w:p w14:paraId="45C5D2C7" w14:textId="77777777" w:rsidR="00F041E7" w:rsidRDefault="00F041E7">
      <w:pPr>
        <w:rPr>
          <w:b/>
          <w:sz w:val="20"/>
        </w:rPr>
      </w:pPr>
    </w:p>
    <w:p w14:paraId="5133F4EF" w14:textId="77777777" w:rsidR="00F041E7" w:rsidRDefault="00F041E7">
      <w:pPr>
        <w:rPr>
          <w:b/>
          <w:sz w:val="20"/>
        </w:rPr>
      </w:pPr>
    </w:p>
    <w:p w14:paraId="51484A18" w14:textId="77777777" w:rsidR="00F041E7" w:rsidRDefault="00F041E7">
      <w:pPr>
        <w:rPr>
          <w:b/>
          <w:sz w:val="20"/>
        </w:rPr>
      </w:pPr>
    </w:p>
    <w:p w14:paraId="5D4F4951" w14:textId="77777777" w:rsidR="00F041E7" w:rsidRDefault="00F041E7">
      <w:pPr>
        <w:rPr>
          <w:b/>
          <w:sz w:val="20"/>
        </w:rPr>
      </w:pPr>
    </w:p>
    <w:p w14:paraId="45BC9705" w14:textId="77777777" w:rsidR="00F041E7" w:rsidRDefault="00F041E7">
      <w:pPr>
        <w:rPr>
          <w:b/>
          <w:sz w:val="27"/>
        </w:rPr>
      </w:pPr>
    </w:p>
    <w:p w14:paraId="6EFA788D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6A48F56" wp14:editId="021BCB96">
                <wp:simplePos x="0" y="0"/>
                <wp:positionH relativeFrom="page">
                  <wp:posOffset>228600</wp:posOffset>
                </wp:positionH>
                <wp:positionV relativeFrom="paragraph">
                  <wp:posOffset>-1740535</wp:posOffset>
                </wp:positionV>
                <wp:extent cx="9601200" cy="1689100"/>
                <wp:effectExtent l="0" t="0" r="0" b="0"/>
                <wp:wrapNone/>
                <wp:docPr id="19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3"/>
                              <w:gridCol w:w="1288"/>
                              <w:gridCol w:w="1081"/>
                              <w:gridCol w:w="1265"/>
                              <w:gridCol w:w="936"/>
                              <w:gridCol w:w="1081"/>
                              <w:gridCol w:w="1081"/>
                              <w:gridCol w:w="1057"/>
                              <w:gridCol w:w="1096"/>
                              <w:gridCol w:w="1251"/>
                              <w:gridCol w:w="584"/>
                            </w:tblGrid>
                            <w:tr w:rsidR="00F041E7" w14:paraId="79FBD84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F3227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7D345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4E185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09A66A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CALIDAD PROFESIONAL 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42097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714B8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6C6B1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5434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7E77E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CBC28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F2591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5062A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1,778.22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E498D3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5,528.22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C7A46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2360EB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A48D6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D1AD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F6A52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B2ACD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22CBB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ECC9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37EC8E38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TEMPORAL</w:t>
                                  </w:r>
                                </w:p>
                                <w:p w14:paraId="0918B9A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14974E8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BAC6B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A430B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EEA1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EB463B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9621A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38D616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DD69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2EEEB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881D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EDD8F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AA1C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1145C8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52D79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CAC959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F325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36,008.06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204F881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43BE6366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126,058.06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9F827A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1720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1C8259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EDF0A1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9435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9CED14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E3F4A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1F31B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C440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73F51A54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1D00102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OTRAS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REMUNERACIONES DE PERSONAL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2677DFD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D3F0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B4FF0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A95E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-202,000.00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EA8B5D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5437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3,314,000.00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EDB0C5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7577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7E88F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6592B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DDD11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9ABC6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258,193.55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DFC902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D32F8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258,193.55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6B293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18D4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1,104,451.67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4A31B48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05A625D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1,380,580.70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67C4F0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9F0465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C0395A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5605F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D2FA9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93E7F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D35B09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C35E0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4FA10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084870B8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5E18E9F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CD42E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143D4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A8069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1,382,246.00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B6595D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31F7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3,459,819.00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EE646A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318C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D598B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50C32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-42,287.13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5C8A9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53E66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343,888.45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5F9AD8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68391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343,888.45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07B4DF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69CC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-122,829.12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6CB9C77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C3E56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813,805.47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E7DBB9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89375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19A53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090A14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788CFF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69E9A7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1D994E9B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1D6955B2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0948C8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58,866.00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83A0690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72,906.00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51A76FE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5395FC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ADC8BB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965.00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5DFA5BCA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8A03483" w14:textId="77777777" w:rsidR="00F041E7" w:rsidRDefault="00EA4391">
                                  <w:pPr>
                                    <w:pStyle w:val="TableParagraph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60,896.39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650B878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65AAB73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65,723.00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F6FFBBF" w14:textId="77777777" w:rsidR="00F041E7" w:rsidRDefault="00EA4391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17F29C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0E48FE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B71E8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FC4CA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91460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D0A2A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FCD90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4A1DCA6A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 w14:paraId="73EB102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1BD8C67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41E8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1,208,420.00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8104E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5A54D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772,180.00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19B544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FD49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1,980,600.00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5EABA2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8F40A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4DB53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2D67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-23,060.33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FAC4B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59E4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146,105.31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39CB65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E0BD6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146,105.31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72E4E5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67F6C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149,587.26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1647E70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75374F7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735,942.11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7BAFF5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E1D3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756758F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672ED7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0BF7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02A33D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149B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8DF00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3F46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557592DB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1A8FC4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870A1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3F96BF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2B06F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125,042.00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5AC8A2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3C54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812,270.00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087954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C75C6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51535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3F831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-2,242.40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87AC3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6E592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133,518.57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0244DB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C628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133,518.57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C16C56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9F4D3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182,623.01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A631B1D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57140E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456,908.85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776DB2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C310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49916D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AE898E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83EF1B1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1CB055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7498C5F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23EFECD3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689,616.00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5D2ECC" w14:textId="77777777" w:rsidR="00F041E7" w:rsidRDefault="00EA4391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126,295.00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FD92145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815,911.00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7DE5A1D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33E2BA" w14:textId="77777777" w:rsidR="00F041E7" w:rsidRDefault="00EA4391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389,938.80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8DCB65" w14:textId="77777777" w:rsidR="00F041E7" w:rsidRDefault="00EA4391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661,592.54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FC0A2A8" w14:textId="77777777" w:rsidR="00F041E7" w:rsidRDefault="00EA4391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661,592.54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C2CCD03" w14:textId="77777777" w:rsidR="00F041E7" w:rsidRDefault="00EA4391">
                                  <w:pPr>
                                    <w:pStyle w:val="TableParagraph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-11,547.99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DC1DEF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19322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130,658.53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48CB217" w14:textId="77777777" w:rsidR="00F041E7" w:rsidRDefault="00EA4391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9B1DD7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00EF57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8EB1C7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AFB2F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4572460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4BF5B4F7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2C3E93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3,125.00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86954E2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44,125.00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BEA46E1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AE0B58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-162.18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F5EE23" w14:textId="77777777" w:rsidR="00F041E7" w:rsidRDefault="00EA4391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9,261.25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5BD6CEA" w14:textId="77777777" w:rsidR="00F041E7" w:rsidRDefault="00EA4391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9,261.25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F080954" w14:textId="77777777" w:rsidR="00F041E7" w:rsidRDefault="00EA4391">
                                  <w:pPr>
                                    <w:pStyle w:val="TableParagraph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15,673.31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25A977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8714955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33,198.45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D1715F2" w14:textId="77777777" w:rsidR="00F041E7" w:rsidRDefault="00EA4391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78A4ED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6A48F56" id="Cuadro de texto 35" o:spid="_x0000_s1059" type="#_x0000_t202" style="position:absolute;left:0;text-align:left;margin-left:18pt;margin-top:-137.05pt;width:756pt;height:133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93"/>
                        <w:gridCol w:w="1288"/>
                        <w:gridCol w:w="1081"/>
                        <w:gridCol w:w="1265"/>
                        <w:gridCol w:w="936"/>
                        <w:gridCol w:w="1081"/>
                        <w:gridCol w:w="1081"/>
                        <w:gridCol w:w="1057"/>
                        <w:gridCol w:w="1096"/>
                        <w:gridCol w:w="1251"/>
                        <w:gridCol w:w="584"/>
                      </w:tblGrid>
                      <w:tr w:rsidR="00F041E7" w14:paraId="79FBD843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DF32271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37D345A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54E185D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  <w:tcBorders>
                              <w:top w:val="single" w:sz="24" w:space="0" w:color="000000"/>
                            </w:tcBorders>
                          </w:tcPr>
                          <w:p w14:paraId="5009A66A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CALIDAD PROFESIONAL AL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24" w:space="0" w:color="000000"/>
                            </w:tcBorders>
                          </w:tcPr>
                          <w:p w14:paraId="1D420973" w14:textId="77777777" w:rsidR="00F041E7" w:rsidRDefault="00EA4391">
                            <w:pPr>
                              <w:pStyle w:val="TableParagraph"/>
                              <w:spacing w:before="6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9714B8F" w14:textId="77777777" w:rsidR="00F041E7" w:rsidRDefault="00EA4391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5A6C6B10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0C5434E9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57E77EF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FCBC286" w14:textId="77777777" w:rsidR="00F041E7" w:rsidRDefault="00EA4391">
                            <w:pPr>
                              <w:pStyle w:val="TableParagraph"/>
                              <w:spacing w:before="6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24" w:space="0" w:color="000000"/>
                            </w:tcBorders>
                          </w:tcPr>
                          <w:p w14:paraId="36F25916" w14:textId="77777777" w:rsidR="00F041E7" w:rsidRDefault="00EA4391">
                            <w:pPr>
                              <w:pStyle w:val="TableParagraph"/>
                              <w:spacing w:before="6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0A5062A2" w14:textId="77777777" w:rsidR="00F041E7" w:rsidRDefault="00EA4391">
                            <w:pPr>
                              <w:pStyle w:val="TableParagraph"/>
                              <w:spacing w:before="67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1,778.22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4" w:space="0" w:color="000000"/>
                            </w:tcBorders>
                          </w:tcPr>
                          <w:p w14:paraId="48E498D3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5,528.22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04C7A46F" w14:textId="77777777" w:rsidR="00F041E7" w:rsidRDefault="00EA4391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2360EB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DA48D6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D1AD6B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F6A52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B2ACDB7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422CBB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ECC920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37EC8E38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TEMPORAL</w:t>
                            </w:r>
                          </w:p>
                          <w:p w14:paraId="0918B9A9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14974E8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BAC6B7C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A430B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EEA171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EB463B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9621A07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38D616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DD69C1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2EEEB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881DD8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EDD8F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AA1C81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1145C8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52D79F5" w14:textId="77777777" w:rsidR="00F041E7" w:rsidRDefault="00EA4391">
                            <w:pPr>
                              <w:pStyle w:val="TableParagraph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CAC959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3F325FC" w14:textId="77777777" w:rsidR="00F041E7" w:rsidRDefault="00EA4391">
                            <w:pPr>
                              <w:pStyle w:val="TableParagraph"/>
                              <w:spacing w:before="0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36,008.06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204F881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3BE6366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126,058.06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9F827A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172011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1C8259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EDF0A1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943555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9CED14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E3F4AA4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1F31B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C440C2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73F51A54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1D001023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OTRAS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REMUNERACIONES DE PERSONAL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2677DFD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D3F042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B4FF0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AA95EDB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-202,000.00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EA8B5D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9543751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3,314,000.00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EDB0C5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7577B8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7E88F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6592B44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DDD11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9ABC6F6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258,193.55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0DFC902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D32F845" w14:textId="77777777" w:rsidR="00F041E7" w:rsidRDefault="00EA4391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258,193.55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76B293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18D4A9" w14:textId="77777777" w:rsidR="00F041E7" w:rsidRDefault="00EA4391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1,104,451.67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4A31B48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05A625D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1,380,580.70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67C4F0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9F0465D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C0395A5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765605F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D2FA9D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93E7F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D35B090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FC35E0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4FA101A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084870B8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5E18E9F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CD42ECC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143D4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A8069BE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1,382,246.00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B6595D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31F73A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3,459,819.00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EE646A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318C06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D598B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50C32E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-42,287.13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5C8A9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53E66C7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343,888.45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05F9AD8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68391C0" w14:textId="77777777" w:rsidR="00F041E7" w:rsidRDefault="00EA4391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343,888.45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07B4DF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69CC33" w14:textId="77777777" w:rsidR="00F041E7" w:rsidRDefault="00EA4391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-122,829.12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6CB9C77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C3E5632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813,805.47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E7DBB9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8937531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19A53A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090A14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788CFF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69E9A7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1D994E9B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1D6955B2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0948C8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58,866.00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83A0690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72,906.00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51A76FE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5395FC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ADC8BB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965.00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5DFA5BCA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8A03483" w14:textId="77777777" w:rsidR="00F041E7" w:rsidRDefault="00EA4391">
                            <w:pPr>
                              <w:pStyle w:val="TableParagraph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60,896.39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650B878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65AAB73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65,723.00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F6FFBBF" w14:textId="77777777" w:rsidR="00F041E7" w:rsidRDefault="00EA4391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17F29C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0E48FE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B71E8C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BFC4CA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91460C1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D0A2A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FCD901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4A1DCA6A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 w14:paraId="73EB102F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1BD8C67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41E87E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1,208,420.00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8104E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5A54D82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772,180.00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19B544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FD491D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1,980,600.00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5EABA2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8F40AC4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4DB53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2D67FA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-23,060.33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FAC4B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59E46C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146,105.31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39CB65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E0BD670" w14:textId="77777777" w:rsidR="00F041E7" w:rsidRDefault="00EA4391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146,105.31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72E4E5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67F6C24" w14:textId="77777777" w:rsidR="00F041E7" w:rsidRDefault="00EA4391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149,587.26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1647E70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75374F7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735,942.11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7BAFF5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E1D396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756758F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672ED7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0BF7B2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02A33D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149B13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78DF00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3F463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557592DB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1A8FC4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870A1BC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3F96BF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2B06F5A" w14:textId="77777777" w:rsidR="00F041E7" w:rsidRDefault="00EA4391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125,042.00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5AC8A2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3C54A3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812,270.00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087954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C75C69D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51535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3F8314A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-2,242.40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87AC3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6E59225" w14:textId="77777777" w:rsidR="00F041E7" w:rsidRDefault="00EA4391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133,518.57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0244DB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C628C3" w14:textId="77777777" w:rsidR="00F041E7" w:rsidRDefault="00EA4391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133,518.57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C16C56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09F4D3F" w14:textId="77777777" w:rsidR="00F041E7" w:rsidRDefault="00EA4391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182,623.01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A631B1D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57140E56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456,908.85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776DB2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C31055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49916D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AE898E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83EF1B1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1CB055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7498C5F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23EFECD3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689,616.00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5D2ECC" w14:textId="77777777" w:rsidR="00F041E7" w:rsidRDefault="00EA4391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126,295.00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FD92145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815,911.00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7DE5A1D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33E2BA" w14:textId="77777777" w:rsidR="00F041E7" w:rsidRDefault="00EA4391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389,938.80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8DCB65" w14:textId="77777777" w:rsidR="00F041E7" w:rsidRDefault="00EA4391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661,592.54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0FC0A2A8" w14:textId="77777777" w:rsidR="00F041E7" w:rsidRDefault="00EA4391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661,592.54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C2CCD03" w14:textId="77777777" w:rsidR="00F041E7" w:rsidRDefault="00EA4391">
                            <w:pPr>
                              <w:pStyle w:val="TableParagraph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-11,547.99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0DC1DEF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1932203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130,658.53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48CB217" w14:textId="77777777" w:rsidR="00F041E7" w:rsidRDefault="00EA4391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9B1DD7A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00EF57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8EB1C7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EAFB2F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4572460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288" w:type="dxa"/>
                          </w:tcPr>
                          <w:p w14:paraId="4BF5B4F7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2C3E93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3,125.00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86954E2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44,125.00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BEA46E1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AE0B58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-162.18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F5EE23" w14:textId="77777777" w:rsidR="00F041E7" w:rsidRDefault="00EA4391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9,261.25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5BD6CEA" w14:textId="77777777" w:rsidR="00F041E7" w:rsidRDefault="00EA4391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9,261.25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F080954" w14:textId="77777777" w:rsidR="00F041E7" w:rsidRDefault="00EA4391">
                            <w:pPr>
                              <w:pStyle w:val="TableParagraph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15,673.31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125A977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8714955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33,198.45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D1715F2" w14:textId="77777777" w:rsidR="00F041E7" w:rsidRDefault="00EA4391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78A4ED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F5DD7D6" wp14:editId="4E2E1C3D">
                <wp:simplePos x="0" y="0"/>
                <wp:positionH relativeFrom="page">
                  <wp:posOffset>3275330</wp:posOffset>
                </wp:positionH>
                <wp:positionV relativeFrom="paragraph">
                  <wp:posOffset>46990</wp:posOffset>
                </wp:positionV>
                <wp:extent cx="6560185" cy="93345"/>
                <wp:effectExtent l="0" t="0" r="0" b="0"/>
                <wp:wrapNone/>
                <wp:docPr id="21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7"/>
                              <w:gridCol w:w="1054"/>
                              <w:gridCol w:w="1292"/>
                              <w:gridCol w:w="937"/>
                              <w:gridCol w:w="1040"/>
                              <w:gridCol w:w="1080"/>
                              <w:gridCol w:w="1095"/>
                              <w:gridCol w:w="1095"/>
                              <w:gridCol w:w="1250"/>
                              <w:gridCol w:w="594"/>
                            </w:tblGrid>
                            <w:tr w:rsidR="00F041E7" w14:paraId="4538A4C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7" w:type="dxa"/>
                                </w:tcPr>
                                <w:p w14:paraId="7F3E9A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FB5EE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2,288,629.00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219828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16,827,110.00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55BC5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0CA4CE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740,696.43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A471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2,008,909.34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49F8B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2,008,909.34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C717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4,163,727.16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BCC2A6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6,609,164.74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283CC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16693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F5DD7D6" id="Cuadro de texto 36" o:spid="_x0000_s1060" type="#_x0000_t202" style="position:absolute;left:0;text-align:left;margin-left:257.9pt;margin-top:3.7pt;width:516.55pt;height:7.3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7"/>
                        <w:gridCol w:w="1054"/>
                        <w:gridCol w:w="1292"/>
                        <w:gridCol w:w="937"/>
                        <w:gridCol w:w="1040"/>
                        <w:gridCol w:w="1080"/>
                        <w:gridCol w:w="1095"/>
                        <w:gridCol w:w="1095"/>
                        <w:gridCol w:w="1250"/>
                        <w:gridCol w:w="594"/>
                      </w:tblGrid>
                      <w:tr w:rsidR="00F041E7" w14:paraId="4538A4C8" w14:textId="77777777">
                        <w:trPr>
                          <w:trHeight w:val="146"/>
                        </w:trPr>
                        <w:tc>
                          <w:tcPr>
                            <w:tcW w:w="897" w:type="dxa"/>
                          </w:tcPr>
                          <w:p w14:paraId="7F3E9A6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FB5EED5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2,288,629.00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219828A3" w14:textId="77777777" w:rsidR="00F041E7" w:rsidRDefault="00EA4391">
                            <w:pPr>
                              <w:pStyle w:val="TableParagraph"/>
                              <w:spacing w:before="0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16,827,110.00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55BC516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0CA4CEF6" w14:textId="77777777" w:rsidR="00F041E7" w:rsidRDefault="00EA4391">
                            <w:pPr>
                              <w:pStyle w:val="TableParagraph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740,696.43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A47169" w14:textId="77777777" w:rsidR="00F041E7" w:rsidRDefault="00EA4391">
                            <w:pPr>
                              <w:pStyle w:val="TableParagraph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2,008,909.34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49F8BE8" w14:textId="77777777" w:rsidR="00F041E7" w:rsidRDefault="00EA4391">
                            <w:pPr>
                              <w:pStyle w:val="TableParagraph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2,008,909.34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C7170E" w14:textId="77777777" w:rsidR="00F041E7" w:rsidRDefault="00EA4391">
                            <w:pPr>
                              <w:pStyle w:val="TableParagraph"/>
                              <w:spacing w:before="0"/>
                              <w:ind w:left="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4,163,727.16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BCC2A6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6,609,164.74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283CC11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16693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278"/>
        <w:gridCol w:w="1289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0DD44AAA" w14:textId="77777777">
        <w:trPr>
          <w:trHeight w:val="224"/>
        </w:trPr>
        <w:tc>
          <w:tcPr>
            <w:tcW w:w="304" w:type="dxa"/>
          </w:tcPr>
          <w:p w14:paraId="19EF9BF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183FAF3F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E32CD2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278" w:type="dxa"/>
          </w:tcPr>
          <w:p w14:paraId="5DF5B6D2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JORNALES</w:t>
            </w:r>
          </w:p>
        </w:tc>
        <w:tc>
          <w:tcPr>
            <w:tcW w:w="1289" w:type="dxa"/>
          </w:tcPr>
          <w:p w14:paraId="36738C14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D1A36D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773D00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6C0FE0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A9ED46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007BA9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94C515" w14:textId="77777777" w:rsidR="00F041E7" w:rsidRDefault="00EA4391">
            <w:pPr>
              <w:pStyle w:val="TableParagraph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859836F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D13F3C6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17B9A1E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06255D8" w14:textId="77777777">
        <w:trPr>
          <w:trHeight w:val="357"/>
        </w:trPr>
        <w:tc>
          <w:tcPr>
            <w:tcW w:w="304" w:type="dxa"/>
          </w:tcPr>
          <w:p w14:paraId="2441267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726D5A60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831091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278" w:type="dxa"/>
          </w:tcPr>
          <w:p w14:paraId="3C3686B5" w14:textId="77777777" w:rsidR="00F041E7" w:rsidRDefault="00EA4391">
            <w:pPr>
              <w:pStyle w:val="TableParagraph"/>
              <w:spacing w:before="56" w:line="150" w:lineRule="atLeast"/>
              <w:ind w:left="123" w:right="6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COMPLEMENTOS ESPECÍFICOS AL PERSONAL POR </w:t>
            </w:r>
            <w:r>
              <w:rPr>
                <w:w w:val="105"/>
                <w:sz w:val="10"/>
              </w:rPr>
              <w:t>JORNAL</w:t>
            </w:r>
          </w:p>
        </w:tc>
        <w:tc>
          <w:tcPr>
            <w:tcW w:w="1289" w:type="dxa"/>
          </w:tcPr>
          <w:p w14:paraId="12DA8EF2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AA8E70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274530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962EDD" w14:textId="77777777" w:rsidR="00F041E7" w:rsidRDefault="00EA4391">
            <w:pPr>
              <w:pStyle w:val="TableParagraph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908164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C0C081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A5F359" w14:textId="77777777" w:rsidR="00F041E7" w:rsidRDefault="00EA4391">
            <w:pPr>
              <w:pStyle w:val="TableParagraph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C75790C" w14:textId="77777777" w:rsidR="00F041E7" w:rsidRDefault="00EA4391">
            <w:pPr>
              <w:pStyle w:val="TableParagraph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11B1816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1BEF1B0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754AC487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7842166" w14:textId="77777777" w:rsidR="00F041E7" w:rsidRDefault="00EA4391">
      <w:pPr>
        <w:spacing w:before="43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9FE2581" wp14:editId="05F19B6F">
                <wp:simplePos x="0" y="0"/>
                <wp:positionH relativeFrom="page">
                  <wp:posOffset>3275330</wp:posOffset>
                </wp:positionH>
                <wp:positionV relativeFrom="paragraph">
                  <wp:posOffset>13970</wp:posOffset>
                </wp:positionV>
                <wp:extent cx="6560185" cy="227330"/>
                <wp:effectExtent l="0" t="0" r="0" b="0"/>
                <wp:wrapNone/>
                <wp:docPr id="20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1053"/>
                              <w:gridCol w:w="1291"/>
                              <w:gridCol w:w="934"/>
                              <w:gridCol w:w="1040"/>
                              <w:gridCol w:w="1080"/>
                              <w:gridCol w:w="1095"/>
                              <w:gridCol w:w="1095"/>
                              <w:gridCol w:w="1250"/>
                              <w:gridCol w:w="593"/>
                            </w:tblGrid>
                            <w:tr w:rsidR="00F041E7" w14:paraId="224953F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7BEAD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918BB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4D95E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21185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253040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1C18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D692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CDF3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50AB65A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70267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05779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226387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F5106F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2,288,629.00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22862F7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16,827,110.00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0D8B9D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55EF2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740,696.43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8B1B6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2,008,909.34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A8248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2,008,909.34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8D1EA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4,163,727.16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2DE2345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6,609,164.74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EFBDAC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FC9872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9FE2581" id="Cuadro de texto 37" o:spid="_x0000_s1061" type="#_x0000_t202" style="position:absolute;left:0;text-align:left;margin-left:257.9pt;margin-top:1.1pt;width:516.55pt;height:17.9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1053"/>
                        <w:gridCol w:w="1291"/>
                        <w:gridCol w:w="934"/>
                        <w:gridCol w:w="1040"/>
                        <w:gridCol w:w="1080"/>
                        <w:gridCol w:w="1095"/>
                        <w:gridCol w:w="1095"/>
                        <w:gridCol w:w="1250"/>
                        <w:gridCol w:w="593"/>
                      </w:tblGrid>
                      <w:tr w:rsidR="00F041E7" w14:paraId="224953F2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17BEADA8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918BB62" w14:textId="77777777" w:rsidR="00F041E7" w:rsidRDefault="00EA4391">
                            <w:pPr>
                              <w:pStyle w:val="TableParagraph"/>
                              <w:spacing w:before="0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4D95EAB" w14:textId="77777777" w:rsidR="00F041E7" w:rsidRDefault="00EA4391">
                            <w:pPr>
                              <w:pStyle w:val="TableParagraph"/>
                              <w:spacing w:before="0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2118535" w14:textId="77777777" w:rsidR="00F041E7" w:rsidRDefault="00EA4391">
                            <w:pPr>
                              <w:pStyle w:val="TableParagraph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25304036" w14:textId="77777777" w:rsidR="00F041E7" w:rsidRDefault="00EA4391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1C1821" w14:textId="77777777" w:rsidR="00F041E7" w:rsidRDefault="00EA4391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D692E4" w14:textId="77777777" w:rsidR="00F041E7" w:rsidRDefault="00EA4391">
                            <w:pPr>
                              <w:pStyle w:val="TableParagraph"/>
                              <w:spacing w:before="0"/>
                              <w:ind w:right="27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CDF3B2" w14:textId="77777777" w:rsidR="00F041E7" w:rsidRDefault="00EA4391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50AB65A" w14:textId="77777777" w:rsidR="00F041E7" w:rsidRDefault="00EA4391">
                            <w:pPr>
                              <w:pStyle w:val="TableParagraph"/>
                              <w:spacing w:before="30"/>
                              <w:ind w:right="4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7026780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057795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72263876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F5106FF" w14:textId="77777777" w:rsidR="00F041E7" w:rsidRDefault="00EA4391">
                            <w:pPr>
                              <w:pStyle w:val="TableParagraph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2,288,629.00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22862F7E" w14:textId="77777777" w:rsidR="00F041E7" w:rsidRDefault="00EA4391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16,827,110.00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0D8B9DC" w14:textId="77777777" w:rsidR="00F041E7" w:rsidRDefault="00EA4391">
                            <w:pPr>
                              <w:pStyle w:val="TableParagraph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55EF287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740,696.43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8B1B6F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2,008,909.34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A82481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2,008,909.34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8D1EA9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4,163,727.16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2DE2345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6,609,164.74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EFBDACB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FC9872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3022F67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3"/>
        <w:gridCol w:w="1289"/>
        <w:gridCol w:w="1081"/>
        <w:gridCol w:w="1226"/>
        <w:gridCol w:w="945"/>
        <w:gridCol w:w="1099"/>
        <w:gridCol w:w="1081"/>
        <w:gridCol w:w="1052"/>
        <w:gridCol w:w="1114"/>
        <w:gridCol w:w="1211"/>
        <w:gridCol w:w="594"/>
      </w:tblGrid>
      <w:tr w:rsidR="00F041E7" w14:paraId="5AD7B4D7" w14:textId="77777777">
        <w:trPr>
          <w:trHeight w:val="224"/>
        </w:trPr>
        <w:tc>
          <w:tcPr>
            <w:tcW w:w="304" w:type="dxa"/>
          </w:tcPr>
          <w:p w14:paraId="15E16B1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03D6480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E969D0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313A10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289" w:type="dxa"/>
          </w:tcPr>
          <w:p w14:paraId="2315C1A5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339,888.00</w:t>
            </w:r>
          </w:p>
        </w:tc>
        <w:tc>
          <w:tcPr>
            <w:tcW w:w="1081" w:type="dxa"/>
          </w:tcPr>
          <w:p w14:paraId="14B29596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2216047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339,888.00</w:t>
            </w:r>
          </w:p>
        </w:tc>
        <w:tc>
          <w:tcPr>
            <w:tcW w:w="945" w:type="dxa"/>
          </w:tcPr>
          <w:p w14:paraId="757753E3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DDA3255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25,234.45</w:t>
            </w:r>
          </w:p>
        </w:tc>
        <w:tc>
          <w:tcPr>
            <w:tcW w:w="1081" w:type="dxa"/>
          </w:tcPr>
          <w:p w14:paraId="36C9E549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25,234.45</w:t>
            </w:r>
          </w:p>
        </w:tc>
        <w:tc>
          <w:tcPr>
            <w:tcW w:w="1052" w:type="dxa"/>
          </w:tcPr>
          <w:p w14:paraId="7A6DE57A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25,234.45</w:t>
            </w:r>
          </w:p>
        </w:tc>
        <w:tc>
          <w:tcPr>
            <w:tcW w:w="1114" w:type="dxa"/>
          </w:tcPr>
          <w:p w14:paraId="65096FDB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161,645.55</w:t>
            </w:r>
          </w:p>
        </w:tc>
        <w:tc>
          <w:tcPr>
            <w:tcW w:w="1211" w:type="dxa"/>
          </w:tcPr>
          <w:p w14:paraId="36150C2F" w14:textId="77777777" w:rsidR="00F041E7" w:rsidRDefault="00EA4391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161,645.55</w:t>
            </w:r>
          </w:p>
        </w:tc>
        <w:tc>
          <w:tcPr>
            <w:tcW w:w="594" w:type="dxa"/>
          </w:tcPr>
          <w:p w14:paraId="608148EE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FB65C4" w14:textId="77777777">
        <w:trPr>
          <w:trHeight w:val="232"/>
        </w:trPr>
        <w:tc>
          <w:tcPr>
            <w:tcW w:w="304" w:type="dxa"/>
          </w:tcPr>
          <w:p w14:paraId="204188E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0D2DD5D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272783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6C7ADCA0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 w14:paraId="406ECFA0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12,300.00</w:t>
            </w:r>
          </w:p>
        </w:tc>
        <w:tc>
          <w:tcPr>
            <w:tcW w:w="1081" w:type="dxa"/>
          </w:tcPr>
          <w:p w14:paraId="761FFD5F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44813F5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12,300.00</w:t>
            </w:r>
          </w:p>
        </w:tc>
        <w:tc>
          <w:tcPr>
            <w:tcW w:w="945" w:type="dxa"/>
          </w:tcPr>
          <w:p w14:paraId="1C326DF4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55B0FC36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81" w:type="dxa"/>
          </w:tcPr>
          <w:p w14:paraId="01C883E7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52" w:type="dxa"/>
          </w:tcPr>
          <w:p w14:paraId="0478F80F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114" w:type="dxa"/>
          </w:tcPr>
          <w:p w14:paraId="2FD10156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5,750.00</w:t>
            </w:r>
          </w:p>
        </w:tc>
        <w:tc>
          <w:tcPr>
            <w:tcW w:w="1211" w:type="dxa"/>
          </w:tcPr>
          <w:p w14:paraId="002D1F5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E174446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5,750.00</w:t>
            </w:r>
          </w:p>
        </w:tc>
        <w:tc>
          <w:tcPr>
            <w:tcW w:w="594" w:type="dxa"/>
          </w:tcPr>
          <w:p w14:paraId="3DA30B75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C0372B" w14:textId="77777777">
        <w:trPr>
          <w:trHeight w:val="302"/>
        </w:trPr>
        <w:tc>
          <w:tcPr>
            <w:tcW w:w="304" w:type="dxa"/>
          </w:tcPr>
          <w:p w14:paraId="717BD7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F45A8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57415E4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CAD251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5CF31EF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5F752F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2C364318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38B8AB4A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 w14:paraId="1F8FF8D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4B4552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704,400.00</w:t>
            </w:r>
          </w:p>
        </w:tc>
        <w:tc>
          <w:tcPr>
            <w:tcW w:w="1081" w:type="dxa"/>
          </w:tcPr>
          <w:p w14:paraId="6FAF517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D5845F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143FC4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3188AE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704,400.00</w:t>
            </w:r>
          </w:p>
        </w:tc>
        <w:tc>
          <w:tcPr>
            <w:tcW w:w="945" w:type="dxa"/>
          </w:tcPr>
          <w:p w14:paraId="2F555C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BAD93C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332CCEC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9067FFD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46,238.71</w:t>
            </w:r>
          </w:p>
        </w:tc>
        <w:tc>
          <w:tcPr>
            <w:tcW w:w="1081" w:type="dxa"/>
          </w:tcPr>
          <w:p w14:paraId="6968EDD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7A3922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46,238.71</w:t>
            </w:r>
          </w:p>
        </w:tc>
        <w:tc>
          <w:tcPr>
            <w:tcW w:w="1052" w:type="dxa"/>
          </w:tcPr>
          <w:p w14:paraId="60EEC53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11809D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46,238.71</w:t>
            </w:r>
          </w:p>
        </w:tc>
        <w:tc>
          <w:tcPr>
            <w:tcW w:w="1114" w:type="dxa"/>
          </w:tcPr>
          <w:p w14:paraId="117FDD8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6168DD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343,511.29</w:t>
            </w:r>
          </w:p>
        </w:tc>
        <w:tc>
          <w:tcPr>
            <w:tcW w:w="1211" w:type="dxa"/>
          </w:tcPr>
          <w:p w14:paraId="4100DFA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99186D9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343,511.29</w:t>
            </w:r>
          </w:p>
        </w:tc>
        <w:tc>
          <w:tcPr>
            <w:tcW w:w="594" w:type="dxa"/>
          </w:tcPr>
          <w:p w14:paraId="3EEF29F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29E196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7833803" w14:textId="77777777">
        <w:trPr>
          <w:trHeight w:val="371"/>
        </w:trPr>
        <w:tc>
          <w:tcPr>
            <w:tcW w:w="304" w:type="dxa"/>
          </w:tcPr>
          <w:p w14:paraId="5E115A3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ABFCC7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0B14108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CAEB5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52B2B8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62AEE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3DDD3574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6A5872F0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289" w:type="dxa"/>
          </w:tcPr>
          <w:p w14:paraId="5E3E4C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FD8F9A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1081" w:type="dxa"/>
          </w:tcPr>
          <w:p w14:paraId="187AC9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8A992C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522F7E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8D980F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945" w:type="dxa"/>
          </w:tcPr>
          <w:p w14:paraId="480F5F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C7DD86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5E8A1B4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450BBE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E0648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7D1CC1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53C4FB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E47F6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46F88A0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D31E4E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93E7D4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D594963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104,000.00</w:t>
            </w:r>
          </w:p>
        </w:tc>
        <w:tc>
          <w:tcPr>
            <w:tcW w:w="594" w:type="dxa"/>
          </w:tcPr>
          <w:p w14:paraId="25613C1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4A67F7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82D7EEA" w14:textId="77777777">
        <w:trPr>
          <w:trHeight w:val="232"/>
        </w:trPr>
        <w:tc>
          <w:tcPr>
            <w:tcW w:w="304" w:type="dxa"/>
          </w:tcPr>
          <w:p w14:paraId="7008974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 w14:paraId="14A0E7A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7BE479A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71B5F59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289" w:type="dxa"/>
          </w:tcPr>
          <w:p w14:paraId="402599FF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7D919C1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61EBB28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45" w:type="dxa"/>
          </w:tcPr>
          <w:p w14:paraId="73FED767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29A7D83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CDBE11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2F0163D9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63605538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1B239F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D655194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22F766BF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3D2259" w14:textId="77777777">
        <w:trPr>
          <w:trHeight w:val="302"/>
        </w:trPr>
        <w:tc>
          <w:tcPr>
            <w:tcW w:w="304" w:type="dxa"/>
          </w:tcPr>
          <w:p w14:paraId="546A7C1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27A18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4F6D693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6AA91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DE5BB1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1470BC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6D9B30B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 w14:paraId="75A81C57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289" w:type="dxa"/>
          </w:tcPr>
          <w:p w14:paraId="4D54233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D83805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81" w:type="dxa"/>
          </w:tcPr>
          <w:p w14:paraId="14E9EA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D1B83F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496326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17D036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45" w:type="dxa"/>
          </w:tcPr>
          <w:p w14:paraId="199B961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D8B39E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46F52A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DC352A7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46783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7DD5BE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597DA55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3DBFF2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0FF9749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FFB92BC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21391F20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276BC699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6CAEA95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3A3F6BB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EEEAC9E" w14:textId="77777777">
        <w:trPr>
          <w:trHeight w:val="302"/>
        </w:trPr>
        <w:tc>
          <w:tcPr>
            <w:tcW w:w="304" w:type="dxa"/>
          </w:tcPr>
          <w:p w14:paraId="785B95E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93D75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7EB9765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FD5E3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2152F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C7D20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9D0B04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76068E7E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289" w:type="dxa"/>
          </w:tcPr>
          <w:p w14:paraId="749572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45C6CA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C1F40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3BA84F6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356,900.00</w:t>
            </w:r>
          </w:p>
        </w:tc>
        <w:tc>
          <w:tcPr>
            <w:tcW w:w="1226" w:type="dxa"/>
          </w:tcPr>
          <w:p w14:paraId="758B867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4B3614D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356,900.00</w:t>
            </w:r>
          </w:p>
        </w:tc>
        <w:tc>
          <w:tcPr>
            <w:tcW w:w="945" w:type="dxa"/>
          </w:tcPr>
          <w:p w14:paraId="70A86C0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467849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2812D5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B410A9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EFD88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5237D8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52" w:type="dxa"/>
          </w:tcPr>
          <w:p w14:paraId="0F350A1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CFC692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14" w:type="dxa"/>
          </w:tcPr>
          <w:p w14:paraId="3E01741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CF7C85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160,932.26</w:t>
            </w:r>
          </w:p>
        </w:tc>
        <w:tc>
          <w:tcPr>
            <w:tcW w:w="1211" w:type="dxa"/>
          </w:tcPr>
          <w:p w14:paraId="2AE8E61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3CED54B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185,932.26</w:t>
            </w:r>
          </w:p>
        </w:tc>
        <w:tc>
          <w:tcPr>
            <w:tcW w:w="594" w:type="dxa"/>
          </w:tcPr>
          <w:p w14:paraId="70D9842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AF80D7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5A7E856" w14:textId="77777777">
        <w:trPr>
          <w:trHeight w:val="371"/>
        </w:trPr>
        <w:tc>
          <w:tcPr>
            <w:tcW w:w="304" w:type="dxa"/>
          </w:tcPr>
          <w:p w14:paraId="0561148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5E0EF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4B70AD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BD52A2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617D4B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491FD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5F584CE1" w14:textId="77777777" w:rsidR="00F041E7" w:rsidRDefault="00EA4391">
            <w:pPr>
              <w:pStyle w:val="TableParagraph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TEMPORAL </w:t>
            </w:r>
            <w:r>
              <w:rPr>
                <w:w w:val="105"/>
                <w:sz w:val="10"/>
              </w:rPr>
              <w:t>JORNALES</w:t>
            </w:r>
          </w:p>
        </w:tc>
        <w:tc>
          <w:tcPr>
            <w:tcW w:w="1289" w:type="dxa"/>
          </w:tcPr>
          <w:p w14:paraId="598A4DA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D1A11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162,702.00</w:t>
            </w:r>
          </w:p>
        </w:tc>
        <w:tc>
          <w:tcPr>
            <w:tcW w:w="1081" w:type="dxa"/>
          </w:tcPr>
          <w:p w14:paraId="6A1DA34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E0DD647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266,000.00</w:t>
            </w:r>
          </w:p>
        </w:tc>
        <w:tc>
          <w:tcPr>
            <w:tcW w:w="1226" w:type="dxa"/>
          </w:tcPr>
          <w:p w14:paraId="43E2227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50B2FA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428,702.00</w:t>
            </w:r>
          </w:p>
        </w:tc>
        <w:tc>
          <w:tcPr>
            <w:tcW w:w="945" w:type="dxa"/>
          </w:tcPr>
          <w:p w14:paraId="13EEFDC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28BB1A2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542A7FF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7C516A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-15,674.67</w:t>
            </w:r>
          </w:p>
        </w:tc>
        <w:tc>
          <w:tcPr>
            <w:tcW w:w="1081" w:type="dxa"/>
          </w:tcPr>
          <w:p w14:paraId="254C472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53199B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34,312.35</w:t>
            </w:r>
          </w:p>
        </w:tc>
        <w:tc>
          <w:tcPr>
            <w:tcW w:w="1052" w:type="dxa"/>
          </w:tcPr>
          <w:p w14:paraId="610A391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3DACEE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34,312.35</w:t>
            </w:r>
          </w:p>
        </w:tc>
        <w:tc>
          <w:tcPr>
            <w:tcW w:w="1114" w:type="dxa"/>
          </w:tcPr>
          <w:p w14:paraId="3920046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C567489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15,876.95</w:t>
            </w:r>
          </w:p>
        </w:tc>
        <w:tc>
          <w:tcPr>
            <w:tcW w:w="1211" w:type="dxa"/>
          </w:tcPr>
          <w:p w14:paraId="3BC1625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4E5A043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185,298.59</w:t>
            </w:r>
          </w:p>
        </w:tc>
        <w:tc>
          <w:tcPr>
            <w:tcW w:w="594" w:type="dxa"/>
          </w:tcPr>
          <w:p w14:paraId="7841CDD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832826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9072C1C" w14:textId="77777777">
        <w:trPr>
          <w:trHeight w:val="232"/>
        </w:trPr>
        <w:tc>
          <w:tcPr>
            <w:tcW w:w="304" w:type="dxa"/>
          </w:tcPr>
          <w:p w14:paraId="0588FD5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736CB59E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2C8070A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566D7846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289" w:type="dxa"/>
          </w:tcPr>
          <w:p w14:paraId="40AC0094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2,220.00</w:t>
            </w:r>
          </w:p>
        </w:tc>
        <w:tc>
          <w:tcPr>
            <w:tcW w:w="1081" w:type="dxa"/>
          </w:tcPr>
          <w:p w14:paraId="219EFDDE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B7DE7CA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2,220.00</w:t>
            </w:r>
          </w:p>
        </w:tc>
        <w:tc>
          <w:tcPr>
            <w:tcW w:w="945" w:type="dxa"/>
          </w:tcPr>
          <w:p w14:paraId="58322EC9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839BF58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6E6324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185.00</w:t>
            </w:r>
          </w:p>
        </w:tc>
        <w:tc>
          <w:tcPr>
            <w:tcW w:w="1052" w:type="dxa"/>
          </w:tcPr>
          <w:p w14:paraId="77DE438D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185.00</w:t>
            </w:r>
          </w:p>
        </w:tc>
        <w:tc>
          <w:tcPr>
            <w:tcW w:w="1114" w:type="dxa"/>
          </w:tcPr>
          <w:p w14:paraId="24D27295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11.95</w:t>
            </w:r>
          </w:p>
        </w:tc>
        <w:tc>
          <w:tcPr>
            <w:tcW w:w="1211" w:type="dxa"/>
          </w:tcPr>
          <w:p w14:paraId="3882896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2DF2FDC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936.95</w:t>
            </w:r>
          </w:p>
        </w:tc>
        <w:tc>
          <w:tcPr>
            <w:tcW w:w="594" w:type="dxa"/>
          </w:tcPr>
          <w:p w14:paraId="473BB7CE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BF28349" w14:textId="77777777">
        <w:trPr>
          <w:trHeight w:val="302"/>
        </w:trPr>
        <w:tc>
          <w:tcPr>
            <w:tcW w:w="304" w:type="dxa"/>
          </w:tcPr>
          <w:p w14:paraId="0334099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608A0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589CBDE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2F66FF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058F111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8E772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607D823C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PERSONAL POR </w:t>
            </w:r>
            <w:r>
              <w:rPr>
                <w:w w:val="105"/>
                <w:sz w:val="10"/>
              </w:rPr>
              <w:t>JORNAL</w:t>
            </w:r>
          </w:p>
          <w:p w14:paraId="49FA0FB0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289" w:type="dxa"/>
          </w:tcPr>
          <w:p w14:paraId="1938AF4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A7FBB3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87,240.00</w:t>
            </w:r>
          </w:p>
        </w:tc>
        <w:tc>
          <w:tcPr>
            <w:tcW w:w="1081" w:type="dxa"/>
          </w:tcPr>
          <w:p w14:paraId="7D6FC68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1F6A2E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439316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298D05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87,240.00</w:t>
            </w:r>
          </w:p>
        </w:tc>
        <w:tc>
          <w:tcPr>
            <w:tcW w:w="945" w:type="dxa"/>
          </w:tcPr>
          <w:p w14:paraId="5213C6A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BB95D65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140CC4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DE97870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-6,409.34</w:t>
            </w:r>
          </w:p>
        </w:tc>
        <w:tc>
          <w:tcPr>
            <w:tcW w:w="1081" w:type="dxa"/>
          </w:tcPr>
          <w:p w14:paraId="60BE46D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AF8980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13,800.00</w:t>
            </w:r>
          </w:p>
        </w:tc>
        <w:tc>
          <w:tcPr>
            <w:tcW w:w="1052" w:type="dxa"/>
          </w:tcPr>
          <w:p w14:paraId="2F3B01F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C63992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13,800.00</w:t>
            </w:r>
          </w:p>
        </w:tc>
        <w:tc>
          <w:tcPr>
            <w:tcW w:w="1114" w:type="dxa"/>
          </w:tcPr>
          <w:p w14:paraId="209B40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FE8E87" w14:textId="77777777" w:rsidR="00F041E7" w:rsidRDefault="00EA4391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-123,040.90</w:t>
            </w:r>
          </w:p>
        </w:tc>
        <w:tc>
          <w:tcPr>
            <w:tcW w:w="1211" w:type="dxa"/>
          </w:tcPr>
          <w:p w14:paraId="06AED8F7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CC64262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-22,010.24</w:t>
            </w:r>
          </w:p>
        </w:tc>
        <w:tc>
          <w:tcPr>
            <w:tcW w:w="594" w:type="dxa"/>
          </w:tcPr>
          <w:p w14:paraId="5CEDB4D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3EA2A6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18E7112" w14:textId="77777777">
        <w:trPr>
          <w:trHeight w:val="371"/>
        </w:trPr>
        <w:tc>
          <w:tcPr>
            <w:tcW w:w="304" w:type="dxa"/>
          </w:tcPr>
          <w:p w14:paraId="31A35E3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621D8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46138A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6BCD9E1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5FF794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DDAD2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7749A39C" w14:textId="77777777" w:rsidR="00F041E7" w:rsidRDefault="00EA4391">
            <w:pPr>
              <w:pStyle w:val="TableParagraph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289" w:type="dxa"/>
          </w:tcPr>
          <w:p w14:paraId="5F16991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FB3C0F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107,967.00</w:t>
            </w:r>
          </w:p>
        </w:tc>
        <w:tc>
          <w:tcPr>
            <w:tcW w:w="1081" w:type="dxa"/>
          </w:tcPr>
          <w:p w14:paraId="413BA9D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8F0A01D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23B3E2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CBE177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107,967.00</w:t>
            </w:r>
          </w:p>
        </w:tc>
        <w:tc>
          <w:tcPr>
            <w:tcW w:w="945" w:type="dxa"/>
          </w:tcPr>
          <w:p w14:paraId="19956B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5440BB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F44097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2B2723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-1,537.13</w:t>
            </w:r>
          </w:p>
        </w:tc>
        <w:tc>
          <w:tcPr>
            <w:tcW w:w="1081" w:type="dxa"/>
          </w:tcPr>
          <w:p w14:paraId="428969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B12E1F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1,324.80</w:t>
            </w:r>
          </w:p>
        </w:tc>
        <w:tc>
          <w:tcPr>
            <w:tcW w:w="1052" w:type="dxa"/>
          </w:tcPr>
          <w:p w14:paraId="2443154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934F15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1,324.80</w:t>
            </w:r>
          </w:p>
        </w:tc>
        <w:tc>
          <w:tcPr>
            <w:tcW w:w="1114" w:type="dxa"/>
          </w:tcPr>
          <w:p w14:paraId="7A4DA4C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B66EEF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13,204.46</w:t>
            </w:r>
          </w:p>
        </w:tc>
        <w:tc>
          <w:tcPr>
            <w:tcW w:w="1211" w:type="dxa"/>
          </w:tcPr>
          <w:p w14:paraId="64CA932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A7D02B5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66,727.18</w:t>
            </w:r>
          </w:p>
        </w:tc>
        <w:tc>
          <w:tcPr>
            <w:tcW w:w="594" w:type="dxa"/>
          </w:tcPr>
          <w:p w14:paraId="38DDC0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1CCA6D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2707465" w14:textId="77777777">
        <w:trPr>
          <w:trHeight w:val="224"/>
        </w:trPr>
        <w:tc>
          <w:tcPr>
            <w:tcW w:w="304" w:type="dxa"/>
          </w:tcPr>
          <w:p w14:paraId="70947F3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0BE1BD0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6E1E3B4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8D48B9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289" w:type="dxa"/>
          </w:tcPr>
          <w:p w14:paraId="2CFC5C00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108,154.00</w:t>
            </w:r>
          </w:p>
        </w:tc>
        <w:tc>
          <w:tcPr>
            <w:tcW w:w="1081" w:type="dxa"/>
          </w:tcPr>
          <w:p w14:paraId="686249A9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DB0B42F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108,154.00</w:t>
            </w:r>
          </w:p>
        </w:tc>
        <w:tc>
          <w:tcPr>
            <w:tcW w:w="945" w:type="dxa"/>
          </w:tcPr>
          <w:p w14:paraId="1EFD361C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3118B23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68,637.21</w:t>
            </w:r>
          </w:p>
        </w:tc>
        <w:tc>
          <w:tcPr>
            <w:tcW w:w="1081" w:type="dxa"/>
          </w:tcPr>
          <w:p w14:paraId="0313BC0C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93,095.96</w:t>
            </w:r>
          </w:p>
        </w:tc>
        <w:tc>
          <w:tcPr>
            <w:tcW w:w="1052" w:type="dxa"/>
          </w:tcPr>
          <w:p w14:paraId="2721D56E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93,095.96</w:t>
            </w:r>
          </w:p>
        </w:tc>
        <w:tc>
          <w:tcPr>
            <w:tcW w:w="1114" w:type="dxa"/>
          </w:tcPr>
          <w:p w14:paraId="580591DD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-22,412.96</w:t>
            </w:r>
          </w:p>
        </w:tc>
        <w:tc>
          <w:tcPr>
            <w:tcW w:w="1211" w:type="dxa"/>
          </w:tcPr>
          <w:p w14:paraId="68B99EE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411F908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9,933.04</w:t>
            </w:r>
          </w:p>
        </w:tc>
        <w:tc>
          <w:tcPr>
            <w:tcW w:w="594" w:type="dxa"/>
          </w:tcPr>
          <w:p w14:paraId="308B7E13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F2E2A32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915A266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1E03DB8E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150A886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0201C54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AEBA9D7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DDF8974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3A8F3CB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39D859E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D1BD432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7FA834D0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20E4B570" wp14:editId="01114170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6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57C19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0E4B570" id="Rectángulo 38" o:spid="_x0000_s1062" style="position:absolute;left:0;text-align:left;margin-left:18pt;margin-top:11.2pt;width:756pt;height:2.5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A82Bdx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0F57C19C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2FF07AB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CD631EB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045D586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21D1E4B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21FE7F6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1D127981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8CC0B2F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76D5EB5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7B35CDA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06FDD9A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393E04A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6B10640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EDB3983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6B3A3AEB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3F32B9A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12DC91E2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32D543E6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A9A9C42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58695150" w14:textId="77777777" w:rsidR="00F041E7" w:rsidRDefault="00F041E7">
      <w:pPr>
        <w:spacing w:before="11"/>
        <w:rPr>
          <w:b/>
          <w:sz w:val="16"/>
        </w:rPr>
      </w:pPr>
    </w:p>
    <w:p w14:paraId="5B6152E3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0E081E90" wp14:editId="6889289E">
                <wp:simplePos x="0" y="0"/>
                <wp:positionH relativeFrom="page">
                  <wp:posOffset>228600</wp:posOffset>
                </wp:positionH>
                <wp:positionV relativeFrom="paragraph">
                  <wp:posOffset>-222250</wp:posOffset>
                </wp:positionV>
                <wp:extent cx="9601200" cy="31750"/>
                <wp:effectExtent l="0" t="0" r="0" b="6350"/>
                <wp:wrapNone/>
                <wp:docPr id="182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83CC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E081E90" id="Rectángulo 39" o:spid="_x0000_s1063" style="position:absolute;left:0;text-align:left;margin-left:18pt;margin-top:-17.5pt;width:756pt;height:2.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" fillcolor="black" stroked="f">
                <v:textbox>
                  <w:txbxContent>
                    <w:p w14:paraId="25783CC4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0E8247A" wp14:editId="14CC5435">
                <wp:simplePos x="0" y="0"/>
                <wp:positionH relativeFrom="page">
                  <wp:posOffset>228600</wp:posOffset>
                </wp:positionH>
                <wp:positionV relativeFrom="paragraph">
                  <wp:posOffset>-206375</wp:posOffset>
                </wp:positionV>
                <wp:extent cx="9601200" cy="154940"/>
                <wp:effectExtent l="0" t="0" r="0" b="0"/>
                <wp:wrapNone/>
                <wp:docPr id="22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446"/>
                              <w:gridCol w:w="2121"/>
                              <w:gridCol w:w="989"/>
                              <w:gridCol w:w="1173"/>
                              <w:gridCol w:w="1011"/>
                              <w:gridCol w:w="1124"/>
                              <w:gridCol w:w="1081"/>
                              <w:gridCol w:w="1030"/>
                              <w:gridCol w:w="1096"/>
                              <w:gridCol w:w="1159"/>
                              <w:gridCol w:w="585"/>
                            </w:tblGrid>
                            <w:tr w:rsidR="00F041E7" w14:paraId="4C7A18E3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EB1E1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EDCCA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D1891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8466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21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54C3D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E9768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23" w:right="3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75031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037DD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68" w:right="3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FF72B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-108.49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E035D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90.41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7D3E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63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90.41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E33C0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2,926.09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8281AF" w14:textId="77777777" w:rsidR="00F041E7" w:rsidRDefault="00EA4391">
                                  <w:pPr>
                                    <w:pStyle w:val="TableParagraph"/>
                                    <w:spacing w:before="97" w:line="96" w:lineRule="exact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6,043.84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B5BF5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319A3C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0E8247A" id="Cuadro de texto 40" o:spid="_x0000_s1064" type="#_x0000_t202" style="position:absolute;left:0;text-align:left;margin-left:18pt;margin-top:-16.25pt;width:756pt;height:12.2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446"/>
                        <w:gridCol w:w="2121"/>
                        <w:gridCol w:w="989"/>
                        <w:gridCol w:w="1173"/>
                        <w:gridCol w:w="1011"/>
                        <w:gridCol w:w="1124"/>
                        <w:gridCol w:w="1081"/>
                        <w:gridCol w:w="1030"/>
                        <w:gridCol w:w="1096"/>
                        <w:gridCol w:w="1159"/>
                        <w:gridCol w:w="585"/>
                      </w:tblGrid>
                      <w:tr w:rsidR="00F041E7" w14:paraId="4C7A18E3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CEB1E15" w14:textId="77777777" w:rsidR="00F041E7" w:rsidRDefault="00EA4391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2EDCCAA" w14:textId="77777777" w:rsidR="00F041E7" w:rsidRDefault="00EA4391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7D18914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46" w:type="dxa"/>
                            <w:tcBorders>
                              <w:top w:val="single" w:sz="24" w:space="0" w:color="000000"/>
                            </w:tcBorders>
                          </w:tcPr>
                          <w:p w14:paraId="0C846649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2121" w:type="dxa"/>
                            <w:tcBorders>
                              <w:top w:val="single" w:sz="24" w:space="0" w:color="000000"/>
                            </w:tcBorders>
                          </w:tcPr>
                          <w:p w14:paraId="4E54C3D4" w14:textId="77777777" w:rsidR="00F041E7" w:rsidRDefault="00EA4391">
                            <w:pPr>
                              <w:pStyle w:val="TableParagraph"/>
                              <w:spacing w:before="67"/>
                              <w:ind w:left="1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24E97688" w14:textId="77777777" w:rsidR="00F041E7" w:rsidRDefault="00EA4391">
                            <w:pPr>
                              <w:pStyle w:val="TableParagraph"/>
                              <w:spacing w:before="67"/>
                              <w:ind w:left="423" w:right="3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24" w:space="0" w:color="000000"/>
                            </w:tcBorders>
                          </w:tcPr>
                          <w:p w14:paraId="2B750311" w14:textId="77777777" w:rsidR="00F041E7" w:rsidRDefault="00EA4391">
                            <w:pPr>
                              <w:pStyle w:val="TableParagraph"/>
                              <w:spacing w:before="67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24" w:space="0" w:color="000000"/>
                            </w:tcBorders>
                          </w:tcPr>
                          <w:p w14:paraId="43037DD7" w14:textId="77777777" w:rsidR="00F041E7" w:rsidRDefault="00EA4391">
                            <w:pPr>
                              <w:pStyle w:val="TableParagraph"/>
                              <w:spacing w:before="67"/>
                              <w:ind w:left="368" w:right="3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24" w:space="0" w:color="000000"/>
                            </w:tcBorders>
                          </w:tcPr>
                          <w:p w14:paraId="77FF72B3" w14:textId="77777777" w:rsidR="00F041E7" w:rsidRDefault="00EA4391">
                            <w:pPr>
                              <w:pStyle w:val="TableParagraph"/>
                              <w:spacing w:before="67"/>
                              <w:ind w:left="3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-108.49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DE035D0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90.41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24" w:space="0" w:color="000000"/>
                            </w:tcBorders>
                          </w:tcPr>
                          <w:p w14:paraId="3D7D3EE9" w14:textId="77777777" w:rsidR="00F041E7" w:rsidRDefault="00EA4391">
                            <w:pPr>
                              <w:pStyle w:val="TableParagraph"/>
                              <w:spacing w:before="67"/>
                              <w:ind w:left="363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90.41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08E33C07" w14:textId="77777777" w:rsidR="00F041E7" w:rsidRDefault="00EA4391">
                            <w:pPr>
                              <w:pStyle w:val="TableParagraph"/>
                              <w:spacing w:before="67"/>
                              <w:ind w:left="3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2,926.09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24" w:space="0" w:color="000000"/>
                            </w:tcBorders>
                          </w:tcPr>
                          <w:p w14:paraId="108281AF" w14:textId="77777777" w:rsidR="00F041E7" w:rsidRDefault="00EA4391">
                            <w:pPr>
                              <w:pStyle w:val="TableParagraph"/>
                              <w:spacing w:before="97" w:line="96" w:lineRule="exact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6,043.84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79B5BF55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319A3C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DC740B4" wp14:editId="600A3638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93345"/>
                <wp:effectExtent l="0" t="0" r="0" b="0"/>
                <wp:wrapNone/>
                <wp:docPr id="25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55"/>
                              <w:gridCol w:w="1249"/>
                              <w:gridCol w:w="593"/>
                            </w:tblGrid>
                            <w:tr w:rsidR="00F041E7" w14:paraId="53EC102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84" w:type="dxa"/>
                                </w:tcPr>
                                <w:p w14:paraId="5C979A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1,722,071.00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F0C96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622,900.00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0FAF1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2,344,971.00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5FF89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74F6E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117,280.74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42B7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240,181.68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7CD2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240,181.68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69A4C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558,404.69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7B31A8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1,070,768.46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92CBA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2353F9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DC740B4" id="Cuadro de texto 41" o:spid="_x0000_s1065" type="#_x0000_t202" style="position:absolute;left:0;text-align:left;margin-left:260.55pt;margin-top:3.7pt;width:513.95pt;height:7.3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55"/>
                        <w:gridCol w:w="1249"/>
                        <w:gridCol w:w="593"/>
                      </w:tblGrid>
                      <w:tr w:rsidR="00F041E7" w14:paraId="53EC102C" w14:textId="77777777">
                        <w:trPr>
                          <w:trHeight w:val="146"/>
                        </w:trPr>
                        <w:tc>
                          <w:tcPr>
                            <w:tcW w:w="884" w:type="dxa"/>
                          </w:tcPr>
                          <w:p w14:paraId="5C979A70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1,722,071.00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F0C969E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622,900.00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0FAF114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2,344,971.00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5FF89A0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74F6E2F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117,280.74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42B740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240,181.68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7CD23D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240,181.68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69A4CA4" w14:textId="77777777" w:rsidR="00F041E7" w:rsidRDefault="00EA4391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558,404.69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7B31A8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1,070,768.46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92CBA18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2353F9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3"/>
        <w:gridCol w:w="1325"/>
        <w:gridCol w:w="1046"/>
        <w:gridCol w:w="1226"/>
        <w:gridCol w:w="1082"/>
        <w:gridCol w:w="962"/>
        <w:gridCol w:w="1081"/>
        <w:gridCol w:w="1096"/>
        <w:gridCol w:w="1069"/>
        <w:gridCol w:w="1211"/>
        <w:gridCol w:w="594"/>
      </w:tblGrid>
      <w:tr w:rsidR="00F041E7" w14:paraId="133EC3E4" w14:textId="77777777">
        <w:trPr>
          <w:trHeight w:val="154"/>
        </w:trPr>
        <w:tc>
          <w:tcPr>
            <w:tcW w:w="304" w:type="dxa"/>
          </w:tcPr>
          <w:p w14:paraId="3FB5ACB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37B02261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7B23AFA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2316F117" w14:textId="77777777" w:rsidR="00F041E7" w:rsidRDefault="00EA4391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25" w:type="dxa"/>
          </w:tcPr>
          <w:p w14:paraId="422BBB39" w14:textId="77777777" w:rsidR="00F041E7" w:rsidRDefault="00EA4391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46" w:type="dxa"/>
          </w:tcPr>
          <w:p w14:paraId="22BA5892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1E48ADD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82" w:type="dxa"/>
          </w:tcPr>
          <w:p w14:paraId="17B03879" w14:textId="77777777" w:rsidR="00F041E7" w:rsidRDefault="00EA4391">
            <w:pPr>
              <w:pStyle w:val="TableParagraph"/>
              <w:spacing w:before="0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E733AEB" w14:textId="77777777" w:rsidR="00F041E7" w:rsidRDefault="00EA4391">
            <w:pPr>
              <w:pStyle w:val="TableParagraph"/>
              <w:spacing w:before="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A835B9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121A059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2113B45" w14:textId="77777777" w:rsidR="00F041E7" w:rsidRDefault="00EA4391">
            <w:pPr>
              <w:pStyle w:val="TableParagraph"/>
              <w:spacing w:before="0"/>
              <w:ind w:left="30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211" w:type="dxa"/>
          </w:tcPr>
          <w:p w14:paraId="0A1B7DBE" w14:textId="77777777" w:rsidR="00F041E7" w:rsidRDefault="00EA4391">
            <w:pPr>
              <w:pStyle w:val="TableParagraph"/>
              <w:spacing w:before="3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594" w:type="dxa"/>
          </w:tcPr>
          <w:p w14:paraId="5BB393ED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D46A7BC" w14:textId="77777777">
        <w:trPr>
          <w:trHeight w:val="371"/>
        </w:trPr>
        <w:tc>
          <w:tcPr>
            <w:tcW w:w="304" w:type="dxa"/>
          </w:tcPr>
          <w:p w14:paraId="69EDBEA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B892D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23E6317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03DF7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CA0DE8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284C18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1A00F02C" w14:textId="77777777" w:rsidR="00F041E7" w:rsidRDefault="00EA4391">
            <w:pPr>
              <w:pStyle w:val="TableParagraph"/>
              <w:spacing w:before="8" w:line="290" w:lineRule="auto"/>
              <w:ind w:left="123" w:right="24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25" w:type="dxa"/>
          </w:tcPr>
          <w:p w14:paraId="310A8E3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FDCF34" w14:textId="77777777" w:rsidR="00F041E7" w:rsidRDefault="00EA4391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46" w:type="dxa"/>
          </w:tcPr>
          <w:p w14:paraId="3003033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9E27AB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464C62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12A9E5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404,010.00</w:t>
            </w:r>
          </w:p>
        </w:tc>
        <w:tc>
          <w:tcPr>
            <w:tcW w:w="1082" w:type="dxa"/>
          </w:tcPr>
          <w:p w14:paraId="5C0CAD5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624229" w14:textId="77777777" w:rsidR="00F041E7" w:rsidRDefault="00EA4391">
            <w:pPr>
              <w:pStyle w:val="TableParagraph"/>
              <w:spacing w:before="0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91062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FA59EF7" w14:textId="77777777" w:rsidR="00F041E7" w:rsidRDefault="00EA4391">
            <w:pPr>
              <w:pStyle w:val="TableParagraph"/>
              <w:spacing w:before="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D06EB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34BF4B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25,026.30</w:t>
            </w:r>
          </w:p>
        </w:tc>
        <w:tc>
          <w:tcPr>
            <w:tcW w:w="1096" w:type="dxa"/>
          </w:tcPr>
          <w:p w14:paraId="149B856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597C23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25,026.30</w:t>
            </w:r>
          </w:p>
        </w:tc>
        <w:tc>
          <w:tcPr>
            <w:tcW w:w="1069" w:type="dxa"/>
          </w:tcPr>
          <w:p w14:paraId="5CFC1BA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EBD1CA6" w14:textId="77777777" w:rsidR="00F041E7" w:rsidRDefault="00EA4391">
            <w:pPr>
              <w:pStyle w:val="TableParagraph"/>
              <w:spacing w:before="0"/>
              <w:ind w:left="30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97,051.59</w:t>
            </w:r>
          </w:p>
        </w:tc>
        <w:tc>
          <w:tcPr>
            <w:tcW w:w="1211" w:type="dxa"/>
          </w:tcPr>
          <w:p w14:paraId="4800DD60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4399A3E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223,659.27</w:t>
            </w:r>
          </w:p>
        </w:tc>
        <w:tc>
          <w:tcPr>
            <w:tcW w:w="594" w:type="dxa"/>
          </w:tcPr>
          <w:p w14:paraId="10DF2BB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9CFA99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1A7911" w14:textId="77777777">
        <w:trPr>
          <w:trHeight w:val="232"/>
        </w:trPr>
        <w:tc>
          <w:tcPr>
            <w:tcW w:w="304" w:type="dxa"/>
          </w:tcPr>
          <w:p w14:paraId="6A9D9D3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3BA4BFC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A5E717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5432B359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25" w:type="dxa"/>
          </w:tcPr>
          <w:p w14:paraId="3817391F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6" w:type="dxa"/>
          </w:tcPr>
          <w:p w14:paraId="6DF7214B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226" w:type="dxa"/>
          </w:tcPr>
          <w:p w14:paraId="3CC51B94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082" w:type="dxa"/>
          </w:tcPr>
          <w:p w14:paraId="70BFD4CE" w14:textId="77777777" w:rsidR="00F041E7" w:rsidRDefault="00EA4391">
            <w:pPr>
              <w:pStyle w:val="TableParagraph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A53CD16" w14:textId="77777777" w:rsidR="00F041E7" w:rsidRDefault="00EA4391">
            <w:pPr>
              <w:pStyle w:val="TableParagraph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EF8E59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034BF81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2A3832B" w14:textId="77777777" w:rsidR="00F041E7" w:rsidRDefault="00EA4391">
            <w:pPr>
              <w:pStyle w:val="TableParagraph"/>
              <w:ind w:left="304" w:right="2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1211" w:type="dxa"/>
          </w:tcPr>
          <w:p w14:paraId="15EBD12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2C3986B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7,026.00</w:t>
            </w:r>
          </w:p>
        </w:tc>
        <w:tc>
          <w:tcPr>
            <w:tcW w:w="594" w:type="dxa"/>
          </w:tcPr>
          <w:p w14:paraId="74BAECC7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2A83A5" w14:textId="77777777">
        <w:trPr>
          <w:trHeight w:val="301"/>
        </w:trPr>
        <w:tc>
          <w:tcPr>
            <w:tcW w:w="304" w:type="dxa"/>
          </w:tcPr>
          <w:p w14:paraId="0CA354E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FBC4B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05B70BF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A53722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E4E1C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AB234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3174EF2D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 w14:paraId="6E085468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25" w:type="dxa"/>
          </w:tcPr>
          <w:p w14:paraId="509B096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6C566F3" w14:textId="77777777" w:rsidR="00F041E7" w:rsidRDefault="00EA4391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218,100.00</w:t>
            </w:r>
          </w:p>
        </w:tc>
        <w:tc>
          <w:tcPr>
            <w:tcW w:w="1046" w:type="dxa"/>
          </w:tcPr>
          <w:p w14:paraId="3E0B55A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E1347E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-7,026.00</w:t>
            </w:r>
          </w:p>
        </w:tc>
        <w:tc>
          <w:tcPr>
            <w:tcW w:w="1226" w:type="dxa"/>
          </w:tcPr>
          <w:p w14:paraId="01A79D4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49FFB8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211,074.00</w:t>
            </w:r>
          </w:p>
        </w:tc>
        <w:tc>
          <w:tcPr>
            <w:tcW w:w="1082" w:type="dxa"/>
          </w:tcPr>
          <w:p w14:paraId="2FE3F58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4F56E2" w14:textId="77777777" w:rsidR="00F041E7" w:rsidRDefault="00EA4391">
            <w:pPr>
              <w:pStyle w:val="TableParagraph"/>
              <w:spacing w:before="0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9C4F09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4E696F" w14:textId="77777777" w:rsidR="00F041E7" w:rsidRDefault="00EA4391">
            <w:pPr>
              <w:pStyle w:val="TableParagraph"/>
              <w:spacing w:before="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2F90F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D9B5DD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10,350.00</w:t>
            </w:r>
          </w:p>
        </w:tc>
        <w:tc>
          <w:tcPr>
            <w:tcW w:w="1096" w:type="dxa"/>
          </w:tcPr>
          <w:p w14:paraId="1C22C07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3E859F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10,350.00</w:t>
            </w:r>
          </w:p>
        </w:tc>
        <w:tc>
          <w:tcPr>
            <w:tcW w:w="1069" w:type="dxa"/>
          </w:tcPr>
          <w:p w14:paraId="0599104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128D2B" w14:textId="77777777" w:rsidR="00F041E7" w:rsidRDefault="00EA4391">
            <w:pPr>
              <w:pStyle w:val="TableParagraph"/>
              <w:spacing w:before="0"/>
              <w:ind w:left="30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40,225.03</w:t>
            </w:r>
          </w:p>
        </w:tc>
        <w:tc>
          <w:tcPr>
            <w:tcW w:w="1211" w:type="dxa"/>
          </w:tcPr>
          <w:p w14:paraId="4EBEA3D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2A0DE5B" w14:textId="77777777" w:rsidR="00F041E7" w:rsidRDefault="00EA4391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115,310.51</w:t>
            </w:r>
          </w:p>
        </w:tc>
        <w:tc>
          <w:tcPr>
            <w:tcW w:w="594" w:type="dxa"/>
          </w:tcPr>
          <w:p w14:paraId="707EFBB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28B46DE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A37078" w14:textId="77777777">
        <w:trPr>
          <w:trHeight w:val="371"/>
        </w:trPr>
        <w:tc>
          <w:tcPr>
            <w:tcW w:w="304" w:type="dxa"/>
          </w:tcPr>
          <w:p w14:paraId="2E09385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C354E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0A9DAA1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D940635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2BEF9C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80BE3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3D0E91BC" w14:textId="77777777" w:rsidR="00F041E7" w:rsidRDefault="00EA4391">
            <w:pPr>
              <w:pStyle w:val="TableParagraph"/>
              <w:spacing w:before="8" w:line="290" w:lineRule="auto"/>
              <w:ind w:left="123" w:right="23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25" w:type="dxa"/>
          </w:tcPr>
          <w:p w14:paraId="72F9AAE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F1DE59C" w14:textId="77777777" w:rsidR="00F041E7" w:rsidRDefault="00EA4391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46" w:type="dxa"/>
          </w:tcPr>
          <w:p w14:paraId="68FE8A6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0F9D0F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A08F88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342A97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43,170.00</w:t>
            </w:r>
          </w:p>
        </w:tc>
        <w:tc>
          <w:tcPr>
            <w:tcW w:w="1082" w:type="dxa"/>
          </w:tcPr>
          <w:p w14:paraId="5D52B5E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18361B" w14:textId="77777777" w:rsidR="00F041E7" w:rsidRDefault="00EA4391">
            <w:pPr>
              <w:pStyle w:val="TableParagraph"/>
              <w:spacing w:before="0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0E07A9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CB789F" w14:textId="77777777" w:rsidR="00F041E7" w:rsidRDefault="00EA4391">
            <w:pPr>
              <w:pStyle w:val="TableParagraph"/>
              <w:spacing w:before="0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DF6B7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29954F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251C7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621E02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D25F0C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927853" w14:textId="77777777" w:rsidR="00F041E7" w:rsidRDefault="00EA4391">
            <w:pPr>
              <w:pStyle w:val="TableParagraph"/>
              <w:spacing w:before="0"/>
              <w:ind w:left="30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10,035.28</w:t>
            </w:r>
          </w:p>
        </w:tc>
        <w:tc>
          <w:tcPr>
            <w:tcW w:w="1211" w:type="dxa"/>
          </w:tcPr>
          <w:p w14:paraId="051F025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1AA6714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41,900.66</w:t>
            </w:r>
          </w:p>
        </w:tc>
        <w:tc>
          <w:tcPr>
            <w:tcW w:w="594" w:type="dxa"/>
          </w:tcPr>
          <w:p w14:paraId="5141341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776D28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E44356B" w14:textId="77777777">
        <w:trPr>
          <w:trHeight w:val="302"/>
        </w:trPr>
        <w:tc>
          <w:tcPr>
            <w:tcW w:w="304" w:type="dxa"/>
          </w:tcPr>
          <w:p w14:paraId="0E1E9CB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476FBCED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24AFA7C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01C3D19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25" w:type="dxa"/>
          </w:tcPr>
          <w:p w14:paraId="504D2B7B" w14:textId="77777777" w:rsidR="00F041E7" w:rsidRDefault="00EA4391">
            <w:pPr>
              <w:pStyle w:val="TableParagraph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46" w:type="dxa"/>
          </w:tcPr>
          <w:p w14:paraId="3B89F769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6E54CF0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43,635.00</w:t>
            </w:r>
          </w:p>
        </w:tc>
        <w:tc>
          <w:tcPr>
            <w:tcW w:w="1082" w:type="dxa"/>
          </w:tcPr>
          <w:p w14:paraId="15C56C35" w14:textId="77777777" w:rsidR="00F041E7" w:rsidRDefault="00EA4391">
            <w:pPr>
              <w:pStyle w:val="TableParagraph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1D4D8A3" w14:textId="77777777" w:rsidR="00F041E7" w:rsidRDefault="00EA4391">
            <w:pPr>
              <w:pStyle w:val="TableParagraph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87C592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15,801.41</w:t>
            </w:r>
          </w:p>
        </w:tc>
        <w:tc>
          <w:tcPr>
            <w:tcW w:w="1096" w:type="dxa"/>
          </w:tcPr>
          <w:p w14:paraId="0CB36283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15,801.41</w:t>
            </w:r>
          </w:p>
        </w:tc>
        <w:tc>
          <w:tcPr>
            <w:tcW w:w="1069" w:type="dxa"/>
          </w:tcPr>
          <w:p w14:paraId="58D6E16D" w14:textId="77777777" w:rsidR="00F041E7" w:rsidRDefault="00EA4391">
            <w:pPr>
              <w:pStyle w:val="TableParagraph"/>
              <w:ind w:left="304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10,142.93</w:t>
            </w:r>
          </w:p>
        </w:tc>
        <w:tc>
          <w:tcPr>
            <w:tcW w:w="1211" w:type="dxa"/>
          </w:tcPr>
          <w:p w14:paraId="4693086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1B58620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26,549.08</w:t>
            </w:r>
          </w:p>
        </w:tc>
        <w:tc>
          <w:tcPr>
            <w:tcW w:w="594" w:type="dxa"/>
          </w:tcPr>
          <w:p w14:paraId="7BE72A06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BD3CEE" w14:textId="77777777">
        <w:trPr>
          <w:trHeight w:val="224"/>
        </w:trPr>
        <w:tc>
          <w:tcPr>
            <w:tcW w:w="304" w:type="dxa"/>
          </w:tcPr>
          <w:p w14:paraId="49C232D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3A2574BE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9FC628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133" w:type="dxa"/>
          </w:tcPr>
          <w:p w14:paraId="725DD10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25" w:type="dxa"/>
          </w:tcPr>
          <w:p w14:paraId="1427F107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46" w:type="dxa"/>
          </w:tcPr>
          <w:p w14:paraId="5B564F1E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92606DF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2" w:type="dxa"/>
          </w:tcPr>
          <w:p w14:paraId="62E24BBD" w14:textId="77777777" w:rsidR="00F041E7" w:rsidRDefault="00EA4391">
            <w:pPr>
              <w:pStyle w:val="TableParagraph"/>
              <w:ind w:left="419" w:right="4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E806A61" w14:textId="77777777" w:rsidR="00F041E7" w:rsidRDefault="00EA4391">
            <w:pPr>
              <w:pStyle w:val="TableParagraph"/>
              <w:ind w:left="41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7DC11D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664003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BB2A20F" w14:textId="77777777" w:rsidR="00F041E7" w:rsidRDefault="00EA4391">
            <w:pPr>
              <w:pStyle w:val="TableParagraph"/>
              <w:ind w:left="304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708.55</w:t>
            </w:r>
          </w:p>
        </w:tc>
        <w:tc>
          <w:tcPr>
            <w:tcW w:w="1211" w:type="dxa"/>
          </w:tcPr>
          <w:p w14:paraId="7EFFF3A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C338EE9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2,911.79</w:t>
            </w:r>
          </w:p>
        </w:tc>
        <w:tc>
          <w:tcPr>
            <w:tcW w:w="594" w:type="dxa"/>
          </w:tcPr>
          <w:p w14:paraId="20FE4581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7D752D9" w14:textId="77777777" w:rsidR="00F041E7" w:rsidRDefault="00F041E7">
      <w:pPr>
        <w:spacing w:before="4"/>
        <w:rPr>
          <w:b/>
          <w:sz w:val="15"/>
        </w:rPr>
      </w:pPr>
    </w:p>
    <w:p w14:paraId="7A92273F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2CEF3DD" wp14:editId="586E1FE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4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1042"/>
                              <w:gridCol w:w="1264"/>
                              <w:gridCol w:w="936"/>
                              <w:gridCol w:w="1080"/>
                              <w:gridCol w:w="1079"/>
                              <w:gridCol w:w="1095"/>
                              <w:gridCol w:w="1055"/>
                              <w:gridCol w:w="1250"/>
                              <w:gridCol w:w="594"/>
                            </w:tblGrid>
                            <w:tr w:rsidR="00F041E7" w14:paraId="343AEAA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526A99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E9BF6B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05493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7B56C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FEB1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6E9446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51,177.71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DF187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51,177.71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5D88A9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249,189.38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F49D21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501,357.31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E0EAE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92B8C2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5349BBA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2,517,986.00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4EB0B0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622,900.00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B61161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3,140,886.00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69923C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FD945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117,280.74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A3045F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0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291,359.39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F8DA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291,359.39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DDD0BA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807,594.07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413F908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1,572,125.77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D455DC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6ABE35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2CEF3DD" id="Cuadro de texto 42" o:spid="_x0000_s1066" type="#_x0000_t202" style="position:absolute;left:0;text-align:left;margin-left:260.55pt;margin-top:-1pt;width:513.95pt;height:17.9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1042"/>
                        <w:gridCol w:w="1264"/>
                        <w:gridCol w:w="936"/>
                        <w:gridCol w:w="1080"/>
                        <w:gridCol w:w="1079"/>
                        <w:gridCol w:w="1095"/>
                        <w:gridCol w:w="1055"/>
                        <w:gridCol w:w="1250"/>
                        <w:gridCol w:w="594"/>
                      </w:tblGrid>
                      <w:tr w:rsidR="00F041E7" w14:paraId="343AEAAD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526A99D2" w14:textId="77777777" w:rsidR="00F041E7" w:rsidRDefault="00EA4391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E9BF6B6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05493C3" w14:textId="77777777" w:rsidR="00F041E7" w:rsidRDefault="00EA4391">
                            <w:pPr>
                              <w:pStyle w:val="TableParagraph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7B56C0A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FEB16C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6E94465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51,177.71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DF18718" w14:textId="77777777" w:rsidR="00F041E7" w:rsidRDefault="00EA4391">
                            <w:pPr>
                              <w:pStyle w:val="TableParagraph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51,177.71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5D88A98" w14:textId="77777777" w:rsidR="00F041E7" w:rsidRDefault="00EA4391">
                            <w:pPr>
                              <w:pStyle w:val="TableParagraph"/>
                              <w:spacing w:before="0"/>
                              <w:ind w:left="29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249,189.38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F49D21F" w14:textId="77777777" w:rsidR="00F041E7" w:rsidRDefault="00EA4391">
                            <w:pPr>
                              <w:pStyle w:val="TableParagraph"/>
                              <w:spacing w:before="3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501,357.31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E0EAE21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92B8C22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5349BBA6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2,517,986.00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4EB0B01D" w14:textId="77777777" w:rsidR="00F041E7" w:rsidRDefault="00EA4391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622,900.00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B611615" w14:textId="77777777" w:rsidR="00F041E7" w:rsidRDefault="00EA4391">
                            <w:pPr>
                              <w:pStyle w:val="TableParagraph"/>
                              <w:spacing w:before="32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3,140,886.00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69923C3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FD9455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117,280.74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A3045F7" w14:textId="77777777" w:rsidR="00F041E7" w:rsidRDefault="00EA4391">
                            <w:pPr>
                              <w:pStyle w:val="TableParagraph"/>
                              <w:spacing w:before="32"/>
                              <w:ind w:left="240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291,359.39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F8DA56" w14:textId="77777777" w:rsidR="00F041E7" w:rsidRDefault="00EA4391">
                            <w:pPr>
                              <w:pStyle w:val="TableParagraph"/>
                              <w:spacing w:before="32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291,359.39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DDD0BA0" w14:textId="77777777" w:rsidR="00F041E7" w:rsidRDefault="00EA4391">
                            <w:pPr>
                              <w:pStyle w:val="TableParagraph"/>
                              <w:spacing w:before="32"/>
                              <w:ind w:left="29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807,594.07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413F908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1,572,125.77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D455DC8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6ABE35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3F8829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093"/>
        <w:gridCol w:w="1310"/>
        <w:gridCol w:w="1059"/>
        <w:gridCol w:w="1265"/>
        <w:gridCol w:w="936"/>
        <w:gridCol w:w="1081"/>
        <w:gridCol w:w="1081"/>
        <w:gridCol w:w="1096"/>
        <w:gridCol w:w="1096"/>
        <w:gridCol w:w="1211"/>
        <w:gridCol w:w="595"/>
      </w:tblGrid>
      <w:tr w:rsidR="00F041E7" w14:paraId="4D23FA6D" w14:textId="77777777">
        <w:trPr>
          <w:trHeight w:val="224"/>
        </w:trPr>
        <w:tc>
          <w:tcPr>
            <w:tcW w:w="304" w:type="dxa"/>
          </w:tcPr>
          <w:p w14:paraId="7FB79C1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41EB52FA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BDB252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12D04F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10" w:type="dxa"/>
          </w:tcPr>
          <w:p w14:paraId="57242968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1059" w:type="dxa"/>
          </w:tcPr>
          <w:p w14:paraId="21556508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411AD1C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570,168.00</w:t>
            </w:r>
          </w:p>
        </w:tc>
        <w:tc>
          <w:tcPr>
            <w:tcW w:w="936" w:type="dxa"/>
          </w:tcPr>
          <w:p w14:paraId="152AF6C6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49B71D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81" w:type="dxa"/>
          </w:tcPr>
          <w:p w14:paraId="23029B52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96" w:type="dxa"/>
          </w:tcPr>
          <w:p w14:paraId="360D4CB7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40,506.00</w:t>
            </w:r>
          </w:p>
        </w:tc>
        <w:tc>
          <w:tcPr>
            <w:tcW w:w="1096" w:type="dxa"/>
          </w:tcPr>
          <w:p w14:paraId="3744DD9A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283,122.00</w:t>
            </w:r>
          </w:p>
        </w:tc>
        <w:tc>
          <w:tcPr>
            <w:tcW w:w="1211" w:type="dxa"/>
          </w:tcPr>
          <w:p w14:paraId="67F61D9B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283,122.00</w:t>
            </w:r>
          </w:p>
        </w:tc>
        <w:tc>
          <w:tcPr>
            <w:tcW w:w="595" w:type="dxa"/>
          </w:tcPr>
          <w:p w14:paraId="67DABA25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A446E95" w14:textId="77777777">
        <w:trPr>
          <w:trHeight w:val="232"/>
        </w:trPr>
        <w:tc>
          <w:tcPr>
            <w:tcW w:w="304" w:type="dxa"/>
          </w:tcPr>
          <w:p w14:paraId="784B116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72E73BC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BEE789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76955DEB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 w14:paraId="5B41067E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1059" w:type="dxa"/>
          </w:tcPr>
          <w:p w14:paraId="68A2EF01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DB7F465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19,020.00</w:t>
            </w:r>
          </w:p>
        </w:tc>
        <w:tc>
          <w:tcPr>
            <w:tcW w:w="936" w:type="dxa"/>
          </w:tcPr>
          <w:p w14:paraId="2527AA4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BC0243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1,385.00</w:t>
            </w:r>
          </w:p>
        </w:tc>
        <w:tc>
          <w:tcPr>
            <w:tcW w:w="1081" w:type="dxa"/>
          </w:tcPr>
          <w:p w14:paraId="30AFC571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1,385.00</w:t>
            </w:r>
          </w:p>
        </w:tc>
        <w:tc>
          <w:tcPr>
            <w:tcW w:w="1096" w:type="dxa"/>
          </w:tcPr>
          <w:p w14:paraId="623658B0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1,385.00</w:t>
            </w:r>
          </w:p>
        </w:tc>
        <w:tc>
          <w:tcPr>
            <w:tcW w:w="1096" w:type="dxa"/>
          </w:tcPr>
          <w:p w14:paraId="59F55391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9,325.00</w:t>
            </w:r>
          </w:p>
        </w:tc>
        <w:tc>
          <w:tcPr>
            <w:tcW w:w="1211" w:type="dxa"/>
          </w:tcPr>
          <w:p w14:paraId="3393D6A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99E19CF" w14:textId="77777777" w:rsidR="00F041E7" w:rsidRDefault="00EA4391">
            <w:pPr>
              <w:pStyle w:val="TableParagraph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9,325.00</w:t>
            </w:r>
          </w:p>
        </w:tc>
        <w:tc>
          <w:tcPr>
            <w:tcW w:w="595" w:type="dxa"/>
          </w:tcPr>
          <w:p w14:paraId="5150F7EF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E58E0E7" w14:textId="77777777">
        <w:trPr>
          <w:trHeight w:val="302"/>
        </w:trPr>
        <w:tc>
          <w:tcPr>
            <w:tcW w:w="304" w:type="dxa"/>
          </w:tcPr>
          <w:p w14:paraId="1E530D0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281A5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6487500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16D179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46EE52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58D21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381AC67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00BFCDA7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 w14:paraId="594138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147B73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1059" w:type="dxa"/>
          </w:tcPr>
          <w:p w14:paraId="4AD0C81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97ED1F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D7099E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CCEC03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1,127,800.00</w:t>
            </w:r>
          </w:p>
        </w:tc>
        <w:tc>
          <w:tcPr>
            <w:tcW w:w="936" w:type="dxa"/>
          </w:tcPr>
          <w:p w14:paraId="178718A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CA090D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CA02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D48CB8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81" w:type="dxa"/>
          </w:tcPr>
          <w:p w14:paraId="022756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35BB36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96" w:type="dxa"/>
          </w:tcPr>
          <w:p w14:paraId="3A5BEA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42DFB8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70,000.00</w:t>
            </w:r>
          </w:p>
        </w:tc>
        <w:tc>
          <w:tcPr>
            <w:tcW w:w="1096" w:type="dxa"/>
          </w:tcPr>
          <w:p w14:paraId="678D794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724DC5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581,850.00</w:t>
            </w:r>
          </w:p>
        </w:tc>
        <w:tc>
          <w:tcPr>
            <w:tcW w:w="1211" w:type="dxa"/>
          </w:tcPr>
          <w:p w14:paraId="711E422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0DCA5DD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581,850.00</w:t>
            </w:r>
          </w:p>
        </w:tc>
        <w:tc>
          <w:tcPr>
            <w:tcW w:w="595" w:type="dxa"/>
          </w:tcPr>
          <w:p w14:paraId="1BD3E51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080948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FBAE70" w14:textId="77777777">
        <w:trPr>
          <w:trHeight w:val="371"/>
        </w:trPr>
        <w:tc>
          <w:tcPr>
            <w:tcW w:w="304" w:type="dxa"/>
          </w:tcPr>
          <w:p w14:paraId="62B8DE4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34140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0DF1EA6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BB17D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88D539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CC973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3D18D7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692C02F0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10" w:type="dxa"/>
          </w:tcPr>
          <w:p w14:paraId="587997B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BBD275C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1059" w:type="dxa"/>
          </w:tcPr>
          <w:p w14:paraId="329BC7E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D505D02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F0CCD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3EF9AD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147,000.00</w:t>
            </w:r>
          </w:p>
        </w:tc>
        <w:tc>
          <w:tcPr>
            <w:tcW w:w="936" w:type="dxa"/>
          </w:tcPr>
          <w:p w14:paraId="1FFD260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A8E5FC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8BCFA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AA5B71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82B7B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CFEEFA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96" w:type="dxa"/>
          </w:tcPr>
          <w:p w14:paraId="5C0FEFD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A720C03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12,250.00</w:t>
            </w:r>
          </w:p>
        </w:tc>
        <w:tc>
          <w:tcPr>
            <w:tcW w:w="1096" w:type="dxa"/>
          </w:tcPr>
          <w:p w14:paraId="3443AC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335DE51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49E82D2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00D9160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61,250.00</w:t>
            </w:r>
          </w:p>
        </w:tc>
        <w:tc>
          <w:tcPr>
            <w:tcW w:w="595" w:type="dxa"/>
          </w:tcPr>
          <w:p w14:paraId="138ED69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CBE421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2CB4865" w14:textId="77777777">
        <w:trPr>
          <w:trHeight w:val="232"/>
        </w:trPr>
        <w:tc>
          <w:tcPr>
            <w:tcW w:w="304" w:type="dxa"/>
          </w:tcPr>
          <w:p w14:paraId="4B5FE07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026</w:t>
            </w:r>
          </w:p>
        </w:tc>
        <w:tc>
          <w:tcPr>
            <w:tcW w:w="430" w:type="dxa"/>
          </w:tcPr>
          <w:p w14:paraId="3833370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FD2124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91423BB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COMPLEMENTO POR CALIDAD </w:t>
            </w:r>
            <w:r>
              <w:rPr>
                <w:w w:val="105"/>
                <w:sz w:val="10"/>
              </w:rPr>
              <w:t>PROFESIONAL AL</w:t>
            </w:r>
          </w:p>
        </w:tc>
        <w:tc>
          <w:tcPr>
            <w:tcW w:w="1310" w:type="dxa"/>
          </w:tcPr>
          <w:p w14:paraId="74AB9306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59" w:type="dxa"/>
          </w:tcPr>
          <w:p w14:paraId="75344211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70D76DC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36" w:type="dxa"/>
          </w:tcPr>
          <w:p w14:paraId="139C3368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6CDFD7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D42AB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7F78D3F3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5968072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6E6BF4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D44E068" w14:textId="77777777" w:rsidR="00F041E7" w:rsidRDefault="00EA4391">
            <w:pPr>
              <w:pStyle w:val="TableParagraph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5" w:type="dxa"/>
          </w:tcPr>
          <w:p w14:paraId="3661D8EA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E8EAD45" w14:textId="77777777">
        <w:trPr>
          <w:trHeight w:val="302"/>
        </w:trPr>
        <w:tc>
          <w:tcPr>
            <w:tcW w:w="304" w:type="dxa"/>
          </w:tcPr>
          <w:p w14:paraId="2BA53E2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4E5AD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42001A4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8FC57A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3BC71C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6672CF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84F1E8D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TEMPORAL</w:t>
            </w:r>
          </w:p>
          <w:p w14:paraId="3E53FFA2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 w14:paraId="3782BFB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01D5D4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1059" w:type="dxa"/>
          </w:tcPr>
          <w:p w14:paraId="1774F3A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B3BB4F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625B2A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4341FA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73,000.00</w:t>
            </w:r>
          </w:p>
        </w:tc>
        <w:tc>
          <w:tcPr>
            <w:tcW w:w="936" w:type="dxa"/>
          </w:tcPr>
          <w:p w14:paraId="1246EC1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5DBE0C8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4B3BD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44453A5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49A9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108996D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 w14:paraId="21F2CA9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5283C0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 w14:paraId="4A9563D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24427D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A179A4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2685E8EA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31,500.00</w:t>
            </w:r>
          </w:p>
        </w:tc>
        <w:tc>
          <w:tcPr>
            <w:tcW w:w="595" w:type="dxa"/>
          </w:tcPr>
          <w:p w14:paraId="7A45140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1F15A8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297D6EB" w14:textId="77777777">
        <w:trPr>
          <w:trHeight w:val="302"/>
        </w:trPr>
        <w:tc>
          <w:tcPr>
            <w:tcW w:w="304" w:type="dxa"/>
          </w:tcPr>
          <w:p w14:paraId="1299DE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F4C61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5060498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8F2A75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009F3B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D7A82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45A6629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2B0E211E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10" w:type="dxa"/>
          </w:tcPr>
          <w:p w14:paraId="581936C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A57DABE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1,296,000.00</w:t>
            </w:r>
          </w:p>
        </w:tc>
        <w:tc>
          <w:tcPr>
            <w:tcW w:w="1059" w:type="dxa"/>
          </w:tcPr>
          <w:p w14:paraId="776F926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E512C8D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-246,000.00</w:t>
            </w:r>
          </w:p>
        </w:tc>
        <w:tc>
          <w:tcPr>
            <w:tcW w:w="1265" w:type="dxa"/>
          </w:tcPr>
          <w:p w14:paraId="5B26E5A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46107C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1,050,000.00</w:t>
            </w:r>
          </w:p>
        </w:tc>
        <w:tc>
          <w:tcPr>
            <w:tcW w:w="936" w:type="dxa"/>
          </w:tcPr>
          <w:p w14:paraId="60F361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FBDFF1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CB25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58366A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24,554.84</w:t>
            </w:r>
          </w:p>
        </w:tc>
        <w:tc>
          <w:tcPr>
            <w:tcW w:w="1081" w:type="dxa"/>
          </w:tcPr>
          <w:p w14:paraId="4F2C552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2CC82ED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95,554.84</w:t>
            </w:r>
          </w:p>
        </w:tc>
        <w:tc>
          <w:tcPr>
            <w:tcW w:w="1096" w:type="dxa"/>
          </w:tcPr>
          <w:p w14:paraId="2AC7A74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69E959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95,554.84</w:t>
            </w:r>
          </w:p>
        </w:tc>
        <w:tc>
          <w:tcPr>
            <w:tcW w:w="1096" w:type="dxa"/>
          </w:tcPr>
          <w:p w14:paraId="2229D3E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B2ECDB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341,380.62</w:t>
            </w:r>
          </w:p>
        </w:tc>
        <w:tc>
          <w:tcPr>
            <w:tcW w:w="1211" w:type="dxa"/>
          </w:tcPr>
          <w:p w14:paraId="20356048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ABB7203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434,380.62</w:t>
            </w:r>
          </w:p>
        </w:tc>
        <w:tc>
          <w:tcPr>
            <w:tcW w:w="595" w:type="dxa"/>
          </w:tcPr>
          <w:p w14:paraId="4411BE5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C02D54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06D094F" w14:textId="77777777">
        <w:trPr>
          <w:trHeight w:val="371"/>
        </w:trPr>
        <w:tc>
          <w:tcPr>
            <w:tcW w:w="304" w:type="dxa"/>
          </w:tcPr>
          <w:p w14:paraId="361CC25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57B28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2768F71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DB94C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2E7805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6327E1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A1C1573" w14:textId="77777777" w:rsidR="00F041E7" w:rsidRDefault="00EA4391">
            <w:pPr>
              <w:pStyle w:val="TableParagraph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10" w:type="dxa"/>
          </w:tcPr>
          <w:p w14:paraId="026FCD3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20A20E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321,186.00</w:t>
            </w:r>
          </w:p>
        </w:tc>
        <w:tc>
          <w:tcPr>
            <w:tcW w:w="1059" w:type="dxa"/>
          </w:tcPr>
          <w:p w14:paraId="7CF5BC3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42859C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65" w:type="dxa"/>
          </w:tcPr>
          <w:p w14:paraId="650CA6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167434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346,186.00</w:t>
            </w:r>
          </w:p>
        </w:tc>
        <w:tc>
          <w:tcPr>
            <w:tcW w:w="936" w:type="dxa"/>
          </w:tcPr>
          <w:p w14:paraId="618C3D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2BC0DB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9274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7F4A99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5D93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E3AC50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27,271.94</w:t>
            </w:r>
          </w:p>
        </w:tc>
        <w:tc>
          <w:tcPr>
            <w:tcW w:w="1096" w:type="dxa"/>
          </w:tcPr>
          <w:p w14:paraId="5D56752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D8DE7D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27,271.94</w:t>
            </w:r>
          </w:p>
        </w:tc>
        <w:tc>
          <w:tcPr>
            <w:tcW w:w="1096" w:type="dxa"/>
          </w:tcPr>
          <w:p w14:paraId="12DC374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417EC7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26,840.38</w:t>
            </w:r>
          </w:p>
        </w:tc>
        <w:tc>
          <w:tcPr>
            <w:tcW w:w="1211" w:type="dxa"/>
          </w:tcPr>
          <w:p w14:paraId="5CA965E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69B7C91A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161,440.60</w:t>
            </w:r>
          </w:p>
        </w:tc>
        <w:tc>
          <w:tcPr>
            <w:tcW w:w="595" w:type="dxa"/>
          </w:tcPr>
          <w:p w14:paraId="4AAAD7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15F537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7B4FA52" w14:textId="77777777">
        <w:trPr>
          <w:trHeight w:val="232"/>
        </w:trPr>
        <w:tc>
          <w:tcPr>
            <w:tcW w:w="304" w:type="dxa"/>
          </w:tcPr>
          <w:p w14:paraId="320AFCB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6A8E746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613EDB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7593EAC2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 w14:paraId="46A20DC9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9" w:type="dxa"/>
          </w:tcPr>
          <w:p w14:paraId="51F7B4DB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6E2116C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36" w:type="dxa"/>
          </w:tcPr>
          <w:p w14:paraId="49C32A3C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381D0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BDAE12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96" w:type="dxa"/>
          </w:tcPr>
          <w:p w14:paraId="35CBA1EF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096" w:type="dxa"/>
          </w:tcPr>
          <w:p w14:paraId="60102CE8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612.92</w:t>
            </w:r>
          </w:p>
        </w:tc>
        <w:tc>
          <w:tcPr>
            <w:tcW w:w="1211" w:type="dxa"/>
          </w:tcPr>
          <w:p w14:paraId="6797AD6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0E327B2" w14:textId="77777777" w:rsidR="00F041E7" w:rsidRDefault="00EA4391">
            <w:pPr>
              <w:pStyle w:val="TableParagraph"/>
              <w:spacing w:before="0" w:line="104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1,612.92</w:t>
            </w:r>
          </w:p>
        </w:tc>
        <w:tc>
          <w:tcPr>
            <w:tcW w:w="595" w:type="dxa"/>
          </w:tcPr>
          <w:p w14:paraId="6576C01D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540F72" w14:textId="77777777">
        <w:trPr>
          <w:trHeight w:val="302"/>
        </w:trPr>
        <w:tc>
          <w:tcPr>
            <w:tcW w:w="304" w:type="dxa"/>
          </w:tcPr>
          <w:p w14:paraId="14F3D0D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89F92A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4CCA2CF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32BFC31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9768BF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E443F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4711602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 w14:paraId="00A1D1AC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10" w:type="dxa"/>
          </w:tcPr>
          <w:p w14:paraId="5AF554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B2DD1E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176,760.00</w:t>
            </w:r>
          </w:p>
        </w:tc>
        <w:tc>
          <w:tcPr>
            <w:tcW w:w="1059" w:type="dxa"/>
          </w:tcPr>
          <w:p w14:paraId="38D978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F48856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051EFD4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E80CFA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176,760.00</w:t>
            </w:r>
          </w:p>
        </w:tc>
        <w:tc>
          <w:tcPr>
            <w:tcW w:w="936" w:type="dxa"/>
          </w:tcPr>
          <w:p w14:paraId="3146876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C60157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2E4E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95EE20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DD254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EC04F7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96" w:type="dxa"/>
          </w:tcPr>
          <w:p w14:paraId="548727F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15C77C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96" w:type="dxa"/>
          </w:tcPr>
          <w:p w14:paraId="3E92D13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7002EB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501.98</w:t>
            </w:r>
          </w:p>
        </w:tc>
        <w:tc>
          <w:tcPr>
            <w:tcW w:w="1211" w:type="dxa"/>
          </w:tcPr>
          <w:p w14:paraId="612CBB19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C12A419" w14:textId="77777777" w:rsidR="00F041E7" w:rsidRDefault="00EA4391">
            <w:pPr>
              <w:pStyle w:val="TableParagraph"/>
              <w:spacing w:before="0" w:line="104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82,001.98</w:t>
            </w:r>
          </w:p>
        </w:tc>
        <w:tc>
          <w:tcPr>
            <w:tcW w:w="595" w:type="dxa"/>
          </w:tcPr>
          <w:p w14:paraId="422E09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B3A080F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B0B457" w14:textId="77777777">
        <w:trPr>
          <w:trHeight w:val="371"/>
        </w:trPr>
        <w:tc>
          <w:tcPr>
            <w:tcW w:w="304" w:type="dxa"/>
          </w:tcPr>
          <w:p w14:paraId="3FE18D1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EF5F6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5C2B283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B38CB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92B34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77FD0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B330BDA" w14:textId="77777777" w:rsidR="00F041E7" w:rsidRDefault="00EA4391">
            <w:pPr>
              <w:pStyle w:val="TableParagraph"/>
              <w:spacing w:before="8" w:line="290" w:lineRule="auto"/>
              <w:ind w:left="123" w:right="2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10" w:type="dxa"/>
          </w:tcPr>
          <w:p w14:paraId="605A6B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EA8897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175,433.00</w:t>
            </w:r>
          </w:p>
        </w:tc>
        <w:tc>
          <w:tcPr>
            <w:tcW w:w="1059" w:type="dxa"/>
          </w:tcPr>
          <w:p w14:paraId="4B86AC2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886F67D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CAAD43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9CA578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175,433.00</w:t>
            </w:r>
          </w:p>
        </w:tc>
        <w:tc>
          <w:tcPr>
            <w:tcW w:w="936" w:type="dxa"/>
          </w:tcPr>
          <w:p w14:paraId="14848B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BE447E8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A766A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1B302D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768.82</w:t>
            </w:r>
          </w:p>
        </w:tc>
        <w:tc>
          <w:tcPr>
            <w:tcW w:w="1081" w:type="dxa"/>
          </w:tcPr>
          <w:p w14:paraId="7213F7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3128791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768.82</w:t>
            </w:r>
          </w:p>
        </w:tc>
        <w:tc>
          <w:tcPr>
            <w:tcW w:w="1096" w:type="dxa"/>
          </w:tcPr>
          <w:p w14:paraId="78E76AC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F7B7AC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768.82</w:t>
            </w:r>
          </w:p>
        </w:tc>
        <w:tc>
          <w:tcPr>
            <w:tcW w:w="1096" w:type="dxa"/>
          </w:tcPr>
          <w:p w14:paraId="1A4E239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B74299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69,479.31</w:t>
            </w:r>
          </w:p>
        </w:tc>
        <w:tc>
          <w:tcPr>
            <w:tcW w:w="1211" w:type="dxa"/>
          </w:tcPr>
          <w:p w14:paraId="0B82C805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3401287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122,004.22</w:t>
            </w:r>
          </w:p>
        </w:tc>
        <w:tc>
          <w:tcPr>
            <w:tcW w:w="595" w:type="dxa"/>
          </w:tcPr>
          <w:p w14:paraId="3C138D0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16F48D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007A4B" w14:textId="77777777">
        <w:trPr>
          <w:trHeight w:val="301"/>
        </w:trPr>
        <w:tc>
          <w:tcPr>
            <w:tcW w:w="304" w:type="dxa"/>
          </w:tcPr>
          <w:p w14:paraId="520355C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64FDB98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4C3903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0D815B57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10" w:type="dxa"/>
          </w:tcPr>
          <w:p w14:paraId="3699D0BA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175,802.00</w:t>
            </w:r>
          </w:p>
        </w:tc>
        <w:tc>
          <w:tcPr>
            <w:tcW w:w="1059" w:type="dxa"/>
          </w:tcPr>
          <w:p w14:paraId="45E94B48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1F9EF96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175,802.00</w:t>
            </w:r>
          </w:p>
        </w:tc>
        <w:tc>
          <w:tcPr>
            <w:tcW w:w="936" w:type="dxa"/>
          </w:tcPr>
          <w:p w14:paraId="0C690C9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1487B9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106,206.64</w:t>
            </w:r>
          </w:p>
        </w:tc>
        <w:tc>
          <w:tcPr>
            <w:tcW w:w="1081" w:type="dxa"/>
          </w:tcPr>
          <w:p w14:paraId="6FA784A5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132,445.19</w:t>
            </w:r>
          </w:p>
        </w:tc>
        <w:tc>
          <w:tcPr>
            <w:tcW w:w="1096" w:type="dxa"/>
          </w:tcPr>
          <w:p w14:paraId="08988FE0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132,445.19</w:t>
            </w:r>
          </w:p>
        </w:tc>
        <w:tc>
          <w:tcPr>
            <w:tcW w:w="1096" w:type="dxa"/>
          </w:tcPr>
          <w:p w14:paraId="5FD4476F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16,704.96</w:t>
            </w:r>
          </w:p>
        </w:tc>
        <w:tc>
          <w:tcPr>
            <w:tcW w:w="1211" w:type="dxa"/>
          </w:tcPr>
          <w:p w14:paraId="6DC55CF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78C624C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43,356.81</w:t>
            </w:r>
          </w:p>
        </w:tc>
        <w:tc>
          <w:tcPr>
            <w:tcW w:w="595" w:type="dxa"/>
          </w:tcPr>
          <w:p w14:paraId="6FA3CD1B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5FF506" w14:textId="77777777">
        <w:trPr>
          <w:trHeight w:val="224"/>
        </w:trPr>
        <w:tc>
          <w:tcPr>
            <w:tcW w:w="304" w:type="dxa"/>
          </w:tcPr>
          <w:p w14:paraId="7F60884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35580CF1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DF53F9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496172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10" w:type="dxa"/>
          </w:tcPr>
          <w:p w14:paraId="5D02A741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10,400.00</w:t>
            </w:r>
          </w:p>
        </w:tc>
        <w:tc>
          <w:tcPr>
            <w:tcW w:w="1059" w:type="dxa"/>
          </w:tcPr>
          <w:p w14:paraId="49D74706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2CC85EC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10,400.00</w:t>
            </w:r>
          </w:p>
        </w:tc>
        <w:tc>
          <w:tcPr>
            <w:tcW w:w="936" w:type="dxa"/>
          </w:tcPr>
          <w:p w14:paraId="5B3A9948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17443B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49.32</w:t>
            </w:r>
          </w:p>
        </w:tc>
        <w:tc>
          <w:tcPr>
            <w:tcW w:w="1081" w:type="dxa"/>
          </w:tcPr>
          <w:p w14:paraId="01A18CEA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49.32</w:t>
            </w:r>
          </w:p>
        </w:tc>
        <w:tc>
          <w:tcPr>
            <w:tcW w:w="1096" w:type="dxa"/>
          </w:tcPr>
          <w:p w14:paraId="2DA79BB1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49.32</w:t>
            </w:r>
          </w:p>
        </w:tc>
        <w:tc>
          <w:tcPr>
            <w:tcW w:w="1096" w:type="dxa"/>
          </w:tcPr>
          <w:p w14:paraId="120C8F0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7,563.88</w:t>
            </w:r>
          </w:p>
        </w:tc>
        <w:tc>
          <w:tcPr>
            <w:tcW w:w="1211" w:type="dxa"/>
          </w:tcPr>
          <w:p w14:paraId="06D6ACB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4AD6D31" w14:textId="77777777" w:rsidR="00F041E7" w:rsidRDefault="00EA4391">
            <w:pPr>
              <w:pStyle w:val="TableParagraph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10,350.68</w:t>
            </w:r>
          </w:p>
        </w:tc>
        <w:tc>
          <w:tcPr>
            <w:tcW w:w="595" w:type="dxa"/>
          </w:tcPr>
          <w:p w14:paraId="3C42DE89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847DD6B" w14:textId="77777777" w:rsidR="00F041E7" w:rsidRDefault="00F041E7">
      <w:pPr>
        <w:spacing w:before="4"/>
        <w:rPr>
          <w:b/>
          <w:sz w:val="15"/>
        </w:rPr>
      </w:pPr>
    </w:p>
    <w:p w14:paraId="38061DA0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3C9D63B" wp14:editId="412C5798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2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36"/>
                              <w:gridCol w:w="1079"/>
                              <w:gridCol w:w="1080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 w:rsidR="00F041E7" w14:paraId="3F52E63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1F1343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111E3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-221,000.00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65A99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3,879,069.00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CC987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A72A6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243,470.62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6DB2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397,806.11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A6EEC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397,806.11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C6958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1,337,381.05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07B6BAB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1,824,069.83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9DE46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DD8D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6A56545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CEFA78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-221,000.00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0FB299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3,879,069.00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E77FC4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C16B30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243,470.62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DF991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397,806.11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601F1E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397,806.11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3AB361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1,337,381.05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46E92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1,824,069.83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D6B13A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1907BB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3C9D63B" id="Cuadro de texto 43" o:spid="_x0000_s1067" type="#_x0000_t202" style="position:absolute;left:0;text-align:left;margin-left:260.55pt;margin-top:-1pt;width:513.95pt;height:17.9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8"/>
                        <w:gridCol w:w="1265"/>
                        <w:gridCol w:w="936"/>
                        <w:gridCol w:w="1079"/>
                        <w:gridCol w:w="1080"/>
                        <w:gridCol w:w="1055"/>
                        <w:gridCol w:w="1094"/>
                        <w:gridCol w:w="1249"/>
                        <w:gridCol w:w="593"/>
                      </w:tblGrid>
                      <w:tr w:rsidR="00F041E7" w14:paraId="3F52E635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1F13438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111E3BD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-221,000.00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65A99C2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3,879,069.00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CC987FC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A72A697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243,470.62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6DB2B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397,806.11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A6EEC3A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397,806.11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C6958AC" w14:textId="77777777" w:rsidR="00F041E7" w:rsidRDefault="00EA4391">
                            <w:pPr>
                              <w:pStyle w:val="TableParagraph"/>
                              <w:spacing w:before="0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1,337,381.05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07B6BAB" w14:textId="77777777" w:rsidR="00F041E7" w:rsidRDefault="00EA4391">
                            <w:pPr>
                              <w:pStyle w:val="TableParagraph"/>
                              <w:spacing w:before="3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1,824,069.83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9DE46E7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DD8DA9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6A56545F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CEFA78B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-221,000.00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0FB299B" w14:textId="77777777" w:rsidR="00F041E7" w:rsidRDefault="00EA4391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3,879,069.00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E77FC4C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C16B30B" w14:textId="77777777" w:rsidR="00F041E7" w:rsidRDefault="00EA4391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243,470.62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DF991F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397,806.11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601F1EF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397,806.11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3AB3618" w14:textId="77777777" w:rsidR="00F041E7" w:rsidRDefault="00EA4391">
                            <w:pPr>
                              <w:pStyle w:val="TableParagraph"/>
                              <w:spacing w:before="32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1,337,381.05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46E92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1,824,069.83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D6B13A6" w14:textId="77777777" w:rsidR="00F041E7" w:rsidRDefault="00EA4391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1907BB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DAB4F1A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63"/>
        <w:gridCol w:w="1404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F041E7" w14:paraId="5D9E94A0" w14:textId="77777777">
        <w:trPr>
          <w:trHeight w:val="154"/>
        </w:trPr>
        <w:tc>
          <w:tcPr>
            <w:tcW w:w="304" w:type="dxa"/>
          </w:tcPr>
          <w:p w14:paraId="1006795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63696008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C960EE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163" w:type="dxa"/>
          </w:tcPr>
          <w:p w14:paraId="03C6F217" w14:textId="77777777" w:rsidR="00F041E7" w:rsidRDefault="00EA4391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404" w:type="dxa"/>
          </w:tcPr>
          <w:p w14:paraId="02420FFC" w14:textId="77777777" w:rsidR="00F041E7" w:rsidRDefault="00EA4391">
            <w:pPr>
              <w:pStyle w:val="TableParagraph"/>
              <w:spacing w:before="0"/>
              <w:ind w:left="77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6BEFCB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DB0FE6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FDAA2C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7615A0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288B72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17A52AD" w14:textId="77777777" w:rsidR="00F041E7" w:rsidRDefault="00EA4391">
            <w:pPr>
              <w:pStyle w:val="TableParagraph"/>
              <w:spacing w:before="0"/>
              <w:ind w:left="242" w:right="25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C2B4E0" w14:textId="77777777" w:rsidR="00F041E7" w:rsidRDefault="00EA4391">
            <w:pPr>
              <w:pStyle w:val="TableParagraph"/>
              <w:spacing w:before="0"/>
              <w:ind w:left="242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54A1E34B" w14:textId="77777777" w:rsidR="00F041E7" w:rsidRDefault="00EA4391">
            <w:pPr>
              <w:pStyle w:val="TableParagraph"/>
              <w:spacing w:before="30" w:line="104" w:lineRule="exact"/>
              <w:ind w:left="422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199A011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482936" w14:textId="77777777">
        <w:trPr>
          <w:trHeight w:val="124"/>
        </w:trPr>
        <w:tc>
          <w:tcPr>
            <w:tcW w:w="304" w:type="dxa"/>
          </w:tcPr>
          <w:p w14:paraId="27B89FE9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70DB62B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2B66113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163" w:type="dxa"/>
          </w:tcPr>
          <w:p w14:paraId="05AF60FF" w14:textId="77777777" w:rsidR="00F041E7" w:rsidRDefault="00EA4391">
            <w:pPr>
              <w:pStyle w:val="TableParagraph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404" w:type="dxa"/>
          </w:tcPr>
          <w:p w14:paraId="3428CD56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1C5A26A6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49896FF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38984EE3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4617283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016F9AD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31939BB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06C9C07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65" w:type="dxa"/>
          </w:tcPr>
          <w:p w14:paraId="04E9FD7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93" w:type="dxa"/>
          </w:tcPr>
          <w:p w14:paraId="1FADD16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6D61E04F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5EE71735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6272244B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FE73B7E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4E24057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26CB3534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5CC4DF6F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7BC9379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8723CE1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1967F39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59B6E60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5D294AF8" wp14:editId="142DE363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7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63D49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D294AF8" id="Rectángulo 44" o:spid="_x0000_s1068" style="position:absolute;left:0;text-align:left;margin-left:18pt;margin-top:11.2pt;width:756pt;height:2.5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+Gu2IKUBAAAr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0F63D49B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6E602F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10D6608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A100B62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4919D93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156C440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8B3BFC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2D086FE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4D7680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6BDF53D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075EDD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732324A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BC00AE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16F782B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4C61D633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60632E6E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57F90BE0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08496905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34E93BA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885EECE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3F7917E5" wp14:editId="2396783F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83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B5C9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F7917E5" id="Rectángulo 45" o:spid="_x0000_s1069" style="position:absolute;margin-left:18pt;margin-top:168pt;width:756pt;height:2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" fillcolor="black" stroked="f">
                <v:textbox>
                  <w:txbxContent>
                    <w:p w14:paraId="442B5C96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4527436F" w14:textId="77777777" w:rsidR="00F041E7" w:rsidRDefault="00F041E7">
      <w:pPr>
        <w:rPr>
          <w:b/>
          <w:sz w:val="20"/>
        </w:rPr>
      </w:pPr>
    </w:p>
    <w:p w14:paraId="0E52C7C7" w14:textId="77777777" w:rsidR="00F041E7" w:rsidRDefault="00F041E7">
      <w:pPr>
        <w:rPr>
          <w:b/>
          <w:sz w:val="20"/>
        </w:rPr>
      </w:pPr>
    </w:p>
    <w:p w14:paraId="18C6D797" w14:textId="77777777" w:rsidR="00F041E7" w:rsidRDefault="00F041E7">
      <w:pPr>
        <w:rPr>
          <w:b/>
          <w:sz w:val="20"/>
        </w:rPr>
      </w:pPr>
    </w:p>
    <w:p w14:paraId="1F497B79" w14:textId="77777777" w:rsidR="00F041E7" w:rsidRDefault="00F041E7">
      <w:pPr>
        <w:rPr>
          <w:b/>
          <w:sz w:val="20"/>
        </w:rPr>
      </w:pPr>
    </w:p>
    <w:p w14:paraId="61128C99" w14:textId="77777777" w:rsidR="00F041E7" w:rsidRDefault="00F041E7">
      <w:pPr>
        <w:rPr>
          <w:b/>
          <w:sz w:val="20"/>
        </w:rPr>
      </w:pPr>
    </w:p>
    <w:p w14:paraId="1FA8B9E7" w14:textId="77777777" w:rsidR="00F041E7" w:rsidRDefault="00F041E7">
      <w:pPr>
        <w:rPr>
          <w:b/>
          <w:sz w:val="20"/>
        </w:rPr>
      </w:pPr>
    </w:p>
    <w:p w14:paraId="26F0911C" w14:textId="77777777" w:rsidR="00F041E7" w:rsidRDefault="00F041E7">
      <w:pPr>
        <w:rPr>
          <w:b/>
          <w:sz w:val="20"/>
        </w:rPr>
      </w:pPr>
    </w:p>
    <w:p w14:paraId="75FBAFDE" w14:textId="77777777" w:rsidR="00F041E7" w:rsidRDefault="00F041E7">
      <w:pPr>
        <w:rPr>
          <w:b/>
          <w:sz w:val="20"/>
        </w:rPr>
      </w:pPr>
    </w:p>
    <w:p w14:paraId="5396C98A" w14:textId="77777777" w:rsidR="00F041E7" w:rsidRDefault="00F041E7">
      <w:pPr>
        <w:rPr>
          <w:b/>
          <w:sz w:val="20"/>
        </w:rPr>
      </w:pPr>
    </w:p>
    <w:p w14:paraId="5ABE9091" w14:textId="77777777" w:rsidR="00F041E7" w:rsidRDefault="00F041E7">
      <w:pPr>
        <w:rPr>
          <w:b/>
          <w:sz w:val="27"/>
        </w:rPr>
      </w:pPr>
    </w:p>
    <w:p w14:paraId="5BBCF7EB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E8FCA5F" wp14:editId="4D539546">
                <wp:simplePos x="0" y="0"/>
                <wp:positionH relativeFrom="page">
                  <wp:posOffset>228600</wp:posOffset>
                </wp:positionH>
                <wp:positionV relativeFrom="paragraph">
                  <wp:posOffset>-1740535</wp:posOffset>
                </wp:positionV>
                <wp:extent cx="9601200" cy="1689100"/>
                <wp:effectExtent l="0" t="0" r="0" b="0"/>
                <wp:wrapNone/>
                <wp:docPr id="2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3"/>
                              <w:gridCol w:w="1354"/>
                              <w:gridCol w:w="1015"/>
                              <w:gridCol w:w="1265"/>
                              <w:gridCol w:w="1081"/>
                              <w:gridCol w:w="961"/>
                              <w:gridCol w:w="1080"/>
                              <w:gridCol w:w="1069"/>
                              <w:gridCol w:w="1095"/>
                              <w:gridCol w:w="1210"/>
                              <w:gridCol w:w="583"/>
                            </w:tblGrid>
                            <w:tr w:rsidR="00F041E7" w14:paraId="631ABA3C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6D306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E7F14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1F502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521C9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SUPERNUMERARIO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1EB5F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370BD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CED60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F4D1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17413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2CFF7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5266E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43908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0B68C0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BE56F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342A17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36789B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61AAC8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859DE0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3AA8BA92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760A33B3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006E50DE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3210B6C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BFFF9C" w14:textId="77777777" w:rsidR="00F041E7" w:rsidRDefault="00EA4391">
                                  <w:pPr>
                                    <w:pStyle w:val="TableParagraph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1BDCCB0" w14:textId="77777777" w:rsidR="00F041E7" w:rsidRDefault="00EA4391">
                                  <w:pPr>
                                    <w:pStyle w:val="TableParagraph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626956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F6FC335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DA0C69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BEF259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080BA36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18,250.00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5748C9A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0CEA2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397B4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E3AD7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6AA77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0A64E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15C46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1D39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013E5945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4FF3549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 REMUNERACIONES DE PERSONAL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45017C0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00D7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1,194,000.00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6C55BFE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B0B1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599438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C02D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1,267,000.00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9D1A8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0E8C6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52CEE1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B785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96182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29F0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F02180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E5F8F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22DA0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1272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487,048.39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DBC37BC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8B2D814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586,548.39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018344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999C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AACE7CB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D804B1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CC7D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FE400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EAE8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E31A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571F63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200073FA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TEMPORAL JORNALES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4C6E144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0D25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3173487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B0A0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914C31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8C35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F3E0C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03DF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BAAD8C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44C48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91C4E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3AAE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68,589.05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245384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8C8B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68,589.05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EDA390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CB21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16,436.31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FDF8822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D76609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354,956.46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163307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547B3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D738BA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452A1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66BA76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B02743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2831FCC3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 POR ANTIGÜEDAD AL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20BA8C19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F9D6AF5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51D049B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54692B7" w14:textId="77777777" w:rsidR="00F041E7" w:rsidRDefault="00EA4391">
                                  <w:pPr>
                                    <w:pStyle w:val="TableParagraph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F77393D" w14:textId="77777777" w:rsidR="00F041E7" w:rsidRDefault="00EA4391">
                                  <w:pPr>
                                    <w:pStyle w:val="TableParagraph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DBD34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B45C115" w14:textId="77777777" w:rsidR="00F041E7" w:rsidRDefault="00EA4391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E0D1E7E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6.46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85795C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319AA24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506.46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AA0FF6C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C137E5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C07E9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7C494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73C82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D328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6C30C1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3B443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6583AC42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POR JORNAL</w:t>
                                  </w:r>
                                </w:p>
                                <w:p w14:paraId="077455F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COMPLEMENTOS ESPECÍFICOS AL PERSONAL POR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1513A7F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1FC5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13F670E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056EC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1AB3C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135B7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DC256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92D0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75A9AF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F7AD7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C7008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6D1C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27,830.00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2E1CD3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B89BA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27,830.00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DB16CB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A57E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9,007.23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9E862AB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31E0DAB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208,157.23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2FF20E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9E18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7B362F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E3E98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8323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DFCAE2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1B266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23CB5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C3BE3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70890B1F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2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JORNAL AGUINALDO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547CA96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7BF2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710B5F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2181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B664B6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E67B2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32950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8C99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2DAF0B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45238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414AE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0E310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1F917C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114D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CCD5E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3605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1,783.50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A8AA834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546394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B571C9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7F11B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AC5A8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E8E06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BF558C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5BE58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6681ED1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BONIFICACIÓN ANUAL (BONO 14)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2172A01F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45758147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7ED6D97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9209CD" w14:textId="77777777" w:rsidR="00F041E7" w:rsidRDefault="00EA4391">
                                  <w:pPr>
                                    <w:pStyle w:val="TableParagraph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F8EF668" w14:textId="77777777" w:rsidR="00F041E7" w:rsidRDefault="00EA4391">
                                  <w:pPr>
                                    <w:pStyle w:val="TableParagraph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8FD437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44,705.92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ACD130E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44,705.92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860C817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1,812.31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3E9098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E202EF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48,703.08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3B714F9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5C68F8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C194D6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1BC0F6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6A80D8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3" w:type="dxa"/>
                                </w:tcPr>
                                <w:p w14:paraId="281CD55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 VACACIONAL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14:paraId="7530E223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6F6044C2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B3AC3FB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7D579C" w14:textId="77777777" w:rsidR="00F041E7" w:rsidRDefault="00EA4391">
                                  <w:pPr>
                                    <w:pStyle w:val="TableParagraph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B96FD4B" w14:textId="77777777" w:rsidR="00F041E7" w:rsidRDefault="00EA4391">
                                  <w:pPr>
                                    <w:pStyle w:val="TableParagraph"/>
                                    <w:ind w:left="418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802FBD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2B44B7D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9C0CE7A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111.90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4BE16E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B80998B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F8F413C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D7D549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E8FCA5F" id="Cuadro de texto 46" o:spid="_x0000_s1070" type="#_x0000_t202" style="position:absolute;left:0;text-align:left;margin-left:18pt;margin-top:-137.05pt;width:756pt;height:133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93"/>
                        <w:gridCol w:w="1354"/>
                        <w:gridCol w:w="1015"/>
                        <w:gridCol w:w="1265"/>
                        <w:gridCol w:w="1081"/>
                        <w:gridCol w:w="961"/>
                        <w:gridCol w:w="1080"/>
                        <w:gridCol w:w="1069"/>
                        <w:gridCol w:w="1095"/>
                        <w:gridCol w:w="1210"/>
                        <w:gridCol w:w="583"/>
                      </w:tblGrid>
                      <w:tr w:rsidR="00F041E7" w14:paraId="631ABA3C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F6D306F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AE7F141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F1F502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  <w:tcBorders>
                              <w:top w:val="single" w:sz="24" w:space="0" w:color="000000"/>
                            </w:tcBorders>
                          </w:tcPr>
                          <w:p w14:paraId="5F521C90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SUPERNUMERARIO</w:t>
                            </w:r>
                          </w:p>
                        </w:tc>
                        <w:tc>
                          <w:tcPr>
                            <w:tcW w:w="1354" w:type="dxa"/>
                            <w:tcBorders>
                              <w:top w:val="single" w:sz="24" w:space="0" w:color="000000"/>
                            </w:tcBorders>
                          </w:tcPr>
                          <w:p w14:paraId="6C1EB5F3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4" w:space="0" w:color="000000"/>
                            </w:tcBorders>
                          </w:tcPr>
                          <w:p w14:paraId="71370BDB" w14:textId="77777777" w:rsidR="00F041E7" w:rsidRDefault="00EA4391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67CED601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4F4D18A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3F174132" w14:textId="77777777" w:rsidR="00F041E7" w:rsidRDefault="00EA4391">
                            <w:pPr>
                              <w:pStyle w:val="TableParagraph"/>
                              <w:spacing w:before="67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A2CFF7D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2B5266EE" w14:textId="77777777" w:rsidR="00F041E7" w:rsidRDefault="00EA4391">
                            <w:pPr>
                              <w:pStyle w:val="TableParagraph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13439081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220B68C0" w14:textId="77777777" w:rsidR="00F041E7" w:rsidRDefault="00EA4391">
                            <w:pPr>
                              <w:pStyle w:val="TableParagraph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12,500.00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2ABE56F5" w14:textId="77777777" w:rsidR="00F041E7" w:rsidRDefault="00EA4391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342A17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36789B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61AAC8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859DE0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3AA8BA92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760A33B3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006E50DE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3210B6C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BFFF9C" w14:textId="77777777" w:rsidR="00F041E7" w:rsidRDefault="00EA4391">
                            <w:pPr>
                              <w:pStyle w:val="TableParagraph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1BDCCB0" w14:textId="77777777" w:rsidR="00F041E7" w:rsidRDefault="00EA4391">
                            <w:pPr>
                              <w:pStyle w:val="TableParagraph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626956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F6FC335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DA0C69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BEF259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080BA36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18,250.00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5748C9A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0CEA2B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E397B4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E3AD784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6AA77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0A64E46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715C46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1D39C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013E5945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4FF3549A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 REMUNERACIONES DE PERSONAL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45017C0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00D770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1,194,000.00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6C55BFE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B0B194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599438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C02D77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1,267,000.00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9D1A8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0E8C6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52CEE1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B785D6" w14:textId="77777777" w:rsidR="00F041E7" w:rsidRDefault="00EA4391">
                            <w:pPr>
                              <w:pStyle w:val="TableParagraph"/>
                              <w:spacing w:before="0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96182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29F0A7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99,500.00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F02180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E5F8FF8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22DA0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12726A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487,048.39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DBC37BC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8B2D814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586,548.39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018344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999C45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AACE7CB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0D804B1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CC7DAE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FE400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EAE86A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E31A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571F63E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200073FA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TEMPORAL JORNALES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4C6E144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0D25E3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3173487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B0A0C7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914C31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8C35AC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F3E0C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03DFBB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BAAD8C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44C48CD" w14:textId="77777777" w:rsidR="00F041E7" w:rsidRDefault="00EA4391">
                            <w:pPr>
                              <w:pStyle w:val="TableParagraph"/>
                              <w:spacing w:before="0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91C4E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3AAE80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68,589.05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245384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48C8BC1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68,589.05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EDA390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CB21E0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16,436.31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FDF8822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D766090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354,956.46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163307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547B30E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D738BA2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6452A1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66BA76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B02743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2831FCC3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 POR ANTIGÜEDAD AL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20BA8C19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F9D6AF5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51D049B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54692B7" w14:textId="77777777" w:rsidR="00F041E7" w:rsidRDefault="00EA4391">
                            <w:pPr>
                              <w:pStyle w:val="TableParagraph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F77393D" w14:textId="77777777" w:rsidR="00F041E7" w:rsidRDefault="00EA4391">
                            <w:pPr>
                              <w:pStyle w:val="TableParagraph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DBD34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B45C115" w14:textId="77777777" w:rsidR="00F041E7" w:rsidRDefault="00EA4391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E0D1E7E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6.46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85795C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319AA24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506.46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AA0FF6C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C137E5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4C07E9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7C4942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B73C82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D3286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6C30C1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3B44338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6583AC42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 POR JORNAL</w:t>
                            </w:r>
                          </w:p>
                          <w:p w14:paraId="077455FE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COMPLEMENTOS ESPECÍFICOS AL PERSONAL POR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1513A7F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1FC5DD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13F670E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056EC11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1AB3C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135B7E2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DC256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92D0A2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75A9AF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9F7AD7B" w14:textId="77777777" w:rsidR="00F041E7" w:rsidRDefault="00EA4391">
                            <w:pPr>
                              <w:pStyle w:val="TableParagraph"/>
                              <w:spacing w:before="0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C7008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6D1C41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27,830.00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2E1CD3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B89BA00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27,830.00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DB16CB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A57E3A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9,007.23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9E862AB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31E0DAB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208,157.23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2FF20E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9E1835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7B362F9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2E3E98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8323AE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DFCAE2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1B266F0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423CB5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C3BE33B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70890B1F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2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JORNAL AGUINALDO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547CA96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7BF271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710B5F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218133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B664B6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E67B25E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32950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8C991E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2DAF0B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4523829" w14:textId="77777777" w:rsidR="00F041E7" w:rsidRDefault="00EA4391">
                            <w:pPr>
                              <w:pStyle w:val="TableParagraph"/>
                              <w:spacing w:before="0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414AE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0E31067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1F917C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114D3C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CCD5E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33605D6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1,783.50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A8AA834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546394FA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B571C9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7F11B5C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AC5A8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7E8E06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BF558C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E5BE58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6681ED1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BONIFICACIÓN ANUAL (BONO 14)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2172A01F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45758147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7ED6D97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9209CD" w14:textId="77777777" w:rsidR="00F041E7" w:rsidRDefault="00EA4391">
                            <w:pPr>
                              <w:pStyle w:val="TableParagraph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F8EF668" w14:textId="77777777" w:rsidR="00F041E7" w:rsidRDefault="00EA4391">
                            <w:pPr>
                              <w:pStyle w:val="TableParagraph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8FD437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44,705.92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ACD130E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44,705.92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860C817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1,812.31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3E9098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E202EF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48,703.08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3B714F9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5C68F89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C194D6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1BC0F6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6A80D8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3" w:type="dxa"/>
                          </w:tcPr>
                          <w:p w14:paraId="281CD55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 VACACIONAL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14:paraId="7530E223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6F6044C2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B3AC3FB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7D579C" w14:textId="77777777" w:rsidR="00F041E7" w:rsidRDefault="00EA4391">
                            <w:pPr>
                              <w:pStyle w:val="TableParagraph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B96FD4B" w14:textId="77777777" w:rsidR="00F041E7" w:rsidRDefault="00EA4391">
                            <w:pPr>
                              <w:pStyle w:val="TableParagraph"/>
                              <w:ind w:left="418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802FBD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2B44B7D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9C0CE7A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111.90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4BE16E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B80998B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F8F413C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D7D549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A927473" wp14:editId="7F8A2755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2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0"/>
                              <w:gridCol w:w="1014"/>
                              <w:gridCol w:w="1264"/>
                              <w:gridCol w:w="1081"/>
                              <w:gridCol w:w="934"/>
                              <w:gridCol w:w="1078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F041E7" w14:paraId="4E7BD24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311727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604DC2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23405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2,776,003.00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D443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2A275B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2F519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246,474.97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E2DD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246,474.97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D5605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0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516,206.10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780ABFBE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1,328,300.62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4F6AC7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A85406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7F3DD23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01B76B1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4933D3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2,776,003.00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A0899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CCAC37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9B977C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3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246,474.97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B342AE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246,474.97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B5F19E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0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516,206.10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A711339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1,328,300.62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1EFB51F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504CC6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A927473" id="Cuadro de texto 47" o:spid="_x0000_s1071" type="#_x0000_t202" style="position:absolute;left:0;text-align:left;margin-left:260.55pt;margin-top:3.7pt;width:513.95pt;height:17.9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0"/>
                        <w:gridCol w:w="1014"/>
                        <w:gridCol w:w="1264"/>
                        <w:gridCol w:w="1081"/>
                        <w:gridCol w:w="934"/>
                        <w:gridCol w:w="1078"/>
                        <w:gridCol w:w="1094"/>
                        <w:gridCol w:w="1054"/>
                        <w:gridCol w:w="1248"/>
                        <w:gridCol w:w="592"/>
                      </w:tblGrid>
                      <w:tr w:rsidR="00F041E7" w14:paraId="4E7BD240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3117275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604DC2B8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23405EE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2,776,003.00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0D44351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2A275BAF" w14:textId="77777777" w:rsidR="00F041E7" w:rsidRDefault="00EA4391">
                            <w:pPr>
                              <w:pStyle w:val="TableParagraph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2F51992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246,474.97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E2DD71" w14:textId="77777777" w:rsidR="00F041E7" w:rsidRDefault="00EA4391">
                            <w:pPr>
                              <w:pStyle w:val="TableParagraph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246,474.97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D560500" w14:textId="77777777" w:rsidR="00F041E7" w:rsidRDefault="00EA4391">
                            <w:pPr>
                              <w:pStyle w:val="TableParagraph"/>
                              <w:spacing w:before="0"/>
                              <w:ind w:left="300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516,206.10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780ABFBE" w14:textId="77777777" w:rsidR="00F041E7" w:rsidRDefault="00EA4391">
                            <w:pPr>
                              <w:pStyle w:val="TableParagraph"/>
                              <w:spacing w:before="3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1,328,300.62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4F6AC7B2" w14:textId="77777777" w:rsidR="00F041E7" w:rsidRDefault="00EA4391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A854069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7F3DD23D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01B76B12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4933D38" w14:textId="77777777" w:rsidR="00F041E7" w:rsidRDefault="00EA4391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2,776,003.00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A08994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CCAC376" w14:textId="77777777" w:rsidR="00F041E7" w:rsidRDefault="00EA4391">
                            <w:pPr>
                              <w:pStyle w:val="TableParagraph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9B977C2" w14:textId="77777777" w:rsidR="00F041E7" w:rsidRDefault="00EA4391">
                            <w:pPr>
                              <w:pStyle w:val="TableParagraph"/>
                              <w:spacing w:before="32"/>
                              <w:ind w:left="243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246,474.97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B342AEA" w14:textId="77777777" w:rsidR="00F041E7" w:rsidRDefault="00EA4391">
                            <w:pPr>
                              <w:pStyle w:val="TableParagraph"/>
                              <w:spacing w:before="32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246,474.97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B5F19E3" w14:textId="77777777" w:rsidR="00F041E7" w:rsidRDefault="00EA4391">
                            <w:pPr>
                              <w:pStyle w:val="TableParagraph"/>
                              <w:spacing w:before="32"/>
                              <w:ind w:left="300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516,206.10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A711339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1,328,300.62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1EFB51FE" w14:textId="77777777" w:rsidR="00F041E7" w:rsidRDefault="00EA4391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504CC6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7B7FEC20" w14:textId="77777777" w:rsidR="00F041E7" w:rsidRDefault="00EA4391">
      <w:pPr>
        <w:spacing w:before="51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093"/>
        <w:gridCol w:w="1310"/>
        <w:gridCol w:w="1098"/>
        <w:gridCol w:w="1225"/>
        <w:gridCol w:w="961"/>
        <w:gridCol w:w="1080"/>
        <w:gridCol w:w="1080"/>
        <w:gridCol w:w="1069"/>
        <w:gridCol w:w="1096"/>
        <w:gridCol w:w="1211"/>
        <w:gridCol w:w="594"/>
      </w:tblGrid>
      <w:tr w:rsidR="00F041E7" w14:paraId="41E5716E" w14:textId="77777777">
        <w:trPr>
          <w:trHeight w:val="224"/>
        </w:trPr>
        <w:tc>
          <w:tcPr>
            <w:tcW w:w="304" w:type="dxa"/>
          </w:tcPr>
          <w:p w14:paraId="75928E3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011</w:t>
            </w:r>
          </w:p>
        </w:tc>
        <w:tc>
          <w:tcPr>
            <w:tcW w:w="430" w:type="dxa"/>
          </w:tcPr>
          <w:p w14:paraId="1265F6B3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CB5DF1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83D03D9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</w:tc>
        <w:tc>
          <w:tcPr>
            <w:tcW w:w="1310" w:type="dxa"/>
          </w:tcPr>
          <w:p w14:paraId="77C96B2E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1098" w:type="dxa"/>
          </w:tcPr>
          <w:p w14:paraId="0521AB44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7B40460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280,260.00</w:t>
            </w:r>
          </w:p>
        </w:tc>
        <w:tc>
          <w:tcPr>
            <w:tcW w:w="961" w:type="dxa"/>
          </w:tcPr>
          <w:p w14:paraId="5018CB50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3CA064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80" w:type="dxa"/>
          </w:tcPr>
          <w:p w14:paraId="4AE1FE7C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69" w:type="dxa"/>
          </w:tcPr>
          <w:p w14:paraId="5AECB2F0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19,851.00</w:t>
            </w:r>
          </w:p>
        </w:tc>
        <w:tc>
          <w:tcPr>
            <w:tcW w:w="1096" w:type="dxa"/>
          </w:tcPr>
          <w:p w14:paraId="45997D80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137,799.00</w:t>
            </w:r>
          </w:p>
        </w:tc>
        <w:tc>
          <w:tcPr>
            <w:tcW w:w="1211" w:type="dxa"/>
          </w:tcPr>
          <w:p w14:paraId="2C7068F3" w14:textId="77777777" w:rsidR="00F041E7" w:rsidRDefault="00EA4391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137,799.00</w:t>
            </w:r>
          </w:p>
        </w:tc>
        <w:tc>
          <w:tcPr>
            <w:tcW w:w="594" w:type="dxa"/>
          </w:tcPr>
          <w:p w14:paraId="6F76F6C2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784A18E" w14:textId="77777777">
        <w:trPr>
          <w:trHeight w:val="232"/>
        </w:trPr>
        <w:tc>
          <w:tcPr>
            <w:tcW w:w="304" w:type="dxa"/>
          </w:tcPr>
          <w:p w14:paraId="1A3D53A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013</w:t>
            </w:r>
          </w:p>
        </w:tc>
        <w:tc>
          <w:tcPr>
            <w:tcW w:w="430" w:type="dxa"/>
          </w:tcPr>
          <w:p w14:paraId="3DBF7E4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65BEAE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F5008A5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ANTIGÜEDAD AL</w:t>
            </w:r>
          </w:p>
        </w:tc>
        <w:tc>
          <w:tcPr>
            <w:tcW w:w="1310" w:type="dxa"/>
          </w:tcPr>
          <w:p w14:paraId="7C6882AC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98" w:type="dxa"/>
          </w:tcPr>
          <w:p w14:paraId="5069ED6E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AC67300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961" w:type="dxa"/>
          </w:tcPr>
          <w:p w14:paraId="7A3678E6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C90EB6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80" w:type="dxa"/>
          </w:tcPr>
          <w:p w14:paraId="3A461909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69" w:type="dxa"/>
          </w:tcPr>
          <w:p w14:paraId="2E3B3B99" w14:textId="77777777" w:rsidR="00F041E7" w:rsidRDefault="00EA4391">
            <w:pPr>
              <w:pStyle w:val="TableParagraph"/>
              <w:ind w:left="304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96" w:type="dxa"/>
          </w:tcPr>
          <w:p w14:paraId="316A2171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211" w:type="dxa"/>
          </w:tcPr>
          <w:p w14:paraId="4F91C31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5F73249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594" w:type="dxa"/>
          </w:tcPr>
          <w:p w14:paraId="1750F2F0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7B9EF8" w14:textId="77777777">
        <w:trPr>
          <w:trHeight w:val="302"/>
        </w:trPr>
        <w:tc>
          <w:tcPr>
            <w:tcW w:w="304" w:type="dxa"/>
          </w:tcPr>
          <w:p w14:paraId="563679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2D3ED8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014</w:t>
            </w:r>
          </w:p>
        </w:tc>
        <w:tc>
          <w:tcPr>
            <w:tcW w:w="430" w:type="dxa"/>
          </w:tcPr>
          <w:p w14:paraId="174CD5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B2C6F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A87794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453FC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DACE06D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PERMANENTE</w:t>
            </w:r>
          </w:p>
          <w:p w14:paraId="1C2AB0B5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 POR CALIDAD PROFESIONAL AL</w:t>
            </w:r>
          </w:p>
        </w:tc>
        <w:tc>
          <w:tcPr>
            <w:tcW w:w="1310" w:type="dxa"/>
          </w:tcPr>
          <w:p w14:paraId="2CC9D40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D76323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98" w:type="dxa"/>
          </w:tcPr>
          <w:p w14:paraId="43030CB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70B512C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835E18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61991AC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1" w:type="dxa"/>
          </w:tcPr>
          <w:p w14:paraId="1DF62B9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F3B506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74673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A99AFA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24AB406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D2E2F2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2D593FD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F32AD1" w14:textId="77777777" w:rsidR="00F041E7" w:rsidRDefault="00EA4391">
            <w:pPr>
              <w:pStyle w:val="TableParagraph"/>
              <w:spacing w:before="0"/>
              <w:ind w:left="304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32BE7C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BEF045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1211" w:type="dxa"/>
          </w:tcPr>
          <w:p w14:paraId="4814561E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F388893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1,875.00</w:t>
            </w:r>
          </w:p>
        </w:tc>
        <w:tc>
          <w:tcPr>
            <w:tcW w:w="594" w:type="dxa"/>
          </w:tcPr>
          <w:p w14:paraId="46DC5A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E9342F0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6554830" w14:textId="77777777">
        <w:trPr>
          <w:trHeight w:val="302"/>
        </w:trPr>
        <w:tc>
          <w:tcPr>
            <w:tcW w:w="304" w:type="dxa"/>
          </w:tcPr>
          <w:p w14:paraId="1B8E694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168E8A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015</w:t>
            </w:r>
          </w:p>
        </w:tc>
        <w:tc>
          <w:tcPr>
            <w:tcW w:w="430" w:type="dxa"/>
          </w:tcPr>
          <w:p w14:paraId="70B2738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063372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DF061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DC10F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2A843916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PERSONAL </w:t>
            </w:r>
            <w:r>
              <w:rPr>
                <w:w w:val="105"/>
                <w:sz w:val="10"/>
              </w:rPr>
              <w:t>PERMANENTE</w:t>
            </w:r>
          </w:p>
          <w:p w14:paraId="2D8EDAE8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 w14:paraId="5C70CEE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BF0900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1098" w:type="dxa"/>
          </w:tcPr>
          <w:p w14:paraId="31C939F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C1810A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D801AF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697A118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491,600.00</w:t>
            </w:r>
          </w:p>
        </w:tc>
        <w:tc>
          <w:tcPr>
            <w:tcW w:w="961" w:type="dxa"/>
          </w:tcPr>
          <w:p w14:paraId="020BD9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90D98D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F6B61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B36B5C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80" w:type="dxa"/>
          </w:tcPr>
          <w:p w14:paraId="732AA9A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BC1210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69" w:type="dxa"/>
          </w:tcPr>
          <w:p w14:paraId="380DBCE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2153354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29,850.00</w:t>
            </w:r>
          </w:p>
        </w:tc>
        <w:tc>
          <w:tcPr>
            <w:tcW w:w="1096" w:type="dxa"/>
          </w:tcPr>
          <w:p w14:paraId="025EDA9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BF4616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255,200.00</w:t>
            </w:r>
          </w:p>
        </w:tc>
        <w:tc>
          <w:tcPr>
            <w:tcW w:w="1211" w:type="dxa"/>
          </w:tcPr>
          <w:p w14:paraId="3949334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84224D3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255,200.00</w:t>
            </w:r>
          </w:p>
        </w:tc>
        <w:tc>
          <w:tcPr>
            <w:tcW w:w="594" w:type="dxa"/>
          </w:tcPr>
          <w:p w14:paraId="2C8B931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968412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0578FB" w14:textId="77777777">
        <w:trPr>
          <w:trHeight w:val="371"/>
        </w:trPr>
        <w:tc>
          <w:tcPr>
            <w:tcW w:w="304" w:type="dxa"/>
          </w:tcPr>
          <w:p w14:paraId="10BEFBE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D2C78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021</w:t>
            </w:r>
          </w:p>
        </w:tc>
        <w:tc>
          <w:tcPr>
            <w:tcW w:w="430" w:type="dxa"/>
          </w:tcPr>
          <w:p w14:paraId="763D9B9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8673B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512BF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B54E06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6231D3D1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PERMANENTE</w:t>
            </w:r>
          </w:p>
          <w:p w14:paraId="2C97D131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SUPERNUMERARIO</w:t>
            </w:r>
          </w:p>
        </w:tc>
        <w:tc>
          <w:tcPr>
            <w:tcW w:w="1310" w:type="dxa"/>
          </w:tcPr>
          <w:p w14:paraId="57411D9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190D0F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1098" w:type="dxa"/>
          </w:tcPr>
          <w:p w14:paraId="7416E5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62920A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989675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74F63E7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156,000.00</w:t>
            </w:r>
          </w:p>
        </w:tc>
        <w:tc>
          <w:tcPr>
            <w:tcW w:w="961" w:type="dxa"/>
          </w:tcPr>
          <w:p w14:paraId="6BB87E3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CDFF82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CFF2A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9D7F2A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24171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496CD55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69" w:type="dxa"/>
          </w:tcPr>
          <w:p w14:paraId="3850190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DC477A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13,000.00</w:t>
            </w:r>
          </w:p>
        </w:tc>
        <w:tc>
          <w:tcPr>
            <w:tcW w:w="1096" w:type="dxa"/>
          </w:tcPr>
          <w:p w14:paraId="64AF06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A4236A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18EF5D8C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1E474A4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65,000.00</w:t>
            </w:r>
          </w:p>
        </w:tc>
        <w:tc>
          <w:tcPr>
            <w:tcW w:w="594" w:type="dxa"/>
          </w:tcPr>
          <w:p w14:paraId="245B749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93D955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AAE66E" w14:textId="77777777">
        <w:trPr>
          <w:trHeight w:val="232"/>
        </w:trPr>
        <w:tc>
          <w:tcPr>
            <w:tcW w:w="304" w:type="dxa"/>
          </w:tcPr>
          <w:p w14:paraId="7EFF0C9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027</w:t>
            </w:r>
          </w:p>
        </w:tc>
        <w:tc>
          <w:tcPr>
            <w:tcW w:w="430" w:type="dxa"/>
          </w:tcPr>
          <w:p w14:paraId="19942EFE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4DB8A3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552EFF8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</w:t>
            </w:r>
          </w:p>
        </w:tc>
        <w:tc>
          <w:tcPr>
            <w:tcW w:w="1310" w:type="dxa"/>
          </w:tcPr>
          <w:p w14:paraId="69CCE491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1098" w:type="dxa"/>
          </w:tcPr>
          <w:p w14:paraId="746988F5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FB809A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30,500.00</w:t>
            </w:r>
          </w:p>
        </w:tc>
        <w:tc>
          <w:tcPr>
            <w:tcW w:w="961" w:type="dxa"/>
          </w:tcPr>
          <w:p w14:paraId="22562B40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C5EDD8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426F21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69" w:type="dxa"/>
          </w:tcPr>
          <w:p w14:paraId="11AE21E7" w14:textId="77777777" w:rsidR="00F041E7" w:rsidRDefault="00EA4391">
            <w:pPr>
              <w:pStyle w:val="TableParagraph"/>
              <w:ind w:left="304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2,250.00</w:t>
            </w:r>
          </w:p>
        </w:tc>
        <w:tc>
          <w:tcPr>
            <w:tcW w:w="1096" w:type="dxa"/>
          </w:tcPr>
          <w:p w14:paraId="60575762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11C03AD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69E4E0F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13,250.00</w:t>
            </w:r>
          </w:p>
        </w:tc>
        <w:tc>
          <w:tcPr>
            <w:tcW w:w="594" w:type="dxa"/>
          </w:tcPr>
          <w:p w14:paraId="522543E7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1D7788" w14:textId="77777777">
        <w:trPr>
          <w:trHeight w:val="302"/>
        </w:trPr>
        <w:tc>
          <w:tcPr>
            <w:tcW w:w="304" w:type="dxa"/>
          </w:tcPr>
          <w:p w14:paraId="0957114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3ED2C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4129953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4DD59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0C08CD3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B48CA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51855AFB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  <w:p w14:paraId="04002761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REMUNERACIONES DE PERSONAL</w:t>
            </w:r>
          </w:p>
        </w:tc>
        <w:tc>
          <w:tcPr>
            <w:tcW w:w="1310" w:type="dxa"/>
          </w:tcPr>
          <w:p w14:paraId="14F35FB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AB16FD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1,237,144.00</w:t>
            </w:r>
          </w:p>
        </w:tc>
        <w:tc>
          <w:tcPr>
            <w:tcW w:w="1098" w:type="dxa"/>
          </w:tcPr>
          <w:p w14:paraId="599DD44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E4B47B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-288,000.00</w:t>
            </w:r>
          </w:p>
        </w:tc>
        <w:tc>
          <w:tcPr>
            <w:tcW w:w="1225" w:type="dxa"/>
          </w:tcPr>
          <w:p w14:paraId="5EEC979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581666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949,144.00</w:t>
            </w:r>
          </w:p>
        </w:tc>
        <w:tc>
          <w:tcPr>
            <w:tcW w:w="961" w:type="dxa"/>
          </w:tcPr>
          <w:p w14:paraId="4043889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DBE1A4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6C5A2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CB2A29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1D563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823901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69" w:type="dxa"/>
          </w:tcPr>
          <w:p w14:paraId="79D1A2D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61343F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96" w:type="dxa"/>
          </w:tcPr>
          <w:p w14:paraId="7E1E57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1AA072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386,402.07</w:t>
            </w:r>
          </w:p>
        </w:tc>
        <w:tc>
          <w:tcPr>
            <w:tcW w:w="1211" w:type="dxa"/>
          </w:tcPr>
          <w:p w14:paraId="318A1AF1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A386E30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461,402.07</w:t>
            </w:r>
          </w:p>
        </w:tc>
        <w:tc>
          <w:tcPr>
            <w:tcW w:w="594" w:type="dxa"/>
          </w:tcPr>
          <w:p w14:paraId="01E7EAB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249965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BC45C35" w14:textId="77777777">
        <w:trPr>
          <w:trHeight w:val="371"/>
        </w:trPr>
        <w:tc>
          <w:tcPr>
            <w:tcW w:w="304" w:type="dxa"/>
          </w:tcPr>
          <w:p w14:paraId="217F83F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F628E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058B995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8617F0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E5125A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1E853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1FE920AA" w14:textId="77777777" w:rsidR="00F041E7" w:rsidRDefault="00EA4391">
            <w:pPr>
              <w:pStyle w:val="TableParagraph"/>
              <w:spacing w:before="8" w:line="290" w:lineRule="auto"/>
              <w:ind w:left="123" w:right="23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 JORNALES</w:t>
            </w:r>
          </w:p>
        </w:tc>
        <w:tc>
          <w:tcPr>
            <w:tcW w:w="1310" w:type="dxa"/>
          </w:tcPr>
          <w:p w14:paraId="4D96EE8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488F0D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267,738.00</w:t>
            </w:r>
          </w:p>
        </w:tc>
        <w:tc>
          <w:tcPr>
            <w:tcW w:w="1098" w:type="dxa"/>
          </w:tcPr>
          <w:p w14:paraId="24A4A47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B4537CD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186,490.00</w:t>
            </w:r>
          </w:p>
        </w:tc>
        <w:tc>
          <w:tcPr>
            <w:tcW w:w="1225" w:type="dxa"/>
          </w:tcPr>
          <w:p w14:paraId="097A888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D41003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454,228.00</w:t>
            </w:r>
          </w:p>
        </w:tc>
        <w:tc>
          <w:tcPr>
            <w:tcW w:w="961" w:type="dxa"/>
          </w:tcPr>
          <w:p w14:paraId="2E7717A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D47130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07056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666CE0E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FBCB2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AE39E4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38,799.03</w:t>
            </w:r>
          </w:p>
        </w:tc>
        <w:tc>
          <w:tcPr>
            <w:tcW w:w="1069" w:type="dxa"/>
          </w:tcPr>
          <w:p w14:paraId="04EFB0A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59B64F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38,799.03</w:t>
            </w:r>
          </w:p>
        </w:tc>
        <w:tc>
          <w:tcPr>
            <w:tcW w:w="1096" w:type="dxa"/>
          </w:tcPr>
          <w:p w14:paraId="5EB3F04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14DBAF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13,233.16</w:t>
            </w:r>
          </w:p>
        </w:tc>
        <w:tc>
          <w:tcPr>
            <w:tcW w:w="1211" w:type="dxa"/>
          </w:tcPr>
          <w:p w14:paraId="133C9BE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735796F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192,449.86</w:t>
            </w:r>
          </w:p>
        </w:tc>
        <w:tc>
          <w:tcPr>
            <w:tcW w:w="594" w:type="dxa"/>
          </w:tcPr>
          <w:p w14:paraId="7980579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BADF608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7B2F4C" w14:textId="77777777">
        <w:trPr>
          <w:trHeight w:val="232"/>
        </w:trPr>
        <w:tc>
          <w:tcPr>
            <w:tcW w:w="304" w:type="dxa"/>
          </w:tcPr>
          <w:p w14:paraId="67124C2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032</w:t>
            </w:r>
          </w:p>
        </w:tc>
        <w:tc>
          <w:tcPr>
            <w:tcW w:w="430" w:type="dxa"/>
          </w:tcPr>
          <w:p w14:paraId="4400210D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400C1F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C1F180C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COMPLEMENTO POR </w:t>
            </w:r>
            <w:r>
              <w:rPr>
                <w:w w:val="105"/>
                <w:sz w:val="10"/>
              </w:rPr>
              <w:t>ANTIGÜEDAD AL</w:t>
            </w:r>
          </w:p>
        </w:tc>
        <w:tc>
          <w:tcPr>
            <w:tcW w:w="1310" w:type="dxa"/>
          </w:tcPr>
          <w:p w14:paraId="0FEA57FC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 w14:paraId="2C3E06EF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29CD4F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 w14:paraId="35A3E9C4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4BE7B5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04ECFC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35.00</w:t>
            </w:r>
          </w:p>
        </w:tc>
        <w:tc>
          <w:tcPr>
            <w:tcW w:w="1069" w:type="dxa"/>
          </w:tcPr>
          <w:p w14:paraId="53045E7B" w14:textId="77777777" w:rsidR="00F041E7" w:rsidRDefault="00EA4391">
            <w:pPr>
              <w:pStyle w:val="TableParagraph"/>
              <w:ind w:left="304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35.00</w:t>
            </w:r>
          </w:p>
        </w:tc>
        <w:tc>
          <w:tcPr>
            <w:tcW w:w="1096" w:type="dxa"/>
          </w:tcPr>
          <w:p w14:paraId="69A973D7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2.26</w:t>
            </w:r>
          </w:p>
        </w:tc>
        <w:tc>
          <w:tcPr>
            <w:tcW w:w="1211" w:type="dxa"/>
          </w:tcPr>
          <w:p w14:paraId="24CDF32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F6A053" w14:textId="77777777" w:rsidR="00F041E7" w:rsidRDefault="00EA4391">
            <w:pPr>
              <w:pStyle w:val="TableParagraph"/>
              <w:spacing w:before="0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177.26</w:t>
            </w:r>
          </w:p>
        </w:tc>
        <w:tc>
          <w:tcPr>
            <w:tcW w:w="594" w:type="dxa"/>
          </w:tcPr>
          <w:p w14:paraId="0F71529E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1EABE2" w14:textId="77777777">
        <w:trPr>
          <w:trHeight w:val="302"/>
        </w:trPr>
        <w:tc>
          <w:tcPr>
            <w:tcW w:w="304" w:type="dxa"/>
          </w:tcPr>
          <w:p w14:paraId="55D23D6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8AFE4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584A8DF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34126B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BB371B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E1EEB2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432EFC72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 POR JORNAL</w:t>
            </w:r>
          </w:p>
          <w:p w14:paraId="7C9788BD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COMPLEMENTOS ESPECÍFICOS AL PERSONAL POR</w:t>
            </w:r>
          </w:p>
        </w:tc>
        <w:tc>
          <w:tcPr>
            <w:tcW w:w="1310" w:type="dxa"/>
          </w:tcPr>
          <w:p w14:paraId="5C65A70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C4C461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150,920.00</w:t>
            </w:r>
          </w:p>
        </w:tc>
        <w:tc>
          <w:tcPr>
            <w:tcW w:w="1098" w:type="dxa"/>
          </w:tcPr>
          <w:p w14:paraId="11AE901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DB57F6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104,540.00</w:t>
            </w:r>
          </w:p>
        </w:tc>
        <w:tc>
          <w:tcPr>
            <w:tcW w:w="1225" w:type="dxa"/>
          </w:tcPr>
          <w:p w14:paraId="29CA77B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60AC2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255,460.00</w:t>
            </w:r>
          </w:p>
        </w:tc>
        <w:tc>
          <w:tcPr>
            <w:tcW w:w="961" w:type="dxa"/>
          </w:tcPr>
          <w:p w14:paraId="32B874B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623438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7A3AD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2FEC33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852CE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17911A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16,419.04</w:t>
            </w:r>
          </w:p>
        </w:tc>
        <w:tc>
          <w:tcPr>
            <w:tcW w:w="1069" w:type="dxa"/>
          </w:tcPr>
          <w:p w14:paraId="072652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4382AAD" w14:textId="77777777" w:rsidR="00F041E7" w:rsidRDefault="00EA4391">
            <w:pPr>
              <w:pStyle w:val="TableParagraph"/>
              <w:spacing w:before="0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16,419.04</w:t>
            </w:r>
          </w:p>
        </w:tc>
        <w:tc>
          <w:tcPr>
            <w:tcW w:w="1096" w:type="dxa"/>
          </w:tcPr>
          <w:p w14:paraId="59CA2CC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259B4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14,994.47</w:t>
            </w:r>
          </w:p>
        </w:tc>
        <w:tc>
          <w:tcPr>
            <w:tcW w:w="1211" w:type="dxa"/>
          </w:tcPr>
          <w:p w14:paraId="09C2AE5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CA7E8C6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125,577.31</w:t>
            </w:r>
          </w:p>
        </w:tc>
        <w:tc>
          <w:tcPr>
            <w:tcW w:w="594" w:type="dxa"/>
          </w:tcPr>
          <w:p w14:paraId="2099B63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F138D9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367D452" w14:textId="77777777">
        <w:trPr>
          <w:trHeight w:val="371"/>
        </w:trPr>
        <w:tc>
          <w:tcPr>
            <w:tcW w:w="304" w:type="dxa"/>
          </w:tcPr>
          <w:p w14:paraId="6BB4C8C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18765A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12540FD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DF05FDB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99A29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3AD90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7EA3CFF4" w14:textId="77777777" w:rsidR="00F041E7" w:rsidRDefault="00EA4391">
            <w:pPr>
              <w:pStyle w:val="TableParagraph"/>
              <w:spacing w:before="8" w:line="290" w:lineRule="auto"/>
              <w:ind w:left="123" w:right="23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JORNAL AGUINALDO</w:t>
            </w:r>
          </w:p>
        </w:tc>
        <w:tc>
          <w:tcPr>
            <w:tcW w:w="1310" w:type="dxa"/>
          </w:tcPr>
          <w:p w14:paraId="6D6DC69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69625B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100,798.00</w:t>
            </w:r>
          </w:p>
        </w:tc>
        <w:tc>
          <w:tcPr>
            <w:tcW w:w="1098" w:type="dxa"/>
          </w:tcPr>
          <w:p w14:paraId="10EF178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654631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B42A49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B0DFB7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100,798.00</w:t>
            </w:r>
          </w:p>
        </w:tc>
        <w:tc>
          <w:tcPr>
            <w:tcW w:w="961" w:type="dxa"/>
          </w:tcPr>
          <w:p w14:paraId="3A83456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90B272F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EB25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1B6FA9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774.99</w:t>
            </w:r>
          </w:p>
        </w:tc>
        <w:tc>
          <w:tcPr>
            <w:tcW w:w="1080" w:type="dxa"/>
          </w:tcPr>
          <w:p w14:paraId="6297697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5B576C8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2,225.67</w:t>
            </w:r>
          </w:p>
        </w:tc>
        <w:tc>
          <w:tcPr>
            <w:tcW w:w="1069" w:type="dxa"/>
          </w:tcPr>
          <w:p w14:paraId="7D9AC93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265F22" w14:textId="77777777" w:rsidR="00F041E7" w:rsidRDefault="00EA4391">
            <w:pPr>
              <w:pStyle w:val="TableParagraph"/>
              <w:spacing w:before="0"/>
              <w:ind w:left="304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2,225.67</w:t>
            </w:r>
          </w:p>
        </w:tc>
        <w:tc>
          <w:tcPr>
            <w:tcW w:w="1096" w:type="dxa"/>
          </w:tcPr>
          <w:p w14:paraId="791C638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2248FE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7,508.27</w:t>
            </w:r>
          </w:p>
        </w:tc>
        <w:tc>
          <w:tcPr>
            <w:tcW w:w="1211" w:type="dxa"/>
          </w:tcPr>
          <w:p w14:paraId="2B571F4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8589D72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68,832.04</w:t>
            </w:r>
          </w:p>
        </w:tc>
        <w:tc>
          <w:tcPr>
            <w:tcW w:w="594" w:type="dxa"/>
          </w:tcPr>
          <w:p w14:paraId="0A9CFB6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6561DB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FA8C865" w14:textId="77777777">
        <w:trPr>
          <w:trHeight w:val="302"/>
        </w:trPr>
        <w:tc>
          <w:tcPr>
            <w:tcW w:w="304" w:type="dxa"/>
          </w:tcPr>
          <w:p w14:paraId="6149056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4960784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4F27F4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36089D1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BONIFICACIÓN ANUAL (BONO 14)</w:t>
            </w:r>
          </w:p>
        </w:tc>
        <w:tc>
          <w:tcPr>
            <w:tcW w:w="1310" w:type="dxa"/>
          </w:tcPr>
          <w:p w14:paraId="037EF883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101,106.00</w:t>
            </w:r>
          </w:p>
        </w:tc>
        <w:tc>
          <w:tcPr>
            <w:tcW w:w="1098" w:type="dxa"/>
          </w:tcPr>
          <w:p w14:paraId="391070D0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6C4B062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101,106.00</w:t>
            </w:r>
          </w:p>
        </w:tc>
        <w:tc>
          <w:tcPr>
            <w:tcW w:w="961" w:type="dxa"/>
          </w:tcPr>
          <w:p w14:paraId="02AF6AC2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9F4F13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49,610.40</w:t>
            </w:r>
          </w:p>
        </w:tc>
        <w:tc>
          <w:tcPr>
            <w:tcW w:w="1080" w:type="dxa"/>
          </w:tcPr>
          <w:p w14:paraId="60A9410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81,701.96</w:t>
            </w:r>
          </w:p>
        </w:tc>
        <w:tc>
          <w:tcPr>
            <w:tcW w:w="1069" w:type="dxa"/>
          </w:tcPr>
          <w:p w14:paraId="58309211" w14:textId="77777777" w:rsidR="00F041E7" w:rsidRDefault="00EA4391">
            <w:pPr>
              <w:pStyle w:val="TableParagraph"/>
              <w:ind w:left="298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81,701.96</w:t>
            </w:r>
          </w:p>
        </w:tc>
        <w:tc>
          <w:tcPr>
            <w:tcW w:w="1096" w:type="dxa"/>
          </w:tcPr>
          <w:p w14:paraId="5A607EED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-14,102.12</w:t>
            </w:r>
          </w:p>
        </w:tc>
        <w:tc>
          <w:tcPr>
            <w:tcW w:w="1211" w:type="dxa"/>
          </w:tcPr>
          <w:p w14:paraId="42F2216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DF7C441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17,081.85</w:t>
            </w:r>
          </w:p>
        </w:tc>
        <w:tc>
          <w:tcPr>
            <w:tcW w:w="594" w:type="dxa"/>
          </w:tcPr>
          <w:p w14:paraId="0530E408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028B1ED" w14:textId="77777777">
        <w:trPr>
          <w:trHeight w:val="224"/>
        </w:trPr>
        <w:tc>
          <w:tcPr>
            <w:tcW w:w="304" w:type="dxa"/>
          </w:tcPr>
          <w:p w14:paraId="491C9B1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6976975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059A056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3" w:type="dxa"/>
          </w:tcPr>
          <w:p w14:paraId="00CF38B6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 VACACIONAL</w:t>
            </w:r>
          </w:p>
        </w:tc>
        <w:tc>
          <w:tcPr>
            <w:tcW w:w="1310" w:type="dxa"/>
          </w:tcPr>
          <w:p w14:paraId="28BF593D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98" w:type="dxa"/>
          </w:tcPr>
          <w:p w14:paraId="4FCF38B3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BF1191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61" w:type="dxa"/>
          </w:tcPr>
          <w:p w14:paraId="4C11C470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A9D194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49.32</w:t>
            </w:r>
          </w:p>
        </w:tc>
        <w:tc>
          <w:tcPr>
            <w:tcW w:w="1080" w:type="dxa"/>
          </w:tcPr>
          <w:p w14:paraId="6DDA133F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150.14</w:t>
            </w:r>
          </w:p>
        </w:tc>
        <w:tc>
          <w:tcPr>
            <w:tcW w:w="1069" w:type="dxa"/>
          </w:tcPr>
          <w:p w14:paraId="62215B16" w14:textId="77777777" w:rsidR="00F041E7" w:rsidRDefault="00EA4391">
            <w:pPr>
              <w:pStyle w:val="TableParagraph"/>
              <w:ind w:left="304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150.14</w:t>
            </w:r>
          </w:p>
        </w:tc>
        <w:tc>
          <w:tcPr>
            <w:tcW w:w="1096" w:type="dxa"/>
          </w:tcPr>
          <w:p w14:paraId="34B036EE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1,516.22</w:t>
            </w:r>
          </w:p>
        </w:tc>
        <w:tc>
          <w:tcPr>
            <w:tcW w:w="1211" w:type="dxa"/>
          </w:tcPr>
          <w:p w14:paraId="67381D6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ECDDE0C" w14:textId="77777777" w:rsidR="00F041E7" w:rsidRDefault="00EA4391">
            <w:pPr>
              <w:pStyle w:val="TableParagraph"/>
              <w:spacing w:before="0" w:line="96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4,899.17</w:t>
            </w:r>
          </w:p>
        </w:tc>
        <w:tc>
          <w:tcPr>
            <w:tcW w:w="594" w:type="dxa"/>
          </w:tcPr>
          <w:p w14:paraId="6ACC716F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43E9BA6" w14:textId="77777777" w:rsidR="00F041E7" w:rsidRDefault="00F041E7">
      <w:pPr>
        <w:spacing w:before="4"/>
        <w:rPr>
          <w:b/>
          <w:sz w:val="15"/>
        </w:rPr>
      </w:pPr>
    </w:p>
    <w:p w14:paraId="20E6253E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213D3A0" wp14:editId="7DAA82C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2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37"/>
                              <w:gridCol w:w="989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55"/>
                              <w:gridCol w:w="1249"/>
                              <w:gridCol w:w="593"/>
                            </w:tblGrid>
                            <w:tr w:rsidR="00F041E7" w14:paraId="34254EB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37" w:type="dxa"/>
                                </w:tcPr>
                                <w:p w14:paraId="186AA9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2,833,886.00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4EFE2F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3,030.00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873B6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2,836,916.00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A21AB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8B49A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100,935.71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8808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280,081.84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CB11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280,081.84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D7633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808,728.33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B0C268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1,347,843.56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A1F0C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648773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213D3A0" id="Cuadro de texto 48" o:spid="_x0000_s1072" type="#_x0000_t202" style="position:absolute;left:0;text-align:left;margin-left:260.55pt;margin-top:-1pt;width:513.95pt;height:7.3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37"/>
                        <w:gridCol w:w="989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55"/>
                        <w:gridCol w:w="1249"/>
                        <w:gridCol w:w="593"/>
                      </w:tblGrid>
                      <w:tr w:rsidR="00F041E7" w14:paraId="34254EB0" w14:textId="77777777">
                        <w:trPr>
                          <w:trHeight w:val="146"/>
                        </w:trPr>
                        <w:tc>
                          <w:tcPr>
                            <w:tcW w:w="937" w:type="dxa"/>
                          </w:tcPr>
                          <w:p w14:paraId="186AA9B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2,833,886.00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4EFE2F91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3,030.00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873B634" w14:textId="77777777" w:rsidR="00F041E7" w:rsidRDefault="00EA4391">
                            <w:pPr>
                              <w:pStyle w:val="TableParagraph"/>
                              <w:spacing w:before="0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2,836,916.00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A21AB47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8B49A15" w14:textId="77777777" w:rsidR="00F041E7" w:rsidRDefault="00EA4391">
                            <w:pPr>
                              <w:pStyle w:val="TableParagraph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100,935.71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8808EC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280,081.84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CB11CA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280,081.84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D7633DE" w14:textId="77777777" w:rsidR="00F041E7" w:rsidRDefault="00EA4391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808,728.33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B0C268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1,347,843.56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A1F0C3D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648773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921"/>
        <w:gridCol w:w="1645"/>
        <w:gridCol w:w="936"/>
        <w:gridCol w:w="1225"/>
        <w:gridCol w:w="1082"/>
        <w:gridCol w:w="1081"/>
        <w:gridCol w:w="1081"/>
        <w:gridCol w:w="951"/>
        <w:gridCol w:w="1095"/>
        <w:gridCol w:w="1212"/>
        <w:gridCol w:w="595"/>
      </w:tblGrid>
      <w:tr w:rsidR="00F041E7" w14:paraId="5528E8A1" w14:textId="77777777">
        <w:trPr>
          <w:trHeight w:val="154"/>
        </w:trPr>
        <w:tc>
          <w:tcPr>
            <w:tcW w:w="304" w:type="dxa"/>
          </w:tcPr>
          <w:p w14:paraId="382F91C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13F7E8AB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8A5A12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921" w:type="dxa"/>
          </w:tcPr>
          <w:p w14:paraId="7523C4AE" w14:textId="77777777" w:rsidR="00F041E7" w:rsidRDefault="00EA4391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OTRAS </w:t>
            </w:r>
            <w:r>
              <w:rPr>
                <w:w w:val="105"/>
                <w:sz w:val="10"/>
              </w:rPr>
              <w:t>REMUNERACIONES DE PERSONAL</w:t>
            </w:r>
          </w:p>
        </w:tc>
        <w:tc>
          <w:tcPr>
            <w:tcW w:w="1645" w:type="dxa"/>
          </w:tcPr>
          <w:p w14:paraId="783D48E9" w14:textId="77777777" w:rsidR="00F041E7" w:rsidRDefault="00EA4391">
            <w:pPr>
              <w:pStyle w:val="TableParagraph"/>
              <w:spacing w:before="0"/>
              <w:ind w:left="7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936" w:type="dxa"/>
          </w:tcPr>
          <w:p w14:paraId="6222FCAB" w14:textId="77777777" w:rsidR="00F041E7" w:rsidRDefault="00EA4391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34406DB" w14:textId="77777777" w:rsidR="00F041E7" w:rsidRDefault="00EA4391">
            <w:pPr>
              <w:pStyle w:val="TableParagraph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82" w:type="dxa"/>
          </w:tcPr>
          <w:p w14:paraId="13C7FE7D" w14:textId="77777777" w:rsidR="00F041E7" w:rsidRDefault="00EA4391">
            <w:pPr>
              <w:pStyle w:val="TableParagraph"/>
              <w:spacing w:before="0"/>
              <w:ind w:left="419" w:right="4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7ACFDB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850B94" w14:textId="77777777" w:rsidR="00F041E7" w:rsidRDefault="00EA4391">
            <w:pPr>
              <w:pStyle w:val="TableParagraph"/>
              <w:spacing w:before="0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F1A12E5" w14:textId="77777777" w:rsidR="00F041E7" w:rsidRDefault="00EA4391">
            <w:pPr>
              <w:pStyle w:val="TableParagraph"/>
              <w:spacing w:before="0"/>
              <w:ind w:left="419" w:right="3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53A4C5" w14:textId="77777777" w:rsidR="00F041E7" w:rsidRDefault="00EA4391">
            <w:pPr>
              <w:pStyle w:val="TableParagraph"/>
              <w:spacing w:before="0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212" w:type="dxa"/>
          </w:tcPr>
          <w:p w14:paraId="01E501A5" w14:textId="77777777" w:rsidR="00F041E7" w:rsidRDefault="00EA4391">
            <w:pPr>
              <w:pStyle w:val="TableParagraph"/>
              <w:spacing w:before="30" w:line="104" w:lineRule="exact"/>
              <w:ind w:left="29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595" w:type="dxa"/>
          </w:tcPr>
          <w:p w14:paraId="497CD5F5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641796A" w14:textId="77777777">
        <w:trPr>
          <w:trHeight w:val="124"/>
        </w:trPr>
        <w:tc>
          <w:tcPr>
            <w:tcW w:w="304" w:type="dxa"/>
          </w:tcPr>
          <w:p w14:paraId="1D71440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1D4C7F3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1AB9285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2921" w:type="dxa"/>
          </w:tcPr>
          <w:p w14:paraId="4C4C5BE7" w14:textId="77777777" w:rsidR="00F041E7" w:rsidRDefault="00EA4391">
            <w:pPr>
              <w:pStyle w:val="TableParagraph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TEMPORAL</w:t>
            </w:r>
          </w:p>
        </w:tc>
        <w:tc>
          <w:tcPr>
            <w:tcW w:w="1645" w:type="dxa"/>
          </w:tcPr>
          <w:p w14:paraId="286E9AC4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36" w:type="dxa"/>
          </w:tcPr>
          <w:p w14:paraId="36340F9F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25" w:type="dxa"/>
          </w:tcPr>
          <w:p w14:paraId="0648060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2" w:type="dxa"/>
          </w:tcPr>
          <w:p w14:paraId="141B138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 w14:paraId="6DC9009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 w14:paraId="5328F6A0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51" w:type="dxa"/>
          </w:tcPr>
          <w:p w14:paraId="658A3A8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02F353A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12" w:type="dxa"/>
          </w:tcPr>
          <w:p w14:paraId="4BDD4A5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95" w:type="dxa"/>
          </w:tcPr>
          <w:p w14:paraId="0379E48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48DBDE4E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5EC277C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3FB38F0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6829DE3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BEFFCF5" w14:textId="77777777" w:rsidR="00F041E7" w:rsidRDefault="00EA4391">
      <w:pPr>
        <w:pStyle w:val="Textoindependiente"/>
        <w:spacing w:before="40"/>
        <w:ind w:left="4223"/>
        <w:jc w:val="center"/>
      </w:pPr>
      <w:r>
        <w:t xml:space="preserve">Expresado en </w:t>
      </w:r>
      <w:r>
        <w:t>Quetzales</w:t>
      </w:r>
    </w:p>
    <w:p w14:paraId="00C827A3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11671A08" wp14:editId="3B5E5862">
                <wp:simplePos x="0" y="0"/>
                <wp:positionH relativeFrom="page">
                  <wp:posOffset>228600</wp:posOffset>
                </wp:positionH>
                <wp:positionV relativeFrom="paragraph">
                  <wp:posOffset>1092835</wp:posOffset>
                </wp:positionV>
                <wp:extent cx="9601200" cy="31750"/>
                <wp:effectExtent l="0" t="0" r="0" b="6350"/>
                <wp:wrapNone/>
                <wp:docPr id="184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34AEF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1671A08" id="Rectángulo 49" o:spid="_x0000_s1073" style="position:absolute;left:0;text-align:left;margin-left:18pt;margin-top:86.05pt;width:756pt;height:2.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" fillcolor="black" stroked="f">
                <v:textbox>
                  <w:txbxContent>
                    <w:p w14:paraId="4534AEFC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9A5498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5023AB9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193B48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4A81245D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430"/>
        <w:gridCol w:w="331"/>
        <w:gridCol w:w="2953"/>
        <w:gridCol w:w="1430"/>
        <w:gridCol w:w="1055"/>
        <w:gridCol w:w="1130"/>
        <w:gridCol w:w="1060"/>
        <w:gridCol w:w="1082"/>
        <w:gridCol w:w="1082"/>
        <w:gridCol w:w="1070"/>
        <w:gridCol w:w="1098"/>
        <w:gridCol w:w="1022"/>
        <w:gridCol w:w="850"/>
      </w:tblGrid>
      <w:tr w:rsidR="00F041E7" w14:paraId="20199B86" w14:textId="77777777">
        <w:trPr>
          <w:trHeight w:val="214"/>
        </w:trPr>
        <w:tc>
          <w:tcPr>
            <w:tcW w:w="15149" w:type="dxa"/>
            <w:gridSpan w:val="14"/>
          </w:tcPr>
          <w:p w14:paraId="575CD9BA" w14:textId="77777777" w:rsidR="00F041E7" w:rsidRDefault="00EA4391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position w:val="2"/>
                <w:sz w:val="14"/>
              </w:rPr>
              <w:t>2023</w:t>
            </w:r>
          </w:p>
        </w:tc>
      </w:tr>
      <w:tr w:rsidR="00F041E7" w14:paraId="7F110AFE" w14:textId="77777777">
        <w:trPr>
          <w:trHeight w:val="263"/>
        </w:trPr>
        <w:tc>
          <w:tcPr>
            <w:tcW w:w="13277" w:type="dxa"/>
            <w:gridSpan w:val="12"/>
            <w:tcBorders>
              <w:top w:val="single" w:sz="24" w:space="0" w:color="000000"/>
            </w:tcBorders>
          </w:tcPr>
          <w:p w14:paraId="11702D30" w14:textId="77777777" w:rsidR="00F041E7" w:rsidRDefault="00EA4391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b/>
                <w:spacing w:val="2"/>
                <w:position w:val="1"/>
                <w:sz w:val="12"/>
              </w:rPr>
              <w:t xml:space="preserve"> </w:t>
            </w:r>
            <w:r>
              <w:rPr>
                <w:b/>
                <w:position w:val="1"/>
                <w:sz w:val="12"/>
              </w:rPr>
              <w:t>POR</w:t>
            </w:r>
          </w:p>
        </w:tc>
        <w:tc>
          <w:tcPr>
            <w:tcW w:w="1022" w:type="dxa"/>
            <w:tcBorders>
              <w:top w:val="single" w:sz="24" w:space="0" w:color="000000"/>
            </w:tcBorders>
          </w:tcPr>
          <w:p w14:paraId="1782452F" w14:textId="77777777" w:rsidR="00F041E7" w:rsidRDefault="00EA4391">
            <w:pPr>
              <w:pStyle w:val="TableParagraph"/>
              <w:spacing w:before="103"/>
              <w:ind w:right="137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50" w:type="dxa"/>
            <w:tcBorders>
              <w:top w:val="single" w:sz="24" w:space="0" w:color="000000"/>
            </w:tcBorders>
          </w:tcPr>
          <w:p w14:paraId="7BA4DF22" w14:textId="77777777" w:rsidR="00F041E7" w:rsidRDefault="00EA4391">
            <w:pPr>
              <w:pStyle w:val="TableParagraph"/>
              <w:spacing w:before="103"/>
              <w:ind w:right="27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 w:rsidR="00F041E7" w14:paraId="04270D61" w14:textId="77777777">
        <w:trPr>
          <w:trHeight w:val="158"/>
        </w:trPr>
        <w:tc>
          <w:tcPr>
            <w:tcW w:w="13277" w:type="dxa"/>
            <w:gridSpan w:val="12"/>
          </w:tcPr>
          <w:p w14:paraId="4BDFA4FD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-4"/>
                <w:sz w:val="12"/>
              </w:rPr>
              <w:t>COMPROMETER</w:t>
            </w:r>
          </w:p>
        </w:tc>
        <w:tc>
          <w:tcPr>
            <w:tcW w:w="1022" w:type="dxa"/>
          </w:tcPr>
          <w:p w14:paraId="5DC95B58" w14:textId="77777777" w:rsidR="00F041E7" w:rsidRDefault="00EA4391">
            <w:pPr>
              <w:pStyle w:val="TableParagraph"/>
              <w:spacing w:before="19" w:line="119" w:lineRule="exact"/>
              <w:ind w:right="138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50" w:type="dxa"/>
          </w:tcPr>
          <w:p w14:paraId="10C22C38" w14:textId="77777777" w:rsidR="00F041E7" w:rsidRDefault="00EA4391">
            <w:pPr>
              <w:pStyle w:val="TableParagraph"/>
              <w:spacing w:before="19" w:line="119" w:lineRule="exact"/>
              <w:ind w:right="27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166CA16A" w14:textId="77777777">
        <w:trPr>
          <w:trHeight w:val="238"/>
        </w:trPr>
        <w:tc>
          <w:tcPr>
            <w:tcW w:w="13277" w:type="dxa"/>
            <w:gridSpan w:val="12"/>
          </w:tcPr>
          <w:p w14:paraId="6938FC15" w14:textId="77777777" w:rsidR="00F041E7" w:rsidRDefault="00EA4391">
            <w:pPr>
              <w:pStyle w:val="TableParagraph"/>
              <w:tabs>
                <w:tab w:val="left" w:pos="7562"/>
              </w:tabs>
              <w:spacing w:before="0" w:line="170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022" w:type="dxa"/>
          </w:tcPr>
          <w:p w14:paraId="4A2B942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14:paraId="04DFBD45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727E08A9" w14:textId="77777777">
        <w:trPr>
          <w:trHeight w:val="246"/>
        </w:trPr>
        <w:tc>
          <w:tcPr>
            <w:tcW w:w="5700" w:type="dxa"/>
            <w:gridSpan w:val="5"/>
            <w:tcBorders>
              <w:top w:val="single" w:sz="24" w:space="0" w:color="000000"/>
            </w:tcBorders>
          </w:tcPr>
          <w:p w14:paraId="60790C77" w14:textId="77777777" w:rsidR="00F041E7" w:rsidRDefault="00EA4391">
            <w:pPr>
              <w:pStyle w:val="TableParagraph"/>
              <w:tabs>
                <w:tab w:val="left" w:pos="4959"/>
              </w:tabs>
              <w:spacing w:before="88" w:line="138" w:lineRule="exact"/>
              <w:ind w:left="2901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202,856.00</w:t>
            </w:r>
          </w:p>
        </w:tc>
        <w:tc>
          <w:tcPr>
            <w:tcW w:w="1055" w:type="dxa"/>
            <w:tcBorders>
              <w:top w:val="single" w:sz="24" w:space="0" w:color="000000"/>
            </w:tcBorders>
          </w:tcPr>
          <w:p w14:paraId="1EE00A79" w14:textId="77777777" w:rsidR="00F041E7" w:rsidRDefault="00EA4391">
            <w:pPr>
              <w:pStyle w:val="TableParagraph"/>
              <w:spacing w:before="67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  <w:tcBorders>
              <w:top w:val="single" w:sz="24" w:space="0" w:color="000000"/>
            </w:tcBorders>
          </w:tcPr>
          <w:p w14:paraId="13FE8440" w14:textId="77777777" w:rsidR="00F041E7" w:rsidRDefault="00EA4391">
            <w:pPr>
              <w:pStyle w:val="TableParagraph"/>
              <w:spacing w:before="67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60" w:type="dxa"/>
            <w:tcBorders>
              <w:top w:val="single" w:sz="24" w:space="0" w:color="000000"/>
            </w:tcBorders>
          </w:tcPr>
          <w:p w14:paraId="262438E2" w14:textId="77777777" w:rsidR="00F041E7" w:rsidRDefault="00EA4391">
            <w:pPr>
              <w:pStyle w:val="TableParagraph"/>
              <w:spacing w:before="67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56A70154" w14:textId="77777777" w:rsidR="00F041E7" w:rsidRDefault="00EA4391">
            <w:pPr>
              <w:pStyle w:val="TableParagraph"/>
              <w:spacing w:before="67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5FEADB71" w14:textId="77777777" w:rsidR="00F041E7" w:rsidRDefault="00EA4391">
            <w:pPr>
              <w:pStyle w:val="TableParagraph"/>
              <w:spacing w:before="67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  <w:tcBorders>
              <w:top w:val="single" w:sz="24" w:space="0" w:color="000000"/>
            </w:tcBorders>
          </w:tcPr>
          <w:p w14:paraId="4FF1556B" w14:textId="77777777" w:rsidR="00F041E7" w:rsidRDefault="00EA4391">
            <w:pPr>
              <w:pStyle w:val="TableParagraph"/>
              <w:spacing w:before="67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  <w:tcBorders>
              <w:top w:val="single" w:sz="24" w:space="0" w:color="000000"/>
            </w:tcBorders>
          </w:tcPr>
          <w:p w14:paraId="7866BBC4" w14:textId="77777777" w:rsidR="00F041E7" w:rsidRDefault="00EA4391">
            <w:pPr>
              <w:pStyle w:val="TableParagraph"/>
              <w:spacing w:before="67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1022" w:type="dxa"/>
            <w:tcBorders>
              <w:top w:val="single" w:sz="24" w:space="0" w:color="000000"/>
            </w:tcBorders>
          </w:tcPr>
          <w:p w14:paraId="183E3C80" w14:textId="77777777" w:rsidR="00F041E7" w:rsidRDefault="00EA4391">
            <w:pPr>
              <w:pStyle w:val="TableParagraph"/>
              <w:spacing w:before="97"/>
              <w:ind w:right="195"/>
              <w:rPr>
                <w:sz w:val="10"/>
              </w:rPr>
            </w:pPr>
            <w:r>
              <w:rPr>
                <w:w w:val="105"/>
                <w:sz w:val="10"/>
              </w:rPr>
              <w:t>202,856.00</w:t>
            </w:r>
          </w:p>
        </w:tc>
        <w:tc>
          <w:tcPr>
            <w:tcW w:w="850" w:type="dxa"/>
            <w:tcBorders>
              <w:top w:val="single" w:sz="24" w:space="0" w:color="000000"/>
            </w:tcBorders>
          </w:tcPr>
          <w:p w14:paraId="26A3BC5D" w14:textId="77777777" w:rsidR="00F041E7" w:rsidRDefault="00EA4391">
            <w:pPr>
              <w:pStyle w:val="TableParagraph"/>
              <w:spacing w:before="67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1556C11" w14:textId="77777777">
        <w:trPr>
          <w:trHeight w:val="215"/>
        </w:trPr>
        <w:tc>
          <w:tcPr>
            <w:tcW w:w="5700" w:type="dxa"/>
            <w:gridSpan w:val="5"/>
          </w:tcPr>
          <w:p w14:paraId="681F232B" w14:textId="77777777" w:rsidR="00F041E7" w:rsidRDefault="00EA4391">
            <w:pPr>
              <w:pStyle w:val="TableParagraph"/>
              <w:tabs>
                <w:tab w:val="left" w:pos="4880"/>
              </w:tabs>
              <w:spacing w:before="53" w:line="142" w:lineRule="exact"/>
              <w:ind w:left="2647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3,036,742.00</w:t>
            </w:r>
          </w:p>
        </w:tc>
        <w:tc>
          <w:tcPr>
            <w:tcW w:w="1055" w:type="dxa"/>
          </w:tcPr>
          <w:p w14:paraId="0D95187E" w14:textId="77777777" w:rsidR="00F041E7" w:rsidRDefault="00EA4391">
            <w:pPr>
              <w:pStyle w:val="TableParagraph"/>
              <w:spacing w:before="32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3,030.00</w:t>
            </w:r>
          </w:p>
        </w:tc>
        <w:tc>
          <w:tcPr>
            <w:tcW w:w="1130" w:type="dxa"/>
          </w:tcPr>
          <w:p w14:paraId="2BD95485" w14:textId="77777777" w:rsidR="00F041E7" w:rsidRDefault="00EA4391">
            <w:pPr>
              <w:pStyle w:val="TableParagraph"/>
              <w:spacing w:before="32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3,039,772.00</w:t>
            </w:r>
          </w:p>
        </w:tc>
        <w:tc>
          <w:tcPr>
            <w:tcW w:w="1060" w:type="dxa"/>
          </w:tcPr>
          <w:p w14:paraId="4B8C3560" w14:textId="77777777" w:rsidR="00F041E7" w:rsidRDefault="00EA4391">
            <w:pPr>
              <w:pStyle w:val="TableParagraph"/>
              <w:spacing w:before="32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CE89384" w14:textId="77777777" w:rsidR="00F041E7" w:rsidRDefault="00EA4391">
            <w:pPr>
              <w:pStyle w:val="TableParagraph"/>
              <w:spacing w:before="32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100,935.71</w:t>
            </w:r>
          </w:p>
        </w:tc>
        <w:tc>
          <w:tcPr>
            <w:tcW w:w="1082" w:type="dxa"/>
          </w:tcPr>
          <w:p w14:paraId="61702184" w14:textId="77777777" w:rsidR="00F041E7" w:rsidRDefault="00EA4391">
            <w:pPr>
              <w:pStyle w:val="TableParagraph"/>
              <w:spacing w:before="32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280,081.84</w:t>
            </w:r>
          </w:p>
        </w:tc>
        <w:tc>
          <w:tcPr>
            <w:tcW w:w="1070" w:type="dxa"/>
          </w:tcPr>
          <w:p w14:paraId="25C2BABE" w14:textId="77777777" w:rsidR="00F041E7" w:rsidRDefault="00EA4391">
            <w:pPr>
              <w:pStyle w:val="TableParagraph"/>
              <w:spacing w:before="32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280,081.84</w:t>
            </w:r>
          </w:p>
        </w:tc>
        <w:tc>
          <w:tcPr>
            <w:tcW w:w="1098" w:type="dxa"/>
          </w:tcPr>
          <w:p w14:paraId="3A82D32E" w14:textId="77777777" w:rsidR="00F041E7" w:rsidRDefault="00EA4391">
            <w:pPr>
              <w:pStyle w:val="TableParagraph"/>
              <w:spacing w:before="32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1,011,584.33</w:t>
            </w:r>
          </w:p>
        </w:tc>
        <w:tc>
          <w:tcPr>
            <w:tcW w:w="1022" w:type="dxa"/>
          </w:tcPr>
          <w:p w14:paraId="47EC627A" w14:textId="77777777" w:rsidR="00F041E7" w:rsidRDefault="00EA4391">
            <w:pPr>
              <w:pStyle w:val="TableParagraph"/>
              <w:spacing w:before="62"/>
              <w:ind w:right="195"/>
              <w:rPr>
                <w:sz w:val="10"/>
              </w:rPr>
            </w:pPr>
            <w:r>
              <w:rPr>
                <w:w w:val="105"/>
                <w:sz w:val="10"/>
              </w:rPr>
              <w:t>1,550,699.56</w:t>
            </w:r>
          </w:p>
        </w:tc>
        <w:tc>
          <w:tcPr>
            <w:tcW w:w="850" w:type="dxa"/>
          </w:tcPr>
          <w:p w14:paraId="528AC932" w14:textId="77777777" w:rsidR="00F041E7" w:rsidRDefault="00EA4391">
            <w:pPr>
              <w:pStyle w:val="TableParagraph"/>
              <w:spacing w:before="32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916045" w14:textId="77777777">
        <w:trPr>
          <w:trHeight w:val="183"/>
        </w:trPr>
        <w:tc>
          <w:tcPr>
            <w:tcW w:w="5700" w:type="dxa"/>
            <w:gridSpan w:val="5"/>
          </w:tcPr>
          <w:p w14:paraId="351F870B" w14:textId="77777777" w:rsidR="00F041E7" w:rsidRDefault="00EA4391">
            <w:pPr>
              <w:pStyle w:val="TableParagraph"/>
              <w:tabs>
                <w:tab w:val="left" w:pos="4827"/>
              </w:tabs>
              <w:spacing w:before="57" w:line="105" w:lineRule="exact"/>
              <w:ind w:left="2351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49,644,331.00</w:t>
            </w:r>
          </w:p>
        </w:tc>
        <w:tc>
          <w:tcPr>
            <w:tcW w:w="1055" w:type="dxa"/>
          </w:tcPr>
          <w:p w14:paraId="158C73AF" w14:textId="77777777" w:rsidR="00F041E7" w:rsidRDefault="00EA4391">
            <w:pPr>
              <w:pStyle w:val="TableParagraph"/>
              <w:spacing w:before="37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2,507,874.00</w:t>
            </w:r>
          </w:p>
        </w:tc>
        <w:tc>
          <w:tcPr>
            <w:tcW w:w="1130" w:type="dxa"/>
          </w:tcPr>
          <w:p w14:paraId="483ECD60" w14:textId="77777777" w:rsidR="00F041E7" w:rsidRDefault="00EA4391">
            <w:pPr>
              <w:pStyle w:val="TableParagraph"/>
              <w:spacing w:before="37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52,152,205.00</w:t>
            </w:r>
          </w:p>
        </w:tc>
        <w:tc>
          <w:tcPr>
            <w:tcW w:w="1060" w:type="dxa"/>
          </w:tcPr>
          <w:p w14:paraId="2C59BCAF" w14:textId="77777777" w:rsidR="00F041E7" w:rsidRDefault="00EA4391">
            <w:pPr>
              <w:pStyle w:val="TableParagraph"/>
              <w:spacing w:before="37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9A85321" w14:textId="77777777" w:rsidR="00F041E7" w:rsidRDefault="00EA4391">
            <w:pPr>
              <w:pStyle w:val="TableParagraph"/>
              <w:spacing w:before="37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2,702,582.01</w:t>
            </w:r>
          </w:p>
        </w:tc>
        <w:tc>
          <w:tcPr>
            <w:tcW w:w="1082" w:type="dxa"/>
          </w:tcPr>
          <w:p w14:paraId="1989CC64" w14:textId="77777777" w:rsidR="00F041E7" w:rsidRDefault="00EA4391">
            <w:pPr>
              <w:pStyle w:val="TableParagraph"/>
              <w:spacing w:before="37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5,669,967.70</w:t>
            </w:r>
          </w:p>
        </w:tc>
        <w:tc>
          <w:tcPr>
            <w:tcW w:w="1070" w:type="dxa"/>
          </w:tcPr>
          <w:p w14:paraId="5672E308" w14:textId="77777777" w:rsidR="00F041E7" w:rsidRDefault="00EA4391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5,669,967.70</w:t>
            </w:r>
          </w:p>
        </w:tc>
        <w:tc>
          <w:tcPr>
            <w:tcW w:w="1098" w:type="dxa"/>
          </w:tcPr>
          <w:p w14:paraId="107C876C" w14:textId="77777777" w:rsidR="00F041E7" w:rsidRDefault="00EA4391">
            <w:pPr>
              <w:pStyle w:val="TableParagraph"/>
              <w:spacing w:before="37"/>
              <w:ind w:right="255"/>
              <w:rPr>
                <w:sz w:val="10"/>
              </w:rPr>
            </w:pPr>
            <w:r>
              <w:rPr>
                <w:w w:val="105"/>
                <w:sz w:val="10"/>
              </w:rPr>
              <w:t>14,815,991.90</w:t>
            </w:r>
          </w:p>
        </w:tc>
        <w:tc>
          <w:tcPr>
            <w:tcW w:w="1022" w:type="dxa"/>
          </w:tcPr>
          <w:p w14:paraId="1463E1B9" w14:textId="77777777" w:rsidR="00F041E7" w:rsidRDefault="00EA4391">
            <w:pPr>
              <w:pStyle w:val="TableParagraph"/>
              <w:spacing w:before="67" w:line="96" w:lineRule="exact"/>
              <w:ind w:right="197"/>
              <w:rPr>
                <w:sz w:val="10"/>
              </w:rPr>
            </w:pPr>
            <w:r>
              <w:rPr>
                <w:w w:val="105"/>
                <w:sz w:val="10"/>
              </w:rPr>
              <w:t>23,392,098.46</w:t>
            </w:r>
          </w:p>
        </w:tc>
        <w:tc>
          <w:tcPr>
            <w:tcW w:w="850" w:type="dxa"/>
          </w:tcPr>
          <w:p w14:paraId="56D7457B" w14:textId="77777777" w:rsidR="00F041E7" w:rsidRDefault="00EA4391">
            <w:pPr>
              <w:pStyle w:val="TableParagraph"/>
              <w:spacing w:before="37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627234D" w14:textId="77777777">
        <w:trPr>
          <w:trHeight w:val="232"/>
        </w:trPr>
        <w:tc>
          <w:tcPr>
            <w:tcW w:w="5700" w:type="dxa"/>
            <w:gridSpan w:val="5"/>
          </w:tcPr>
          <w:p w14:paraId="3326EFB7" w14:textId="77777777" w:rsidR="00F041E7" w:rsidRDefault="00EA4391">
            <w:pPr>
              <w:pStyle w:val="TableParagraph"/>
              <w:spacing w:before="71" w:line="141" w:lineRule="exact"/>
              <w:ind w:left="1333"/>
              <w:jc w:val="left"/>
              <w:rPr>
                <w:sz w:val="14"/>
              </w:rPr>
            </w:pPr>
            <w:r>
              <w:rPr>
                <w:sz w:val="14"/>
              </w:rPr>
              <w:t>100 SERVICIOS NO PERSONALES</w:t>
            </w:r>
          </w:p>
        </w:tc>
        <w:tc>
          <w:tcPr>
            <w:tcW w:w="1055" w:type="dxa"/>
          </w:tcPr>
          <w:p w14:paraId="77C6FF3E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0" w:type="dxa"/>
          </w:tcPr>
          <w:p w14:paraId="283ADD78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60" w:type="dxa"/>
          </w:tcPr>
          <w:p w14:paraId="754F0674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73B7836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6238082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70" w:type="dxa"/>
          </w:tcPr>
          <w:p w14:paraId="1A9E0AB4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8" w:type="dxa"/>
          </w:tcPr>
          <w:p w14:paraId="3C0D4DE5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22" w:type="dxa"/>
          </w:tcPr>
          <w:p w14:paraId="65720E0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14:paraId="638FFE9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472C8643" w14:textId="77777777">
        <w:trPr>
          <w:trHeight w:val="247"/>
        </w:trPr>
        <w:tc>
          <w:tcPr>
            <w:tcW w:w="556" w:type="dxa"/>
          </w:tcPr>
          <w:p w14:paraId="46821425" w14:textId="77777777" w:rsidR="00F041E7" w:rsidRDefault="00EA4391">
            <w:pPr>
              <w:pStyle w:val="TableParagraph"/>
              <w:spacing w:before="23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74B9AC0" w14:textId="77777777" w:rsidR="00F041E7" w:rsidRDefault="00EA4391">
            <w:pPr>
              <w:pStyle w:val="TableParagraph"/>
              <w:spacing w:before="23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A7C59EA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0F925F9F" w14:textId="77777777" w:rsidR="00F041E7" w:rsidRDefault="00EA4391">
            <w:pPr>
              <w:pStyle w:val="TableParagraph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430" w:type="dxa"/>
          </w:tcPr>
          <w:p w14:paraId="7D6B02BE" w14:textId="77777777" w:rsidR="00F041E7" w:rsidRDefault="00EA4391">
            <w:pPr>
              <w:pStyle w:val="TableParagraph"/>
              <w:spacing w:before="23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0D5524C5" w14:textId="77777777" w:rsidR="00F041E7" w:rsidRDefault="00EA4391">
            <w:pPr>
              <w:pStyle w:val="TableParagraph"/>
              <w:spacing w:before="23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167042DB" w14:textId="77777777" w:rsidR="00F041E7" w:rsidRDefault="00EA4391">
            <w:pPr>
              <w:pStyle w:val="TableParagraph"/>
              <w:spacing w:before="23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6BC18241" w14:textId="77777777" w:rsidR="00F041E7" w:rsidRDefault="00EA4391">
            <w:pPr>
              <w:pStyle w:val="TableParagraph"/>
              <w:spacing w:before="23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9AEE861" w14:textId="77777777" w:rsidR="00F041E7" w:rsidRDefault="00EA4391">
            <w:pPr>
              <w:pStyle w:val="TableParagraph"/>
              <w:spacing w:before="23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615B950" w14:textId="77777777" w:rsidR="00F041E7" w:rsidRDefault="00EA4391">
            <w:pPr>
              <w:pStyle w:val="TableParagraph"/>
              <w:spacing w:before="23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4A731771" w14:textId="77777777" w:rsidR="00F041E7" w:rsidRDefault="00EA4391">
            <w:pPr>
              <w:pStyle w:val="TableParagraph"/>
              <w:spacing w:before="23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C571AAD" w14:textId="77777777" w:rsidR="00F041E7" w:rsidRDefault="00EA4391">
            <w:pPr>
              <w:pStyle w:val="TableParagraph"/>
              <w:spacing w:before="23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2" w:type="dxa"/>
          </w:tcPr>
          <w:p w14:paraId="74A72367" w14:textId="77777777" w:rsidR="00F041E7" w:rsidRDefault="00EA4391">
            <w:pPr>
              <w:pStyle w:val="TableParagraph"/>
              <w:spacing w:before="53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50" w:type="dxa"/>
          </w:tcPr>
          <w:p w14:paraId="4B062E56" w14:textId="77777777" w:rsidR="00F041E7" w:rsidRDefault="00EA4391">
            <w:pPr>
              <w:pStyle w:val="TableParagraph"/>
              <w:spacing w:before="23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467462" w14:textId="77777777">
        <w:trPr>
          <w:trHeight w:val="301"/>
        </w:trPr>
        <w:tc>
          <w:tcPr>
            <w:tcW w:w="556" w:type="dxa"/>
          </w:tcPr>
          <w:p w14:paraId="12279D32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 w14:paraId="14C64D60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69316E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23E3144F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430" w:type="dxa"/>
          </w:tcPr>
          <w:p w14:paraId="598ED37E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7547CD6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5F460571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1C4BA8E1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D9A77A3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9EC6F06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E6C059C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11FEFA3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2" w:type="dxa"/>
          </w:tcPr>
          <w:p w14:paraId="2139226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7E86E68" w14:textId="77777777" w:rsidR="00F041E7" w:rsidRDefault="00EA4391">
            <w:pPr>
              <w:pStyle w:val="TableParagraph"/>
              <w:spacing w:before="0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50" w:type="dxa"/>
          </w:tcPr>
          <w:p w14:paraId="1AE041BB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59C33A2" w14:textId="77777777">
        <w:trPr>
          <w:trHeight w:val="302"/>
        </w:trPr>
        <w:tc>
          <w:tcPr>
            <w:tcW w:w="556" w:type="dxa"/>
          </w:tcPr>
          <w:p w14:paraId="31EB9816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6365E9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ED744C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03759D06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0" w:type="dxa"/>
          </w:tcPr>
          <w:p w14:paraId="52159ACA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1E00649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2A5DDC43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6DD7C397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9775C1D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3157982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9E35A2D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207440C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2" w:type="dxa"/>
          </w:tcPr>
          <w:p w14:paraId="3BCA2FB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6955187" w14:textId="77777777" w:rsidR="00F041E7" w:rsidRDefault="00EA4391">
            <w:pPr>
              <w:pStyle w:val="TableParagraph"/>
              <w:spacing w:before="0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50" w:type="dxa"/>
          </w:tcPr>
          <w:p w14:paraId="39657DE9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B8307EC" w14:textId="77777777">
        <w:trPr>
          <w:trHeight w:val="302"/>
        </w:trPr>
        <w:tc>
          <w:tcPr>
            <w:tcW w:w="556" w:type="dxa"/>
          </w:tcPr>
          <w:p w14:paraId="5475751D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391ABA4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168AFA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3827513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430" w:type="dxa"/>
          </w:tcPr>
          <w:p w14:paraId="57628F21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B19C604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26CE9046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5D819AFB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02368F2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97DFCFA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15F06B1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590A883" w14:textId="77777777" w:rsidR="00F041E7" w:rsidRDefault="00EA4391">
            <w:pPr>
              <w:pStyle w:val="TableParagraph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-11,230.20</w:t>
            </w:r>
          </w:p>
        </w:tc>
        <w:tc>
          <w:tcPr>
            <w:tcW w:w="1022" w:type="dxa"/>
          </w:tcPr>
          <w:p w14:paraId="799D9F4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EF53486" w14:textId="77777777" w:rsidR="00F041E7" w:rsidRDefault="00EA4391">
            <w:pPr>
              <w:pStyle w:val="TableParagraph"/>
              <w:spacing w:before="0"/>
              <w:ind w:right="195"/>
              <w:rPr>
                <w:sz w:val="10"/>
              </w:rPr>
            </w:pPr>
            <w:r>
              <w:rPr>
                <w:w w:val="105"/>
                <w:sz w:val="10"/>
              </w:rPr>
              <w:t>-11,230.20</w:t>
            </w:r>
          </w:p>
        </w:tc>
        <w:tc>
          <w:tcPr>
            <w:tcW w:w="850" w:type="dxa"/>
          </w:tcPr>
          <w:p w14:paraId="0FECD3B9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1A383E" w14:textId="77777777">
        <w:trPr>
          <w:trHeight w:val="302"/>
        </w:trPr>
        <w:tc>
          <w:tcPr>
            <w:tcW w:w="556" w:type="dxa"/>
          </w:tcPr>
          <w:p w14:paraId="3CD3A68D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1EA94372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E8D262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67FEB4A2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430" w:type="dxa"/>
          </w:tcPr>
          <w:p w14:paraId="3164A9B5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DCF4C15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14A6BED6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5BF3DF4C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5CA525B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DC64E8B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BBFEA09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82364E" w14:textId="77777777" w:rsidR="00F041E7" w:rsidRDefault="00EA4391">
            <w:pPr>
              <w:pStyle w:val="TableParagraph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-16,328.99</w:t>
            </w:r>
          </w:p>
        </w:tc>
        <w:tc>
          <w:tcPr>
            <w:tcW w:w="1022" w:type="dxa"/>
          </w:tcPr>
          <w:p w14:paraId="2A6A42C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9908A42" w14:textId="77777777" w:rsidR="00F041E7" w:rsidRDefault="00EA4391">
            <w:pPr>
              <w:pStyle w:val="TableParagraph"/>
              <w:spacing w:before="0"/>
              <w:ind w:right="195"/>
              <w:rPr>
                <w:sz w:val="10"/>
              </w:rPr>
            </w:pPr>
            <w:r>
              <w:rPr>
                <w:w w:val="105"/>
                <w:sz w:val="10"/>
              </w:rPr>
              <w:t>-16,328.99</w:t>
            </w:r>
          </w:p>
        </w:tc>
        <w:tc>
          <w:tcPr>
            <w:tcW w:w="850" w:type="dxa"/>
          </w:tcPr>
          <w:p w14:paraId="4914E822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861AAB6" w14:textId="77777777">
        <w:trPr>
          <w:trHeight w:val="302"/>
        </w:trPr>
        <w:tc>
          <w:tcPr>
            <w:tcW w:w="556" w:type="dxa"/>
          </w:tcPr>
          <w:p w14:paraId="02EC7ED7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45CAA930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AC9814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6F71BF1C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430" w:type="dxa"/>
          </w:tcPr>
          <w:p w14:paraId="79BD7D18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574FF85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247B909F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3367EE9E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539E87C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998A2A9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FA4D70E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1DB0DA0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-2,334.00</w:t>
            </w:r>
          </w:p>
        </w:tc>
        <w:tc>
          <w:tcPr>
            <w:tcW w:w="1022" w:type="dxa"/>
          </w:tcPr>
          <w:p w14:paraId="3BA68F4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FD3CD64" w14:textId="77777777" w:rsidR="00F041E7" w:rsidRDefault="00EA4391">
            <w:pPr>
              <w:pStyle w:val="TableParagraph"/>
              <w:spacing w:before="0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-2,334.00</w:t>
            </w:r>
          </w:p>
        </w:tc>
        <w:tc>
          <w:tcPr>
            <w:tcW w:w="850" w:type="dxa"/>
          </w:tcPr>
          <w:p w14:paraId="7B7B686A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9DCA0F5" w14:textId="77777777">
        <w:trPr>
          <w:trHeight w:val="302"/>
        </w:trPr>
        <w:tc>
          <w:tcPr>
            <w:tcW w:w="556" w:type="dxa"/>
          </w:tcPr>
          <w:p w14:paraId="65DED9DD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3158D3A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7BC2B0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48CC377C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0" w:type="dxa"/>
          </w:tcPr>
          <w:p w14:paraId="5D797EDD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55" w:type="dxa"/>
          </w:tcPr>
          <w:p w14:paraId="1904D6EE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69B6187D" w14:textId="77777777" w:rsidR="00F041E7" w:rsidRDefault="00EA4391">
            <w:pPr>
              <w:pStyle w:val="TableParagraph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1,074,518.00</w:t>
            </w:r>
          </w:p>
        </w:tc>
        <w:tc>
          <w:tcPr>
            <w:tcW w:w="1060" w:type="dxa"/>
          </w:tcPr>
          <w:p w14:paraId="09D65DD0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-133,128.23</w:t>
            </w:r>
          </w:p>
        </w:tc>
        <w:tc>
          <w:tcPr>
            <w:tcW w:w="1082" w:type="dxa"/>
          </w:tcPr>
          <w:p w14:paraId="7FD9A556" w14:textId="77777777" w:rsidR="00F041E7" w:rsidRDefault="00EA4391">
            <w:pPr>
              <w:pStyle w:val="TableParagraph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82" w:type="dxa"/>
          </w:tcPr>
          <w:p w14:paraId="5BA8DDF6" w14:textId="77777777" w:rsidR="00F041E7" w:rsidRDefault="00EA4391">
            <w:pPr>
              <w:pStyle w:val="TableParagraph"/>
              <w:ind w:right="275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70" w:type="dxa"/>
          </w:tcPr>
          <w:p w14:paraId="7857FACF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133,128.23</w:t>
            </w:r>
          </w:p>
        </w:tc>
        <w:tc>
          <w:tcPr>
            <w:tcW w:w="1098" w:type="dxa"/>
          </w:tcPr>
          <w:p w14:paraId="623DCC3C" w14:textId="77777777" w:rsidR="00F041E7" w:rsidRDefault="00EA4391">
            <w:pPr>
              <w:pStyle w:val="TableParagraph"/>
              <w:ind w:right="253"/>
              <w:rPr>
                <w:sz w:val="10"/>
              </w:rPr>
            </w:pPr>
            <w:r>
              <w:rPr>
                <w:w w:val="105"/>
                <w:sz w:val="10"/>
              </w:rPr>
              <w:t>665,659.15</w:t>
            </w:r>
          </w:p>
        </w:tc>
        <w:tc>
          <w:tcPr>
            <w:tcW w:w="1022" w:type="dxa"/>
          </w:tcPr>
          <w:p w14:paraId="77D10F8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A4CD5C7" w14:textId="77777777" w:rsidR="00F041E7" w:rsidRDefault="00EA4391">
            <w:pPr>
              <w:pStyle w:val="TableParagraph"/>
              <w:spacing w:before="0"/>
              <w:ind w:right="195"/>
              <w:rPr>
                <w:sz w:val="10"/>
              </w:rPr>
            </w:pPr>
            <w:r>
              <w:rPr>
                <w:w w:val="105"/>
                <w:sz w:val="10"/>
              </w:rPr>
              <w:t>665,659.15</w:t>
            </w:r>
          </w:p>
        </w:tc>
        <w:tc>
          <w:tcPr>
            <w:tcW w:w="850" w:type="dxa"/>
          </w:tcPr>
          <w:p w14:paraId="60B20E54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DFEFD7" w14:textId="77777777">
        <w:trPr>
          <w:trHeight w:val="302"/>
        </w:trPr>
        <w:tc>
          <w:tcPr>
            <w:tcW w:w="556" w:type="dxa"/>
          </w:tcPr>
          <w:p w14:paraId="101794D3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 w14:paraId="73B51081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4472B5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3957440F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1430" w:type="dxa"/>
          </w:tcPr>
          <w:p w14:paraId="63DAD2E8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CD9F7DB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310663C7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5D2E8D40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DEDC6C9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5EFF480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183800E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CD483B6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2" w:type="dxa"/>
          </w:tcPr>
          <w:p w14:paraId="4FCDA2C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EEB6977" w14:textId="77777777" w:rsidR="00F041E7" w:rsidRDefault="00EA4391">
            <w:pPr>
              <w:pStyle w:val="TableParagraph"/>
              <w:spacing w:before="0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50" w:type="dxa"/>
          </w:tcPr>
          <w:p w14:paraId="4839CFA6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8418F2" w14:textId="77777777">
        <w:trPr>
          <w:trHeight w:val="302"/>
        </w:trPr>
        <w:tc>
          <w:tcPr>
            <w:tcW w:w="556" w:type="dxa"/>
          </w:tcPr>
          <w:p w14:paraId="6600F175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4D3BF423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011CC5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15D9E9F9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30" w:type="dxa"/>
          </w:tcPr>
          <w:p w14:paraId="63F1B54B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4AC4F528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00FDE37D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270CF1BA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6A232B5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7800956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55F2CD41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EB92C79" w14:textId="77777777" w:rsidR="00F041E7" w:rsidRDefault="00EA4391">
            <w:pPr>
              <w:pStyle w:val="TableParagraph"/>
              <w:ind w:right="251"/>
              <w:rPr>
                <w:sz w:val="10"/>
              </w:rPr>
            </w:pPr>
            <w:r>
              <w:rPr>
                <w:w w:val="105"/>
                <w:sz w:val="10"/>
              </w:rPr>
              <w:t>-86.70</w:t>
            </w:r>
          </w:p>
        </w:tc>
        <w:tc>
          <w:tcPr>
            <w:tcW w:w="1022" w:type="dxa"/>
          </w:tcPr>
          <w:p w14:paraId="00EC137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B2CF0F" w14:textId="77777777" w:rsidR="00F041E7" w:rsidRDefault="00EA4391">
            <w:pPr>
              <w:pStyle w:val="TableParagraph"/>
              <w:spacing w:before="0"/>
              <w:ind w:right="193"/>
              <w:rPr>
                <w:sz w:val="10"/>
              </w:rPr>
            </w:pPr>
            <w:r>
              <w:rPr>
                <w:w w:val="105"/>
                <w:sz w:val="10"/>
              </w:rPr>
              <w:t>-86.70</w:t>
            </w:r>
          </w:p>
        </w:tc>
        <w:tc>
          <w:tcPr>
            <w:tcW w:w="850" w:type="dxa"/>
          </w:tcPr>
          <w:p w14:paraId="15BE59B4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3939A8F" w14:textId="77777777">
        <w:trPr>
          <w:trHeight w:val="302"/>
        </w:trPr>
        <w:tc>
          <w:tcPr>
            <w:tcW w:w="556" w:type="dxa"/>
          </w:tcPr>
          <w:p w14:paraId="60BDCB7C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30" w:type="dxa"/>
          </w:tcPr>
          <w:p w14:paraId="6C345080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E01336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7F1D4496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1430" w:type="dxa"/>
          </w:tcPr>
          <w:p w14:paraId="20DD36B7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188C6A5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5739A2AC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0" w:type="dxa"/>
          </w:tcPr>
          <w:p w14:paraId="59228E8E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DC3B0E9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7668D85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4500DF8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E34B73C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2" w:type="dxa"/>
          </w:tcPr>
          <w:p w14:paraId="4766785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122E7FC" w14:textId="77777777" w:rsidR="00F041E7" w:rsidRDefault="00EA4391">
            <w:pPr>
              <w:pStyle w:val="TableParagraph"/>
              <w:spacing w:before="0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50" w:type="dxa"/>
          </w:tcPr>
          <w:p w14:paraId="732A9499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BB9598B" w14:textId="77777777">
        <w:trPr>
          <w:trHeight w:val="224"/>
        </w:trPr>
        <w:tc>
          <w:tcPr>
            <w:tcW w:w="556" w:type="dxa"/>
          </w:tcPr>
          <w:p w14:paraId="109D25DC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77C22E74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F7D078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53" w:type="dxa"/>
          </w:tcPr>
          <w:p w14:paraId="2A97D6B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30" w:type="dxa"/>
          </w:tcPr>
          <w:p w14:paraId="1E13DA68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AAE91A8" w14:textId="77777777" w:rsidR="00F041E7" w:rsidRDefault="00EA4391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45,200.00</w:t>
            </w:r>
          </w:p>
        </w:tc>
        <w:tc>
          <w:tcPr>
            <w:tcW w:w="1130" w:type="dxa"/>
          </w:tcPr>
          <w:p w14:paraId="1616DDFC" w14:textId="77777777" w:rsidR="00F041E7" w:rsidRDefault="00EA4391">
            <w:pPr>
              <w:pStyle w:val="TableParagraph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45,200.00</w:t>
            </w:r>
          </w:p>
        </w:tc>
        <w:tc>
          <w:tcPr>
            <w:tcW w:w="1060" w:type="dxa"/>
          </w:tcPr>
          <w:p w14:paraId="064EBB15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56BC064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1C072CD" w14:textId="77777777" w:rsidR="00F041E7" w:rsidRDefault="00EA4391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F00FE56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429F73E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14,536.00</w:t>
            </w:r>
          </w:p>
        </w:tc>
        <w:tc>
          <w:tcPr>
            <w:tcW w:w="1022" w:type="dxa"/>
          </w:tcPr>
          <w:p w14:paraId="68FEE2B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54D1EA4" w14:textId="77777777" w:rsidR="00F041E7" w:rsidRDefault="00EA4391">
            <w:pPr>
              <w:pStyle w:val="TableParagraph"/>
              <w:spacing w:before="0" w:line="96" w:lineRule="exact"/>
              <w:ind w:right="194"/>
              <w:rPr>
                <w:sz w:val="10"/>
              </w:rPr>
            </w:pPr>
            <w:r>
              <w:rPr>
                <w:w w:val="105"/>
                <w:sz w:val="10"/>
              </w:rPr>
              <w:t>14,536.00</w:t>
            </w:r>
          </w:p>
        </w:tc>
        <w:tc>
          <w:tcPr>
            <w:tcW w:w="850" w:type="dxa"/>
          </w:tcPr>
          <w:p w14:paraId="4A9D32F9" w14:textId="77777777" w:rsidR="00F041E7" w:rsidRDefault="00EA4391">
            <w:pPr>
              <w:pStyle w:val="TableParagraph"/>
              <w:ind w:right="4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0ACF03A" w14:textId="77777777" w:rsidR="00F041E7" w:rsidRDefault="00F041E7">
      <w:pPr>
        <w:spacing w:before="9"/>
        <w:rPr>
          <w:b/>
          <w:sz w:val="15"/>
        </w:rPr>
      </w:pPr>
    </w:p>
    <w:p w14:paraId="6588CCE4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D717946" wp14:editId="75464BD1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93345"/>
                <wp:effectExtent l="0" t="0" r="0" b="0"/>
                <wp:wrapNone/>
                <wp:docPr id="29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0"/>
                              <w:gridCol w:w="1014"/>
                              <w:gridCol w:w="1101"/>
                              <w:gridCol w:w="1097"/>
                              <w:gridCol w:w="1080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 w:rsidR="00F041E7" w14:paraId="66CB7E4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10" w:type="dxa"/>
                                </w:tcPr>
                                <w:p w14:paraId="09B9B00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33A1E4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45,200.00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64D3E0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1,119,718.00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F4DAA5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-133,128.23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8BED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133,128.23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2E75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133,128.23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4DCB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133,128.23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07FA5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650,215.26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C0A4FBA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650,215.26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2A173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7B74A5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D717946" id="Cuadro de texto 50" o:spid="_x0000_s1074" type="#_x0000_t202" style="position:absolute;left:0;text-align:left;margin-left:260.55pt;margin-top:-1pt;width:513.95pt;height:7.3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0"/>
                        <w:gridCol w:w="1014"/>
                        <w:gridCol w:w="1101"/>
                        <w:gridCol w:w="1097"/>
                        <w:gridCol w:w="1080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 w:rsidR="00F041E7" w14:paraId="66CB7E40" w14:textId="77777777">
                        <w:trPr>
                          <w:trHeight w:val="146"/>
                        </w:trPr>
                        <w:tc>
                          <w:tcPr>
                            <w:tcW w:w="910" w:type="dxa"/>
                          </w:tcPr>
                          <w:p w14:paraId="09B9B002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33A1E4D0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45,200.00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64D3E038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1,119,718.00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F4DAA53" w14:textId="77777777" w:rsidR="00F041E7" w:rsidRDefault="00EA4391">
                            <w:pPr>
                              <w:pStyle w:val="TableParagraph"/>
                              <w:spacing w:before="0"/>
                              <w:ind w:left="28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-133,128.23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8BEDCB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133,128.23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2E7511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133,128.23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4DCB5F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133,128.23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07FA5D8" w14:textId="77777777" w:rsidR="00F041E7" w:rsidRDefault="00EA4391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650,215.26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C0A4FBA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650,215.26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2A17327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7B74A5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50"/>
        <w:gridCol w:w="1354"/>
        <w:gridCol w:w="1059"/>
        <w:gridCol w:w="1266"/>
        <w:gridCol w:w="962"/>
        <w:gridCol w:w="1081"/>
        <w:gridCol w:w="1081"/>
        <w:gridCol w:w="1030"/>
        <w:gridCol w:w="1096"/>
        <w:gridCol w:w="1251"/>
        <w:gridCol w:w="594"/>
      </w:tblGrid>
      <w:tr w:rsidR="00F041E7" w14:paraId="1E3D2009" w14:textId="77777777">
        <w:trPr>
          <w:trHeight w:val="224"/>
        </w:trPr>
        <w:tc>
          <w:tcPr>
            <w:tcW w:w="305" w:type="dxa"/>
          </w:tcPr>
          <w:p w14:paraId="4C292F4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3079893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5751AD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68928E7A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54" w:type="dxa"/>
          </w:tcPr>
          <w:p w14:paraId="5970D442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198,408.00</w:t>
            </w:r>
          </w:p>
        </w:tc>
        <w:tc>
          <w:tcPr>
            <w:tcW w:w="1059" w:type="dxa"/>
          </w:tcPr>
          <w:p w14:paraId="588BBE11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4078711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198,408.00</w:t>
            </w:r>
          </w:p>
        </w:tc>
        <w:tc>
          <w:tcPr>
            <w:tcW w:w="962" w:type="dxa"/>
          </w:tcPr>
          <w:p w14:paraId="2FD55871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AEA28C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17,317.87</w:t>
            </w:r>
          </w:p>
        </w:tc>
        <w:tc>
          <w:tcPr>
            <w:tcW w:w="1081" w:type="dxa"/>
          </w:tcPr>
          <w:p w14:paraId="149E90E1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17,317.87</w:t>
            </w:r>
          </w:p>
        </w:tc>
        <w:tc>
          <w:tcPr>
            <w:tcW w:w="1030" w:type="dxa"/>
          </w:tcPr>
          <w:p w14:paraId="2228CE2C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17,317.87</w:t>
            </w:r>
          </w:p>
        </w:tc>
        <w:tc>
          <w:tcPr>
            <w:tcW w:w="1096" w:type="dxa"/>
          </w:tcPr>
          <w:p w14:paraId="127A3DF0" w14:textId="77777777" w:rsidR="00F041E7" w:rsidRDefault="00EA4391">
            <w:pPr>
              <w:pStyle w:val="TableParagraph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86,575.48</w:t>
            </w:r>
          </w:p>
        </w:tc>
        <w:tc>
          <w:tcPr>
            <w:tcW w:w="1251" w:type="dxa"/>
          </w:tcPr>
          <w:p w14:paraId="76A6CC64" w14:textId="77777777" w:rsidR="00F041E7" w:rsidRDefault="00EA4391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86,575.48</w:t>
            </w:r>
          </w:p>
        </w:tc>
        <w:tc>
          <w:tcPr>
            <w:tcW w:w="594" w:type="dxa"/>
          </w:tcPr>
          <w:p w14:paraId="77FC1EF9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A8735C8" w14:textId="77777777">
        <w:trPr>
          <w:trHeight w:val="302"/>
        </w:trPr>
        <w:tc>
          <w:tcPr>
            <w:tcW w:w="305" w:type="dxa"/>
          </w:tcPr>
          <w:p w14:paraId="2A02AA3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348317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39E218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247A2C7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54" w:type="dxa"/>
          </w:tcPr>
          <w:p w14:paraId="7E079515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140,436.00</w:t>
            </w:r>
          </w:p>
        </w:tc>
        <w:tc>
          <w:tcPr>
            <w:tcW w:w="1059" w:type="dxa"/>
          </w:tcPr>
          <w:p w14:paraId="03EF4304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CEA91A6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140,436.00</w:t>
            </w:r>
          </w:p>
        </w:tc>
        <w:tc>
          <w:tcPr>
            <w:tcW w:w="962" w:type="dxa"/>
          </w:tcPr>
          <w:p w14:paraId="1DE252B1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8B0B6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41EDC7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074B9FF9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B44BB2A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12,309.22</w:t>
            </w:r>
          </w:p>
        </w:tc>
        <w:tc>
          <w:tcPr>
            <w:tcW w:w="1251" w:type="dxa"/>
          </w:tcPr>
          <w:p w14:paraId="16CD44C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BD540C4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12,309.22</w:t>
            </w:r>
          </w:p>
        </w:tc>
        <w:tc>
          <w:tcPr>
            <w:tcW w:w="594" w:type="dxa"/>
          </w:tcPr>
          <w:p w14:paraId="1F22864F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97D2D4" w14:textId="77777777">
        <w:trPr>
          <w:trHeight w:val="232"/>
        </w:trPr>
        <w:tc>
          <w:tcPr>
            <w:tcW w:w="305" w:type="dxa"/>
          </w:tcPr>
          <w:p w14:paraId="0026EC2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115</w:t>
            </w:r>
          </w:p>
        </w:tc>
        <w:tc>
          <w:tcPr>
            <w:tcW w:w="430" w:type="dxa"/>
          </w:tcPr>
          <w:p w14:paraId="703EA4B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E4175F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20586904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EXTRACCIÓN DE BASURA Y </w:t>
            </w:r>
            <w:r>
              <w:rPr>
                <w:w w:val="105"/>
                <w:sz w:val="10"/>
              </w:rPr>
              <w:t>DESTRUCCIÓN DE</w:t>
            </w:r>
          </w:p>
        </w:tc>
        <w:tc>
          <w:tcPr>
            <w:tcW w:w="1354" w:type="dxa"/>
          </w:tcPr>
          <w:p w14:paraId="7AC18CD3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59" w:type="dxa"/>
          </w:tcPr>
          <w:p w14:paraId="6E447AB4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4243590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0C27BDF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B0633B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DBC3D8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51F52795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4FC7178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251" w:type="dxa"/>
          </w:tcPr>
          <w:p w14:paraId="2399E97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29EC1D6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 w14:paraId="7F7F2ABF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FEED629" w14:textId="77777777">
        <w:trPr>
          <w:trHeight w:val="371"/>
        </w:trPr>
        <w:tc>
          <w:tcPr>
            <w:tcW w:w="305" w:type="dxa"/>
          </w:tcPr>
          <w:p w14:paraId="777FE92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206AB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53AAB78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4FE06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E61C33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8AD3F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23F3AE43" w14:textId="77777777" w:rsidR="00F041E7" w:rsidRDefault="00EA4391">
            <w:pPr>
              <w:pStyle w:val="TableParagraph"/>
              <w:spacing w:before="8" w:line="290" w:lineRule="auto"/>
              <w:ind w:left="122" w:right="131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DESECHOS SÓLIDOS DIVULGACIÓN E INFORMACIÓN</w:t>
            </w:r>
          </w:p>
        </w:tc>
        <w:tc>
          <w:tcPr>
            <w:tcW w:w="1354" w:type="dxa"/>
          </w:tcPr>
          <w:p w14:paraId="567104E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D5CD1C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4D2A980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617B4E9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684437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1CC03D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907AAB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62E18E8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7E6CF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276D7D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A036D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E65B00C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2E1FAE8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782A2C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CF6906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0DD47F" w14:textId="77777777" w:rsidR="00F041E7" w:rsidRDefault="00EA4391">
            <w:pPr>
              <w:pStyle w:val="TableParagraph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-8,160.00</w:t>
            </w:r>
          </w:p>
        </w:tc>
        <w:tc>
          <w:tcPr>
            <w:tcW w:w="1251" w:type="dxa"/>
          </w:tcPr>
          <w:p w14:paraId="0F9DDE5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66746AF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-8,160.00</w:t>
            </w:r>
          </w:p>
        </w:tc>
        <w:tc>
          <w:tcPr>
            <w:tcW w:w="594" w:type="dxa"/>
          </w:tcPr>
          <w:p w14:paraId="330F7F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9414CC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62F243F" w14:textId="77777777">
        <w:trPr>
          <w:trHeight w:val="232"/>
        </w:trPr>
        <w:tc>
          <w:tcPr>
            <w:tcW w:w="305" w:type="dxa"/>
          </w:tcPr>
          <w:p w14:paraId="389ACD1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25B9EDD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8E6948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70DC815D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IMPRESIÓN, </w:t>
            </w:r>
            <w:r>
              <w:rPr>
                <w:w w:val="105"/>
                <w:sz w:val="10"/>
              </w:rPr>
              <w:t>ENCUADERNACIÓN Y</w:t>
            </w:r>
          </w:p>
        </w:tc>
        <w:tc>
          <w:tcPr>
            <w:tcW w:w="1354" w:type="dxa"/>
          </w:tcPr>
          <w:p w14:paraId="565BBED3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59" w:type="dxa"/>
          </w:tcPr>
          <w:p w14:paraId="18B4902D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1266" w:type="dxa"/>
          </w:tcPr>
          <w:p w14:paraId="620BDAEC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962" w:type="dxa"/>
          </w:tcPr>
          <w:p w14:paraId="7BDA81F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BA13EB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9AD0A5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7F434592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23,600.00</w:t>
            </w:r>
          </w:p>
        </w:tc>
        <w:tc>
          <w:tcPr>
            <w:tcW w:w="1096" w:type="dxa"/>
          </w:tcPr>
          <w:p w14:paraId="52D0E700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17,697.89</w:t>
            </w:r>
          </w:p>
        </w:tc>
        <w:tc>
          <w:tcPr>
            <w:tcW w:w="1251" w:type="dxa"/>
          </w:tcPr>
          <w:p w14:paraId="333AD9A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3BD59D2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41,297.89</w:t>
            </w:r>
          </w:p>
        </w:tc>
        <w:tc>
          <w:tcPr>
            <w:tcW w:w="594" w:type="dxa"/>
          </w:tcPr>
          <w:p w14:paraId="422BD249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78AE32D" w14:textId="77777777">
        <w:trPr>
          <w:trHeight w:val="371"/>
        </w:trPr>
        <w:tc>
          <w:tcPr>
            <w:tcW w:w="305" w:type="dxa"/>
          </w:tcPr>
          <w:p w14:paraId="798E43A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1C725E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006EC7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AA2BE8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F63303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B3E362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1CB14806" w14:textId="77777777" w:rsidR="00F041E7" w:rsidRDefault="00EA4391">
            <w:pPr>
              <w:pStyle w:val="TableParagraph"/>
              <w:spacing w:before="8" w:line="290" w:lineRule="auto"/>
              <w:ind w:left="122" w:right="15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VIÁTICOS EN 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354" w:type="dxa"/>
          </w:tcPr>
          <w:p w14:paraId="5824C26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42DA6A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59" w:type="dxa"/>
          </w:tcPr>
          <w:p w14:paraId="40C1C4B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4A365E8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B896A8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1C93A9A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62" w:type="dxa"/>
          </w:tcPr>
          <w:p w14:paraId="6FD9F33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53A96C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97493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E06033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D77EB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925D5F3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6B8DBB7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75CDB08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04B9AD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F80419C" w14:textId="77777777" w:rsidR="00F041E7" w:rsidRDefault="00EA4391">
            <w:pPr>
              <w:pStyle w:val="TableParagraph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51" w:type="dxa"/>
          </w:tcPr>
          <w:p w14:paraId="2661E227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42DCA5D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 w14:paraId="3BB8FD3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D81ADA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2E1D89" w14:textId="77777777">
        <w:trPr>
          <w:trHeight w:val="302"/>
        </w:trPr>
        <w:tc>
          <w:tcPr>
            <w:tcW w:w="305" w:type="dxa"/>
          </w:tcPr>
          <w:p w14:paraId="263A283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20258AF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B51F0E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7194152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354" w:type="dxa"/>
          </w:tcPr>
          <w:p w14:paraId="58FC5255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59" w:type="dxa"/>
          </w:tcPr>
          <w:p w14:paraId="62EF66B6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5443A2C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75786C98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EAEF6B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EF9A6F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550487DD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DD06B9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51" w:type="dxa"/>
          </w:tcPr>
          <w:p w14:paraId="1F57AE1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1BE7BC1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039E54F6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C519A78" w14:textId="77777777">
        <w:trPr>
          <w:trHeight w:val="302"/>
        </w:trPr>
        <w:tc>
          <w:tcPr>
            <w:tcW w:w="305" w:type="dxa"/>
          </w:tcPr>
          <w:p w14:paraId="402FFC2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BE87A2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0A2B67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2D3E784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54" w:type="dxa"/>
          </w:tcPr>
          <w:p w14:paraId="50980FAF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59" w:type="dxa"/>
          </w:tcPr>
          <w:p w14:paraId="749E7DA5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-57,000.00</w:t>
            </w:r>
          </w:p>
        </w:tc>
        <w:tc>
          <w:tcPr>
            <w:tcW w:w="1266" w:type="dxa"/>
          </w:tcPr>
          <w:p w14:paraId="7F47114F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78,000.00</w:t>
            </w:r>
          </w:p>
        </w:tc>
        <w:tc>
          <w:tcPr>
            <w:tcW w:w="962" w:type="dxa"/>
          </w:tcPr>
          <w:p w14:paraId="646FF2F7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C8E3E5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8,175.00</w:t>
            </w:r>
          </w:p>
        </w:tc>
        <w:tc>
          <w:tcPr>
            <w:tcW w:w="1081" w:type="dxa"/>
          </w:tcPr>
          <w:p w14:paraId="76DB8CD3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8,175.00</w:t>
            </w:r>
          </w:p>
        </w:tc>
        <w:tc>
          <w:tcPr>
            <w:tcW w:w="1030" w:type="dxa"/>
          </w:tcPr>
          <w:p w14:paraId="5FB6632D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8,175.00</w:t>
            </w:r>
          </w:p>
        </w:tc>
        <w:tc>
          <w:tcPr>
            <w:tcW w:w="1096" w:type="dxa"/>
          </w:tcPr>
          <w:p w14:paraId="73079E2B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47,427.50</w:t>
            </w:r>
          </w:p>
        </w:tc>
        <w:tc>
          <w:tcPr>
            <w:tcW w:w="1251" w:type="dxa"/>
          </w:tcPr>
          <w:p w14:paraId="064BDC3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74D23D8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47,427.50</w:t>
            </w:r>
          </w:p>
        </w:tc>
        <w:tc>
          <w:tcPr>
            <w:tcW w:w="594" w:type="dxa"/>
          </w:tcPr>
          <w:p w14:paraId="5564EFD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AD25DA9" w14:textId="77777777">
        <w:trPr>
          <w:trHeight w:val="302"/>
        </w:trPr>
        <w:tc>
          <w:tcPr>
            <w:tcW w:w="305" w:type="dxa"/>
          </w:tcPr>
          <w:p w14:paraId="019FAA2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54ED18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BCA5AC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3D0964F3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54" w:type="dxa"/>
          </w:tcPr>
          <w:p w14:paraId="2C72A442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4514339F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30D24B8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A466509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9EDAF8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43279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7153DC32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933577C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51" w:type="dxa"/>
          </w:tcPr>
          <w:p w14:paraId="01B00A7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98F1A1A" w14:textId="77777777" w:rsidR="00F041E7" w:rsidRDefault="00EA4391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61E9363B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7BCE2CB" w14:textId="77777777">
        <w:trPr>
          <w:trHeight w:val="232"/>
        </w:trPr>
        <w:tc>
          <w:tcPr>
            <w:tcW w:w="305" w:type="dxa"/>
          </w:tcPr>
          <w:p w14:paraId="035FE94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153</w:t>
            </w:r>
          </w:p>
        </w:tc>
        <w:tc>
          <w:tcPr>
            <w:tcW w:w="430" w:type="dxa"/>
          </w:tcPr>
          <w:p w14:paraId="1184E3D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2259EE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684DB7B1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MÁQUINAS Y EQUIPOS DE</w:t>
            </w:r>
          </w:p>
        </w:tc>
        <w:tc>
          <w:tcPr>
            <w:tcW w:w="1354" w:type="dxa"/>
          </w:tcPr>
          <w:p w14:paraId="088CEEDA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72,000.00</w:t>
            </w:r>
          </w:p>
        </w:tc>
        <w:tc>
          <w:tcPr>
            <w:tcW w:w="1059" w:type="dxa"/>
          </w:tcPr>
          <w:p w14:paraId="21B3C3BD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868F963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72,000.00</w:t>
            </w:r>
          </w:p>
        </w:tc>
        <w:tc>
          <w:tcPr>
            <w:tcW w:w="962" w:type="dxa"/>
          </w:tcPr>
          <w:p w14:paraId="3E3408A2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3BF522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3801BA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6FA71775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3BCA01" w14:textId="77777777" w:rsidR="00F041E7" w:rsidRDefault="00EA4391">
            <w:pPr>
              <w:pStyle w:val="TableParagraph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57,298.69</w:t>
            </w:r>
          </w:p>
        </w:tc>
        <w:tc>
          <w:tcPr>
            <w:tcW w:w="1251" w:type="dxa"/>
          </w:tcPr>
          <w:p w14:paraId="28C174C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0AA1691" w14:textId="77777777" w:rsidR="00F041E7" w:rsidRDefault="00EA4391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57,298.69</w:t>
            </w:r>
          </w:p>
        </w:tc>
        <w:tc>
          <w:tcPr>
            <w:tcW w:w="594" w:type="dxa"/>
          </w:tcPr>
          <w:p w14:paraId="3830807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F0EDA58" w14:textId="77777777">
        <w:trPr>
          <w:trHeight w:val="293"/>
        </w:trPr>
        <w:tc>
          <w:tcPr>
            <w:tcW w:w="305" w:type="dxa"/>
          </w:tcPr>
          <w:p w14:paraId="64555AD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8BB75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4004488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F5F8CC1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FA7B1E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6123C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3CA5F42A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OFICINA</w:t>
            </w:r>
          </w:p>
          <w:p w14:paraId="4594C08E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354" w:type="dxa"/>
          </w:tcPr>
          <w:p w14:paraId="76ABE47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B69BEF8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1,730,914.00</w:t>
            </w:r>
          </w:p>
        </w:tc>
        <w:tc>
          <w:tcPr>
            <w:tcW w:w="1059" w:type="dxa"/>
          </w:tcPr>
          <w:p w14:paraId="62CFFA0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FB882E9" w14:textId="77777777" w:rsidR="00F041E7" w:rsidRDefault="00EA4391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-503,000.00</w:t>
            </w:r>
          </w:p>
        </w:tc>
        <w:tc>
          <w:tcPr>
            <w:tcW w:w="1266" w:type="dxa"/>
          </w:tcPr>
          <w:p w14:paraId="44831BB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4CABA47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1,227,914.00</w:t>
            </w:r>
          </w:p>
        </w:tc>
        <w:tc>
          <w:tcPr>
            <w:tcW w:w="962" w:type="dxa"/>
          </w:tcPr>
          <w:p w14:paraId="2059399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03432E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34EFB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DCF535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B7AEC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FB998F5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6E2DC87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7078C9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ED6A51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B8836C0" w14:textId="77777777" w:rsidR="00F041E7" w:rsidRDefault="00EA4391">
            <w:pPr>
              <w:pStyle w:val="TableParagraph"/>
              <w:spacing w:before="0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1,115,408.74</w:t>
            </w:r>
          </w:p>
        </w:tc>
        <w:tc>
          <w:tcPr>
            <w:tcW w:w="1251" w:type="dxa"/>
          </w:tcPr>
          <w:p w14:paraId="13A943F6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FA0F088" w14:textId="77777777" w:rsidR="00F041E7" w:rsidRDefault="00EA4391">
            <w:pPr>
              <w:pStyle w:val="TableParagraph"/>
              <w:spacing w:before="0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1,115,408.74</w:t>
            </w:r>
          </w:p>
        </w:tc>
        <w:tc>
          <w:tcPr>
            <w:tcW w:w="594" w:type="dxa"/>
          </w:tcPr>
          <w:p w14:paraId="3C388C2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6508C8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7DB14D9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ABB891F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17883E42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0C93534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20AF3D1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938704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11130016 DEL </w:t>
      </w:r>
      <w:r>
        <w:t>MES DE JULIO AL MES DE</w:t>
      </w:r>
      <w:r>
        <w:rPr>
          <w:spacing w:val="-13"/>
        </w:rPr>
        <w:t xml:space="preserve"> </w:t>
      </w:r>
      <w:r>
        <w:t>JULIO</w:t>
      </w:r>
    </w:p>
    <w:p w14:paraId="2538BF2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D09B660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8A642BD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2D5B198A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1AEF848C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24D78584" wp14:editId="7B29E4B4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8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416D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4D78584" id="Rectángulo 51" o:spid="_x0000_s1075" style="position:absolute;left:0;text-align:left;margin-left:18pt;margin-top:11.2pt;width:756pt;height:2.5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CyQXY5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0A3416D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1BCB849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FF6C905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98AB26F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8EC42A4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AC539C9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B46B44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27FD78C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D7CED1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C9FDC3B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BD06D3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5FBCB00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7A792F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2BF0BDE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46370536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47CFBFFC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0804F872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41BBF55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2C01931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E936009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137BFBC" wp14:editId="22C349F8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85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EABF50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137BFBC" id="Rectángulo 52" o:spid="_x0000_s1076" style="position:absolute;margin-left:18pt;margin-top:168pt;width:756pt;height:2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" fillcolor="black" stroked="f">
                <v:textbox>
                  <w:txbxContent>
                    <w:p w14:paraId="01EABF50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76D84768" w14:textId="77777777" w:rsidR="00F041E7" w:rsidRDefault="00F041E7">
      <w:pPr>
        <w:rPr>
          <w:b/>
          <w:sz w:val="20"/>
        </w:rPr>
      </w:pPr>
    </w:p>
    <w:p w14:paraId="623850A6" w14:textId="77777777" w:rsidR="00F041E7" w:rsidRDefault="00F041E7">
      <w:pPr>
        <w:rPr>
          <w:b/>
          <w:sz w:val="20"/>
        </w:rPr>
      </w:pPr>
    </w:p>
    <w:p w14:paraId="257AD17D" w14:textId="77777777" w:rsidR="00F041E7" w:rsidRDefault="00F041E7">
      <w:pPr>
        <w:rPr>
          <w:b/>
          <w:sz w:val="20"/>
        </w:rPr>
      </w:pPr>
    </w:p>
    <w:p w14:paraId="73C37270" w14:textId="77777777" w:rsidR="00F041E7" w:rsidRDefault="00F041E7">
      <w:pPr>
        <w:rPr>
          <w:b/>
          <w:sz w:val="20"/>
        </w:rPr>
      </w:pPr>
    </w:p>
    <w:p w14:paraId="2C0A1E36" w14:textId="77777777" w:rsidR="00F041E7" w:rsidRDefault="00F041E7">
      <w:pPr>
        <w:rPr>
          <w:b/>
          <w:sz w:val="20"/>
        </w:rPr>
      </w:pPr>
    </w:p>
    <w:p w14:paraId="1B35CA45" w14:textId="77777777" w:rsidR="00F041E7" w:rsidRDefault="00F041E7">
      <w:pPr>
        <w:rPr>
          <w:b/>
          <w:sz w:val="20"/>
        </w:rPr>
      </w:pPr>
    </w:p>
    <w:p w14:paraId="799D8BEF" w14:textId="77777777" w:rsidR="00F041E7" w:rsidRDefault="00F041E7">
      <w:pPr>
        <w:rPr>
          <w:b/>
          <w:sz w:val="20"/>
        </w:rPr>
      </w:pPr>
    </w:p>
    <w:p w14:paraId="2C0E4BFB" w14:textId="77777777" w:rsidR="00F041E7" w:rsidRDefault="00F041E7">
      <w:pPr>
        <w:spacing w:before="9"/>
        <w:rPr>
          <w:b/>
        </w:rPr>
      </w:pPr>
    </w:p>
    <w:p w14:paraId="3B85B546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8F96B30" wp14:editId="5391DDD6">
                <wp:simplePos x="0" y="0"/>
                <wp:positionH relativeFrom="page">
                  <wp:posOffset>228600</wp:posOffset>
                </wp:positionH>
                <wp:positionV relativeFrom="paragraph">
                  <wp:posOffset>-1417320</wp:posOffset>
                </wp:positionV>
                <wp:extent cx="9601200" cy="1305560"/>
                <wp:effectExtent l="0" t="0" r="0" b="0"/>
                <wp:wrapNone/>
                <wp:docPr id="30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11"/>
                              <w:gridCol w:w="1080"/>
                              <w:gridCol w:w="1199"/>
                              <w:gridCol w:w="961"/>
                              <w:gridCol w:w="1080"/>
                              <w:gridCol w:w="1107"/>
                              <w:gridCol w:w="1051"/>
                              <w:gridCol w:w="1095"/>
                              <w:gridCol w:w="1083"/>
                              <w:gridCol w:w="702"/>
                            </w:tblGrid>
                            <w:tr w:rsidR="00F041E7" w14:paraId="5AAA8EE4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42013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347B8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73FC3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A02585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CC411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EA378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5FCDB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62CEE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A73D7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EDF31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94AD8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D1CF8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139D27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80A79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3D78BE4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C38B9C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73B4E2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930E4C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3C4DD17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2262837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592F7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07F930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938F58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2FD81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B80DB7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970558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58DC1B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1A4E0AC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F00916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4BBE857C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1E7162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DF0A859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4773FD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1DD7F478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00CA5446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0FA92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CD8AE43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FA1F9CF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F9604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0EE606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23,150.00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53F416A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1594A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-58,784.00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14F3BDE1" w14:textId="77777777" w:rsidR="00F041E7" w:rsidRDefault="00EA4391">
                                  <w:pPr>
                                    <w:pStyle w:val="TableParagraph"/>
                                    <w:spacing w:before="41" w:line="104" w:lineRule="exact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-58,784.00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5C82EF6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23,150.0</w:t>
                                  </w:r>
                                </w:p>
                              </w:tc>
                            </w:tr>
                            <w:tr w:rsidR="00F041E7" w14:paraId="501F55C3" w14:textId="77777777">
                              <w:trPr>
                                <w:trHeight w:val="1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13B20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9A1710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7B475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16C5D86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254CA8C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F2F47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B9958D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4F2014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26E9A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6DEEA8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30D76F9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E0058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5441D4C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C8D346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4A3B3A9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D2A02AA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FB5120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81109F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267968E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SERVICIOS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MÉDICO-SANITARIOS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5B07838D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4E9A6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4856A22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48,182.00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D456D99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8A58DA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57F8DF9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97636CB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20B91B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43,182.00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5D69EC7E" w14:textId="77777777" w:rsidR="00F041E7" w:rsidRDefault="00EA4391">
                                  <w:pPr>
                                    <w:pStyle w:val="TableParagraph"/>
                                    <w:spacing w:before="41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43,182.00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3A273A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D2D584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D4273F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9669EE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EB8A5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7726234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CAPACITACIÓN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0D257E65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6EA35C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97DE2E1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D759F4B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46CB3A5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934B203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459DD450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2E6D5E1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7CA80A4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59E40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31FFCAD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8826CA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A191E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4676EE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F17B83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C0202E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4435F5E4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26F87A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317598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1D37261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D7CC41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CC3AB5C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2991C8C8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8D06AE9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4EA246B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27F74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E9EADE8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2C907D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8E440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2D50E8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9AEAD2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5C2F405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1BC469CE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1BC4A6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953F2B8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4932B39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EE1441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48BE6B1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61DEF69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768A8C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5FAE235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68F35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F0BCD20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CB0DD4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53E73F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7F3685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F62EA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2269FD6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</w:tcPr>
                                <w:p w14:paraId="572B9F80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92E317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11ED149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64F8E87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1B7C95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A870D34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A122E09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7D02EC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82,650.00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24E5EC5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3A82F21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82,650.00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624CBF3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825C8E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8F96B30" id="Cuadro de texto 53" o:spid="_x0000_s1077" type="#_x0000_t202" style="position:absolute;left:0;text-align:left;margin-left:18pt;margin-top:-111.6pt;width:756pt;height:102.8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11"/>
                        <w:gridCol w:w="1080"/>
                        <w:gridCol w:w="1199"/>
                        <w:gridCol w:w="961"/>
                        <w:gridCol w:w="1080"/>
                        <w:gridCol w:w="1107"/>
                        <w:gridCol w:w="1051"/>
                        <w:gridCol w:w="1095"/>
                        <w:gridCol w:w="1083"/>
                        <w:gridCol w:w="702"/>
                      </w:tblGrid>
                      <w:tr w:rsidR="00F041E7" w14:paraId="5AAA8EE4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C420130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B347B8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773FC3A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sz="24" w:space="0" w:color="000000"/>
                            </w:tcBorders>
                          </w:tcPr>
                          <w:p w14:paraId="67A02585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sz="24" w:space="0" w:color="000000"/>
                            </w:tcBorders>
                          </w:tcPr>
                          <w:p w14:paraId="05CC411A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7EA3780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3F5FCDB1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5962CEE0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EA73D78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30EDF31F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24" w:space="0" w:color="000000"/>
                            </w:tcBorders>
                          </w:tcPr>
                          <w:p w14:paraId="3394AD86" w14:textId="77777777" w:rsidR="00F041E7" w:rsidRDefault="00EA4391">
                            <w:pPr>
                              <w:pStyle w:val="TableParagraph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9D1CF89" w14:textId="77777777" w:rsidR="00F041E7" w:rsidRDefault="00EA4391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24" w:space="0" w:color="000000"/>
                            </w:tcBorders>
                          </w:tcPr>
                          <w:p w14:paraId="31139D27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24" w:space="0" w:color="000000"/>
                            </w:tcBorders>
                          </w:tcPr>
                          <w:p w14:paraId="5880A799" w14:textId="77777777" w:rsidR="00F041E7" w:rsidRDefault="00EA4391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3D78BE4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5C38B9C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073B4E2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930E4C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33C4DD17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2262837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38592F7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507F930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4938F58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292FD81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2B80DB7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</w:tcPr>
                          <w:p w14:paraId="0970558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358DC1B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</w:tcPr>
                          <w:p w14:paraId="1A4E0AC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F00916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4BBE857C" w14:textId="77777777">
                        <w:trPr>
                          <w:trHeight w:val="166"/>
                        </w:trPr>
                        <w:tc>
                          <w:tcPr>
                            <w:tcW w:w="556" w:type="dxa"/>
                          </w:tcPr>
                          <w:p w14:paraId="4F1E7162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DF0A859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4773FD0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1DD7F478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00CA5446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0FA924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CD8AE43" w14:textId="77777777" w:rsidR="00F041E7" w:rsidRDefault="00EA4391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FA1F9CF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F96041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23,150.00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0EE6061" w14:textId="77777777" w:rsidR="00F041E7" w:rsidRDefault="00EA4391">
                            <w:pPr>
                              <w:pStyle w:val="TableParagraph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23,150.00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53F416A5" w14:textId="77777777" w:rsidR="00F041E7" w:rsidRDefault="00EA4391">
                            <w:pPr>
                              <w:pStyle w:val="TableParagraph"/>
                              <w:spacing w:before="11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1594A1" w14:textId="77777777" w:rsidR="00F041E7" w:rsidRDefault="00EA4391">
                            <w:pPr>
                              <w:pStyle w:val="TableParagraph"/>
                              <w:spacing w:before="11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-58,784.00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14F3BDE1" w14:textId="77777777" w:rsidR="00F041E7" w:rsidRDefault="00EA4391">
                            <w:pPr>
                              <w:pStyle w:val="TableParagraph"/>
                              <w:spacing w:before="41" w:line="104" w:lineRule="exact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-58,784.00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5C82EF6" w14:textId="77777777" w:rsidR="00F041E7" w:rsidRDefault="00EA4391">
                            <w:pPr>
                              <w:pStyle w:val="TableParagraph"/>
                              <w:spacing w:before="11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23,150.0</w:t>
                            </w:r>
                          </w:p>
                        </w:tc>
                      </w:tr>
                      <w:tr w:rsidR="00F041E7" w14:paraId="501F55C3" w14:textId="77777777">
                        <w:trPr>
                          <w:trHeight w:val="135"/>
                        </w:trPr>
                        <w:tc>
                          <w:tcPr>
                            <w:tcW w:w="556" w:type="dxa"/>
                          </w:tcPr>
                          <w:p w14:paraId="6713B20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79A1710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17B475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316C5D86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254CA8C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8F2F47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6B9958D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74F2014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326E9A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06DEEA8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</w:tcPr>
                          <w:p w14:paraId="30D76F9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3E0058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</w:tcPr>
                          <w:p w14:paraId="5441D4C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C8D346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4A3B3A90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5D2A02AA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FB51205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81109F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0267968E" w14:textId="77777777" w:rsidR="00F041E7" w:rsidRDefault="00EA4391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SERVICIOS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MÉDICO-SANITARIOS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5B07838D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4E9A61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4856A22" w14:textId="77777777" w:rsidR="00F041E7" w:rsidRDefault="00EA4391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48,182.00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D456D99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8A58DA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57F8DF9" w14:textId="77777777" w:rsidR="00F041E7" w:rsidRDefault="00EA4391">
                            <w:pPr>
                              <w:pStyle w:val="TableParagraph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97636CB" w14:textId="77777777" w:rsidR="00F041E7" w:rsidRDefault="00EA4391">
                            <w:pPr>
                              <w:pStyle w:val="TableParagraph"/>
                              <w:spacing w:before="11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20B91B" w14:textId="77777777" w:rsidR="00F041E7" w:rsidRDefault="00EA4391">
                            <w:pPr>
                              <w:pStyle w:val="TableParagraph"/>
                              <w:spacing w:before="11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43,182.00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5D69EC7E" w14:textId="77777777" w:rsidR="00F041E7" w:rsidRDefault="00EA4391">
                            <w:pPr>
                              <w:pStyle w:val="TableParagraph"/>
                              <w:spacing w:before="41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43,182.00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43A273A4" w14:textId="77777777" w:rsidR="00F041E7" w:rsidRDefault="00EA4391">
                            <w:pPr>
                              <w:pStyle w:val="TableParagraph"/>
                              <w:spacing w:before="11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D2D584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D4273F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9669EE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EB8A5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7726234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CAPACITACIÓN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0D257E65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6EA35C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97DE2E1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D759F4B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46CB3A5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934B203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459DD450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2E6D5E1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7CA80A4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59E4092" w14:textId="77777777" w:rsidR="00F041E7" w:rsidRDefault="00EA4391">
                            <w:pPr>
                              <w:pStyle w:val="TableParagraph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31FFCAD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8826CA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FA191E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4676EE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F17B83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0C0202E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4435F5E4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26F87A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317598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1D37261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D7CC41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CC3AB5C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2991C8C8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8D06AE9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4EA246B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27F7455" w14:textId="77777777" w:rsidR="00F041E7" w:rsidRDefault="00EA4391">
                            <w:pPr>
                              <w:pStyle w:val="TableParagraph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E9EADE8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2C907D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E8E440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2D50E8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29AEAD2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5C2F405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1BC469CE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1BC4A6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953F2B8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4932B39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EE1441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48BE6B1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61DEF69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768A8C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5FAE235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68F35B2" w14:textId="77777777" w:rsidR="00F041E7" w:rsidRDefault="00EA4391">
                            <w:pPr>
                              <w:pStyle w:val="TableParagraph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F0BCD20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CB0DD47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253E73F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7F3685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FF62EA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2269FD6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311" w:type="dxa"/>
                          </w:tcPr>
                          <w:p w14:paraId="572B9F80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92E317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11ED149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64F8E87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1B7C95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A870D34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A122E09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7D02EC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82,650.00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24E5EC5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3A82F21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82,650.00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0624CBF3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825C8E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DF84CEF" wp14:editId="59AC3FC5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93345"/>
                <wp:effectExtent l="0" t="0" r="0" b="0"/>
                <wp:wrapNone/>
                <wp:docPr id="32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79"/>
                              <w:gridCol w:w="1080"/>
                              <w:gridCol w:w="1029"/>
                              <w:gridCol w:w="1095"/>
                              <w:gridCol w:w="1131"/>
                              <w:gridCol w:w="711"/>
                            </w:tblGrid>
                            <w:tr w:rsidR="00F041E7" w14:paraId="4FC9912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184184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49012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62FE4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2,327,940.00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64BA82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7F92B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53,092.87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2BBA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53,092.87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49A4E3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53,542.87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B878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1,692,605.52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5E1F778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1,716,205.52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18DF76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23,150.0</w:t>
                                  </w:r>
                                </w:p>
                              </w:tc>
                            </w:tr>
                          </w:tbl>
                          <w:p w14:paraId="02D18B3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DF84CEF" id="Cuadro de texto 54" o:spid="_x0000_s1078" type="#_x0000_t202" style="position:absolute;left:0;text-align:left;margin-left:260.55pt;margin-top:-1pt;width:513.85pt;height:7.3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79"/>
                        <w:gridCol w:w="1080"/>
                        <w:gridCol w:w="1029"/>
                        <w:gridCol w:w="1095"/>
                        <w:gridCol w:w="1131"/>
                        <w:gridCol w:w="711"/>
                      </w:tblGrid>
                      <w:tr w:rsidR="00F041E7" w14:paraId="4FC99121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184184C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49012D9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62FE407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2,327,940.00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64BA82D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7F92B4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53,092.87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2BBA64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53,092.87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49A4E3E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53,542.87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B8780A" w14:textId="77777777" w:rsidR="00F041E7" w:rsidRDefault="00EA4391">
                            <w:pPr>
                              <w:pStyle w:val="TableParagraph"/>
                              <w:spacing w:before="0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1,692,605.52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5E1F778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1,716,205.52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18DF7649" w14:textId="77777777" w:rsidR="00F041E7" w:rsidRDefault="00EA4391">
                            <w:pPr>
                              <w:pStyle w:val="TableParagraph"/>
                              <w:spacing w:before="0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23,150.0</w:t>
                            </w:r>
                          </w:p>
                        </w:tc>
                      </w:tr>
                    </w:tbl>
                    <w:p w14:paraId="02D18B3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953"/>
        <w:gridCol w:w="1451"/>
        <w:gridCol w:w="1098"/>
        <w:gridCol w:w="1089"/>
        <w:gridCol w:w="1098"/>
        <w:gridCol w:w="1080"/>
        <w:gridCol w:w="1080"/>
        <w:gridCol w:w="1069"/>
        <w:gridCol w:w="1095"/>
        <w:gridCol w:w="1118"/>
        <w:gridCol w:w="685"/>
      </w:tblGrid>
      <w:tr w:rsidR="00F041E7" w14:paraId="40E36679" w14:textId="77777777">
        <w:trPr>
          <w:trHeight w:val="224"/>
        </w:trPr>
        <w:tc>
          <w:tcPr>
            <w:tcW w:w="304" w:type="dxa"/>
          </w:tcPr>
          <w:p w14:paraId="1388172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66ECC2A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3F557B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 w14:paraId="1631E9E9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1" w:type="dxa"/>
          </w:tcPr>
          <w:p w14:paraId="13E7437F" w14:textId="77777777" w:rsidR="00F041E7" w:rsidRDefault="00EA4391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1,046,072.00</w:t>
            </w:r>
          </w:p>
        </w:tc>
        <w:tc>
          <w:tcPr>
            <w:tcW w:w="1098" w:type="dxa"/>
          </w:tcPr>
          <w:p w14:paraId="2A152D4A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-120,000.00</w:t>
            </w:r>
          </w:p>
        </w:tc>
        <w:tc>
          <w:tcPr>
            <w:tcW w:w="1089" w:type="dxa"/>
          </w:tcPr>
          <w:p w14:paraId="097734AC" w14:textId="77777777" w:rsidR="00F041E7" w:rsidRDefault="00EA4391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926,072.00</w:t>
            </w:r>
          </w:p>
        </w:tc>
        <w:tc>
          <w:tcPr>
            <w:tcW w:w="1098" w:type="dxa"/>
          </w:tcPr>
          <w:p w14:paraId="3D2C5438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-33,325.00</w:t>
            </w:r>
          </w:p>
        </w:tc>
        <w:tc>
          <w:tcPr>
            <w:tcW w:w="1080" w:type="dxa"/>
          </w:tcPr>
          <w:p w14:paraId="68A7C8D9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80" w:type="dxa"/>
          </w:tcPr>
          <w:p w14:paraId="07D12B3D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69" w:type="dxa"/>
          </w:tcPr>
          <w:p w14:paraId="7E74870B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33,325.00</w:t>
            </w:r>
          </w:p>
        </w:tc>
        <w:tc>
          <w:tcPr>
            <w:tcW w:w="1095" w:type="dxa"/>
          </w:tcPr>
          <w:p w14:paraId="576DA090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169,758.24</w:t>
            </w:r>
          </w:p>
        </w:tc>
        <w:tc>
          <w:tcPr>
            <w:tcW w:w="1118" w:type="dxa"/>
          </w:tcPr>
          <w:p w14:paraId="23B59FFD" w14:textId="77777777" w:rsidR="00F041E7" w:rsidRDefault="00EA4391">
            <w:pPr>
              <w:pStyle w:val="TableParagraph"/>
              <w:spacing w:before="3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169,758.24</w:t>
            </w:r>
          </w:p>
        </w:tc>
        <w:tc>
          <w:tcPr>
            <w:tcW w:w="685" w:type="dxa"/>
          </w:tcPr>
          <w:p w14:paraId="09C76110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963D252" w14:textId="77777777">
        <w:trPr>
          <w:trHeight w:val="302"/>
        </w:trPr>
        <w:tc>
          <w:tcPr>
            <w:tcW w:w="304" w:type="dxa"/>
          </w:tcPr>
          <w:p w14:paraId="6EDF0A9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7DA7475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56966E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 w14:paraId="079E1EC4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1" w:type="dxa"/>
          </w:tcPr>
          <w:p w14:paraId="580EED10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150,983.00</w:t>
            </w:r>
          </w:p>
        </w:tc>
        <w:tc>
          <w:tcPr>
            <w:tcW w:w="1098" w:type="dxa"/>
          </w:tcPr>
          <w:p w14:paraId="4FA970ED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89" w:type="dxa"/>
          </w:tcPr>
          <w:p w14:paraId="325E2670" w14:textId="77777777" w:rsidR="00F041E7" w:rsidRDefault="00EA4391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650,983.00</w:t>
            </w:r>
          </w:p>
        </w:tc>
        <w:tc>
          <w:tcPr>
            <w:tcW w:w="1098" w:type="dxa"/>
          </w:tcPr>
          <w:p w14:paraId="60F57791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F8F08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9,378.54</w:t>
            </w:r>
          </w:p>
        </w:tc>
        <w:tc>
          <w:tcPr>
            <w:tcW w:w="1080" w:type="dxa"/>
          </w:tcPr>
          <w:p w14:paraId="40317398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9,378.54</w:t>
            </w:r>
          </w:p>
        </w:tc>
        <w:tc>
          <w:tcPr>
            <w:tcW w:w="1069" w:type="dxa"/>
          </w:tcPr>
          <w:p w14:paraId="442C594C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63,056.62</w:t>
            </w:r>
          </w:p>
        </w:tc>
        <w:tc>
          <w:tcPr>
            <w:tcW w:w="1095" w:type="dxa"/>
          </w:tcPr>
          <w:p w14:paraId="746A9298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78,547.84</w:t>
            </w:r>
          </w:p>
        </w:tc>
        <w:tc>
          <w:tcPr>
            <w:tcW w:w="1118" w:type="dxa"/>
          </w:tcPr>
          <w:p w14:paraId="3786D73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AFA43F3" w14:textId="77777777" w:rsidR="00F041E7" w:rsidRDefault="00EA4391">
            <w:pPr>
              <w:pStyle w:val="TableParagraph"/>
              <w:spacing w:before="0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78,547.84</w:t>
            </w:r>
          </w:p>
        </w:tc>
        <w:tc>
          <w:tcPr>
            <w:tcW w:w="685" w:type="dxa"/>
          </w:tcPr>
          <w:p w14:paraId="7E0D9040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9,378.5</w:t>
            </w:r>
          </w:p>
        </w:tc>
      </w:tr>
      <w:tr w:rsidR="00F041E7" w14:paraId="3E3883B6" w14:textId="77777777">
        <w:trPr>
          <w:trHeight w:val="224"/>
        </w:trPr>
        <w:tc>
          <w:tcPr>
            <w:tcW w:w="304" w:type="dxa"/>
          </w:tcPr>
          <w:p w14:paraId="3588835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512425A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2C5719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53" w:type="dxa"/>
          </w:tcPr>
          <w:p w14:paraId="1BA3028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51" w:type="dxa"/>
          </w:tcPr>
          <w:p w14:paraId="57A58F4C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57739AB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49EC0D8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FD05EB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CE8EC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489C0C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E9748E8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CD4D03C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3B45737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26BD586" w14:textId="77777777" w:rsidR="00F041E7" w:rsidRDefault="00EA4391">
            <w:pPr>
              <w:pStyle w:val="TableParagraph"/>
              <w:spacing w:before="0" w:line="96" w:lineRule="exact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5" w:type="dxa"/>
          </w:tcPr>
          <w:p w14:paraId="2DEB7D74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921BC47" w14:textId="77777777" w:rsidR="00F041E7" w:rsidRDefault="00F041E7">
      <w:pPr>
        <w:spacing w:before="4"/>
        <w:rPr>
          <w:b/>
          <w:sz w:val="15"/>
        </w:rPr>
      </w:pPr>
    </w:p>
    <w:p w14:paraId="3E40BD7E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0174554" wp14:editId="57CB7C69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6530" cy="93345"/>
                <wp:effectExtent l="0" t="0" r="0" b="0"/>
                <wp:wrapNone/>
                <wp:docPr id="34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1041"/>
                              <w:gridCol w:w="1129"/>
                              <w:gridCol w:w="1099"/>
                              <w:gridCol w:w="1081"/>
                              <w:gridCol w:w="1081"/>
                              <w:gridCol w:w="1069"/>
                              <w:gridCol w:w="1095"/>
                              <w:gridCol w:w="1118"/>
                              <w:gridCol w:w="685"/>
                            </w:tblGrid>
                            <w:tr w:rsidR="00F041E7" w14:paraId="0109BB6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84" w:type="dxa"/>
                                </w:tcPr>
                                <w:p w14:paraId="061046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1,197,055.00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96F10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380,000.00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D5D5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1,577,055.00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A6B85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-33,325.00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F829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42,703.54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5106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42,703.54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F859E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96,381.62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15F4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248,306.08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3951526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248,306.08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7FD3F2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9,378.5</w:t>
                                  </w:r>
                                </w:p>
                              </w:tc>
                            </w:tr>
                          </w:tbl>
                          <w:p w14:paraId="6D669E0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0174554" id="Cuadro de texto 55" o:spid="_x0000_s1079" type="#_x0000_t202" style="position:absolute;left:0;text-align:left;margin-left:260.55pt;margin-top:-1pt;width:513.9pt;height:7.3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1041"/>
                        <w:gridCol w:w="1129"/>
                        <w:gridCol w:w="1099"/>
                        <w:gridCol w:w="1081"/>
                        <w:gridCol w:w="1081"/>
                        <w:gridCol w:w="1069"/>
                        <w:gridCol w:w="1095"/>
                        <w:gridCol w:w="1118"/>
                        <w:gridCol w:w="685"/>
                      </w:tblGrid>
                      <w:tr w:rsidR="00F041E7" w14:paraId="0109BB64" w14:textId="77777777">
                        <w:trPr>
                          <w:trHeight w:val="146"/>
                        </w:trPr>
                        <w:tc>
                          <w:tcPr>
                            <w:tcW w:w="884" w:type="dxa"/>
                          </w:tcPr>
                          <w:p w14:paraId="0610468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1,197,055.00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96F106C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380,000.00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4D5D579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1,577,055.00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A6B85C8" w14:textId="77777777" w:rsidR="00F041E7" w:rsidRDefault="00EA4391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-33,325.00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F82931" w14:textId="77777777" w:rsidR="00F041E7" w:rsidRDefault="00EA4391">
                            <w:pPr>
                              <w:pStyle w:val="TableParagraph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42,703.54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5106FA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42,703.54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F859E48" w14:textId="77777777" w:rsidR="00F041E7" w:rsidRDefault="00EA4391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96,381.62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15F47D" w14:textId="77777777" w:rsidR="00F041E7" w:rsidRDefault="00EA4391">
                            <w:pPr>
                              <w:pStyle w:val="TableParagraph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248,306.08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3951526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248,306.08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7FD3F277" w14:textId="77777777" w:rsidR="00F041E7" w:rsidRDefault="00EA4391">
                            <w:pPr>
                              <w:pStyle w:val="TableParagraph"/>
                              <w:spacing w:before="0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9,378.5</w:t>
                            </w:r>
                          </w:p>
                        </w:tc>
                      </w:tr>
                    </w:tbl>
                    <w:p w14:paraId="6D669E0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988"/>
        <w:gridCol w:w="1579"/>
        <w:gridCol w:w="935"/>
        <w:gridCol w:w="1226"/>
        <w:gridCol w:w="961"/>
        <w:gridCol w:w="1080"/>
        <w:gridCol w:w="1080"/>
        <w:gridCol w:w="1068"/>
        <w:gridCol w:w="1095"/>
        <w:gridCol w:w="1092"/>
        <w:gridCol w:w="712"/>
      </w:tblGrid>
      <w:tr w:rsidR="00F041E7" w14:paraId="0768035F" w14:textId="77777777">
        <w:trPr>
          <w:trHeight w:val="224"/>
        </w:trPr>
        <w:tc>
          <w:tcPr>
            <w:tcW w:w="304" w:type="dxa"/>
          </w:tcPr>
          <w:p w14:paraId="54B2727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CDE74C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D32FAE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07D0D02F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579" w:type="dxa"/>
          </w:tcPr>
          <w:p w14:paraId="70CF412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427,900.00</w:t>
            </w:r>
          </w:p>
        </w:tc>
        <w:tc>
          <w:tcPr>
            <w:tcW w:w="935" w:type="dxa"/>
          </w:tcPr>
          <w:p w14:paraId="5A02C00B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68E483A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427,900.00</w:t>
            </w:r>
          </w:p>
        </w:tc>
        <w:tc>
          <w:tcPr>
            <w:tcW w:w="961" w:type="dxa"/>
          </w:tcPr>
          <w:p w14:paraId="0B75B7EF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1DFDA7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26,656.36</w:t>
            </w:r>
          </w:p>
        </w:tc>
        <w:tc>
          <w:tcPr>
            <w:tcW w:w="1080" w:type="dxa"/>
          </w:tcPr>
          <w:p w14:paraId="1F98C17E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26,656.36</w:t>
            </w:r>
          </w:p>
        </w:tc>
        <w:tc>
          <w:tcPr>
            <w:tcW w:w="1068" w:type="dxa"/>
          </w:tcPr>
          <w:p w14:paraId="4243BFBD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38,359.36</w:t>
            </w:r>
          </w:p>
        </w:tc>
        <w:tc>
          <w:tcPr>
            <w:tcW w:w="1095" w:type="dxa"/>
          </w:tcPr>
          <w:p w14:paraId="3C1F7BA5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298,398.36</w:t>
            </w:r>
          </w:p>
        </w:tc>
        <w:tc>
          <w:tcPr>
            <w:tcW w:w="1092" w:type="dxa"/>
          </w:tcPr>
          <w:p w14:paraId="1ED73572" w14:textId="77777777" w:rsidR="00F041E7" w:rsidRDefault="00EA4391">
            <w:pPr>
              <w:pStyle w:val="TableParagraph"/>
              <w:spacing w:before="3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298,398.36</w:t>
            </w:r>
          </w:p>
        </w:tc>
        <w:tc>
          <w:tcPr>
            <w:tcW w:w="712" w:type="dxa"/>
          </w:tcPr>
          <w:p w14:paraId="412A1B59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8A0C043" w14:textId="77777777">
        <w:trPr>
          <w:trHeight w:val="232"/>
        </w:trPr>
        <w:tc>
          <w:tcPr>
            <w:tcW w:w="304" w:type="dxa"/>
          </w:tcPr>
          <w:p w14:paraId="3C56056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4B1A8C4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48522D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12957249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579" w:type="dxa"/>
          </w:tcPr>
          <w:p w14:paraId="0A4E2381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72B4BC30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AA483B6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45DA3C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60C7C9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26DD303B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68" w:type="dxa"/>
          </w:tcPr>
          <w:p w14:paraId="0E90027B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BBE141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-50,000.00</w:t>
            </w:r>
          </w:p>
        </w:tc>
        <w:tc>
          <w:tcPr>
            <w:tcW w:w="1092" w:type="dxa"/>
          </w:tcPr>
          <w:p w14:paraId="53BD59C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229CEA2" w14:textId="77777777" w:rsidR="00F041E7" w:rsidRDefault="00EA4391">
            <w:pPr>
              <w:pStyle w:val="TableParagraph"/>
              <w:spacing w:before="0" w:line="104" w:lineRule="exact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-50,000.00</w:t>
            </w:r>
          </w:p>
        </w:tc>
        <w:tc>
          <w:tcPr>
            <w:tcW w:w="712" w:type="dxa"/>
          </w:tcPr>
          <w:p w14:paraId="38E8DE31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50,000.0</w:t>
            </w:r>
          </w:p>
        </w:tc>
      </w:tr>
      <w:tr w:rsidR="00F041E7" w14:paraId="1F4854FD" w14:textId="77777777">
        <w:trPr>
          <w:trHeight w:val="371"/>
        </w:trPr>
        <w:tc>
          <w:tcPr>
            <w:tcW w:w="304" w:type="dxa"/>
          </w:tcPr>
          <w:p w14:paraId="29FCA8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DCE2C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20F3D28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E0DC7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1767D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A7271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5C92B9DA" w14:textId="77777777" w:rsidR="00F041E7" w:rsidRDefault="00EA4391">
            <w:pPr>
              <w:pStyle w:val="TableParagraph"/>
              <w:spacing w:before="8" w:line="290" w:lineRule="auto"/>
              <w:ind w:left="123" w:right="20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FLETES</w:t>
            </w:r>
          </w:p>
        </w:tc>
        <w:tc>
          <w:tcPr>
            <w:tcW w:w="1579" w:type="dxa"/>
          </w:tcPr>
          <w:p w14:paraId="03F0BD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59397A4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A2D387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DBBE17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0184D2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558281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E7C497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1AE8FD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6929C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754290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245.00</w:t>
            </w:r>
          </w:p>
        </w:tc>
        <w:tc>
          <w:tcPr>
            <w:tcW w:w="1080" w:type="dxa"/>
          </w:tcPr>
          <w:p w14:paraId="268764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3217A9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245.00</w:t>
            </w:r>
          </w:p>
        </w:tc>
        <w:tc>
          <w:tcPr>
            <w:tcW w:w="1068" w:type="dxa"/>
          </w:tcPr>
          <w:p w14:paraId="23C2816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EBA33C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245.00</w:t>
            </w:r>
          </w:p>
        </w:tc>
        <w:tc>
          <w:tcPr>
            <w:tcW w:w="1095" w:type="dxa"/>
          </w:tcPr>
          <w:p w14:paraId="25E22BE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BC4278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-245.00</w:t>
            </w:r>
          </w:p>
        </w:tc>
        <w:tc>
          <w:tcPr>
            <w:tcW w:w="1092" w:type="dxa"/>
          </w:tcPr>
          <w:p w14:paraId="014EDCD9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97B2FFF" w14:textId="77777777" w:rsidR="00F041E7" w:rsidRDefault="00EA4391">
            <w:pPr>
              <w:pStyle w:val="TableParagraph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-245.00</w:t>
            </w:r>
          </w:p>
        </w:tc>
        <w:tc>
          <w:tcPr>
            <w:tcW w:w="712" w:type="dxa"/>
          </w:tcPr>
          <w:p w14:paraId="15ED283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62BF44F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D0DC6E" w14:textId="77777777">
        <w:trPr>
          <w:trHeight w:val="302"/>
        </w:trPr>
        <w:tc>
          <w:tcPr>
            <w:tcW w:w="304" w:type="dxa"/>
          </w:tcPr>
          <w:p w14:paraId="34F1430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189</w:t>
            </w:r>
          </w:p>
        </w:tc>
        <w:tc>
          <w:tcPr>
            <w:tcW w:w="430" w:type="dxa"/>
          </w:tcPr>
          <w:p w14:paraId="26A54A9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E2A938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3269E594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OTROS ESTUDIOS Y/O </w:t>
            </w:r>
            <w:r>
              <w:rPr>
                <w:w w:val="105"/>
                <w:sz w:val="10"/>
              </w:rPr>
              <w:t>SERVICIOS</w:t>
            </w:r>
          </w:p>
        </w:tc>
        <w:tc>
          <w:tcPr>
            <w:tcW w:w="1579" w:type="dxa"/>
          </w:tcPr>
          <w:p w14:paraId="23992234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4C1EAA6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E53C04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E03C200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3656E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B10B7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F121133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32ABA9E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 w14:paraId="1945FC8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CF61C5E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78AB11A5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740523" w14:textId="77777777">
        <w:trPr>
          <w:trHeight w:val="232"/>
        </w:trPr>
        <w:tc>
          <w:tcPr>
            <w:tcW w:w="304" w:type="dxa"/>
          </w:tcPr>
          <w:p w14:paraId="48A53A9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194</w:t>
            </w:r>
          </w:p>
        </w:tc>
        <w:tc>
          <w:tcPr>
            <w:tcW w:w="430" w:type="dxa"/>
          </w:tcPr>
          <w:p w14:paraId="05C63390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FB4DA5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78289923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 BANCARIOS, COMISIONES Y OTROS</w:t>
            </w:r>
          </w:p>
        </w:tc>
        <w:tc>
          <w:tcPr>
            <w:tcW w:w="1579" w:type="dxa"/>
          </w:tcPr>
          <w:p w14:paraId="4887BEA3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1AA954D9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D28D64E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2B2677F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39420A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12,605.80</w:t>
            </w:r>
          </w:p>
        </w:tc>
        <w:tc>
          <w:tcPr>
            <w:tcW w:w="1080" w:type="dxa"/>
          </w:tcPr>
          <w:p w14:paraId="2CA73760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12,605.80</w:t>
            </w:r>
          </w:p>
        </w:tc>
        <w:tc>
          <w:tcPr>
            <w:tcW w:w="1068" w:type="dxa"/>
          </w:tcPr>
          <w:p w14:paraId="26042B21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12,605.80</w:t>
            </w:r>
          </w:p>
        </w:tc>
        <w:tc>
          <w:tcPr>
            <w:tcW w:w="1095" w:type="dxa"/>
          </w:tcPr>
          <w:p w14:paraId="08F74EE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-28,142.63</w:t>
            </w:r>
          </w:p>
        </w:tc>
        <w:tc>
          <w:tcPr>
            <w:tcW w:w="1092" w:type="dxa"/>
          </w:tcPr>
          <w:p w14:paraId="1299E8E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589A81C" w14:textId="77777777" w:rsidR="00F041E7" w:rsidRDefault="00EA4391">
            <w:pPr>
              <w:pStyle w:val="TableParagraph"/>
              <w:spacing w:before="0" w:line="104" w:lineRule="exact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-28,142.63</w:t>
            </w:r>
          </w:p>
        </w:tc>
        <w:tc>
          <w:tcPr>
            <w:tcW w:w="712" w:type="dxa"/>
          </w:tcPr>
          <w:p w14:paraId="7D03161B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F3DC44" w14:textId="77777777">
        <w:trPr>
          <w:trHeight w:val="371"/>
        </w:trPr>
        <w:tc>
          <w:tcPr>
            <w:tcW w:w="304" w:type="dxa"/>
          </w:tcPr>
          <w:p w14:paraId="4FF60F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B67D2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4CEC1C2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000B7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C46FC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80205A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60A0C7DD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</w:t>
            </w:r>
          </w:p>
          <w:p w14:paraId="13205975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579" w:type="dxa"/>
          </w:tcPr>
          <w:p w14:paraId="5B148DC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E8F246B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1474E7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E7AFC8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A4F7BC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64B4466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08BDA1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03B7B4D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F6210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15EAEAA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1,790.50</w:t>
            </w:r>
          </w:p>
        </w:tc>
        <w:tc>
          <w:tcPr>
            <w:tcW w:w="1080" w:type="dxa"/>
          </w:tcPr>
          <w:p w14:paraId="185F796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C1A031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1,790.50</w:t>
            </w:r>
          </w:p>
        </w:tc>
        <w:tc>
          <w:tcPr>
            <w:tcW w:w="1068" w:type="dxa"/>
          </w:tcPr>
          <w:p w14:paraId="1C2B329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041C7CB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1,790.50</w:t>
            </w:r>
          </w:p>
        </w:tc>
        <w:tc>
          <w:tcPr>
            <w:tcW w:w="1095" w:type="dxa"/>
          </w:tcPr>
          <w:p w14:paraId="369A7BE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F903FDB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-1,790.50</w:t>
            </w:r>
          </w:p>
        </w:tc>
        <w:tc>
          <w:tcPr>
            <w:tcW w:w="1092" w:type="dxa"/>
          </w:tcPr>
          <w:p w14:paraId="3BEEA6D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D82C691" w14:textId="77777777" w:rsidR="00F041E7" w:rsidRDefault="00EA4391">
            <w:pPr>
              <w:pStyle w:val="TableParagraph"/>
              <w:spacing w:before="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-1,790.50</w:t>
            </w:r>
          </w:p>
        </w:tc>
        <w:tc>
          <w:tcPr>
            <w:tcW w:w="712" w:type="dxa"/>
          </w:tcPr>
          <w:p w14:paraId="2D0881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55D5B2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DDC8485" w14:textId="77777777">
        <w:trPr>
          <w:trHeight w:val="224"/>
        </w:trPr>
        <w:tc>
          <w:tcPr>
            <w:tcW w:w="304" w:type="dxa"/>
          </w:tcPr>
          <w:p w14:paraId="6B55E4E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593C828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1698AC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88" w:type="dxa"/>
          </w:tcPr>
          <w:p w14:paraId="48FDE489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579" w:type="dxa"/>
          </w:tcPr>
          <w:p w14:paraId="4F35395B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7E63857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60C4B1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00AA1B10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DCD688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108.00</w:t>
            </w:r>
          </w:p>
        </w:tc>
        <w:tc>
          <w:tcPr>
            <w:tcW w:w="1080" w:type="dxa"/>
          </w:tcPr>
          <w:p w14:paraId="6B1EEF34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108.00</w:t>
            </w:r>
          </w:p>
        </w:tc>
        <w:tc>
          <w:tcPr>
            <w:tcW w:w="1068" w:type="dxa"/>
          </w:tcPr>
          <w:p w14:paraId="1CCB9464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108.00</w:t>
            </w:r>
          </w:p>
        </w:tc>
        <w:tc>
          <w:tcPr>
            <w:tcW w:w="1095" w:type="dxa"/>
          </w:tcPr>
          <w:p w14:paraId="4908912D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-108.00</w:t>
            </w:r>
          </w:p>
        </w:tc>
        <w:tc>
          <w:tcPr>
            <w:tcW w:w="1092" w:type="dxa"/>
          </w:tcPr>
          <w:p w14:paraId="68B644C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37AB4C2" w14:textId="77777777" w:rsidR="00F041E7" w:rsidRDefault="00EA4391">
            <w:pPr>
              <w:pStyle w:val="TableParagraph"/>
              <w:spacing w:before="0" w:line="96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-108.00</w:t>
            </w:r>
          </w:p>
        </w:tc>
        <w:tc>
          <w:tcPr>
            <w:tcW w:w="712" w:type="dxa"/>
          </w:tcPr>
          <w:p w14:paraId="05753E1D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FD4E60B" w14:textId="77777777" w:rsidR="00F041E7" w:rsidRDefault="00F041E7">
      <w:pPr>
        <w:spacing w:before="4"/>
        <w:rPr>
          <w:b/>
          <w:sz w:val="15"/>
        </w:rPr>
      </w:pPr>
    </w:p>
    <w:p w14:paraId="7589F40F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4709A44" wp14:editId="5EDAFF8A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5895" cy="227330"/>
                <wp:effectExtent l="0" t="0" r="0" b="0"/>
                <wp:wrapNone/>
                <wp:docPr id="31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1033"/>
                              <w:gridCol w:w="1101"/>
                              <w:gridCol w:w="1099"/>
                              <w:gridCol w:w="1079"/>
                              <w:gridCol w:w="1080"/>
                              <w:gridCol w:w="1056"/>
                              <w:gridCol w:w="1095"/>
                              <w:gridCol w:w="1131"/>
                              <w:gridCol w:w="711"/>
                            </w:tblGrid>
                            <w:tr w:rsidR="00F041E7" w14:paraId="04E7783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31973B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11C8CF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5FD420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7E9E3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2D7F7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91,405.66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4444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91,405.66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00B11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53,108.66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B638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218,112.23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0A8D123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218,112.23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776BFD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</w:t>
                                  </w:r>
                                </w:p>
                              </w:tc>
                            </w:tr>
                            <w:tr w:rsidR="00F041E7" w14:paraId="76D0761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3EFC135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5,502,413.00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677E313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-49,800.00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6F32F18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3" w:right="2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5,452,613.00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069C7F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-166,453.23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529912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320,330.30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B3062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320,330.30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D00A0D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336,161.38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C28718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2,809,239.09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6979B03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2,832,839.09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1122959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82,528.5</w:t>
                                  </w:r>
                                </w:p>
                              </w:tc>
                            </w:tr>
                          </w:tbl>
                          <w:p w14:paraId="3650880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4709A44" id="Cuadro de texto 56" o:spid="_x0000_s1080" type="#_x0000_t202" style="position:absolute;left:0;text-align:left;margin-left:260.55pt;margin-top:-1pt;width:513.85pt;height:17.9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1033"/>
                        <w:gridCol w:w="1101"/>
                        <w:gridCol w:w="1099"/>
                        <w:gridCol w:w="1079"/>
                        <w:gridCol w:w="1080"/>
                        <w:gridCol w:w="1056"/>
                        <w:gridCol w:w="1095"/>
                        <w:gridCol w:w="1131"/>
                        <w:gridCol w:w="711"/>
                      </w:tblGrid>
                      <w:tr w:rsidR="00F041E7" w14:paraId="04E7783B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31973B40" w14:textId="77777777" w:rsidR="00F041E7" w:rsidRDefault="00EA4391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11C8CFAF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5FD42059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7E9E3E0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2D7F7A6" w14:textId="77777777" w:rsidR="00F041E7" w:rsidRDefault="00EA4391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91,405.66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4444A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91,405.66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00B11CA" w14:textId="77777777" w:rsidR="00F041E7" w:rsidRDefault="00EA4391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53,108.66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B638AC" w14:textId="77777777" w:rsidR="00F041E7" w:rsidRDefault="00EA4391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218,112.23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0A8D123" w14:textId="77777777" w:rsidR="00F041E7" w:rsidRDefault="00EA4391">
                            <w:pPr>
                              <w:pStyle w:val="TableParagraph"/>
                              <w:spacing w:before="3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218,112.23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776BFD75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</w:t>
                            </w:r>
                          </w:p>
                        </w:tc>
                      </w:tr>
                      <w:tr w:rsidR="00F041E7" w14:paraId="76D0761F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3EFC1353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5,502,413.00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677E3137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-49,800.00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6F32F18E" w14:textId="77777777" w:rsidR="00F041E7" w:rsidRDefault="00EA4391">
                            <w:pPr>
                              <w:pStyle w:val="TableParagraph"/>
                              <w:spacing w:before="32"/>
                              <w:ind w:left="243" w:right="2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5,452,613.00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069C7FB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-166,453.23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529912B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320,330.30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B3062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320,330.30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D00A0DE" w14:textId="77777777" w:rsidR="00F041E7" w:rsidRDefault="00EA4391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336,161.38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C287184" w14:textId="77777777" w:rsidR="00F041E7" w:rsidRDefault="00EA4391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2,809,239.09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6979B03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2,832,839.09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11229590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82,528.5</w:t>
                            </w:r>
                          </w:p>
                        </w:tc>
                      </w:tr>
                    </w:tbl>
                    <w:p w14:paraId="3650880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864C8E7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850"/>
        <w:gridCol w:w="1597"/>
        <w:gridCol w:w="1080"/>
        <w:gridCol w:w="1199"/>
        <w:gridCol w:w="961"/>
        <w:gridCol w:w="1080"/>
        <w:gridCol w:w="1080"/>
        <w:gridCol w:w="1095"/>
        <w:gridCol w:w="1095"/>
        <w:gridCol w:w="1184"/>
        <w:gridCol w:w="593"/>
      </w:tblGrid>
      <w:tr w:rsidR="00F041E7" w14:paraId="1450BD21" w14:textId="77777777">
        <w:trPr>
          <w:trHeight w:val="224"/>
        </w:trPr>
        <w:tc>
          <w:tcPr>
            <w:tcW w:w="304" w:type="dxa"/>
          </w:tcPr>
          <w:p w14:paraId="5D7C1DA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 w14:paraId="7D8AAAC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BC6214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0" w:type="dxa"/>
          </w:tcPr>
          <w:p w14:paraId="0AF6A4C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MÉDICO-SANITARIOS</w:t>
            </w:r>
          </w:p>
        </w:tc>
        <w:tc>
          <w:tcPr>
            <w:tcW w:w="1597" w:type="dxa"/>
          </w:tcPr>
          <w:p w14:paraId="331C9B9F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8AEC1D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B910E12" w14:textId="77777777" w:rsidR="00F041E7" w:rsidRDefault="00EA4391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6D593FF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9B4DBE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023D07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7EC0891" w14:textId="77777777" w:rsidR="00F041E7" w:rsidRDefault="00EA4391">
            <w:pPr>
              <w:pStyle w:val="TableParagraph"/>
              <w:spacing w:before="0"/>
              <w:ind w:right="3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511600B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169E56C6" w14:textId="77777777" w:rsidR="00F041E7" w:rsidRDefault="00EA4391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3739610" w14:textId="77777777" w:rsidR="00F041E7" w:rsidRDefault="00EA4391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688B326" w14:textId="77777777">
        <w:trPr>
          <w:trHeight w:val="224"/>
        </w:trPr>
        <w:tc>
          <w:tcPr>
            <w:tcW w:w="304" w:type="dxa"/>
          </w:tcPr>
          <w:p w14:paraId="7874623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197</w:t>
            </w:r>
          </w:p>
        </w:tc>
        <w:tc>
          <w:tcPr>
            <w:tcW w:w="430" w:type="dxa"/>
          </w:tcPr>
          <w:p w14:paraId="23E9DAC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D7A369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0" w:type="dxa"/>
          </w:tcPr>
          <w:p w14:paraId="348D3132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VIGILANCIA</w:t>
            </w:r>
          </w:p>
        </w:tc>
        <w:tc>
          <w:tcPr>
            <w:tcW w:w="1597" w:type="dxa"/>
          </w:tcPr>
          <w:p w14:paraId="27A52C0C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979CE2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83,600.00</w:t>
            </w:r>
          </w:p>
        </w:tc>
        <w:tc>
          <w:tcPr>
            <w:tcW w:w="1199" w:type="dxa"/>
          </w:tcPr>
          <w:p w14:paraId="016A396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83,600.00</w:t>
            </w:r>
          </w:p>
        </w:tc>
        <w:tc>
          <w:tcPr>
            <w:tcW w:w="961" w:type="dxa"/>
          </w:tcPr>
          <w:p w14:paraId="63282FAE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BA0034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55A68F9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95" w:type="dxa"/>
          </w:tcPr>
          <w:p w14:paraId="71DFD013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5" w:type="dxa"/>
          </w:tcPr>
          <w:p w14:paraId="323E4D88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14,498.00</w:t>
            </w:r>
          </w:p>
        </w:tc>
        <w:tc>
          <w:tcPr>
            <w:tcW w:w="1184" w:type="dxa"/>
          </w:tcPr>
          <w:p w14:paraId="1B31322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95DAA2E" w14:textId="77777777" w:rsidR="00F041E7" w:rsidRDefault="00EA4391">
            <w:pPr>
              <w:pStyle w:val="TableParagraph"/>
              <w:spacing w:before="0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14,498.00</w:t>
            </w:r>
          </w:p>
        </w:tc>
        <w:tc>
          <w:tcPr>
            <w:tcW w:w="593" w:type="dxa"/>
          </w:tcPr>
          <w:p w14:paraId="29568067" w14:textId="77777777" w:rsidR="00F041E7" w:rsidRDefault="00EA4391"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54DC0CC" w14:textId="77777777" w:rsidR="00F041E7" w:rsidRDefault="00F041E7">
      <w:pPr>
        <w:spacing w:before="4"/>
        <w:rPr>
          <w:b/>
          <w:sz w:val="15"/>
        </w:rPr>
      </w:pPr>
    </w:p>
    <w:p w14:paraId="42EA4606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28A2CFF" wp14:editId="59ED00A3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33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1"/>
                              <w:gridCol w:w="1079"/>
                              <w:gridCol w:w="1199"/>
                              <w:gridCol w:w="962"/>
                              <w:gridCol w:w="1079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 w:rsidR="00F041E7" w14:paraId="07A162B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1" w:type="dxa"/>
                                </w:tcPr>
                                <w:p w14:paraId="1BAADB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4B8E1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3A7D5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8B0FF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94558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58E3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1B9B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39E6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14,498.00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757611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14,498.00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E34B8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554D7B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28A2CFF" id="Cuadro de texto 57" o:spid="_x0000_s1081" type="#_x0000_t202" style="position:absolute;left:0;text-align:left;margin-left:279.05pt;margin-top:-1pt;width:495.45pt;height:7.3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1"/>
                        <w:gridCol w:w="1079"/>
                        <w:gridCol w:w="1199"/>
                        <w:gridCol w:w="962"/>
                        <w:gridCol w:w="1079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 w:rsidR="00F041E7" w14:paraId="07A162B8" w14:textId="77777777">
                        <w:trPr>
                          <w:trHeight w:val="146"/>
                        </w:trPr>
                        <w:tc>
                          <w:tcPr>
                            <w:tcW w:w="541" w:type="dxa"/>
                          </w:tcPr>
                          <w:p w14:paraId="1BAADBA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4B8E14C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3A7D55C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8B0FF78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945584A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58E37A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1B9BEE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39E6C8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14,498.00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757611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14,498.00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E34B8C6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554D7B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443"/>
        <w:gridCol w:w="2123"/>
        <w:gridCol w:w="962"/>
        <w:gridCol w:w="1198"/>
        <w:gridCol w:w="988"/>
        <w:gridCol w:w="1080"/>
        <w:gridCol w:w="1080"/>
        <w:gridCol w:w="1069"/>
        <w:gridCol w:w="1095"/>
        <w:gridCol w:w="1185"/>
        <w:gridCol w:w="595"/>
      </w:tblGrid>
      <w:tr w:rsidR="00F041E7" w14:paraId="1880DBBD" w14:textId="77777777">
        <w:trPr>
          <w:trHeight w:val="224"/>
        </w:trPr>
        <w:tc>
          <w:tcPr>
            <w:tcW w:w="304" w:type="dxa"/>
          </w:tcPr>
          <w:p w14:paraId="308D2E0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32B477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1E625FC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43" w:type="dxa"/>
          </w:tcPr>
          <w:p w14:paraId="3F0209B3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2123" w:type="dxa"/>
          </w:tcPr>
          <w:p w14:paraId="4C3AE3C8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62" w:type="dxa"/>
          </w:tcPr>
          <w:p w14:paraId="0A413BA3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39996BD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14,400.00</w:t>
            </w:r>
          </w:p>
        </w:tc>
        <w:tc>
          <w:tcPr>
            <w:tcW w:w="988" w:type="dxa"/>
          </w:tcPr>
          <w:p w14:paraId="36387ED1" w14:textId="77777777" w:rsidR="00F041E7" w:rsidRDefault="00EA4391">
            <w:pPr>
              <w:pStyle w:val="TableParagraph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65ED92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1,043.38</w:t>
            </w:r>
          </w:p>
        </w:tc>
        <w:tc>
          <w:tcPr>
            <w:tcW w:w="1080" w:type="dxa"/>
          </w:tcPr>
          <w:p w14:paraId="5157C51E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1,043.38</w:t>
            </w:r>
          </w:p>
        </w:tc>
        <w:tc>
          <w:tcPr>
            <w:tcW w:w="1069" w:type="dxa"/>
          </w:tcPr>
          <w:p w14:paraId="2F31E9E3" w14:textId="77777777" w:rsidR="00F041E7" w:rsidRDefault="00EA4391">
            <w:pPr>
              <w:pStyle w:val="TableParagraph"/>
              <w:spacing w:before="0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1,043.38</w:t>
            </w:r>
          </w:p>
        </w:tc>
        <w:tc>
          <w:tcPr>
            <w:tcW w:w="1095" w:type="dxa"/>
          </w:tcPr>
          <w:p w14:paraId="28E68913" w14:textId="77777777" w:rsidR="00F041E7" w:rsidRDefault="00EA4391">
            <w:pPr>
              <w:pStyle w:val="TableParagraph"/>
              <w:spacing w:before="0"/>
              <w:ind w:left="242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5,839.44</w:t>
            </w:r>
          </w:p>
        </w:tc>
        <w:tc>
          <w:tcPr>
            <w:tcW w:w="1185" w:type="dxa"/>
          </w:tcPr>
          <w:p w14:paraId="2F256F0D" w14:textId="77777777" w:rsidR="00F041E7" w:rsidRDefault="00EA4391">
            <w:pPr>
              <w:pStyle w:val="TableParagraph"/>
              <w:spacing w:before="30"/>
              <w:ind w:left="301" w:right="3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5,839.44</w:t>
            </w:r>
          </w:p>
        </w:tc>
        <w:tc>
          <w:tcPr>
            <w:tcW w:w="595" w:type="dxa"/>
          </w:tcPr>
          <w:p w14:paraId="4A2214B2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AED613" w14:textId="77777777">
        <w:trPr>
          <w:trHeight w:val="302"/>
        </w:trPr>
        <w:tc>
          <w:tcPr>
            <w:tcW w:w="304" w:type="dxa"/>
          </w:tcPr>
          <w:p w14:paraId="227AAAC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 w14:paraId="56F6EC0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9C906C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43" w:type="dxa"/>
          </w:tcPr>
          <w:p w14:paraId="101507E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2123" w:type="dxa"/>
          </w:tcPr>
          <w:p w14:paraId="11DC46E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962" w:type="dxa"/>
          </w:tcPr>
          <w:p w14:paraId="4A99425E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493F54C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988" w:type="dxa"/>
          </w:tcPr>
          <w:p w14:paraId="6B366D0D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028316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6BA41B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D8373BB" w14:textId="77777777" w:rsidR="00F041E7" w:rsidRDefault="00EA4391">
            <w:pPr>
              <w:pStyle w:val="TableParagraph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6FB9131" w14:textId="77777777" w:rsidR="00F041E7" w:rsidRDefault="00EA4391">
            <w:pPr>
              <w:pStyle w:val="TableParagraph"/>
              <w:ind w:left="242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1185" w:type="dxa"/>
          </w:tcPr>
          <w:p w14:paraId="0BFDF0D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80D8BD3" w14:textId="77777777" w:rsidR="00F041E7" w:rsidRDefault="00EA4391">
            <w:pPr>
              <w:pStyle w:val="TableParagraph"/>
              <w:spacing w:before="0"/>
              <w:ind w:left="301" w:right="4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32,364.00</w:t>
            </w:r>
          </w:p>
        </w:tc>
        <w:tc>
          <w:tcPr>
            <w:tcW w:w="595" w:type="dxa"/>
          </w:tcPr>
          <w:p w14:paraId="2AB9F312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6FB59C9" w14:textId="77777777">
        <w:trPr>
          <w:trHeight w:val="224"/>
        </w:trPr>
        <w:tc>
          <w:tcPr>
            <w:tcW w:w="304" w:type="dxa"/>
          </w:tcPr>
          <w:p w14:paraId="60577D4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76D051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C696BC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43" w:type="dxa"/>
          </w:tcPr>
          <w:p w14:paraId="0359312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123" w:type="dxa"/>
          </w:tcPr>
          <w:p w14:paraId="0FC04A7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962" w:type="dxa"/>
          </w:tcPr>
          <w:p w14:paraId="5EF48247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536C498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10,824.00</w:t>
            </w:r>
          </w:p>
        </w:tc>
        <w:tc>
          <w:tcPr>
            <w:tcW w:w="988" w:type="dxa"/>
          </w:tcPr>
          <w:p w14:paraId="0120DD27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D0E427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CD94D8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5D3FE42" w14:textId="77777777" w:rsidR="00F041E7" w:rsidRDefault="00EA4391">
            <w:pPr>
              <w:pStyle w:val="TableParagraph"/>
              <w:ind w:right="3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CDF103" w14:textId="77777777" w:rsidR="00F041E7" w:rsidRDefault="00EA4391">
            <w:pPr>
              <w:pStyle w:val="TableParagraph"/>
              <w:ind w:left="242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9,069.00</w:t>
            </w:r>
          </w:p>
        </w:tc>
        <w:tc>
          <w:tcPr>
            <w:tcW w:w="1185" w:type="dxa"/>
          </w:tcPr>
          <w:p w14:paraId="17A3BB1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F4C0669" w14:textId="77777777" w:rsidR="00F041E7" w:rsidRDefault="00EA4391">
            <w:pPr>
              <w:pStyle w:val="TableParagraph"/>
              <w:spacing w:before="0" w:line="96" w:lineRule="exact"/>
              <w:ind w:left="301" w:right="3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9,069.00</w:t>
            </w:r>
          </w:p>
        </w:tc>
        <w:tc>
          <w:tcPr>
            <w:tcW w:w="595" w:type="dxa"/>
          </w:tcPr>
          <w:p w14:paraId="229EF3CA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3B03FD9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B8E3AC8" w14:textId="77777777" w:rsidR="00F041E7" w:rsidRDefault="00EA4391">
      <w:pPr>
        <w:pStyle w:val="Ttulo1"/>
      </w:pPr>
      <w:r>
        <w:lastRenderedPageBreak/>
        <w:t>Ejecucion Analitica del Presupuesto</w:t>
      </w:r>
    </w:p>
    <w:p w14:paraId="6A71C10D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29080AF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49A114E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596BA2D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527105D8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4FA23D5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1B3D7F98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21549C33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5F909EC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743E4A6C" wp14:editId="14BA0FF1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29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1A5D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43E4A6C" id="Rectángulo 58" o:spid="_x0000_s1082" style="position:absolute;left:0;text-align:left;margin-left:18pt;margin-top:11.2pt;width:756pt;height:2.5pt;z-index:-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O/+xV6UBAAAr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6CA1A5D4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DFE81D1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7C71C06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C8AD7A4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57F70AB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55120B8A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3051888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2F02D6A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30B0B1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B4FAB9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1F0359B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E96428F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58449C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F104637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E6298C7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178BDA3F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6B404F18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D272C01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2CFE594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CA70F9E" w14:textId="77777777" w:rsidR="00F041E7" w:rsidRDefault="00F041E7">
      <w:pPr>
        <w:rPr>
          <w:b/>
          <w:sz w:val="20"/>
        </w:rPr>
      </w:pPr>
    </w:p>
    <w:p w14:paraId="300F0ABA" w14:textId="77777777" w:rsidR="00F041E7" w:rsidRDefault="00F041E7">
      <w:pPr>
        <w:rPr>
          <w:b/>
          <w:sz w:val="20"/>
        </w:rPr>
      </w:pPr>
    </w:p>
    <w:p w14:paraId="4C1B4262" w14:textId="77777777" w:rsidR="00F041E7" w:rsidRDefault="00F041E7">
      <w:pPr>
        <w:rPr>
          <w:b/>
          <w:sz w:val="20"/>
        </w:rPr>
      </w:pPr>
    </w:p>
    <w:p w14:paraId="4CCE8803" w14:textId="77777777" w:rsidR="00F041E7" w:rsidRDefault="00F041E7">
      <w:pPr>
        <w:rPr>
          <w:b/>
          <w:sz w:val="20"/>
        </w:rPr>
      </w:pPr>
    </w:p>
    <w:p w14:paraId="2A44AFD6" w14:textId="77777777" w:rsidR="00F041E7" w:rsidRDefault="00F041E7">
      <w:pPr>
        <w:rPr>
          <w:b/>
          <w:sz w:val="20"/>
        </w:rPr>
      </w:pPr>
    </w:p>
    <w:p w14:paraId="281A68EE" w14:textId="77777777" w:rsidR="00F041E7" w:rsidRDefault="00F041E7">
      <w:pPr>
        <w:rPr>
          <w:b/>
        </w:rPr>
      </w:pPr>
    </w:p>
    <w:p w14:paraId="1838312E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41024A05" wp14:editId="0FDE87DF">
                <wp:simplePos x="0" y="0"/>
                <wp:positionH relativeFrom="page">
                  <wp:posOffset>228600</wp:posOffset>
                </wp:positionH>
                <wp:positionV relativeFrom="paragraph">
                  <wp:posOffset>-989330</wp:posOffset>
                </wp:positionV>
                <wp:extent cx="9601200" cy="31750"/>
                <wp:effectExtent l="0" t="0" r="0" b="6350"/>
                <wp:wrapNone/>
                <wp:docPr id="186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DFB048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1024A05" id="Rectángulo 59" o:spid="_x0000_s1083" style="position:absolute;left:0;text-align:left;margin-left:18pt;margin-top:-77.9pt;width:756pt;height:2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" fillcolor="black" stroked="f">
                <v:textbox>
                  <w:txbxContent>
                    <w:p w14:paraId="59DFB048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70F389F" wp14:editId="4DFC17F5">
                <wp:simplePos x="0" y="0"/>
                <wp:positionH relativeFrom="page">
                  <wp:posOffset>228600</wp:posOffset>
                </wp:positionH>
                <wp:positionV relativeFrom="paragraph">
                  <wp:posOffset>-973455</wp:posOffset>
                </wp:positionV>
                <wp:extent cx="9601200" cy="1006475"/>
                <wp:effectExtent l="0" t="0" r="0" b="0"/>
                <wp:wrapNone/>
                <wp:docPr id="35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285"/>
                              <w:gridCol w:w="1080"/>
                              <w:gridCol w:w="1225"/>
                              <w:gridCol w:w="1080"/>
                              <w:gridCol w:w="1080"/>
                              <w:gridCol w:w="935"/>
                              <w:gridCol w:w="1122"/>
                              <w:gridCol w:w="1096"/>
                              <w:gridCol w:w="1185"/>
                              <w:gridCol w:w="584"/>
                            </w:tblGrid>
                            <w:tr w:rsidR="00F041E7" w14:paraId="650A8522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EDA86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61844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1B848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B93EB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 EN EL INTERIOR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A7A10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D8C24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A24E5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A39DE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ED289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3A1C5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5F05E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7190B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CA49C6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7D03E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F41F7A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A2649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FA86C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D11F69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652D8E1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RECONOCIMIENTO DE GASTOS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1FAFF739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ABFF6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D71E703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B83AB5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B0D25A" w14:textId="77777777" w:rsidR="00F041E7" w:rsidRDefault="00EA4391">
                                  <w:pPr>
                                    <w:pStyle w:val="TableParagraph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5827AB3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9A9DAC1" w14:textId="77777777" w:rsidR="00F041E7" w:rsidRDefault="00EA4391">
                                  <w:pPr>
                                    <w:pStyle w:val="TableParagraph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439DAA8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A862FE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8E7A4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9933416" w14:textId="77777777" w:rsidR="00F041E7" w:rsidRDefault="00EA4391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DC2C27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0C5817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40502A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44B37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29A699EE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776BF8EE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39A884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30292B7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C34A41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0455EF" w14:textId="77777777" w:rsidR="00F041E7" w:rsidRDefault="00EA4391">
                                  <w:pPr>
                                    <w:pStyle w:val="TableParagraph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861A61C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052E7CC8" w14:textId="77777777" w:rsidR="00F041E7" w:rsidRDefault="00EA4391">
                                  <w:pPr>
                                    <w:pStyle w:val="TableParagraph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375BAC1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2,890.00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68A5D7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531B3BD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6,690.00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EC95B5D" w14:textId="77777777" w:rsidR="00F041E7" w:rsidRDefault="00EA4391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9030499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3AA6A1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B452D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DBBAB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4B96841A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6856A4D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FE022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1A5614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924CE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9CAE1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0CF1AA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43DFC9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90F0B3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012EDE5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E150F9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3653104A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3D4153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3E71DE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8A2FC6F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FBAFD4D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039437B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28FDB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799C706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74E27C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217673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ACA1DF3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6EBDD0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18A2E2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D19703F" w14:textId="77777777" w:rsidR="00F041E7" w:rsidRDefault="00EA4391">
                                  <w:pPr>
                                    <w:pStyle w:val="TableParagraph"/>
                                    <w:spacing w:before="41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3F4184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F5C174C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BA4B3D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893E11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304DF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42AA457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62EF614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73485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5AC0FB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E4E4C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2AAB8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C03E53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C7E24C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E56F64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93232E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5D74AC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17884CB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AF68D22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9138FA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143B0AE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CDDBF62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ESTUDIOS, INVESTIGACIONES Y PROYECTOS DE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3203C09C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00E86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EDFA49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B8DB3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BDA71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0BFF15B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5E9AD4EC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467,056.80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4E749A8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2,943.20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6801BB39" w14:textId="77777777" w:rsidR="00F041E7" w:rsidRDefault="00EA4391">
                                  <w:pPr>
                                    <w:pStyle w:val="TableParagraph"/>
                                    <w:spacing w:before="41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2,943.20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5786A0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3D5C3B9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2F498F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C9E3A2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D2A3AB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181A858D" w14:textId="77777777" w:rsidR="00F041E7" w:rsidRDefault="00EA4391">
                                  <w:pPr>
                                    <w:pStyle w:val="TableParagraph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PRE-FACTIBILIDAD Y FACTIBILIDAD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4C821F4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F5E0D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1BEBAD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11DEA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97C11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5D7D5C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4430997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7B6AB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4B94F6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427543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C28DE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70F389F" id="Cuadro de texto 60" o:spid="_x0000_s1084" type="#_x0000_t202" style="position:absolute;left:0;text-align:left;margin-left:18pt;margin-top:-76.65pt;width:756pt;height:79.2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285"/>
                        <w:gridCol w:w="1080"/>
                        <w:gridCol w:w="1225"/>
                        <w:gridCol w:w="1080"/>
                        <w:gridCol w:w="1080"/>
                        <w:gridCol w:w="935"/>
                        <w:gridCol w:w="1122"/>
                        <w:gridCol w:w="1096"/>
                        <w:gridCol w:w="1185"/>
                        <w:gridCol w:w="584"/>
                      </w:tblGrid>
                      <w:tr w:rsidR="00F041E7" w14:paraId="650A8522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DEDA861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1618441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51B848F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sz="24" w:space="0" w:color="000000"/>
                            </w:tcBorders>
                          </w:tcPr>
                          <w:p w14:paraId="7BB93EB5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 EN EL INTERIOR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24" w:space="0" w:color="000000"/>
                            </w:tcBorders>
                          </w:tcPr>
                          <w:p w14:paraId="0CA7A104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5D8C24A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37A24E53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8A39DE4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7ED2890" w14:textId="77777777" w:rsidR="00F041E7" w:rsidRDefault="00EA4391">
                            <w:pPr>
                              <w:pStyle w:val="TableParagraph"/>
                              <w:spacing w:before="67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sz="24" w:space="0" w:color="000000"/>
                            </w:tcBorders>
                          </w:tcPr>
                          <w:p w14:paraId="103A1C5E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24" w:space="0" w:color="000000"/>
                            </w:tcBorders>
                          </w:tcPr>
                          <w:p w14:paraId="205F05E3" w14:textId="77777777" w:rsidR="00F041E7" w:rsidRDefault="00EA4391">
                            <w:pPr>
                              <w:pStyle w:val="TableParagraph"/>
                              <w:spacing w:before="67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787190BB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37CA49C6" w14:textId="77777777" w:rsidR="00F041E7" w:rsidRDefault="00EA4391">
                            <w:pPr>
                              <w:pStyle w:val="TableParagraph"/>
                              <w:spacing w:before="9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667D03E0" w14:textId="77777777" w:rsidR="00F041E7" w:rsidRDefault="00EA4391">
                            <w:pPr>
                              <w:pStyle w:val="TableParagraph"/>
                              <w:spacing w:before="67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F41F7A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FA2649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FA86C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D11F69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652D8E1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RECONOCIMIENTO DE GASTOS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1FAFF739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ABFF6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D71E703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B83AB5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B0D25A" w14:textId="77777777" w:rsidR="00F041E7" w:rsidRDefault="00EA4391">
                            <w:pPr>
                              <w:pStyle w:val="TableParagraph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5827AB3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9A9DAC1" w14:textId="77777777" w:rsidR="00F041E7" w:rsidRDefault="00EA4391">
                            <w:pPr>
                              <w:pStyle w:val="TableParagraph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439DAA8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A862FE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8E7A433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9933416" w14:textId="77777777" w:rsidR="00F041E7" w:rsidRDefault="00EA4391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DC2C272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0C5817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40502A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F44B37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29A699EE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776BF8EE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39A884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30292B7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C34A41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0455EF" w14:textId="77777777" w:rsidR="00F041E7" w:rsidRDefault="00EA4391">
                            <w:pPr>
                              <w:pStyle w:val="TableParagraph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861A61C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052E7CC8" w14:textId="77777777" w:rsidR="00F041E7" w:rsidRDefault="00EA4391">
                            <w:pPr>
                              <w:pStyle w:val="TableParagraph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375BAC1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2,890.00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68A5D7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531B3BD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6,690.00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EC95B5D" w14:textId="77777777" w:rsidR="00F041E7" w:rsidRDefault="00EA4391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9030499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13AA6A1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0BB452D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FDBBAB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4B96841A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6856A4D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5EFE022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51A5614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50924CE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79CAE1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70CF1AA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543DFC9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690F0B3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012EDE5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7E150F9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3653104A" w14:textId="77777777">
                        <w:trPr>
                          <w:trHeight w:val="166"/>
                        </w:trPr>
                        <w:tc>
                          <w:tcPr>
                            <w:tcW w:w="556" w:type="dxa"/>
                          </w:tcPr>
                          <w:p w14:paraId="53D41535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3E71DE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8A2FC6F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3FBAFD4D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039437B0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28FDB4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799C706" w14:textId="77777777" w:rsidR="00F041E7" w:rsidRDefault="00EA4391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74E27C" w14:textId="77777777" w:rsidR="00F041E7" w:rsidRDefault="00EA4391">
                            <w:pPr>
                              <w:pStyle w:val="TableParagraph"/>
                              <w:spacing w:before="11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217673" w14:textId="77777777" w:rsidR="00F041E7" w:rsidRDefault="00EA4391">
                            <w:pPr>
                              <w:pStyle w:val="TableParagraph"/>
                              <w:spacing w:before="11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ACA1DF3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6EBDD01" w14:textId="77777777" w:rsidR="00F041E7" w:rsidRDefault="00EA4391">
                            <w:pPr>
                              <w:pStyle w:val="TableParagraph"/>
                              <w:spacing w:before="11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18A2E27" w14:textId="77777777" w:rsidR="00F041E7" w:rsidRDefault="00EA4391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D19703F" w14:textId="77777777" w:rsidR="00F041E7" w:rsidRDefault="00EA4391">
                            <w:pPr>
                              <w:pStyle w:val="TableParagraph"/>
                              <w:spacing w:before="41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3F41840" w14:textId="77777777" w:rsidR="00F041E7" w:rsidRDefault="00EA4391">
                            <w:pPr>
                              <w:pStyle w:val="TableParagraph"/>
                              <w:spacing w:before="11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F5C174C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2BA4B3D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6893E11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C304DF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342AA457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62EF614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473485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25AC0FB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54E4E4C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C2AAB8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3C03E53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7C7E24C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0E56F64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393232E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55D74AC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17884CBC" w14:textId="77777777">
                        <w:trPr>
                          <w:trHeight w:val="165"/>
                        </w:trPr>
                        <w:tc>
                          <w:tcPr>
                            <w:tcW w:w="556" w:type="dxa"/>
                          </w:tcPr>
                          <w:p w14:paraId="4AF68D22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9138FA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143B0AE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0CDDBF62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ESTUDIOS, INVESTIGACIONES Y PROYECTOS DE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3203C09C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00E861" w14:textId="77777777" w:rsidR="00F041E7" w:rsidRDefault="00EA4391">
                            <w:pPr>
                              <w:pStyle w:val="TableParagraph"/>
                              <w:spacing w:before="11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EDFA490" w14:textId="77777777" w:rsidR="00F041E7" w:rsidRDefault="00EA4391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B8DB31" w14:textId="77777777" w:rsidR="00F041E7" w:rsidRDefault="00EA4391">
                            <w:pPr>
                              <w:pStyle w:val="TableParagraph"/>
                              <w:spacing w:before="11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BDA717" w14:textId="77777777" w:rsidR="00F041E7" w:rsidRDefault="00EA4391">
                            <w:pPr>
                              <w:pStyle w:val="TableParagraph"/>
                              <w:spacing w:before="11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0BFF15B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5E9AD4EC" w14:textId="77777777" w:rsidR="00F041E7" w:rsidRDefault="00EA4391">
                            <w:pPr>
                              <w:pStyle w:val="TableParagraph"/>
                              <w:spacing w:before="11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467,056.80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4E749A8" w14:textId="77777777" w:rsidR="00F041E7" w:rsidRDefault="00EA4391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2,943.20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6801BB39" w14:textId="77777777" w:rsidR="00F041E7" w:rsidRDefault="00EA4391">
                            <w:pPr>
                              <w:pStyle w:val="TableParagraph"/>
                              <w:spacing w:before="41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2,943.20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5786A07" w14:textId="77777777" w:rsidR="00F041E7" w:rsidRDefault="00EA4391">
                            <w:pPr>
                              <w:pStyle w:val="TableParagraph"/>
                              <w:spacing w:before="11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3D5C3B9" w14:textId="77777777">
                        <w:trPr>
                          <w:trHeight w:val="124"/>
                        </w:trPr>
                        <w:tc>
                          <w:tcPr>
                            <w:tcW w:w="556" w:type="dxa"/>
                          </w:tcPr>
                          <w:p w14:paraId="62F498F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5C9E3A2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D2A3AB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181A858D" w14:textId="77777777" w:rsidR="00F041E7" w:rsidRDefault="00EA4391">
                            <w:pPr>
                              <w:pStyle w:val="TableParagraph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PRE-FACTIBILIDAD Y FACTIBILIDAD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4C821F4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36F5E0D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11BEBAD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5D11DEA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197C11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05D7D5C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4430997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177B6AB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74B94F6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0427543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6AC28DE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B2FF6EE" wp14:editId="5A20FC00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93345"/>
                <wp:effectExtent l="0" t="0" r="0" b="0"/>
                <wp:wrapNone/>
                <wp:docPr id="39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80"/>
                              <w:gridCol w:w="1225"/>
                              <w:gridCol w:w="988"/>
                              <w:gridCol w:w="1079"/>
                              <w:gridCol w:w="1027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 w:rsidR="00F041E7" w14:paraId="5DF1525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617E8DA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0D92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6C350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603,088.00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DF9D1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3D533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1,043.38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51AA2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1,043.38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E6E8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468,100.18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849F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113,605.64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CF550A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117,405.64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A23E4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DF1B31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B2FF6EE" id="Cuadro de texto 61" o:spid="_x0000_s1085" type="#_x0000_t202" style="position:absolute;left:0;text-align:left;margin-left:264.5pt;margin-top:3.7pt;width:510pt;height:7.3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80"/>
                        <w:gridCol w:w="1225"/>
                        <w:gridCol w:w="988"/>
                        <w:gridCol w:w="1079"/>
                        <w:gridCol w:w="1027"/>
                        <w:gridCol w:w="1095"/>
                        <w:gridCol w:w="1095"/>
                        <w:gridCol w:w="1210"/>
                        <w:gridCol w:w="594"/>
                      </w:tblGrid>
                      <w:tr w:rsidR="00F041E7" w14:paraId="5DF1525D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617E8DAA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0D92BE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6C350A6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603,088.00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DF9D10A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3D53338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1,043.38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51AA2DD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1,043.38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E6E8FB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468,100.18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849FDA" w14:textId="77777777" w:rsidR="00F041E7" w:rsidRDefault="00EA4391">
                            <w:pPr>
                              <w:pStyle w:val="TableParagraph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113,605.64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CF550A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117,405.64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A23E412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DF1B31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991"/>
        <w:gridCol w:w="1427"/>
        <w:gridCol w:w="1080"/>
        <w:gridCol w:w="1087"/>
        <w:gridCol w:w="1097"/>
        <w:gridCol w:w="1078"/>
        <w:gridCol w:w="1079"/>
        <w:gridCol w:w="1068"/>
        <w:gridCol w:w="1094"/>
        <w:gridCol w:w="1117"/>
        <w:gridCol w:w="685"/>
      </w:tblGrid>
      <w:tr w:rsidR="00F041E7" w14:paraId="2B18EDAD" w14:textId="77777777">
        <w:trPr>
          <w:trHeight w:val="224"/>
        </w:trPr>
        <w:tc>
          <w:tcPr>
            <w:tcW w:w="304" w:type="dxa"/>
          </w:tcPr>
          <w:p w14:paraId="3EC3667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693E91E9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07077B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 w14:paraId="15AD08FD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27" w:type="dxa"/>
          </w:tcPr>
          <w:p w14:paraId="2A3E8829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165,000.00</w:t>
            </w:r>
          </w:p>
        </w:tc>
        <w:tc>
          <w:tcPr>
            <w:tcW w:w="1080" w:type="dxa"/>
          </w:tcPr>
          <w:p w14:paraId="3BFA53DA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208,200.00</w:t>
            </w:r>
          </w:p>
        </w:tc>
        <w:tc>
          <w:tcPr>
            <w:tcW w:w="1087" w:type="dxa"/>
          </w:tcPr>
          <w:p w14:paraId="0D6FAC90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373,200.00</w:t>
            </w:r>
          </w:p>
        </w:tc>
        <w:tc>
          <w:tcPr>
            <w:tcW w:w="1097" w:type="dxa"/>
          </w:tcPr>
          <w:p w14:paraId="103BC60A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-31,100.00</w:t>
            </w:r>
          </w:p>
        </w:tc>
        <w:tc>
          <w:tcPr>
            <w:tcW w:w="1078" w:type="dxa"/>
          </w:tcPr>
          <w:p w14:paraId="60292A2C" w14:textId="77777777" w:rsidR="00F041E7" w:rsidRDefault="00EA4391">
            <w:pPr>
              <w:pStyle w:val="TableParagraph"/>
              <w:spacing w:before="0"/>
              <w:ind w:left="3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79" w:type="dxa"/>
          </w:tcPr>
          <w:p w14:paraId="2643D132" w14:textId="77777777" w:rsidR="00F041E7" w:rsidRDefault="00EA4391">
            <w:pPr>
              <w:pStyle w:val="TableParagraph"/>
              <w:spacing w:before="0"/>
              <w:ind w:left="24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68" w:type="dxa"/>
          </w:tcPr>
          <w:p w14:paraId="12BD44A2" w14:textId="77777777" w:rsidR="00F041E7" w:rsidRDefault="00EA4391">
            <w:pPr>
              <w:pStyle w:val="TableParagraph"/>
              <w:spacing w:before="0"/>
              <w:ind w:left="309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31,100.00</w:t>
            </w:r>
          </w:p>
        </w:tc>
        <w:tc>
          <w:tcPr>
            <w:tcW w:w="1094" w:type="dxa"/>
          </w:tcPr>
          <w:p w14:paraId="01FEA9B0" w14:textId="77777777" w:rsidR="00F041E7" w:rsidRDefault="00EA4391">
            <w:pPr>
              <w:pStyle w:val="TableParagraph"/>
              <w:spacing w:before="0"/>
              <w:ind w:left="248" w:right="2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155,500.00</w:t>
            </w:r>
          </w:p>
        </w:tc>
        <w:tc>
          <w:tcPr>
            <w:tcW w:w="1117" w:type="dxa"/>
          </w:tcPr>
          <w:p w14:paraId="21C06635" w14:textId="77777777" w:rsidR="00F041E7" w:rsidRDefault="00EA4391">
            <w:pPr>
              <w:pStyle w:val="TableParagraph"/>
              <w:spacing w:before="30"/>
              <w:ind w:left="287" w:right="3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155,500.00</w:t>
            </w:r>
          </w:p>
        </w:tc>
        <w:tc>
          <w:tcPr>
            <w:tcW w:w="685" w:type="dxa"/>
          </w:tcPr>
          <w:p w14:paraId="6D1DCB9B" w14:textId="77777777" w:rsidR="00F041E7" w:rsidRDefault="00EA4391">
            <w:pPr>
              <w:pStyle w:val="TableParagraph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44AE08" w14:textId="77777777">
        <w:trPr>
          <w:trHeight w:val="224"/>
        </w:trPr>
        <w:tc>
          <w:tcPr>
            <w:tcW w:w="304" w:type="dxa"/>
          </w:tcPr>
          <w:p w14:paraId="7662BCC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44F0B0E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60BE5D0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1" w:type="dxa"/>
          </w:tcPr>
          <w:p w14:paraId="02031B8D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27" w:type="dxa"/>
          </w:tcPr>
          <w:p w14:paraId="4C44B36F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42,000.00</w:t>
            </w:r>
          </w:p>
        </w:tc>
        <w:tc>
          <w:tcPr>
            <w:tcW w:w="1080" w:type="dxa"/>
          </w:tcPr>
          <w:p w14:paraId="02A4808C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7" w:type="dxa"/>
          </w:tcPr>
          <w:p w14:paraId="7BE42F75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42,000.00</w:t>
            </w:r>
          </w:p>
        </w:tc>
        <w:tc>
          <w:tcPr>
            <w:tcW w:w="1097" w:type="dxa"/>
          </w:tcPr>
          <w:p w14:paraId="7BFD88F9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87CB7C3" w14:textId="77777777" w:rsidR="00F041E7" w:rsidRDefault="00EA4391">
            <w:pPr>
              <w:pStyle w:val="TableParagraph"/>
              <w:ind w:left="3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79" w:type="dxa"/>
          </w:tcPr>
          <w:p w14:paraId="73A27EB1" w14:textId="77777777" w:rsidR="00F041E7" w:rsidRDefault="00EA4391">
            <w:pPr>
              <w:pStyle w:val="TableParagraph"/>
              <w:ind w:left="245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68" w:type="dxa"/>
          </w:tcPr>
          <w:p w14:paraId="3BE337C0" w14:textId="77777777" w:rsidR="00F041E7" w:rsidRDefault="00EA4391">
            <w:pPr>
              <w:pStyle w:val="TableParagraph"/>
              <w:ind w:left="309" w:right="2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7,248.43</w:t>
            </w:r>
          </w:p>
        </w:tc>
        <w:tc>
          <w:tcPr>
            <w:tcW w:w="1094" w:type="dxa"/>
          </w:tcPr>
          <w:p w14:paraId="16DE8683" w14:textId="77777777" w:rsidR="00F041E7" w:rsidRDefault="00EA4391">
            <w:pPr>
              <w:pStyle w:val="TableParagraph"/>
              <w:ind w:left="248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33,569.40</w:t>
            </w:r>
          </w:p>
        </w:tc>
        <w:tc>
          <w:tcPr>
            <w:tcW w:w="1117" w:type="dxa"/>
          </w:tcPr>
          <w:p w14:paraId="71DB072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AAF8DBB" w14:textId="77777777" w:rsidR="00F041E7" w:rsidRDefault="00EA4391">
            <w:pPr>
              <w:pStyle w:val="TableParagraph"/>
              <w:spacing w:before="0" w:line="96" w:lineRule="exact"/>
              <w:ind w:left="287" w:right="2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33,569.40</w:t>
            </w:r>
          </w:p>
        </w:tc>
        <w:tc>
          <w:tcPr>
            <w:tcW w:w="685" w:type="dxa"/>
          </w:tcPr>
          <w:p w14:paraId="3BDD4249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1,182.1</w:t>
            </w:r>
          </w:p>
        </w:tc>
      </w:tr>
    </w:tbl>
    <w:p w14:paraId="0FD535A3" w14:textId="77777777" w:rsidR="00F041E7" w:rsidRDefault="00F041E7">
      <w:pPr>
        <w:spacing w:before="4"/>
        <w:rPr>
          <w:b/>
          <w:sz w:val="15"/>
        </w:rPr>
      </w:pPr>
    </w:p>
    <w:p w14:paraId="017761B2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E706949" wp14:editId="7983F4D3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38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80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4"/>
                            </w:tblGrid>
                            <w:tr w:rsidR="00F041E7" w14:paraId="24D53F8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2644F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4DB2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208,200.00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58D48B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415,200.00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CF0E4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8A93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32,282.17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4DC7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32,282.17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5E2AF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38,348.43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4666C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189,069.40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785D0B3E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189,069.40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248531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1,182.1</w:t>
                                  </w:r>
                                </w:p>
                              </w:tc>
                            </w:tr>
                          </w:tbl>
                          <w:p w14:paraId="23F1CEC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E706949" id="Cuadro de texto 62" o:spid="_x0000_s1086" type="#_x0000_t202" style="position:absolute;left:0;text-align:left;margin-left:264.5pt;margin-top:-1pt;width:509.95pt;height:7.3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80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4"/>
                      </w:tblGrid>
                      <w:tr w:rsidR="00F041E7" w14:paraId="24D53F80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52644F9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4DB2E2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208,200.00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58D48B4D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415,200.00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CF0E4E8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8A939C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32,282.17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4DC747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32,282.17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5E2AF28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38,348.43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4666C7E" w14:textId="77777777" w:rsidR="00F041E7" w:rsidRDefault="00EA4391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189,069.40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785D0B3E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189,069.40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248531D3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1,182.1</w:t>
                            </w:r>
                          </w:p>
                        </w:tc>
                      </w:tr>
                    </w:tbl>
                    <w:p w14:paraId="23F1CEC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198"/>
        <w:gridCol w:w="2366"/>
        <w:gridCol w:w="962"/>
        <w:gridCol w:w="1198"/>
        <w:gridCol w:w="1028"/>
        <w:gridCol w:w="1080"/>
        <w:gridCol w:w="1041"/>
        <w:gridCol w:w="1095"/>
        <w:gridCol w:w="1095"/>
        <w:gridCol w:w="1158"/>
        <w:gridCol w:w="594"/>
      </w:tblGrid>
      <w:tr w:rsidR="00F041E7" w14:paraId="32DCE840" w14:textId="77777777">
        <w:trPr>
          <w:trHeight w:val="146"/>
        </w:trPr>
        <w:tc>
          <w:tcPr>
            <w:tcW w:w="304" w:type="dxa"/>
          </w:tcPr>
          <w:p w14:paraId="5BEB94F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77BEEDD8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72B77785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198" w:type="dxa"/>
          </w:tcPr>
          <w:p w14:paraId="0371137E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366" w:type="dxa"/>
          </w:tcPr>
          <w:p w14:paraId="24058B16" w14:textId="77777777" w:rsidR="00F041E7" w:rsidRDefault="00EA4391">
            <w:pPr>
              <w:pStyle w:val="TableParagraph"/>
              <w:spacing w:before="0"/>
              <w:ind w:left="14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03B59B52" w14:textId="77777777" w:rsidR="00F041E7" w:rsidRDefault="00EA4391">
            <w:pPr>
              <w:pStyle w:val="TableParagraph"/>
              <w:spacing w:before="0"/>
              <w:ind w:left="421" w:right="2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9144179" w14:textId="77777777" w:rsidR="00F041E7" w:rsidRDefault="00EA4391">
            <w:pPr>
              <w:pStyle w:val="TableParagraph"/>
              <w:spacing w:before="0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8" w:type="dxa"/>
          </w:tcPr>
          <w:p w14:paraId="4920B0FF" w14:textId="77777777" w:rsidR="00F041E7" w:rsidRDefault="00EA4391">
            <w:pPr>
              <w:pStyle w:val="TableParagraph"/>
              <w:spacing w:before="0"/>
              <w:ind w:left="309" w:right="2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331203" w14:textId="77777777" w:rsidR="00F041E7" w:rsidRDefault="00EA4391">
            <w:pPr>
              <w:pStyle w:val="TableParagraph"/>
              <w:spacing w:before="0"/>
              <w:ind w:left="242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585.00</w:t>
            </w:r>
          </w:p>
        </w:tc>
        <w:tc>
          <w:tcPr>
            <w:tcW w:w="1041" w:type="dxa"/>
          </w:tcPr>
          <w:p w14:paraId="7046BBBA" w14:textId="77777777" w:rsidR="00F041E7" w:rsidRDefault="00EA4391">
            <w:pPr>
              <w:pStyle w:val="TableParagraph"/>
              <w:spacing w:before="0"/>
              <w:ind w:left="377" w:right="3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585.00</w:t>
            </w:r>
          </w:p>
        </w:tc>
        <w:tc>
          <w:tcPr>
            <w:tcW w:w="1095" w:type="dxa"/>
          </w:tcPr>
          <w:p w14:paraId="649CC913" w14:textId="77777777" w:rsidR="00F041E7" w:rsidRDefault="00EA4391">
            <w:pPr>
              <w:pStyle w:val="TableParagraph"/>
              <w:spacing w:before="0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1,487.00</w:t>
            </w:r>
          </w:p>
        </w:tc>
        <w:tc>
          <w:tcPr>
            <w:tcW w:w="1095" w:type="dxa"/>
          </w:tcPr>
          <w:p w14:paraId="6DDADD81" w14:textId="77777777" w:rsidR="00F041E7" w:rsidRDefault="00EA4391">
            <w:pPr>
              <w:pStyle w:val="TableParagraph"/>
              <w:spacing w:before="0"/>
              <w:ind w:left="3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3,346.00</w:t>
            </w:r>
          </w:p>
        </w:tc>
        <w:tc>
          <w:tcPr>
            <w:tcW w:w="1158" w:type="dxa"/>
          </w:tcPr>
          <w:p w14:paraId="00708485" w14:textId="77777777" w:rsidR="00F041E7" w:rsidRDefault="00EA4391">
            <w:pPr>
              <w:pStyle w:val="TableParagraph"/>
              <w:spacing w:before="30" w:line="96" w:lineRule="exact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3,346.00</w:t>
            </w:r>
          </w:p>
        </w:tc>
        <w:tc>
          <w:tcPr>
            <w:tcW w:w="594" w:type="dxa"/>
          </w:tcPr>
          <w:p w14:paraId="77989018" w14:textId="77777777" w:rsidR="00F041E7" w:rsidRDefault="00EA4391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FC6A41C" w14:textId="77777777" w:rsidR="00F041E7" w:rsidRDefault="00F041E7">
      <w:pPr>
        <w:spacing w:before="4"/>
        <w:rPr>
          <w:b/>
          <w:sz w:val="15"/>
        </w:rPr>
      </w:pPr>
    </w:p>
    <w:p w14:paraId="62929D3D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65444A7" wp14:editId="79DA9A33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37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41"/>
                              <w:gridCol w:w="1127"/>
                              <w:gridCol w:w="1098"/>
                              <w:gridCol w:w="1079"/>
                              <w:gridCol w:w="1053"/>
                              <w:gridCol w:w="1094"/>
                              <w:gridCol w:w="1094"/>
                              <w:gridCol w:w="1117"/>
                              <w:gridCol w:w="685"/>
                            </w:tblGrid>
                            <w:tr w:rsidR="00F041E7" w14:paraId="31B9182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3A2F6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2DE46F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2F84EA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91725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7FAB8E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893F8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FBE2D2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1,487.00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DD795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3,346.00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527CEF2E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7" w:right="2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3,346.00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DF096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92D868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4DFBF0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6B0078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761,800.00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A1D57F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1,113,888.00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2C3EEE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-31,100.00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1B1D84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43,910.55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EC3286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43,910.55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FF301D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527,935.61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9A74F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320,519.04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6885013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2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324,319.04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18D6A2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1,182.1</w:t>
                                  </w:r>
                                </w:p>
                              </w:tc>
                            </w:tr>
                          </w:tbl>
                          <w:p w14:paraId="228F8DC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65444A7" id="Cuadro de texto 63" o:spid="_x0000_s1087" type="#_x0000_t202" style="position:absolute;left:0;text-align:left;margin-left:264.5pt;margin-top:-1pt;width:510pt;height:17.9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41"/>
                        <w:gridCol w:w="1127"/>
                        <w:gridCol w:w="1098"/>
                        <w:gridCol w:w="1079"/>
                        <w:gridCol w:w="1053"/>
                        <w:gridCol w:w="1094"/>
                        <w:gridCol w:w="1094"/>
                        <w:gridCol w:w="1117"/>
                        <w:gridCol w:w="685"/>
                      </w:tblGrid>
                      <w:tr w:rsidR="00F041E7" w14:paraId="31B91823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53A2F6D7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2DE46F0C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2F84EA24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9172532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7FAB8E5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893F8D7" w14:textId="77777777" w:rsidR="00F041E7" w:rsidRDefault="00EA4391">
                            <w:pPr>
                              <w:pStyle w:val="TableParagraph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FBE2D2B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1,487.00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DD79505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3,346.00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527CEF2E" w14:textId="77777777" w:rsidR="00F041E7" w:rsidRDefault="00EA4391">
                            <w:pPr>
                              <w:pStyle w:val="TableParagraph"/>
                              <w:spacing w:before="30"/>
                              <w:ind w:left="287" w:right="2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3,346.00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DF0960C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92D868C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24DFBF06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6B00785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761,800.00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A1D57F4" w14:textId="77777777" w:rsidR="00F041E7" w:rsidRDefault="00EA4391">
                            <w:pPr>
                              <w:pStyle w:val="TableParagraph"/>
                              <w:spacing w:before="32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1,113,888.00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2C3EEEC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-31,100.00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1B1D848" w14:textId="77777777" w:rsidR="00F041E7" w:rsidRDefault="00EA4391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43,910.55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EC3286E" w14:textId="77777777" w:rsidR="00F041E7" w:rsidRDefault="00EA4391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43,910.55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FF301D8" w14:textId="77777777" w:rsidR="00F041E7" w:rsidRDefault="00EA4391">
                            <w:pPr>
                              <w:pStyle w:val="TableParagraph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527,935.61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9A74F0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320,519.04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6885013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2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324,319.04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18D6A22" w14:textId="77777777" w:rsidR="00F041E7" w:rsidRDefault="00EA4391">
                            <w:pPr>
                              <w:pStyle w:val="TableParagraph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1,182.1</w:t>
                            </w:r>
                          </w:p>
                        </w:tc>
                      </w:tr>
                    </w:tbl>
                    <w:p w14:paraId="228F8DC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2DA7098C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485"/>
        <w:gridCol w:w="1988"/>
        <w:gridCol w:w="1079"/>
        <w:gridCol w:w="1172"/>
        <w:gridCol w:w="1027"/>
        <w:gridCol w:w="1079"/>
        <w:gridCol w:w="1079"/>
        <w:gridCol w:w="1094"/>
        <w:gridCol w:w="1094"/>
        <w:gridCol w:w="1117"/>
        <w:gridCol w:w="593"/>
      </w:tblGrid>
      <w:tr w:rsidR="00F041E7" w14:paraId="16EFEFD0" w14:textId="77777777">
        <w:trPr>
          <w:trHeight w:val="146"/>
        </w:trPr>
        <w:tc>
          <w:tcPr>
            <w:tcW w:w="304" w:type="dxa"/>
          </w:tcPr>
          <w:p w14:paraId="7C26184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5C7E1C28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D0B0591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485" w:type="dxa"/>
          </w:tcPr>
          <w:p w14:paraId="5AE1801D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988" w:type="dxa"/>
          </w:tcPr>
          <w:p w14:paraId="17FCBCDE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E64C71" w14:textId="77777777" w:rsidR="00F041E7" w:rsidRDefault="00EA4391">
            <w:pPr>
              <w:pStyle w:val="TableParagraph"/>
              <w:spacing w:before="0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72" w:type="dxa"/>
          </w:tcPr>
          <w:p w14:paraId="7F0F62F0" w14:textId="77777777" w:rsidR="00F041E7" w:rsidRDefault="00EA4391">
            <w:pPr>
              <w:pStyle w:val="TableParagraph"/>
              <w:spacing w:before="0"/>
              <w:ind w:left="3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27" w:type="dxa"/>
          </w:tcPr>
          <w:p w14:paraId="0C5393DE" w14:textId="77777777" w:rsidR="00F041E7" w:rsidRDefault="00EA4391">
            <w:pPr>
              <w:pStyle w:val="TableParagraph"/>
              <w:spacing w:before="0"/>
              <w:ind w:left="426" w:right="3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D5C56BB" w14:textId="77777777" w:rsidR="00F041E7" w:rsidRDefault="00EA4391">
            <w:pPr>
              <w:pStyle w:val="TableParagraph"/>
              <w:spacing w:before="0"/>
              <w:ind w:left="245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79" w:type="dxa"/>
          </w:tcPr>
          <w:p w14:paraId="5A782EC8" w14:textId="77777777" w:rsidR="00F041E7" w:rsidRDefault="00EA4391">
            <w:pPr>
              <w:pStyle w:val="TableParagraph"/>
              <w:spacing w:before="0"/>
              <w:ind w:left="245" w:right="2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4" w:type="dxa"/>
          </w:tcPr>
          <w:p w14:paraId="4FA78965" w14:textId="77777777" w:rsidR="00F041E7" w:rsidRDefault="00EA4391">
            <w:pPr>
              <w:pStyle w:val="TableParagraph"/>
              <w:spacing w:before="0"/>
              <w:ind w:left="248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94" w:type="dxa"/>
          </w:tcPr>
          <w:p w14:paraId="694EC041" w14:textId="77777777" w:rsidR="00F041E7" w:rsidRDefault="00EA4391">
            <w:pPr>
              <w:pStyle w:val="TableParagraph"/>
              <w:spacing w:before="0"/>
              <w:ind w:left="248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1117" w:type="dxa"/>
          </w:tcPr>
          <w:p w14:paraId="0D327248" w14:textId="77777777" w:rsidR="00F041E7" w:rsidRDefault="00EA4391">
            <w:pPr>
              <w:pStyle w:val="TableParagraph"/>
              <w:spacing w:before="30" w:line="96" w:lineRule="exact"/>
              <w:ind w:left="287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200.00</w:t>
            </w:r>
          </w:p>
        </w:tc>
        <w:tc>
          <w:tcPr>
            <w:tcW w:w="593" w:type="dxa"/>
          </w:tcPr>
          <w:p w14:paraId="6356E083" w14:textId="77777777" w:rsidR="00F041E7" w:rsidRDefault="00EA4391">
            <w:pPr>
              <w:pStyle w:val="TableParagraph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DCFB976" w14:textId="77777777" w:rsidR="00F041E7" w:rsidRDefault="00F041E7">
      <w:pPr>
        <w:spacing w:before="4"/>
        <w:rPr>
          <w:b/>
          <w:sz w:val="15"/>
        </w:rPr>
      </w:pPr>
    </w:p>
    <w:p w14:paraId="750A8E80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25A8712" wp14:editId="75FC90C8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41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1027"/>
                              <w:gridCol w:w="1079"/>
                              <w:gridCol w:w="1079"/>
                              <w:gridCol w:w="1094"/>
                              <w:gridCol w:w="1094"/>
                              <w:gridCol w:w="1117"/>
                              <w:gridCol w:w="593"/>
                            </w:tblGrid>
                            <w:tr w:rsidR="00F041E7" w14:paraId="01E9DC3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68" w:type="dxa"/>
                                </w:tcPr>
                                <w:p w14:paraId="2F428A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6BDFF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61F36A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24280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C52A2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3BF3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E91B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8E364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4696F11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8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7ABB9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3B0F5E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25A8712" id="Cuadro de texto 64" o:spid="_x0000_s1088" type="#_x0000_t202" style="position:absolute;left:0;text-align:left;margin-left:279.05pt;margin-top:-1pt;width:495.45pt;height:7.3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079"/>
                        <w:gridCol w:w="1172"/>
                        <w:gridCol w:w="1027"/>
                        <w:gridCol w:w="1079"/>
                        <w:gridCol w:w="1079"/>
                        <w:gridCol w:w="1094"/>
                        <w:gridCol w:w="1094"/>
                        <w:gridCol w:w="1117"/>
                        <w:gridCol w:w="593"/>
                      </w:tblGrid>
                      <w:tr w:rsidR="00F041E7" w14:paraId="01E9DC31" w14:textId="77777777">
                        <w:trPr>
                          <w:trHeight w:val="146"/>
                        </w:trPr>
                        <w:tc>
                          <w:tcPr>
                            <w:tcW w:w="568" w:type="dxa"/>
                          </w:tcPr>
                          <w:p w14:paraId="2F428A3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6BDFF2F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61F36A51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24280C3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C52A2C9" w14:textId="77777777" w:rsidR="00F041E7" w:rsidRDefault="00EA4391">
                            <w:pPr>
                              <w:pStyle w:val="TableParagraph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3BF313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E91BFC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8E36497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4696F11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8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7ABB921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3B0F5E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135"/>
        <w:gridCol w:w="1337"/>
        <w:gridCol w:w="1053"/>
        <w:gridCol w:w="1198"/>
        <w:gridCol w:w="987"/>
        <w:gridCol w:w="1079"/>
        <w:gridCol w:w="1118"/>
        <w:gridCol w:w="1028"/>
        <w:gridCol w:w="1094"/>
        <w:gridCol w:w="1090"/>
        <w:gridCol w:w="684"/>
      </w:tblGrid>
      <w:tr w:rsidR="00F041E7" w14:paraId="1A2CDA14" w14:textId="77777777">
        <w:trPr>
          <w:trHeight w:val="224"/>
        </w:trPr>
        <w:tc>
          <w:tcPr>
            <w:tcW w:w="304" w:type="dxa"/>
          </w:tcPr>
          <w:p w14:paraId="3109ABE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5B1489DE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DF9F865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39BB0000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7" w:type="dxa"/>
          </w:tcPr>
          <w:p w14:paraId="55FBDA83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53" w:type="dxa"/>
          </w:tcPr>
          <w:p w14:paraId="39FABD9D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3490AB2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987" w:type="dxa"/>
          </w:tcPr>
          <w:p w14:paraId="042C46A1" w14:textId="77777777" w:rsidR="00F041E7" w:rsidRDefault="00EA4391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9E3A8C" w14:textId="77777777" w:rsidR="00F041E7" w:rsidRDefault="00EA4391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678.89</w:t>
            </w:r>
          </w:p>
        </w:tc>
        <w:tc>
          <w:tcPr>
            <w:tcW w:w="1118" w:type="dxa"/>
          </w:tcPr>
          <w:p w14:paraId="1E38DF35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678.89</w:t>
            </w:r>
          </w:p>
        </w:tc>
        <w:tc>
          <w:tcPr>
            <w:tcW w:w="1028" w:type="dxa"/>
          </w:tcPr>
          <w:p w14:paraId="06D7BFA3" w14:textId="77777777" w:rsidR="00F041E7" w:rsidRDefault="00EA4391">
            <w:pPr>
              <w:pStyle w:val="TableParagraph"/>
              <w:spacing w:before="0"/>
              <w:ind w:left="309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678.89</w:t>
            </w:r>
          </w:p>
        </w:tc>
        <w:tc>
          <w:tcPr>
            <w:tcW w:w="1094" w:type="dxa"/>
          </w:tcPr>
          <w:p w14:paraId="1DDF795A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4,809.51</w:t>
            </w:r>
          </w:p>
        </w:tc>
        <w:tc>
          <w:tcPr>
            <w:tcW w:w="1090" w:type="dxa"/>
          </w:tcPr>
          <w:p w14:paraId="213F40D2" w14:textId="77777777" w:rsidR="00F041E7" w:rsidRDefault="00EA4391">
            <w:pPr>
              <w:pStyle w:val="TableParagraph"/>
              <w:spacing w:before="3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4,809.51</w:t>
            </w:r>
          </w:p>
        </w:tc>
        <w:tc>
          <w:tcPr>
            <w:tcW w:w="684" w:type="dxa"/>
          </w:tcPr>
          <w:p w14:paraId="12A68AF0" w14:textId="77777777" w:rsidR="00F041E7" w:rsidRDefault="00EA4391">
            <w:pPr>
              <w:pStyle w:val="TableParagraph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FFB556" w14:textId="77777777">
        <w:trPr>
          <w:trHeight w:val="302"/>
        </w:trPr>
        <w:tc>
          <w:tcPr>
            <w:tcW w:w="304" w:type="dxa"/>
          </w:tcPr>
          <w:p w14:paraId="45B6F04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62CCAC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F6C1F37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01F6628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7" w:type="dxa"/>
          </w:tcPr>
          <w:p w14:paraId="642F0EA3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3" w:type="dxa"/>
          </w:tcPr>
          <w:p w14:paraId="7C51807E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5DBB6D97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7" w:type="dxa"/>
          </w:tcPr>
          <w:p w14:paraId="7A681198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77E8F6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6430D8D7" w14:textId="77777777" w:rsidR="00F041E7" w:rsidRDefault="00EA4391">
            <w:pPr>
              <w:pStyle w:val="TableParagraph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0FBA824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16E4679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794.04</w:t>
            </w:r>
          </w:p>
        </w:tc>
        <w:tc>
          <w:tcPr>
            <w:tcW w:w="1090" w:type="dxa"/>
          </w:tcPr>
          <w:p w14:paraId="4E9237D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743F0A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794.04</w:t>
            </w:r>
          </w:p>
        </w:tc>
        <w:tc>
          <w:tcPr>
            <w:tcW w:w="684" w:type="dxa"/>
          </w:tcPr>
          <w:p w14:paraId="38A354F9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36B6BED" w14:textId="77777777">
        <w:trPr>
          <w:trHeight w:val="302"/>
        </w:trPr>
        <w:tc>
          <w:tcPr>
            <w:tcW w:w="304" w:type="dxa"/>
          </w:tcPr>
          <w:p w14:paraId="28DC9F2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32D16445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6007625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7AC1436D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7" w:type="dxa"/>
          </w:tcPr>
          <w:p w14:paraId="6344B291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53" w:type="dxa"/>
          </w:tcPr>
          <w:p w14:paraId="5D835C2F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3746C6A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987" w:type="dxa"/>
          </w:tcPr>
          <w:p w14:paraId="746FE337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36CA47A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79EE9A95" w14:textId="77777777" w:rsidR="00F041E7" w:rsidRDefault="00EA4391">
            <w:pPr>
              <w:pStyle w:val="TableParagraph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51AD4428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F1CA073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0" w:type="dxa"/>
          </w:tcPr>
          <w:p w14:paraId="0844478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E78C150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684" w:type="dxa"/>
          </w:tcPr>
          <w:p w14:paraId="399CE78A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788856" w14:textId="77777777">
        <w:trPr>
          <w:trHeight w:val="302"/>
        </w:trPr>
        <w:tc>
          <w:tcPr>
            <w:tcW w:w="304" w:type="dxa"/>
          </w:tcPr>
          <w:p w14:paraId="5B18584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4FFFC5A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24E8F68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3AE0464C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7" w:type="dxa"/>
          </w:tcPr>
          <w:p w14:paraId="48F5B052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147A040C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27F9F410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B14CA07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7973B92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6FD51F63" w14:textId="77777777" w:rsidR="00F041E7" w:rsidRDefault="00EA4391">
            <w:pPr>
              <w:pStyle w:val="TableParagraph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5E220084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97AA2FD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50CBB85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6C1283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4" w:type="dxa"/>
          </w:tcPr>
          <w:p w14:paraId="770EFFCE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DC26508" w14:textId="77777777">
        <w:trPr>
          <w:trHeight w:val="302"/>
        </w:trPr>
        <w:tc>
          <w:tcPr>
            <w:tcW w:w="304" w:type="dxa"/>
          </w:tcPr>
          <w:p w14:paraId="4C13008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007A76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0AE50B9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0A5B7A10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7" w:type="dxa"/>
          </w:tcPr>
          <w:p w14:paraId="72667BC5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60A72B1A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98" w:type="dxa"/>
          </w:tcPr>
          <w:p w14:paraId="082D6C13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87" w:type="dxa"/>
          </w:tcPr>
          <w:p w14:paraId="5197D065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8229512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302.50</w:t>
            </w:r>
          </w:p>
        </w:tc>
        <w:tc>
          <w:tcPr>
            <w:tcW w:w="1118" w:type="dxa"/>
          </w:tcPr>
          <w:p w14:paraId="71BDC055" w14:textId="77777777" w:rsidR="00F041E7" w:rsidRDefault="00EA4391">
            <w:pPr>
              <w:pStyle w:val="TableParagraph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302.50</w:t>
            </w:r>
          </w:p>
        </w:tc>
        <w:tc>
          <w:tcPr>
            <w:tcW w:w="1028" w:type="dxa"/>
          </w:tcPr>
          <w:p w14:paraId="17887332" w14:textId="77777777" w:rsidR="00F041E7" w:rsidRDefault="00EA4391">
            <w:pPr>
              <w:pStyle w:val="TableParagraph"/>
              <w:ind w:left="309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302.50</w:t>
            </w:r>
          </w:p>
        </w:tc>
        <w:tc>
          <w:tcPr>
            <w:tcW w:w="1094" w:type="dxa"/>
          </w:tcPr>
          <w:p w14:paraId="68B7F172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935.00</w:t>
            </w:r>
          </w:p>
        </w:tc>
        <w:tc>
          <w:tcPr>
            <w:tcW w:w="1090" w:type="dxa"/>
          </w:tcPr>
          <w:p w14:paraId="73B689A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CCC2423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935.00</w:t>
            </w:r>
          </w:p>
        </w:tc>
        <w:tc>
          <w:tcPr>
            <w:tcW w:w="684" w:type="dxa"/>
          </w:tcPr>
          <w:p w14:paraId="7E932369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516A35E" w14:textId="77777777">
        <w:trPr>
          <w:trHeight w:val="357"/>
        </w:trPr>
        <w:tc>
          <w:tcPr>
            <w:tcW w:w="304" w:type="dxa"/>
          </w:tcPr>
          <w:p w14:paraId="55AAE7B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887D1B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D850D7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646303C5" w14:textId="77777777" w:rsidR="00F041E7" w:rsidRDefault="00EA4391">
            <w:pPr>
              <w:pStyle w:val="TableParagraph"/>
              <w:spacing w:before="56" w:line="150" w:lineRule="atLeast"/>
              <w:ind w:left="125" w:right="5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37" w:type="dxa"/>
          </w:tcPr>
          <w:p w14:paraId="45947F79" w14:textId="77777777" w:rsidR="00F041E7" w:rsidRDefault="00EA4391">
            <w:pPr>
              <w:pStyle w:val="TableParagraph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1053" w:type="dxa"/>
          </w:tcPr>
          <w:p w14:paraId="6CEB15CD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1B0594E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28,000.00</w:t>
            </w:r>
          </w:p>
        </w:tc>
        <w:tc>
          <w:tcPr>
            <w:tcW w:w="987" w:type="dxa"/>
          </w:tcPr>
          <w:p w14:paraId="355EB451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D385CFF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1,650.00</w:t>
            </w:r>
          </w:p>
        </w:tc>
        <w:tc>
          <w:tcPr>
            <w:tcW w:w="1118" w:type="dxa"/>
          </w:tcPr>
          <w:p w14:paraId="465466BF" w14:textId="77777777" w:rsidR="00F041E7" w:rsidRDefault="00EA4391">
            <w:pPr>
              <w:pStyle w:val="TableParagraph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1,650.00</w:t>
            </w:r>
          </w:p>
        </w:tc>
        <w:tc>
          <w:tcPr>
            <w:tcW w:w="1028" w:type="dxa"/>
          </w:tcPr>
          <w:p w14:paraId="2EF68B7F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352665F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22,550.00</w:t>
            </w:r>
          </w:p>
        </w:tc>
        <w:tc>
          <w:tcPr>
            <w:tcW w:w="1090" w:type="dxa"/>
          </w:tcPr>
          <w:p w14:paraId="4B2E1F2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36F0B4A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22,550.00</w:t>
            </w:r>
          </w:p>
        </w:tc>
        <w:tc>
          <w:tcPr>
            <w:tcW w:w="684" w:type="dxa"/>
          </w:tcPr>
          <w:p w14:paraId="1610FF16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1,650.0</w:t>
            </w:r>
          </w:p>
        </w:tc>
      </w:tr>
    </w:tbl>
    <w:p w14:paraId="708625B6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54B414A" wp14:editId="63149ECE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40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4"/>
                              <w:gridCol w:w="1199"/>
                              <w:gridCol w:w="989"/>
                              <w:gridCol w:w="1080"/>
                              <w:gridCol w:w="1120"/>
                              <w:gridCol w:w="1030"/>
                              <w:gridCol w:w="1096"/>
                              <w:gridCol w:w="1093"/>
                              <w:gridCol w:w="687"/>
                            </w:tblGrid>
                            <w:tr w:rsidR="00F041E7" w14:paraId="3AFDED7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25BC3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42,300.00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56B00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503B7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45,300.00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3A9AA4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B660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2,631.39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4B356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2,631.39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2EFEB4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68" w:right="3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981.39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C56C1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31,088.55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7552C7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31,088.55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99883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1,650.0</w:t>
                                  </w:r>
                                </w:p>
                              </w:tc>
                            </w:tr>
                          </w:tbl>
                          <w:p w14:paraId="3A8B900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54B414A" id="Cuadro de texto 65" o:spid="_x0000_s1089" type="#_x0000_t202" style="position:absolute;left:0;text-align:left;margin-left:267.15pt;margin-top:1.1pt;width:507.3pt;height:7.3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4"/>
                        <w:gridCol w:w="1199"/>
                        <w:gridCol w:w="989"/>
                        <w:gridCol w:w="1080"/>
                        <w:gridCol w:w="1120"/>
                        <w:gridCol w:w="1030"/>
                        <w:gridCol w:w="1096"/>
                        <w:gridCol w:w="1093"/>
                        <w:gridCol w:w="687"/>
                      </w:tblGrid>
                      <w:tr w:rsidR="00F041E7" w14:paraId="3AFDED76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025BC39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42,300.00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56B00A0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503B745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45,300.00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3A9AA4F0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B660FB" w14:textId="77777777" w:rsidR="00F041E7" w:rsidRDefault="00EA4391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2,631.39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4B35633" w14:textId="77777777" w:rsidR="00F041E7" w:rsidRDefault="00EA4391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2,631.39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2EFEB447" w14:textId="77777777" w:rsidR="00F041E7" w:rsidRDefault="00EA4391">
                            <w:pPr>
                              <w:pStyle w:val="TableParagraph"/>
                              <w:spacing w:before="0"/>
                              <w:ind w:left="368" w:right="3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981.39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C56C1C9" w14:textId="77777777" w:rsidR="00F041E7" w:rsidRDefault="00EA4391">
                            <w:pPr>
                              <w:pStyle w:val="TableParagraph"/>
                              <w:spacing w:before="0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31,088.55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7552C7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31,088.55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0998839E" w14:textId="77777777" w:rsidR="00F041E7" w:rsidRDefault="00EA4391">
                            <w:pPr>
                              <w:pStyle w:val="TableParagraph"/>
                              <w:spacing w:before="0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1,650.0</w:t>
                            </w:r>
                          </w:p>
                        </w:tc>
                      </w:tr>
                    </w:tbl>
                    <w:p w14:paraId="3A8B900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18"/>
        <w:gridCol w:w="1437"/>
        <w:gridCol w:w="1072"/>
        <w:gridCol w:w="1088"/>
        <w:gridCol w:w="1098"/>
        <w:gridCol w:w="1079"/>
        <w:gridCol w:w="1053"/>
        <w:gridCol w:w="1094"/>
        <w:gridCol w:w="1094"/>
        <w:gridCol w:w="1091"/>
        <w:gridCol w:w="686"/>
      </w:tblGrid>
      <w:tr w:rsidR="00F041E7" w14:paraId="2C78C41E" w14:textId="77777777">
        <w:trPr>
          <w:trHeight w:val="224"/>
        </w:trPr>
        <w:tc>
          <w:tcPr>
            <w:tcW w:w="304" w:type="dxa"/>
          </w:tcPr>
          <w:p w14:paraId="6561ABC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6F07EA73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DBA32F8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8" w:type="dxa"/>
          </w:tcPr>
          <w:p w14:paraId="0B420ADF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7" w:type="dxa"/>
          </w:tcPr>
          <w:p w14:paraId="7FA7B804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72,600.00</w:t>
            </w:r>
          </w:p>
        </w:tc>
        <w:tc>
          <w:tcPr>
            <w:tcW w:w="1072" w:type="dxa"/>
          </w:tcPr>
          <w:p w14:paraId="604B7BB2" w14:textId="77777777" w:rsidR="00F041E7" w:rsidRDefault="00EA4391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088" w:type="dxa"/>
          </w:tcPr>
          <w:p w14:paraId="4AD53A73" w14:textId="77777777" w:rsidR="00F041E7" w:rsidRDefault="00EA4391">
            <w:pPr>
              <w:pStyle w:val="TableParagraph"/>
              <w:spacing w:before="0"/>
              <w:ind w:left="3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66,600.00</w:t>
            </w:r>
          </w:p>
        </w:tc>
        <w:tc>
          <w:tcPr>
            <w:tcW w:w="1098" w:type="dxa"/>
          </w:tcPr>
          <w:p w14:paraId="71301EFF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-5,500.00</w:t>
            </w:r>
          </w:p>
        </w:tc>
        <w:tc>
          <w:tcPr>
            <w:tcW w:w="1079" w:type="dxa"/>
          </w:tcPr>
          <w:p w14:paraId="5E2218F1" w14:textId="77777777" w:rsidR="00F041E7" w:rsidRDefault="00EA4391">
            <w:pPr>
              <w:pStyle w:val="TableParagraph"/>
              <w:spacing w:before="0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53" w:type="dxa"/>
          </w:tcPr>
          <w:p w14:paraId="5D23BC93" w14:textId="77777777" w:rsidR="00F041E7" w:rsidRDefault="00EA4391">
            <w:pPr>
              <w:pStyle w:val="TableParagraph"/>
              <w:spacing w:before="0"/>
              <w:ind w:left="308" w:right="2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4" w:type="dxa"/>
          </w:tcPr>
          <w:p w14:paraId="3F064A3D" w14:textId="77777777" w:rsidR="00F041E7" w:rsidRDefault="00EA4391">
            <w:pPr>
              <w:pStyle w:val="TableParagraph"/>
              <w:spacing w:before="0"/>
              <w:ind w:left="3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5,500.00</w:t>
            </w:r>
          </w:p>
        </w:tc>
        <w:tc>
          <w:tcPr>
            <w:tcW w:w="1094" w:type="dxa"/>
          </w:tcPr>
          <w:p w14:paraId="6F5AE325" w14:textId="77777777" w:rsidR="00F041E7" w:rsidRDefault="00EA4391">
            <w:pPr>
              <w:pStyle w:val="TableParagraph"/>
              <w:spacing w:before="0"/>
              <w:ind w:left="24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28,100.00</w:t>
            </w:r>
          </w:p>
        </w:tc>
        <w:tc>
          <w:tcPr>
            <w:tcW w:w="1091" w:type="dxa"/>
          </w:tcPr>
          <w:p w14:paraId="0CC8EC3E" w14:textId="77777777" w:rsidR="00F041E7" w:rsidRDefault="00EA4391">
            <w:pPr>
              <w:pStyle w:val="TableParagraph"/>
              <w:spacing w:before="3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28,100.00</w:t>
            </w:r>
          </w:p>
        </w:tc>
        <w:tc>
          <w:tcPr>
            <w:tcW w:w="686" w:type="dxa"/>
          </w:tcPr>
          <w:p w14:paraId="131BCC49" w14:textId="77777777" w:rsidR="00F041E7" w:rsidRDefault="00EA4391">
            <w:pPr>
              <w:pStyle w:val="TableParagraph"/>
              <w:spacing w:before="0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77ADE29" w14:textId="77777777">
        <w:trPr>
          <w:trHeight w:val="224"/>
        </w:trPr>
        <w:tc>
          <w:tcPr>
            <w:tcW w:w="304" w:type="dxa"/>
          </w:tcPr>
          <w:p w14:paraId="3008843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51C44F13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31A6EB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8" w:type="dxa"/>
          </w:tcPr>
          <w:p w14:paraId="5816EC2D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7" w:type="dxa"/>
          </w:tcPr>
          <w:p w14:paraId="026F5816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72" w:type="dxa"/>
          </w:tcPr>
          <w:p w14:paraId="04930063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168298E2" w14:textId="77777777" w:rsidR="00F041E7" w:rsidRDefault="00EA4391">
            <w:pPr>
              <w:pStyle w:val="TableParagraph"/>
              <w:ind w:left="3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38,749.00</w:t>
            </w:r>
          </w:p>
        </w:tc>
        <w:tc>
          <w:tcPr>
            <w:tcW w:w="1098" w:type="dxa"/>
          </w:tcPr>
          <w:p w14:paraId="2B2FC214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2353565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053" w:type="dxa"/>
          </w:tcPr>
          <w:p w14:paraId="2E4E47C2" w14:textId="77777777" w:rsidR="00F041E7" w:rsidRDefault="00EA4391">
            <w:pPr>
              <w:pStyle w:val="TableParagraph"/>
              <w:ind w:left="308" w:right="2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094" w:type="dxa"/>
          </w:tcPr>
          <w:p w14:paraId="0C23BA64" w14:textId="77777777" w:rsidR="00F041E7" w:rsidRDefault="00EA4391">
            <w:pPr>
              <w:pStyle w:val="TableParagraph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12,606.21</w:t>
            </w:r>
          </w:p>
        </w:tc>
        <w:tc>
          <w:tcPr>
            <w:tcW w:w="1094" w:type="dxa"/>
          </w:tcPr>
          <w:p w14:paraId="51B24ACB" w14:textId="77777777" w:rsidR="00F041E7" w:rsidRDefault="00EA4391">
            <w:pPr>
              <w:pStyle w:val="TableParagraph"/>
              <w:ind w:left="24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24,014.89</w:t>
            </w:r>
          </w:p>
        </w:tc>
        <w:tc>
          <w:tcPr>
            <w:tcW w:w="1091" w:type="dxa"/>
          </w:tcPr>
          <w:p w14:paraId="3FEC3DF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512F07E" w14:textId="77777777" w:rsidR="00F041E7" w:rsidRDefault="00EA4391">
            <w:pPr>
              <w:pStyle w:val="TableParagraph"/>
              <w:spacing w:before="0" w:line="96" w:lineRule="exact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24,014.89</w:t>
            </w:r>
          </w:p>
        </w:tc>
        <w:tc>
          <w:tcPr>
            <w:tcW w:w="686" w:type="dxa"/>
          </w:tcPr>
          <w:p w14:paraId="22A10CF5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2,127.9</w:t>
            </w:r>
          </w:p>
        </w:tc>
      </w:tr>
    </w:tbl>
    <w:p w14:paraId="5FA9857D" w14:textId="77777777" w:rsidR="00F041E7" w:rsidRDefault="00F041E7">
      <w:pPr>
        <w:spacing w:before="1"/>
        <w:rPr>
          <w:b/>
          <w:sz w:val="7"/>
        </w:rPr>
      </w:pPr>
    </w:p>
    <w:p w14:paraId="0572E7E7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4373414" w14:textId="77777777" w:rsidR="00F041E7" w:rsidRDefault="00F041E7">
      <w:pPr>
        <w:rPr>
          <w:b/>
          <w:sz w:val="12"/>
        </w:rPr>
      </w:pPr>
    </w:p>
    <w:p w14:paraId="74D5AEB7" w14:textId="77777777" w:rsidR="00F041E7" w:rsidRDefault="00F041E7">
      <w:pPr>
        <w:spacing w:before="9"/>
        <w:rPr>
          <w:b/>
          <w:sz w:val="12"/>
        </w:rPr>
      </w:pPr>
    </w:p>
    <w:p w14:paraId="449C9F50" w14:textId="77777777" w:rsidR="00F041E7" w:rsidRDefault="00EA4391">
      <w:pPr>
        <w:tabs>
          <w:tab w:val="left" w:pos="773"/>
          <w:tab w:val="left" w:pos="1187"/>
          <w:tab w:val="left" w:pos="1539"/>
        </w:tabs>
        <w:ind w:left="380"/>
        <w:rPr>
          <w:sz w:val="10"/>
        </w:rPr>
      </w:pPr>
      <w:r>
        <w:rPr>
          <w:w w:val="105"/>
          <w:sz w:val="10"/>
        </w:rPr>
        <w:t>113</w:t>
      </w:r>
      <w:r>
        <w:rPr>
          <w:w w:val="105"/>
          <w:sz w:val="10"/>
        </w:rPr>
        <w:tab/>
        <w:t>0701</w:t>
      </w:r>
      <w:r>
        <w:rPr>
          <w:w w:val="105"/>
          <w:sz w:val="10"/>
        </w:rPr>
        <w:tab/>
        <w:t>32</w:t>
      </w:r>
      <w:r>
        <w:rPr>
          <w:w w:val="105"/>
          <w:sz w:val="10"/>
        </w:rPr>
        <w:tab/>
        <w:t>TELEFONÍA</w:t>
      </w:r>
    </w:p>
    <w:p w14:paraId="47988B37" w14:textId="77777777" w:rsidR="00F041E7" w:rsidRDefault="00EA4391">
      <w:pPr>
        <w:spacing w:before="95"/>
        <w:ind w:left="380"/>
        <w:rPr>
          <w:b/>
          <w:sz w:val="14"/>
        </w:rPr>
      </w:pPr>
      <w:r>
        <w:br w:type="column"/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42219DF0" w14:textId="77777777" w:rsidR="00F041E7" w:rsidRDefault="00F041E7">
      <w:pPr>
        <w:rPr>
          <w:b/>
          <w:sz w:val="16"/>
        </w:rPr>
      </w:pPr>
    </w:p>
    <w:p w14:paraId="1EB4DBAD" w14:textId="77777777" w:rsidR="00F041E7" w:rsidRDefault="00F041E7">
      <w:pPr>
        <w:spacing w:before="7"/>
        <w:rPr>
          <w:b/>
          <w:sz w:val="14"/>
        </w:rPr>
      </w:pPr>
    </w:p>
    <w:p w14:paraId="1B5C4D5F" w14:textId="77777777" w:rsidR="00F041E7" w:rsidRDefault="00EA4391">
      <w:pPr>
        <w:ind w:left="380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3F1100F7" w14:textId="77777777" w:rsidR="00F041E7" w:rsidRDefault="00EA4391">
      <w:pPr>
        <w:rPr>
          <w:b/>
          <w:sz w:val="12"/>
        </w:rPr>
      </w:pPr>
      <w:r>
        <w:br w:type="column"/>
      </w:r>
    </w:p>
    <w:p w14:paraId="0A5EDA34" w14:textId="77777777" w:rsidR="00F041E7" w:rsidRDefault="00F041E7">
      <w:pPr>
        <w:spacing w:before="9"/>
        <w:rPr>
          <w:b/>
          <w:sz w:val="12"/>
        </w:rPr>
      </w:pPr>
    </w:p>
    <w:p w14:paraId="73E5A187" w14:textId="77777777" w:rsidR="00F041E7" w:rsidRDefault="00EA4391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91D2678" wp14:editId="5E599711">
                <wp:simplePos x="0" y="0"/>
                <wp:positionH relativeFrom="page">
                  <wp:posOffset>3426460</wp:posOffset>
                </wp:positionH>
                <wp:positionV relativeFrom="paragraph">
                  <wp:posOffset>191135</wp:posOffset>
                </wp:positionV>
                <wp:extent cx="6409690" cy="93345"/>
                <wp:effectExtent l="0" t="0" r="0" b="0"/>
                <wp:wrapNone/>
                <wp:docPr id="3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69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5"/>
                              <w:gridCol w:w="988"/>
                              <w:gridCol w:w="1172"/>
                              <w:gridCol w:w="1028"/>
                              <w:gridCol w:w="1080"/>
                              <w:gridCol w:w="1080"/>
                              <w:gridCol w:w="1095"/>
                              <w:gridCol w:w="1095"/>
                              <w:gridCol w:w="1118"/>
                              <w:gridCol w:w="594"/>
                            </w:tblGrid>
                            <w:tr w:rsidR="00F041E7" w14:paraId="7C6FED1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69FA86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B11DC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073C9B6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3B21E7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C0BE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389.44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57E2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389.44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D9556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694.44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3641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967.56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2D895FA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79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967.56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A265A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CE6747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91D2678" id="Cuadro de texto 66" o:spid="_x0000_s1090" type="#_x0000_t202" style="position:absolute;left:0;text-align:left;margin-left:269.8pt;margin-top:15.05pt;width:504.7pt;height:7.3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5"/>
                        <w:gridCol w:w="988"/>
                        <w:gridCol w:w="1172"/>
                        <w:gridCol w:w="1028"/>
                        <w:gridCol w:w="1080"/>
                        <w:gridCol w:w="1080"/>
                        <w:gridCol w:w="1095"/>
                        <w:gridCol w:w="1095"/>
                        <w:gridCol w:w="1118"/>
                        <w:gridCol w:w="594"/>
                      </w:tblGrid>
                      <w:tr w:rsidR="00F041E7" w14:paraId="7C6FED10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69FA86CA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B11DC48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073C9B63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3B21E7A7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C0BE7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389.44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57E26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389.44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D9556F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694.44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3641D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967.56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2D895FA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79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967.56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A265AA4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CE6747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E056056" wp14:editId="1F4D9212">
                <wp:simplePos x="0" y="0"/>
                <wp:positionH relativeFrom="page">
                  <wp:posOffset>3359150</wp:posOffset>
                </wp:positionH>
                <wp:positionV relativeFrom="paragraph">
                  <wp:posOffset>-133985</wp:posOffset>
                </wp:positionV>
                <wp:extent cx="6476365" cy="93345"/>
                <wp:effectExtent l="0" t="0" r="0" b="0"/>
                <wp:wrapNone/>
                <wp:docPr id="42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"/>
                              <w:gridCol w:w="1045"/>
                              <w:gridCol w:w="1115"/>
                              <w:gridCol w:w="1098"/>
                              <w:gridCol w:w="1080"/>
                              <w:gridCol w:w="1053"/>
                              <w:gridCol w:w="1094"/>
                              <w:gridCol w:w="1094"/>
                              <w:gridCol w:w="1090"/>
                              <w:gridCol w:w="684"/>
                            </w:tblGrid>
                            <w:tr w:rsidR="00F041E7" w14:paraId="61F5404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DCDA8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75BC5D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-6,000.00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566508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105,349.00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CF9A0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9F16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7,627.90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53EC3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7,627.90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3E5DE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18,106.21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49B6A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52,114.89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2950EB45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52,114.89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205E6F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</w:tbl>
                          <w:p w14:paraId="18B0C8D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E056056" id="Cuadro de texto 67" o:spid="_x0000_s1091" type="#_x0000_t202" style="position:absolute;left:0;text-align:left;margin-left:264.5pt;margin-top:-10.55pt;width:509.95pt;height:7.3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"/>
                        <w:gridCol w:w="1045"/>
                        <w:gridCol w:w="1115"/>
                        <w:gridCol w:w="1098"/>
                        <w:gridCol w:w="1080"/>
                        <w:gridCol w:w="1053"/>
                        <w:gridCol w:w="1094"/>
                        <w:gridCol w:w="1094"/>
                        <w:gridCol w:w="1090"/>
                        <w:gridCol w:w="684"/>
                      </w:tblGrid>
                      <w:tr w:rsidR="00F041E7" w14:paraId="61F5404E" w14:textId="77777777">
                        <w:trPr>
                          <w:trHeight w:val="146"/>
                        </w:trPr>
                        <w:tc>
                          <w:tcPr>
                            <w:tcW w:w="840" w:type="dxa"/>
                          </w:tcPr>
                          <w:p w14:paraId="1DCDA840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75BC5DBD" w14:textId="77777777" w:rsidR="00F041E7" w:rsidRDefault="00EA4391">
                            <w:pPr>
                              <w:pStyle w:val="TableParagraph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-6,000.00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5665083B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105,349.00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CF9A0E9" w14:textId="77777777" w:rsidR="00F041E7" w:rsidRDefault="00EA4391">
                            <w:pPr>
                              <w:pStyle w:val="TableParagraph"/>
                              <w:spacing w:before="0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9F16EA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7,627.90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53EC3AE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7,627.90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3E5DEA7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18,106.21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49B6A7D" w14:textId="77777777" w:rsidR="00F041E7" w:rsidRDefault="00EA4391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52,114.89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2950EB45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52,114.89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205E6FD7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</w:tbl>
                    <w:p w14:paraId="18B0C8D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5,400.00</w:t>
      </w:r>
    </w:p>
    <w:p w14:paraId="4B72B16D" w14:textId="77777777" w:rsidR="00F041E7" w:rsidRDefault="00EA4391">
      <w:pPr>
        <w:rPr>
          <w:sz w:val="12"/>
        </w:rPr>
      </w:pPr>
      <w:r>
        <w:br w:type="column"/>
      </w:r>
    </w:p>
    <w:p w14:paraId="0A0D8655" w14:textId="77777777" w:rsidR="00F041E7" w:rsidRDefault="00F041E7">
      <w:pPr>
        <w:spacing w:before="9"/>
        <w:rPr>
          <w:sz w:val="12"/>
        </w:rPr>
      </w:pPr>
    </w:p>
    <w:p w14:paraId="43E7154A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3288A62" w14:textId="77777777" w:rsidR="00F041E7" w:rsidRDefault="00EA4391">
      <w:pPr>
        <w:rPr>
          <w:sz w:val="12"/>
        </w:rPr>
      </w:pPr>
      <w:r>
        <w:br w:type="column"/>
      </w:r>
    </w:p>
    <w:p w14:paraId="1551848E" w14:textId="77777777" w:rsidR="00F041E7" w:rsidRDefault="00F041E7">
      <w:pPr>
        <w:spacing w:before="9"/>
        <w:rPr>
          <w:sz w:val="12"/>
        </w:rPr>
      </w:pPr>
    </w:p>
    <w:p w14:paraId="735702D7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5,400.00</w:t>
      </w:r>
    </w:p>
    <w:p w14:paraId="6C14E857" w14:textId="77777777" w:rsidR="00F041E7" w:rsidRDefault="00EA4391">
      <w:pPr>
        <w:rPr>
          <w:sz w:val="12"/>
        </w:rPr>
      </w:pPr>
      <w:r>
        <w:br w:type="column"/>
      </w:r>
    </w:p>
    <w:p w14:paraId="792243B8" w14:textId="77777777" w:rsidR="00F041E7" w:rsidRDefault="00F041E7">
      <w:pPr>
        <w:spacing w:before="9"/>
        <w:rPr>
          <w:sz w:val="12"/>
        </w:rPr>
      </w:pPr>
    </w:p>
    <w:p w14:paraId="328CDC43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60EAB7E7" w14:textId="77777777" w:rsidR="00F041E7" w:rsidRDefault="00EA4391">
      <w:pPr>
        <w:rPr>
          <w:sz w:val="12"/>
        </w:rPr>
      </w:pPr>
      <w:r>
        <w:br w:type="column"/>
      </w:r>
    </w:p>
    <w:p w14:paraId="279DF049" w14:textId="77777777" w:rsidR="00F041E7" w:rsidRDefault="00F041E7">
      <w:pPr>
        <w:spacing w:before="9"/>
        <w:rPr>
          <w:sz w:val="12"/>
        </w:rPr>
      </w:pPr>
    </w:p>
    <w:p w14:paraId="7117F26A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389.44</w:t>
      </w:r>
    </w:p>
    <w:p w14:paraId="3EBBBACD" w14:textId="77777777" w:rsidR="00F041E7" w:rsidRDefault="00EA4391">
      <w:pPr>
        <w:rPr>
          <w:sz w:val="12"/>
        </w:rPr>
      </w:pPr>
      <w:r>
        <w:br w:type="column"/>
      </w:r>
    </w:p>
    <w:p w14:paraId="42FA32B3" w14:textId="77777777" w:rsidR="00F041E7" w:rsidRDefault="00F041E7">
      <w:pPr>
        <w:spacing w:before="9"/>
        <w:rPr>
          <w:sz w:val="12"/>
        </w:rPr>
      </w:pPr>
    </w:p>
    <w:p w14:paraId="1377C9E8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389.44</w:t>
      </w:r>
    </w:p>
    <w:p w14:paraId="75898AB1" w14:textId="77777777" w:rsidR="00F041E7" w:rsidRDefault="00EA4391">
      <w:pPr>
        <w:rPr>
          <w:sz w:val="12"/>
        </w:rPr>
      </w:pPr>
      <w:r>
        <w:br w:type="column"/>
      </w:r>
    </w:p>
    <w:p w14:paraId="389A9818" w14:textId="77777777" w:rsidR="00F041E7" w:rsidRDefault="00F041E7">
      <w:pPr>
        <w:spacing w:before="9"/>
        <w:rPr>
          <w:sz w:val="12"/>
        </w:rPr>
      </w:pPr>
    </w:p>
    <w:p w14:paraId="1DC9AADC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694.44</w:t>
      </w:r>
    </w:p>
    <w:p w14:paraId="5CAC811A" w14:textId="77777777" w:rsidR="00F041E7" w:rsidRDefault="00EA4391">
      <w:pPr>
        <w:rPr>
          <w:sz w:val="14"/>
        </w:rPr>
      </w:pPr>
      <w:r>
        <w:br w:type="column"/>
      </w:r>
    </w:p>
    <w:p w14:paraId="60E1B1B6" w14:textId="77777777" w:rsidR="00F041E7" w:rsidRDefault="00EA4391">
      <w:pPr>
        <w:tabs>
          <w:tab w:val="left" w:pos="1459"/>
        </w:tabs>
        <w:spacing w:before="124"/>
        <w:ind w:left="380"/>
        <w:rPr>
          <w:sz w:val="10"/>
        </w:rPr>
      </w:pPr>
      <w:r>
        <w:rPr>
          <w:w w:val="105"/>
          <w:sz w:val="10"/>
        </w:rPr>
        <w:t>967.56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967.56</w:t>
      </w:r>
    </w:p>
    <w:p w14:paraId="4D6B8934" w14:textId="77777777" w:rsidR="00F041E7" w:rsidRDefault="00EA4391">
      <w:pPr>
        <w:rPr>
          <w:sz w:val="12"/>
        </w:rPr>
      </w:pPr>
      <w:r>
        <w:br w:type="column"/>
      </w:r>
    </w:p>
    <w:p w14:paraId="317B73EC" w14:textId="77777777" w:rsidR="00F041E7" w:rsidRDefault="00F041E7">
      <w:pPr>
        <w:spacing w:before="9"/>
        <w:rPr>
          <w:sz w:val="12"/>
        </w:rPr>
      </w:pPr>
    </w:p>
    <w:p w14:paraId="681AEB04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</w:t>
      </w:r>
    </w:p>
    <w:p w14:paraId="6BB6E0D3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1" w:space="720" w:equalWidth="0">
            <w:col w:w="2158" w:space="463"/>
            <w:col w:w="1239" w:space="925"/>
            <w:col w:w="788" w:space="477"/>
            <w:col w:w="604" w:space="291"/>
            <w:col w:w="788" w:space="477"/>
            <w:col w:w="604" w:space="370"/>
            <w:col w:w="709" w:space="371"/>
            <w:col w:w="709" w:space="371"/>
            <w:col w:w="709" w:space="401"/>
            <w:col w:w="1789" w:space="447"/>
            <w:col w:w="650"/>
          </w:cols>
        </w:sectPr>
      </w:pPr>
    </w:p>
    <w:p w14:paraId="61DBFFD4" w14:textId="77777777" w:rsidR="00F041E7" w:rsidRDefault="00F041E7">
      <w:pPr>
        <w:spacing w:before="6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198"/>
        <w:gridCol w:w="2366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384D4F9E" w14:textId="77777777">
        <w:trPr>
          <w:trHeight w:val="146"/>
        </w:trPr>
        <w:tc>
          <w:tcPr>
            <w:tcW w:w="304" w:type="dxa"/>
          </w:tcPr>
          <w:p w14:paraId="4FF2478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CAFB667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BF5608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198" w:type="dxa"/>
          </w:tcPr>
          <w:p w14:paraId="2F846C4A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366" w:type="dxa"/>
          </w:tcPr>
          <w:p w14:paraId="063B1F8A" w14:textId="77777777" w:rsidR="00F041E7" w:rsidRDefault="00EA4391">
            <w:pPr>
              <w:pStyle w:val="TableParagraph"/>
              <w:spacing w:before="0"/>
              <w:ind w:left="14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25359DA4" w14:textId="77777777" w:rsidR="00F041E7" w:rsidRDefault="00EA4391">
            <w:pPr>
              <w:pStyle w:val="TableParagraph"/>
              <w:spacing w:before="0"/>
              <w:ind w:left="421" w:right="2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4ED7260" w14:textId="77777777" w:rsidR="00F041E7" w:rsidRDefault="00EA4391">
            <w:pPr>
              <w:pStyle w:val="TableParagraph"/>
              <w:spacing w:before="0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74497F86" w14:textId="77777777" w:rsidR="00F041E7" w:rsidRDefault="00EA4391">
            <w:pPr>
              <w:pStyle w:val="TableParagraph"/>
              <w:spacing w:before="0"/>
              <w:ind w:left="278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AE2FCA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6C38D1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5CC7AFF" w14:textId="77777777" w:rsidR="00F041E7" w:rsidRDefault="00EA4391">
            <w:pPr>
              <w:pStyle w:val="TableParagraph"/>
              <w:spacing w:before="0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0977701" w14:textId="77777777" w:rsidR="00F041E7" w:rsidRDefault="00EA4391">
            <w:pPr>
              <w:pStyle w:val="TableParagraph"/>
              <w:spacing w:before="0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84" w:type="dxa"/>
          </w:tcPr>
          <w:p w14:paraId="7DBD508E" w14:textId="77777777" w:rsidR="00F041E7" w:rsidRDefault="00EA4391">
            <w:pPr>
              <w:pStyle w:val="TableParagraph"/>
              <w:spacing w:before="30" w:line="96" w:lineRule="exact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62C846B4" w14:textId="77777777" w:rsidR="00F041E7" w:rsidRDefault="00EA4391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8F42D47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A79BE35" w14:textId="77777777" w:rsidR="00F041E7" w:rsidRDefault="00EA4391">
      <w:pPr>
        <w:pStyle w:val="Ttulo1"/>
      </w:pPr>
      <w:r>
        <w:t>Ejecucion Analitica del Presupuesto</w:t>
      </w:r>
    </w:p>
    <w:p w14:paraId="4B82C0AF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226D3B6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694DAA9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279574D1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7DE9734F" wp14:editId="7FF9956E">
                <wp:simplePos x="0" y="0"/>
                <wp:positionH relativeFrom="page">
                  <wp:posOffset>228600</wp:posOffset>
                </wp:positionH>
                <wp:positionV relativeFrom="paragraph">
                  <wp:posOffset>1092835</wp:posOffset>
                </wp:positionV>
                <wp:extent cx="9601200" cy="31750"/>
                <wp:effectExtent l="0" t="0" r="0" b="6350"/>
                <wp:wrapNone/>
                <wp:docPr id="187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6112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DE9734F" id="Rectángulo 68" o:spid="_x0000_s1092" style="position:absolute;left:0;text-align:left;margin-left:18pt;margin-top:86.05pt;width:756pt;height:2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" fillcolor="black" stroked="f">
                <v:textbox>
                  <w:txbxContent>
                    <w:p w14:paraId="3586112D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BAF2D39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A66BF7E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2CD322B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250A7CF4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430"/>
        <w:gridCol w:w="331"/>
        <w:gridCol w:w="3070"/>
        <w:gridCol w:w="1293"/>
        <w:gridCol w:w="1098"/>
        <w:gridCol w:w="1264"/>
        <w:gridCol w:w="1080"/>
        <w:gridCol w:w="1079"/>
        <w:gridCol w:w="1079"/>
        <w:gridCol w:w="708"/>
        <w:gridCol w:w="1270"/>
        <w:gridCol w:w="1019"/>
        <w:gridCol w:w="837"/>
      </w:tblGrid>
      <w:tr w:rsidR="00F041E7" w14:paraId="284E4197" w14:textId="77777777">
        <w:trPr>
          <w:trHeight w:val="214"/>
        </w:trPr>
        <w:tc>
          <w:tcPr>
            <w:tcW w:w="15114" w:type="dxa"/>
            <w:gridSpan w:val="14"/>
          </w:tcPr>
          <w:p w14:paraId="1E68749C" w14:textId="77777777" w:rsidR="00F041E7" w:rsidRDefault="00EA4391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position w:val="2"/>
                <w:sz w:val="14"/>
              </w:rPr>
              <w:t>2023</w:t>
            </w:r>
          </w:p>
        </w:tc>
      </w:tr>
      <w:tr w:rsidR="00F041E7" w14:paraId="112AC666" w14:textId="77777777">
        <w:trPr>
          <w:trHeight w:val="263"/>
        </w:trPr>
        <w:tc>
          <w:tcPr>
            <w:tcW w:w="11988" w:type="dxa"/>
            <w:gridSpan w:val="11"/>
            <w:tcBorders>
              <w:top w:val="single" w:sz="24" w:space="0" w:color="000000"/>
            </w:tcBorders>
          </w:tcPr>
          <w:p w14:paraId="5D370B2E" w14:textId="77777777" w:rsidR="00F041E7" w:rsidRDefault="00EA4391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</w:tc>
        <w:tc>
          <w:tcPr>
            <w:tcW w:w="1270" w:type="dxa"/>
            <w:tcBorders>
              <w:top w:val="single" w:sz="24" w:space="0" w:color="000000"/>
            </w:tcBorders>
          </w:tcPr>
          <w:p w14:paraId="23B4CEEF" w14:textId="77777777" w:rsidR="00F041E7" w:rsidRDefault="00EA4391">
            <w:pPr>
              <w:pStyle w:val="TableParagraph"/>
              <w:spacing w:before="103"/>
              <w:ind w:right="176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1019" w:type="dxa"/>
            <w:tcBorders>
              <w:top w:val="single" w:sz="24" w:space="0" w:color="000000"/>
            </w:tcBorders>
          </w:tcPr>
          <w:p w14:paraId="6A737DE3" w14:textId="77777777" w:rsidR="00F041E7" w:rsidRDefault="00EA4391">
            <w:pPr>
              <w:pStyle w:val="TableParagraph"/>
              <w:spacing w:before="103"/>
              <w:ind w:right="115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7" w:type="dxa"/>
            <w:tcBorders>
              <w:top w:val="single" w:sz="24" w:space="0" w:color="000000"/>
            </w:tcBorders>
          </w:tcPr>
          <w:p w14:paraId="6BB17036" w14:textId="77777777" w:rsidR="00F041E7" w:rsidRDefault="00EA4391">
            <w:pPr>
              <w:pStyle w:val="TableParagraph"/>
              <w:spacing w:before="103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 w:rsidR="00F041E7" w14:paraId="20EAE8E5" w14:textId="77777777">
        <w:trPr>
          <w:trHeight w:val="396"/>
        </w:trPr>
        <w:tc>
          <w:tcPr>
            <w:tcW w:w="11988" w:type="dxa"/>
            <w:gridSpan w:val="11"/>
          </w:tcPr>
          <w:p w14:paraId="3109F76B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 w14:paraId="66659ED5" w14:textId="77777777" w:rsidR="00F041E7" w:rsidRDefault="00EA4391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0" w:type="dxa"/>
          </w:tcPr>
          <w:p w14:paraId="638B3ED9" w14:textId="77777777" w:rsidR="00F041E7" w:rsidRDefault="00EA4391">
            <w:pPr>
              <w:pStyle w:val="TableParagraph"/>
              <w:spacing w:before="19"/>
              <w:ind w:right="176"/>
              <w:rPr>
                <w:b/>
                <w:sz w:val="12"/>
              </w:rPr>
            </w:pPr>
            <w:r>
              <w:rPr>
                <w:b/>
                <w:sz w:val="12"/>
              </w:rPr>
              <w:t>COMPROMETER</w:t>
            </w:r>
          </w:p>
        </w:tc>
        <w:tc>
          <w:tcPr>
            <w:tcW w:w="1019" w:type="dxa"/>
          </w:tcPr>
          <w:p w14:paraId="6FF6F321" w14:textId="77777777" w:rsidR="00F041E7" w:rsidRDefault="00EA4391">
            <w:pPr>
              <w:pStyle w:val="TableParagraph"/>
              <w:spacing w:before="19"/>
              <w:ind w:right="116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7" w:type="dxa"/>
          </w:tcPr>
          <w:p w14:paraId="6FDA3332" w14:textId="77777777" w:rsidR="00F041E7" w:rsidRDefault="00EA4391">
            <w:pPr>
              <w:pStyle w:val="TableParagraph"/>
              <w:spacing w:before="19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61B318AB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6EF56A09" w14:textId="77777777" w:rsidR="00F041E7" w:rsidRDefault="00EA4391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57F1DB19" w14:textId="77777777" w:rsidR="00F041E7" w:rsidRDefault="00EA4391">
            <w:pPr>
              <w:pStyle w:val="TableParagraph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746F236C" w14:textId="77777777" w:rsidR="00F041E7" w:rsidRDefault="00EA4391">
            <w:pPr>
              <w:pStyle w:val="TableParagraph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  <w:tcBorders>
              <w:top w:val="single" w:sz="24" w:space="0" w:color="000000"/>
            </w:tcBorders>
          </w:tcPr>
          <w:p w14:paraId="66AEE22A" w14:textId="77777777" w:rsidR="00F041E7" w:rsidRDefault="00EA4391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293" w:type="dxa"/>
            <w:tcBorders>
              <w:top w:val="single" w:sz="24" w:space="0" w:color="000000"/>
            </w:tcBorders>
          </w:tcPr>
          <w:p w14:paraId="5E274FE1" w14:textId="77777777" w:rsidR="00F041E7" w:rsidRDefault="00EA4391">
            <w:pPr>
              <w:pStyle w:val="TableParagraph"/>
              <w:spacing w:before="67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  <w:tcBorders>
              <w:top w:val="single" w:sz="24" w:space="0" w:color="000000"/>
            </w:tcBorders>
          </w:tcPr>
          <w:p w14:paraId="253056C9" w14:textId="77777777" w:rsidR="00F041E7" w:rsidRDefault="00EA4391">
            <w:pPr>
              <w:pStyle w:val="TableParagraph"/>
              <w:spacing w:before="67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  <w:tcBorders>
              <w:top w:val="single" w:sz="24" w:space="0" w:color="000000"/>
            </w:tcBorders>
          </w:tcPr>
          <w:p w14:paraId="4A7E3403" w14:textId="77777777" w:rsidR="00F041E7" w:rsidRDefault="00EA4391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669E2C82" w14:textId="77777777" w:rsidR="00F041E7" w:rsidRDefault="00EA4391">
            <w:pPr>
              <w:pStyle w:val="TableParagraph"/>
              <w:spacing w:before="67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sz="24" w:space="0" w:color="000000"/>
            </w:tcBorders>
          </w:tcPr>
          <w:p w14:paraId="5D1E53C3" w14:textId="77777777" w:rsidR="00F041E7" w:rsidRDefault="00EA4391">
            <w:pPr>
              <w:pStyle w:val="TableParagraph"/>
              <w:spacing w:before="67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sz="24" w:space="0" w:color="000000"/>
            </w:tcBorders>
          </w:tcPr>
          <w:p w14:paraId="6F804630" w14:textId="77777777" w:rsidR="00F041E7" w:rsidRDefault="00EA4391">
            <w:pPr>
              <w:pStyle w:val="TableParagraph"/>
              <w:spacing w:before="67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  <w:tcBorders>
              <w:top w:val="single" w:sz="24" w:space="0" w:color="000000"/>
            </w:tcBorders>
          </w:tcPr>
          <w:p w14:paraId="2711A44A" w14:textId="77777777" w:rsidR="00F041E7" w:rsidRDefault="00EA4391">
            <w:pPr>
              <w:pStyle w:val="TableParagraph"/>
              <w:spacing w:before="67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  <w:tcBorders>
              <w:top w:val="single" w:sz="24" w:space="0" w:color="000000"/>
            </w:tcBorders>
          </w:tcPr>
          <w:p w14:paraId="6AD8604E" w14:textId="77777777" w:rsidR="00F041E7" w:rsidRDefault="00EA4391">
            <w:pPr>
              <w:pStyle w:val="TableParagraph"/>
              <w:spacing w:before="67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  <w:tcBorders>
              <w:top w:val="single" w:sz="24" w:space="0" w:color="000000"/>
            </w:tcBorders>
          </w:tcPr>
          <w:p w14:paraId="09F37DBC" w14:textId="77777777" w:rsidR="00F041E7" w:rsidRDefault="00EA4391">
            <w:pPr>
              <w:pStyle w:val="TableParagraph"/>
              <w:spacing w:before="97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  <w:tcBorders>
              <w:top w:val="single" w:sz="24" w:space="0" w:color="000000"/>
            </w:tcBorders>
          </w:tcPr>
          <w:p w14:paraId="5D2B5044" w14:textId="77777777" w:rsidR="00F041E7" w:rsidRDefault="00EA4391">
            <w:pPr>
              <w:pStyle w:val="TableParagraph"/>
              <w:spacing w:before="67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784BEC" w14:textId="77777777">
        <w:trPr>
          <w:trHeight w:val="232"/>
        </w:trPr>
        <w:tc>
          <w:tcPr>
            <w:tcW w:w="556" w:type="dxa"/>
          </w:tcPr>
          <w:p w14:paraId="2EC63B67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05E1ABBF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D86833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6C65DEF3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293" w:type="dxa"/>
          </w:tcPr>
          <w:p w14:paraId="1B271308" w14:textId="77777777" w:rsidR="00F041E7" w:rsidRDefault="00EA4391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4511CC09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6CD3C9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A9AB6CA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632ADD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3704510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45165C6A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5E4340A" w14:textId="77777777" w:rsidR="00F041E7" w:rsidRDefault="00EA4391">
            <w:pPr>
              <w:pStyle w:val="TableParagraph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1EAD1BD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21176B2" w14:textId="77777777" w:rsidR="00F041E7" w:rsidRDefault="00EA4391">
            <w:pPr>
              <w:pStyle w:val="TableParagraph"/>
              <w:spacing w:before="0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23036CF9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0A5D9A8" w14:textId="77777777">
        <w:trPr>
          <w:trHeight w:val="135"/>
        </w:trPr>
        <w:tc>
          <w:tcPr>
            <w:tcW w:w="556" w:type="dxa"/>
          </w:tcPr>
          <w:p w14:paraId="030570C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2C5610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692853B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4B205BDB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</w:tc>
        <w:tc>
          <w:tcPr>
            <w:tcW w:w="1293" w:type="dxa"/>
          </w:tcPr>
          <w:p w14:paraId="3370C49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 w14:paraId="08329B2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1876761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39D2B2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0F8DF02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5342F8B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4B4C313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4508CF5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7E06231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4C7C892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28BCE5CF" w14:textId="77777777">
        <w:trPr>
          <w:trHeight w:val="235"/>
        </w:trPr>
        <w:tc>
          <w:tcPr>
            <w:tcW w:w="556" w:type="dxa"/>
          </w:tcPr>
          <w:p w14:paraId="559BE8FB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5945D50D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70B34D4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33F69271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293" w:type="dxa"/>
          </w:tcPr>
          <w:p w14:paraId="155CC255" w14:textId="77777777" w:rsidR="00F041E7" w:rsidRDefault="00EA4391">
            <w:pPr>
              <w:pStyle w:val="TableParagraph"/>
              <w:spacing w:before="11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 w14:paraId="22980315" w14:textId="77777777" w:rsidR="00F041E7" w:rsidRDefault="00EA4391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3CBB0C0E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6ECA3D3D" w14:textId="77777777" w:rsidR="00F041E7" w:rsidRDefault="00EA4391">
            <w:pPr>
              <w:pStyle w:val="TableParagraph"/>
              <w:spacing w:before="11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9C4A4A" w14:textId="77777777" w:rsidR="00F041E7" w:rsidRDefault="00EA4391">
            <w:pPr>
              <w:pStyle w:val="TableParagraph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9DADFEA" w14:textId="77777777" w:rsidR="00F041E7" w:rsidRDefault="00EA4391">
            <w:pPr>
              <w:pStyle w:val="TableParagraph"/>
              <w:spacing w:before="11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2CCCBE1E" w14:textId="77777777" w:rsidR="00F041E7" w:rsidRDefault="00EA4391">
            <w:pPr>
              <w:pStyle w:val="TableParagraph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45A661E2" w14:textId="77777777" w:rsidR="00F041E7" w:rsidRDefault="00EA4391">
            <w:pPr>
              <w:pStyle w:val="TableParagraph"/>
              <w:spacing w:before="11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 w14:paraId="1B0604E7" w14:textId="77777777" w:rsidR="00F041E7" w:rsidRDefault="00EA4391">
            <w:pPr>
              <w:pStyle w:val="TableParagraph"/>
              <w:spacing w:before="41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 w14:paraId="50F6D7AD" w14:textId="77777777" w:rsidR="00F041E7" w:rsidRDefault="00EA4391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B6E3B8C" w14:textId="77777777">
        <w:trPr>
          <w:trHeight w:val="301"/>
        </w:trPr>
        <w:tc>
          <w:tcPr>
            <w:tcW w:w="556" w:type="dxa"/>
          </w:tcPr>
          <w:p w14:paraId="71C9077E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4831700C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BA45F3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5BE4A4AE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293" w:type="dxa"/>
          </w:tcPr>
          <w:p w14:paraId="6D8E84CB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 w14:paraId="0F895AEE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372279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6D6692FD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321F5C4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8DE0B71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19699A1C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349F686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 w14:paraId="478317B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30D72B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 w14:paraId="6BBB4C62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F71D803" w14:textId="77777777">
        <w:trPr>
          <w:trHeight w:val="302"/>
        </w:trPr>
        <w:tc>
          <w:tcPr>
            <w:tcW w:w="556" w:type="dxa"/>
          </w:tcPr>
          <w:p w14:paraId="1EEF2BB9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586D251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E347E6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6EE2253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3" w:type="dxa"/>
          </w:tcPr>
          <w:p w14:paraId="74BA62C1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 w14:paraId="2D6B73BC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E43C340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58A61A75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751DAC9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A433A85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2028D091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58D612C1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19" w:type="dxa"/>
          </w:tcPr>
          <w:p w14:paraId="279A6C4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A38A46D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37" w:type="dxa"/>
          </w:tcPr>
          <w:p w14:paraId="1A08D220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5A23D51" w14:textId="77777777">
        <w:trPr>
          <w:trHeight w:val="301"/>
        </w:trPr>
        <w:tc>
          <w:tcPr>
            <w:tcW w:w="556" w:type="dxa"/>
          </w:tcPr>
          <w:p w14:paraId="2D78C262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0CC5F489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142D17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1B6A5D5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293" w:type="dxa"/>
          </w:tcPr>
          <w:p w14:paraId="5A8C3C75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98" w:type="dxa"/>
          </w:tcPr>
          <w:p w14:paraId="50F82A85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B841E3C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7688CF8A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98EE8FA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A8CA4CB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09B0832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569610CC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19" w:type="dxa"/>
          </w:tcPr>
          <w:p w14:paraId="560F498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383FF02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37" w:type="dxa"/>
          </w:tcPr>
          <w:p w14:paraId="19DAB018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32BC014" w14:textId="77777777">
        <w:trPr>
          <w:trHeight w:val="302"/>
        </w:trPr>
        <w:tc>
          <w:tcPr>
            <w:tcW w:w="556" w:type="dxa"/>
          </w:tcPr>
          <w:p w14:paraId="6C1739E5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5214EE91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8110B9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10F579D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293" w:type="dxa"/>
          </w:tcPr>
          <w:p w14:paraId="344F0CFC" w14:textId="77777777" w:rsidR="00F041E7" w:rsidRDefault="00EA4391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98" w:type="dxa"/>
          </w:tcPr>
          <w:p w14:paraId="57B1F304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0C4C7A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782B49E5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BED14D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703B3B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5A9D327B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5BA66FAD" w14:textId="77777777" w:rsidR="00F041E7" w:rsidRDefault="00EA4391">
            <w:pPr>
              <w:pStyle w:val="TableParagraph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19" w:type="dxa"/>
          </w:tcPr>
          <w:p w14:paraId="1B17154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F97AE3D" w14:textId="77777777" w:rsidR="00F041E7" w:rsidRDefault="00EA4391">
            <w:pPr>
              <w:pStyle w:val="TableParagraph"/>
              <w:spacing w:before="0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37" w:type="dxa"/>
          </w:tcPr>
          <w:p w14:paraId="59044083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3312020" w14:textId="77777777">
        <w:trPr>
          <w:trHeight w:val="232"/>
        </w:trPr>
        <w:tc>
          <w:tcPr>
            <w:tcW w:w="556" w:type="dxa"/>
          </w:tcPr>
          <w:p w14:paraId="1074749E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5EAA9176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09B415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6F25BE61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3" w:type="dxa"/>
          </w:tcPr>
          <w:p w14:paraId="1605760B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6A8E3F90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E2960A9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46E1C12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37AEF0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3F0335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5A6ACFCF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4EB323F2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 w14:paraId="4976DC6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FF1F497" w14:textId="77777777" w:rsidR="00F041E7" w:rsidRDefault="00EA4391">
            <w:pPr>
              <w:pStyle w:val="TableParagraph"/>
              <w:spacing w:before="0" w:line="104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 w14:paraId="30414642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A305DFB" w14:textId="77777777">
        <w:trPr>
          <w:trHeight w:val="136"/>
        </w:trPr>
        <w:tc>
          <w:tcPr>
            <w:tcW w:w="556" w:type="dxa"/>
          </w:tcPr>
          <w:p w14:paraId="1EAA56C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7CFBA0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47207F0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44B6EDC3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293" w:type="dxa"/>
          </w:tcPr>
          <w:p w14:paraId="38CC3C1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 w14:paraId="0E2A079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7D70E48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6EFCA26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6CEF37A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3036498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2DB057E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6128FCC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7C77340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04144F3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7316F831" w14:textId="77777777">
        <w:trPr>
          <w:trHeight w:val="166"/>
        </w:trPr>
        <w:tc>
          <w:tcPr>
            <w:tcW w:w="556" w:type="dxa"/>
          </w:tcPr>
          <w:p w14:paraId="4C922DF7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 w14:paraId="1EFA3705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01D8FF0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0927AADB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93" w:type="dxa"/>
          </w:tcPr>
          <w:p w14:paraId="51D23DAB" w14:textId="77777777" w:rsidR="00F041E7" w:rsidRDefault="00EA4391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6,754,000.00</w:t>
            </w:r>
          </w:p>
        </w:tc>
        <w:tc>
          <w:tcPr>
            <w:tcW w:w="1098" w:type="dxa"/>
          </w:tcPr>
          <w:p w14:paraId="0994B47D" w14:textId="77777777" w:rsidR="00F041E7" w:rsidRDefault="00EA4391">
            <w:pPr>
              <w:pStyle w:val="TableParagraph"/>
              <w:spacing w:before="11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-3,400,000.00</w:t>
            </w:r>
          </w:p>
        </w:tc>
        <w:tc>
          <w:tcPr>
            <w:tcW w:w="1264" w:type="dxa"/>
          </w:tcPr>
          <w:p w14:paraId="28DCCEC4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080" w:type="dxa"/>
          </w:tcPr>
          <w:p w14:paraId="39F50740" w14:textId="77777777" w:rsidR="00F041E7" w:rsidRDefault="00EA4391">
            <w:pPr>
              <w:pStyle w:val="TableParagraph"/>
              <w:spacing w:before="11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823F81F" w14:textId="77777777" w:rsidR="00F041E7" w:rsidRDefault="00EA4391">
            <w:pPr>
              <w:pStyle w:val="TableParagraph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F276E1" w14:textId="77777777" w:rsidR="00F041E7" w:rsidRDefault="00EA4391">
            <w:pPr>
              <w:pStyle w:val="TableParagraph"/>
              <w:spacing w:before="11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7EC789B9" w14:textId="77777777" w:rsidR="00F041E7" w:rsidRDefault="00EA4391">
            <w:pPr>
              <w:pStyle w:val="TableParagraph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47FB854D" w14:textId="77777777" w:rsidR="00F041E7" w:rsidRDefault="00EA4391">
            <w:pPr>
              <w:pStyle w:val="TableParagraph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1019" w:type="dxa"/>
          </w:tcPr>
          <w:p w14:paraId="1735C7FF" w14:textId="77777777" w:rsidR="00F041E7" w:rsidRDefault="00EA4391">
            <w:pPr>
              <w:pStyle w:val="TableParagraph"/>
              <w:spacing w:before="41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3,354,000.00</w:t>
            </w:r>
          </w:p>
        </w:tc>
        <w:tc>
          <w:tcPr>
            <w:tcW w:w="837" w:type="dxa"/>
          </w:tcPr>
          <w:p w14:paraId="05464021" w14:textId="77777777" w:rsidR="00F041E7" w:rsidRDefault="00EA4391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5025B5" w14:textId="77777777">
        <w:trPr>
          <w:trHeight w:val="136"/>
        </w:trPr>
        <w:tc>
          <w:tcPr>
            <w:tcW w:w="556" w:type="dxa"/>
          </w:tcPr>
          <w:p w14:paraId="533C779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51C3FAF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6680019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57CAD819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</w:tc>
        <w:tc>
          <w:tcPr>
            <w:tcW w:w="1293" w:type="dxa"/>
          </w:tcPr>
          <w:p w14:paraId="1BD11EC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 w14:paraId="4096C77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736F97F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B24E5B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718DB6B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64A7290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7BDEB5C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29EFABB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6A9C70F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0EA67E8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09994254" w14:textId="77777777">
        <w:trPr>
          <w:trHeight w:val="166"/>
        </w:trPr>
        <w:tc>
          <w:tcPr>
            <w:tcW w:w="556" w:type="dxa"/>
          </w:tcPr>
          <w:p w14:paraId="31C35A7C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 w14:paraId="2E7316B2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03A87BA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3075B4FA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293" w:type="dxa"/>
          </w:tcPr>
          <w:p w14:paraId="2EAC9C75" w14:textId="77777777" w:rsidR="00F041E7" w:rsidRDefault="00EA4391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2EFB12D7" w14:textId="77777777" w:rsidR="00F041E7" w:rsidRDefault="00EA4391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10E8FE1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56B29968" w14:textId="77777777" w:rsidR="00F041E7" w:rsidRDefault="00EA4391">
            <w:pPr>
              <w:pStyle w:val="TableParagraph"/>
              <w:spacing w:before="11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B40F90" w14:textId="77777777" w:rsidR="00F041E7" w:rsidRDefault="00EA4391">
            <w:pPr>
              <w:pStyle w:val="TableParagraph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2C5C68D" w14:textId="77777777" w:rsidR="00F041E7" w:rsidRDefault="00EA4391">
            <w:pPr>
              <w:pStyle w:val="TableParagraph"/>
              <w:spacing w:before="11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385EF4C0" w14:textId="77777777" w:rsidR="00F041E7" w:rsidRDefault="00EA4391">
            <w:pPr>
              <w:pStyle w:val="TableParagraph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2DE04850" w14:textId="77777777" w:rsidR="00F041E7" w:rsidRDefault="00EA4391">
            <w:pPr>
              <w:pStyle w:val="TableParagraph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1042E162" w14:textId="77777777" w:rsidR="00F041E7" w:rsidRDefault="00EA4391">
            <w:pPr>
              <w:pStyle w:val="TableParagraph"/>
              <w:spacing w:before="41" w:line="104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70CD288B" w14:textId="77777777" w:rsidR="00F041E7" w:rsidRDefault="00EA4391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4C9A6E" w14:textId="77777777">
        <w:trPr>
          <w:trHeight w:val="136"/>
        </w:trPr>
        <w:tc>
          <w:tcPr>
            <w:tcW w:w="556" w:type="dxa"/>
          </w:tcPr>
          <w:p w14:paraId="57923E4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206CC2C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0779059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48D93027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</w:t>
            </w:r>
          </w:p>
        </w:tc>
        <w:tc>
          <w:tcPr>
            <w:tcW w:w="1293" w:type="dxa"/>
          </w:tcPr>
          <w:p w14:paraId="4F19130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8" w:type="dxa"/>
          </w:tcPr>
          <w:p w14:paraId="0FFB924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4127005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043CD1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141F9E8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1C11A39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6BBCDB8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473F7CF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69A9501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1F73609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54313DAD" w14:textId="77777777">
        <w:trPr>
          <w:trHeight w:val="235"/>
        </w:trPr>
        <w:tc>
          <w:tcPr>
            <w:tcW w:w="556" w:type="dxa"/>
          </w:tcPr>
          <w:p w14:paraId="1DCD3C30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658AC930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85528C8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160A3B2E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293" w:type="dxa"/>
          </w:tcPr>
          <w:p w14:paraId="218D01DE" w14:textId="77777777" w:rsidR="00F041E7" w:rsidRDefault="00EA4391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98" w:type="dxa"/>
          </w:tcPr>
          <w:p w14:paraId="398D774B" w14:textId="77777777" w:rsidR="00F041E7" w:rsidRDefault="00EA4391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3264354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 w14:paraId="6DF1A124" w14:textId="77777777" w:rsidR="00F041E7" w:rsidRDefault="00EA4391">
            <w:pPr>
              <w:pStyle w:val="TableParagraph"/>
              <w:spacing w:before="11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9BFC1B0" w14:textId="77777777" w:rsidR="00F041E7" w:rsidRDefault="00EA4391">
            <w:pPr>
              <w:pStyle w:val="TableParagraph"/>
              <w:spacing w:before="11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C766529" w14:textId="77777777" w:rsidR="00F041E7" w:rsidRDefault="00EA4391">
            <w:pPr>
              <w:pStyle w:val="TableParagraph"/>
              <w:spacing w:before="11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6513C922" w14:textId="77777777" w:rsidR="00F041E7" w:rsidRDefault="00EA4391">
            <w:pPr>
              <w:pStyle w:val="TableParagraph"/>
              <w:spacing w:before="11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43180547" w14:textId="77777777" w:rsidR="00F041E7" w:rsidRDefault="00EA4391">
            <w:pPr>
              <w:pStyle w:val="TableParagraph"/>
              <w:spacing w:before="11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19" w:type="dxa"/>
          </w:tcPr>
          <w:p w14:paraId="0B8F4C2A" w14:textId="77777777" w:rsidR="00F041E7" w:rsidRDefault="00EA4391">
            <w:pPr>
              <w:pStyle w:val="TableParagraph"/>
              <w:spacing w:before="41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37" w:type="dxa"/>
          </w:tcPr>
          <w:p w14:paraId="136992CB" w14:textId="77777777" w:rsidR="00F041E7" w:rsidRDefault="00EA4391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FC254E0" w14:textId="77777777">
        <w:trPr>
          <w:trHeight w:val="302"/>
        </w:trPr>
        <w:tc>
          <w:tcPr>
            <w:tcW w:w="556" w:type="dxa"/>
          </w:tcPr>
          <w:p w14:paraId="0017FE14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337AEBC8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DB419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51329E9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293" w:type="dxa"/>
          </w:tcPr>
          <w:p w14:paraId="1DFB7CB3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53EB9114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F2992FF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8F8F53C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1E4EC45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648D502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3205B36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B57E3E9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 w14:paraId="45CF2B7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7C2C864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 w14:paraId="468E64EB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F7562F" w14:textId="77777777">
        <w:trPr>
          <w:trHeight w:val="224"/>
        </w:trPr>
        <w:tc>
          <w:tcPr>
            <w:tcW w:w="556" w:type="dxa"/>
          </w:tcPr>
          <w:p w14:paraId="3D3EF67C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3382B61C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891197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318A435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293" w:type="dxa"/>
          </w:tcPr>
          <w:p w14:paraId="20465665" w14:textId="77777777" w:rsidR="00F041E7" w:rsidRDefault="00EA4391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456D28D9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7C4E39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275C4B76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AC7B068" w14:textId="77777777" w:rsidR="00F041E7" w:rsidRDefault="00EA4391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9C744A5" w14:textId="77777777" w:rsidR="00F041E7" w:rsidRDefault="00EA4391">
            <w:pPr>
              <w:pStyle w:val="TableParagraph"/>
              <w:ind w:left="244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6CA156FD" w14:textId="77777777" w:rsidR="00F041E7" w:rsidRDefault="00EA4391">
            <w:pPr>
              <w:pStyle w:val="TableParagraph"/>
              <w:ind w:right="7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4931B3B" w14:textId="77777777" w:rsidR="00F041E7" w:rsidRDefault="00EA4391">
            <w:pPr>
              <w:pStyle w:val="TableParagraph"/>
              <w:ind w:right="23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1A88488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9532F51" w14:textId="77777777" w:rsidR="00F041E7" w:rsidRDefault="00EA4391">
            <w:pPr>
              <w:pStyle w:val="TableParagraph"/>
              <w:spacing w:before="0" w:line="96" w:lineRule="exact"/>
              <w:ind w:right="17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074B332F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DB22730" w14:textId="77777777" w:rsidR="00F041E7" w:rsidRDefault="00F041E7">
      <w:pPr>
        <w:spacing w:before="6"/>
        <w:rPr>
          <w:b/>
          <w:sz w:val="7"/>
        </w:rPr>
      </w:pPr>
    </w:p>
    <w:p w14:paraId="2696154F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4E6A75B" wp14:editId="3FAF146B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44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7"/>
                              <w:gridCol w:w="1098"/>
                              <w:gridCol w:w="1156"/>
                              <w:gridCol w:w="1073"/>
                              <w:gridCol w:w="1081"/>
                              <w:gridCol w:w="1081"/>
                              <w:gridCol w:w="1030"/>
                              <w:gridCol w:w="1095"/>
                              <w:gridCol w:w="1159"/>
                              <w:gridCol w:w="688"/>
                            </w:tblGrid>
                            <w:tr w:rsidR="00F041E7" w14:paraId="0D4C5D3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06D253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DE578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-3,400,000.00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749B3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6180E7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390A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5A1B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77D758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7D6B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3591F0EE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4,424,000.00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3AD4B5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091F51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459FD24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7,983,049.00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F51DCF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-3,398,000.00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296789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4,585,049.00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19C638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A276B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11,448.73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B0904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11,448.73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369B3A7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20,582.04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1F0F8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4,508,371.00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4EA339CE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4,508,371.00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66ED819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3,777.9</w:t>
                                  </w:r>
                                </w:p>
                              </w:tc>
                            </w:tr>
                          </w:tbl>
                          <w:p w14:paraId="3A75699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4E6A75B" id="Cuadro de texto 69" o:spid="_x0000_s1093" type="#_x0000_t202" style="position:absolute;left:0;text-align:left;margin-left:260.55pt;margin-top:3.7pt;width:513.95pt;height:17.9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7"/>
                        <w:gridCol w:w="1098"/>
                        <w:gridCol w:w="1156"/>
                        <w:gridCol w:w="1073"/>
                        <w:gridCol w:w="1081"/>
                        <w:gridCol w:w="1081"/>
                        <w:gridCol w:w="1030"/>
                        <w:gridCol w:w="1095"/>
                        <w:gridCol w:w="1159"/>
                        <w:gridCol w:w="688"/>
                      </w:tblGrid>
                      <w:tr w:rsidR="00F041E7" w14:paraId="0D4C5D31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06D253C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DE5786C" w14:textId="77777777" w:rsidR="00F041E7" w:rsidRDefault="00EA4391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-3,400,000.00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7749B3BA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6180E75F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390AA5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5A1B56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77D758FA" w14:textId="77777777" w:rsidR="00F041E7" w:rsidRDefault="00EA4391">
                            <w:pPr>
                              <w:pStyle w:val="TableParagraph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7D6B81" w14:textId="77777777" w:rsidR="00F041E7" w:rsidRDefault="00EA4391">
                            <w:pPr>
                              <w:pStyle w:val="TableParagraph"/>
                              <w:spacing w:before="0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3591F0EE" w14:textId="77777777" w:rsidR="00F041E7" w:rsidRDefault="00EA4391">
                            <w:pPr>
                              <w:pStyle w:val="TableParagraph"/>
                              <w:spacing w:before="30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4,424,000.00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3AD4B5B9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091F51E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459FD241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7,983,049.00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F51DCF5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-3,398,000.00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22967893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4,585,049.00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19C6384" w14:textId="77777777" w:rsidR="00F041E7" w:rsidRDefault="00EA4391">
                            <w:pPr>
                              <w:pStyle w:val="TableParagraph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A276B3" w14:textId="77777777" w:rsidR="00F041E7" w:rsidRDefault="00EA4391">
                            <w:pPr>
                              <w:pStyle w:val="TableParagraph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11,448.73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B09043" w14:textId="77777777" w:rsidR="00F041E7" w:rsidRDefault="00EA4391">
                            <w:pPr>
                              <w:pStyle w:val="TableParagraph"/>
                              <w:spacing w:before="32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11,448.73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369B3A79" w14:textId="77777777" w:rsidR="00F041E7" w:rsidRDefault="00EA4391">
                            <w:pPr>
                              <w:pStyle w:val="TableParagraph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20,582.04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1F0F84" w14:textId="77777777" w:rsidR="00F041E7" w:rsidRDefault="00EA4391">
                            <w:pPr>
                              <w:pStyle w:val="TableParagraph"/>
                              <w:spacing w:before="32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4,508,371.00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4EA339CE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4,508,371.00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66ED819B" w14:textId="77777777" w:rsidR="00F041E7" w:rsidRDefault="00EA4391">
                            <w:pPr>
                              <w:pStyle w:val="TableParagraph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3,777.9</w:t>
                            </w:r>
                          </w:p>
                        </w:tc>
                      </w:tr>
                    </w:tbl>
                    <w:p w14:paraId="3A75699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6BC4C5E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6"/>
        <w:gridCol w:w="1338"/>
        <w:gridCol w:w="1054"/>
        <w:gridCol w:w="1199"/>
        <w:gridCol w:w="961"/>
        <w:gridCol w:w="1080"/>
        <w:gridCol w:w="1146"/>
        <w:gridCol w:w="1011"/>
        <w:gridCol w:w="1095"/>
        <w:gridCol w:w="1083"/>
        <w:gridCol w:w="712"/>
      </w:tblGrid>
      <w:tr w:rsidR="00F041E7" w14:paraId="6856245E" w14:textId="77777777">
        <w:trPr>
          <w:trHeight w:val="224"/>
        </w:trPr>
        <w:tc>
          <w:tcPr>
            <w:tcW w:w="304" w:type="dxa"/>
          </w:tcPr>
          <w:p w14:paraId="60CA95B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6DEE9C5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0BB054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61C759E6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 w14:paraId="37D0C138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 w14:paraId="5E915410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852D809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6D368C29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ABF841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405FBD17" w14:textId="77777777" w:rsidR="00F041E7" w:rsidRDefault="00EA4391">
            <w:pPr>
              <w:pStyle w:val="TableParagraph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33E5EF47" w14:textId="77777777" w:rsidR="00F041E7" w:rsidRDefault="00EA4391">
            <w:pPr>
              <w:pStyle w:val="TableParagraph"/>
              <w:spacing w:before="0"/>
              <w:ind w:left="373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7193B0E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3,213.00</w:t>
            </w:r>
          </w:p>
        </w:tc>
        <w:tc>
          <w:tcPr>
            <w:tcW w:w="1083" w:type="dxa"/>
          </w:tcPr>
          <w:p w14:paraId="3DFB4DC5" w14:textId="77777777" w:rsidR="00F041E7" w:rsidRDefault="00EA4391">
            <w:pPr>
              <w:pStyle w:val="TableParagraph"/>
              <w:spacing w:before="3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3,213.00</w:t>
            </w:r>
          </w:p>
        </w:tc>
        <w:tc>
          <w:tcPr>
            <w:tcW w:w="712" w:type="dxa"/>
          </w:tcPr>
          <w:p w14:paraId="6CE3558E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2C9FCB5" w14:textId="77777777">
        <w:trPr>
          <w:trHeight w:val="302"/>
        </w:trPr>
        <w:tc>
          <w:tcPr>
            <w:tcW w:w="304" w:type="dxa"/>
          </w:tcPr>
          <w:p w14:paraId="4BBE06A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54134DED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3A15B9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60433ED7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 w14:paraId="0ECEA489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 w14:paraId="288ADADC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1FB018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961" w:type="dxa"/>
          </w:tcPr>
          <w:p w14:paraId="4575E564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EE0F42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05CC4054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07CC98D5" w14:textId="77777777" w:rsidR="00F041E7" w:rsidRDefault="00EA4391">
            <w:pPr>
              <w:pStyle w:val="TableParagraph"/>
              <w:ind w:left="373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F0FCD57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3" w:type="dxa"/>
          </w:tcPr>
          <w:p w14:paraId="2C4551A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A5A65B5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712" w:type="dxa"/>
          </w:tcPr>
          <w:p w14:paraId="78FCBC1F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213264" w14:textId="77777777">
        <w:trPr>
          <w:trHeight w:val="302"/>
        </w:trPr>
        <w:tc>
          <w:tcPr>
            <w:tcW w:w="304" w:type="dxa"/>
          </w:tcPr>
          <w:p w14:paraId="69F0609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5B5E9C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ED6533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2F43D367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5811EFA8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4323E6AF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3559B91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63DFB45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DD47A0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5E11C2DA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6A6D1D74" w14:textId="77777777" w:rsidR="00F041E7" w:rsidRDefault="00EA4391">
            <w:pPr>
              <w:pStyle w:val="TableParagraph"/>
              <w:ind w:left="373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70FD96F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 w14:paraId="36155F8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CFF712C" w14:textId="77777777" w:rsidR="00F041E7" w:rsidRDefault="00EA4391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1EA593BB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28883F8" w14:textId="77777777">
        <w:trPr>
          <w:trHeight w:val="302"/>
        </w:trPr>
        <w:tc>
          <w:tcPr>
            <w:tcW w:w="304" w:type="dxa"/>
          </w:tcPr>
          <w:p w14:paraId="01970EC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B1ECA1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73B165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00D3F77C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5ECA07E8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079E25C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199" w:type="dxa"/>
          </w:tcPr>
          <w:p w14:paraId="591C7D3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961" w:type="dxa"/>
          </w:tcPr>
          <w:p w14:paraId="34FB8D3B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65CE6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330.00</w:t>
            </w:r>
          </w:p>
        </w:tc>
        <w:tc>
          <w:tcPr>
            <w:tcW w:w="1146" w:type="dxa"/>
          </w:tcPr>
          <w:p w14:paraId="29AC0136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330.00</w:t>
            </w:r>
          </w:p>
        </w:tc>
        <w:tc>
          <w:tcPr>
            <w:tcW w:w="1011" w:type="dxa"/>
          </w:tcPr>
          <w:p w14:paraId="46B74C82" w14:textId="77777777" w:rsidR="00F041E7" w:rsidRDefault="00EA4391">
            <w:pPr>
              <w:pStyle w:val="TableParagraph"/>
              <w:ind w:left="372" w:right="3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330.00</w:t>
            </w:r>
          </w:p>
        </w:tc>
        <w:tc>
          <w:tcPr>
            <w:tcW w:w="1095" w:type="dxa"/>
          </w:tcPr>
          <w:p w14:paraId="00FEF38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1,620.00</w:t>
            </w:r>
          </w:p>
        </w:tc>
        <w:tc>
          <w:tcPr>
            <w:tcW w:w="1083" w:type="dxa"/>
          </w:tcPr>
          <w:p w14:paraId="4FD1C69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DBC069D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1,620.00</w:t>
            </w:r>
          </w:p>
        </w:tc>
        <w:tc>
          <w:tcPr>
            <w:tcW w:w="712" w:type="dxa"/>
          </w:tcPr>
          <w:p w14:paraId="71569B16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4C465D6" w14:textId="77777777">
        <w:trPr>
          <w:trHeight w:val="232"/>
        </w:trPr>
        <w:tc>
          <w:tcPr>
            <w:tcW w:w="304" w:type="dxa"/>
          </w:tcPr>
          <w:p w14:paraId="6A3B870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08B6F6E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E2A9E9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7413A454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 w14:paraId="30942CD1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3F8822F8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4B2642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AB900C3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5F1574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58C6CA19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5D43FB72" w14:textId="77777777" w:rsidR="00F041E7" w:rsidRDefault="00EA4391">
            <w:pPr>
              <w:pStyle w:val="TableParagraph"/>
              <w:ind w:left="373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122081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 w14:paraId="1675B16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C23B3A1" w14:textId="77777777" w:rsidR="00F041E7" w:rsidRDefault="00EA4391">
            <w:pPr>
              <w:pStyle w:val="TableParagraph"/>
              <w:spacing w:before="0" w:line="104" w:lineRule="exact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40AF00F4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AA4EDCA" w14:textId="77777777">
        <w:trPr>
          <w:trHeight w:val="302"/>
        </w:trPr>
        <w:tc>
          <w:tcPr>
            <w:tcW w:w="304" w:type="dxa"/>
          </w:tcPr>
          <w:p w14:paraId="4D838A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60513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6C18FB6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72913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73AA8C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68B48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5BE36727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 w14:paraId="3DF92C85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 w14:paraId="1B2DACA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446CD0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4" w:type="dxa"/>
          </w:tcPr>
          <w:p w14:paraId="560F369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0AEF0B7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255617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89DD6A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961" w:type="dxa"/>
          </w:tcPr>
          <w:p w14:paraId="53FFFF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EFF82D6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4B051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80E0EEE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11,352.00</w:t>
            </w:r>
          </w:p>
        </w:tc>
        <w:tc>
          <w:tcPr>
            <w:tcW w:w="1146" w:type="dxa"/>
          </w:tcPr>
          <w:p w14:paraId="6E5F8B5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2706782" w14:textId="77777777" w:rsidR="00F041E7" w:rsidRDefault="00EA4391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11,352.00</w:t>
            </w:r>
          </w:p>
        </w:tc>
        <w:tc>
          <w:tcPr>
            <w:tcW w:w="1011" w:type="dxa"/>
          </w:tcPr>
          <w:p w14:paraId="0D3FD25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4757E4A" w14:textId="77777777" w:rsidR="00F041E7" w:rsidRDefault="00EA4391">
            <w:pPr>
              <w:pStyle w:val="TableParagraph"/>
              <w:spacing w:before="0"/>
              <w:ind w:left="373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7AD48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38B569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-12,608.00</w:t>
            </w:r>
          </w:p>
        </w:tc>
        <w:tc>
          <w:tcPr>
            <w:tcW w:w="1083" w:type="dxa"/>
          </w:tcPr>
          <w:p w14:paraId="0B94399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07305EA" w14:textId="77777777" w:rsidR="00F041E7" w:rsidRDefault="00EA4391">
            <w:pPr>
              <w:pStyle w:val="TableParagraph"/>
              <w:spacing w:before="0" w:line="104" w:lineRule="exact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-12,608.00</w:t>
            </w:r>
          </w:p>
        </w:tc>
        <w:tc>
          <w:tcPr>
            <w:tcW w:w="712" w:type="dxa"/>
          </w:tcPr>
          <w:p w14:paraId="67B6BF9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8E0FF09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11,352.0</w:t>
            </w:r>
          </w:p>
        </w:tc>
      </w:tr>
      <w:tr w:rsidR="00F041E7" w14:paraId="1AE7E58D" w14:textId="77777777">
        <w:trPr>
          <w:trHeight w:val="124"/>
        </w:trPr>
        <w:tc>
          <w:tcPr>
            <w:tcW w:w="304" w:type="dxa"/>
          </w:tcPr>
          <w:p w14:paraId="444318F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5D220A4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7DF24A38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136" w:type="dxa"/>
          </w:tcPr>
          <w:p w14:paraId="53163829" w14:textId="77777777" w:rsidR="00F041E7" w:rsidRDefault="00EA4391">
            <w:pPr>
              <w:pStyle w:val="TableParagraph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38" w:type="dxa"/>
          </w:tcPr>
          <w:p w14:paraId="1675537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54" w:type="dxa"/>
          </w:tcPr>
          <w:p w14:paraId="2E0EC1A9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99" w:type="dxa"/>
          </w:tcPr>
          <w:p w14:paraId="07283F4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 w14:paraId="2E11045A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5DE0BDF2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46" w:type="dxa"/>
          </w:tcPr>
          <w:p w14:paraId="11E3D12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11" w:type="dxa"/>
          </w:tcPr>
          <w:p w14:paraId="6BDC39C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7AA2963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3" w:type="dxa"/>
          </w:tcPr>
          <w:p w14:paraId="4A69718E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712" w:type="dxa"/>
          </w:tcPr>
          <w:p w14:paraId="4A3629A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4D5E0074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AAF15DA" wp14:editId="69E622E3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075" cy="93345"/>
                <wp:effectExtent l="0" t="0" r="0" b="0"/>
                <wp:wrapNone/>
                <wp:docPr id="46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4"/>
                              <w:gridCol w:w="1199"/>
                              <w:gridCol w:w="962"/>
                              <w:gridCol w:w="1079"/>
                              <w:gridCol w:w="1146"/>
                              <w:gridCol w:w="1038"/>
                              <w:gridCol w:w="1094"/>
                              <w:gridCol w:w="1055"/>
                              <w:gridCol w:w="710"/>
                            </w:tblGrid>
                            <w:tr w:rsidR="00F041E7" w14:paraId="1A679C4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68B3C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68D0F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C8FF7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28,760.00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A0C3D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2927C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11,682.00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8BD10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11,682.00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7832F9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4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697B2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-4,275.00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4B135D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-4,275.00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6D6A19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11,352.0</w:t>
                                  </w:r>
                                </w:p>
                              </w:tc>
                            </w:tr>
                          </w:tbl>
                          <w:p w14:paraId="13E3EE1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AAF15DA" id="Cuadro de texto 70" o:spid="_x0000_s1094" type="#_x0000_t202" style="position:absolute;left:0;text-align:left;margin-left:267.15pt;margin-top:1.1pt;width:507.25pt;height:7.3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4"/>
                        <w:gridCol w:w="1199"/>
                        <w:gridCol w:w="962"/>
                        <w:gridCol w:w="1079"/>
                        <w:gridCol w:w="1146"/>
                        <w:gridCol w:w="1038"/>
                        <w:gridCol w:w="1094"/>
                        <w:gridCol w:w="1055"/>
                        <w:gridCol w:w="710"/>
                      </w:tblGrid>
                      <w:tr w:rsidR="00F041E7" w14:paraId="1A679C4D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568B3C17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68D0F47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C8FF739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28,760.00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A0C3D25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2927C72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11,682.00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8BD109C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11,682.00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7832F96D" w14:textId="77777777" w:rsidR="00F041E7" w:rsidRDefault="00EA4391">
                            <w:pPr>
                              <w:pStyle w:val="TableParagraph"/>
                              <w:spacing w:before="0"/>
                              <w:ind w:left="374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697B2BF" w14:textId="77777777" w:rsidR="00F041E7" w:rsidRDefault="00EA4391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-4,275.00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4B135D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-4,275.00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6D6A19AB" w14:textId="77777777" w:rsidR="00F041E7" w:rsidRDefault="00EA4391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11,352.0</w:t>
                            </w:r>
                          </w:p>
                        </w:tc>
                      </w:tr>
                    </w:tbl>
                    <w:p w14:paraId="13E3EE1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992"/>
        <w:gridCol w:w="1455"/>
        <w:gridCol w:w="1055"/>
        <w:gridCol w:w="1089"/>
        <w:gridCol w:w="1099"/>
        <w:gridCol w:w="1080"/>
        <w:gridCol w:w="1081"/>
        <w:gridCol w:w="1096"/>
        <w:gridCol w:w="1096"/>
        <w:gridCol w:w="1093"/>
        <w:gridCol w:w="688"/>
      </w:tblGrid>
      <w:tr w:rsidR="00F041E7" w14:paraId="6973BCD1" w14:textId="77777777">
        <w:trPr>
          <w:trHeight w:val="224"/>
        </w:trPr>
        <w:tc>
          <w:tcPr>
            <w:tcW w:w="304" w:type="dxa"/>
          </w:tcPr>
          <w:p w14:paraId="2A443EC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17283913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D2241E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26471702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5" w:type="dxa"/>
          </w:tcPr>
          <w:p w14:paraId="104A6459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055" w:type="dxa"/>
          </w:tcPr>
          <w:p w14:paraId="10F85BCA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89" w:type="dxa"/>
          </w:tcPr>
          <w:p w14:paraId="22E6035D" w14:textId="77777777" w:rsidR="00F041E7" w:rsidRDefault="00EA4391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144,000.00</w:t>
            </w:r>
          </w:p>
        </w:tc>
        <w:tc>
          <w:tcPr>
            <w:tcW w:w="1099" w:type="dxa"/>
          </w:tcPr>
          <w:p w14:paraId="6D1BDC5A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080" w:type="dxa"/>
          </w:tcPr>
          <w:p w14:paraId="60E1532B" w14:textId="77777777" w:rsidR="00F041E7" w:rsidRDefault="00EA4391">
            <w:pPr>
              <w:pStyle w:val="TableParagraph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3F4076CE" w14:textId="77777777" w:rsidR="00F041E7" w:rsidRDefault="00EA4391">
            <w:pPr>
              <w:pStyle w:val="TableParagraph"/>
              <w:spacing w:before="0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6" w:type="dxa"/>
          </w:tcPr>
          <w:p w14:paraId="271AA30A" w14:textId="77777777" w:rsidR="00F041E7" w:rsidRDefault="00EA4391">
            <w:pPr>
              <w:pStyle w:val="TableParagraph"/>
              <w:spacing w:before="0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96" w:type="dxa"/>
          </w:tcPr>
          <w:p w14:paraId="43ED872E" w14:textId="77777777" w:rsidR="00F041E7" w:rsidRDefault="00EA4391">
            <w:pPr>
              <w:pStyle w:val="TableParagraph"/>
              <w:spacing w:before="0"/>
              <w:ind w:left="289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93" w:type="dxa"/>
          </w:tcPr>
          <w:p w14:paraId="0A67D3AB" w14:textId="77777777" w:rsidR="00F041E7" w:rsidRDefault="00EA4391">
            <w:pPr>
              <w:pStyle w:val="TableParagraph"/>
              <w:spacing w:before="3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688" w:type="dxa"/>
          </w:tcPr>
          <w:p w14:paraId="4C30066F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D23616A" w14:textId="77777777">
        <w:trPr>
          <w:trHeight w:val="224"/>
        </w:trPr>
        <w:tc>
          <w:tcPr>
            <w:tcW w:w="304" w:type="dxa"/>
          </w:tcPr>
          <w:p w14:paraId="181F9EB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101928A1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03860E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7DEA9BD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5" w:type="dxa"/>
          </w:tcPr>
          <w:p w14:paraId="2C6A6998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1055" w:type="dxa"/>
          </w:tcPr>
          <w:p w14:paraId="0961ACE3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03322A94" w14:textId="77777777" w:rsidR="00F041E7" w:rsidRDefault="00EA4391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35,704.00</w:t>
            </w:r>
          </w:p>
        </w:tc>
        <w:tc>
          <w:tcPr>
            <w:tcW w:w="1099" w:type="dxa"/>
          </w:tcPr>
          <w:p w14:paraId="36982664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058DC5" w14:textId="77777777" w:rsidR="00F041E7" w:rsidRDefault="00EA4391">
            <w:pPr>
              <w:pStyle w:val="TableParagraph"/>
              <w:ind w:left="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2,285.53</w:t>
            </w:r>
          </w:p>
        </w:tc>
        <w:tc>
          <w:tcPr>
            <w:tcW w:w="1081" w:type="dxa"/>
          </w:tcPr>
          <w:p w14:paraId="1E1C74F7" w14:textId="77777777" w:rsidR="00F041E7" w:rsidRDefault="00EA4391">
            <w:pPr>
              <w:pStyle w:val="TableParagraph"/>
              <w:ind w:left="278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2,285.53</w:t>
            </w:r>
          </w:p>
        </w:tc>
        <w:tc>
          <w:tcPr>
            <w:tcW w:w="1096" w:type="dxa"/>
          </w:tcPr>
          <w:p w14:paraId="44BFFCA0" w14:textId="77777777" w:rsidR="00F041E7" w:rsidRDefault="00EA4391">
            <w:pPr>
              <w:pStyle w:val="TableParagraph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13,866.65</w:t>
            </w:r>
          </w:p>
        </w:tc>
        <w:tc>
          <w:tcPr>
            <w:tcW w:w="1096" w:type="dxa"/>
          </w:tcPr>
          <w:p w14:paraId="144B5840" w14:textId="77777777" w:rsidR="00F041E7" w:rsidRDefault="00EA4391">
            <w:pPr>
              <w:pStyle w:val="TableParagraph"/>
              <w:ind w:left="289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19,551.82</w:t>
            </w:r>
          </w:p>
        </w:tc>
        <w:tc>
          <w:tcPr>
            <w:tcW w:w="1093" w:type="dxa"/>
          </w:tcPr>
          <w:p w14:paraId="298545B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8D0A611" w14:textId="77777777" w:rsidR="00F041E7" w:rsidRDefault="00EA4391">
            <w:pPr>
              <w:pStyle w:val="TableParagraph"/>
              <w:spacing w:before="0" w:line="96" w:lineRule="exact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19,551.82</w:t>
            </w:r>
          </w:p>
        </w:tc>
        <w:tc>
          <w:tcPr>
            <w:tcW w:w="688" w:type="dxa"/>
          </w:tcPr>
          <w:p w14:paraId="777FCE89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2,285.5</w:t>
            </w:r>
          </w:p>
        </w:tc>
      </w:tr>
    </w:tbl>
    <w:p w14:paraId="515D2541" w14:textId="77777777" w:rsidR="00F041E7" w:rsidRDefault="00F041E7">
      <w:pPr>
        <w:spacing w:before="4"/>
        <w:rPr>
          <w:b/>
          <w:sz w:val="15"/>
        </w:rPr>
      </w:pPr>
    </w:p>
    <w:p w14:paraId="7D6B114A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CD53E60" wp14:editId="5BC6AF88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45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53"/>
                              <w:gridCol w:w="1088"/>
                              <w:gridCol w:w="1097"/>
                              <w:gridCol w:w="1079"/>
                              <w:gridCol w:w="1079"/>
                              <w:gridCol w:w="1094"/>
                              <w:gridCol w:w="1094"/>
                              <w:gridCol w:w="1091"/>
                              <w:gridCol w:w="685"/>
                            </w:tblGrid>
                            <w:tr w:rsidR="00F041E7" w14:paraId="6D7C4DF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1" w:type="dxa"/>
                                </w:tcPr>
                                <w:p w14:paraId="57FB646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2470F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5B27537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179,704.00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EB9BC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687CE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14,285.53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2F8B2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14,285.53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9D445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25,866.65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F701F4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79,551.82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B6DC263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79,551.82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CC71B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2,285.5</w:t>
                                  </w:r>
                                </w:p>
                              </w:tc>
                            </w:tr>
                          </w:tbl>
                          <w:p w14:paraId="54C74848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CD53E60" id="Cuadro de texto 71" o:spid="_x0000_s1095" type="#_x0000_t202" style="position:absolute;left:0;text-align:left;margin-left:264.5pt;margin-top:-1pt;width:509.95pt;height:7.3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53"/>
                        <w:gridCol w:w="1088"/>
                        <w:gridCol w:w="1097"/>
                        <w:gridCol w:w="1079"/>
                        <w:gridCol w:w="1079"/>
                        <w:gridCol w:w="1094"/>
                        <w:gridCol w:w="1094"/>
                        <w:gridCol w:w="1091"/>
                        <w:gridCol w:w="685"/>
                      </w:tblGrid>
                      <w:tr w:rsidR="00F041E7" w14:paraId="6D7C4DF3" w14:textId="77777777">
                        <w:trPr>
                          <w:trHeight w:val="146"/>
                        </w:trPr>
                        <w:tc>
                          <w:tcPr>
                            <w:tcW w:w="831" w:type="dxa"/>
                          </w:tcPr>
                          <w:p w14:paraId="57FB6463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2470F6A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5B275376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179,704.00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EB9BCAC" w14:textId="77777777" w:rsidR="00F041E7" w:rsidRDefault="00EA4391">
                            <w:pPr>
                              <w:pStyle w:val="TableParagraph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687CE0E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14,285.53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2F8B213" w14:textId="77777777" w:rsidR="00F041E7" w:rsidRDefault="00EA4391">
                            <w:pPr>
                              <w:pStyle w:val="TableParagraph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14,285.53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9D44537" w14:textId="77777777" w:rsidR="00F041E7" w:rsidRDefault="00EA4391">
                            <w:pPr>
                              <w:pStyle w:val="TableParagraph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25,866.65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F701F4E" w14:textId="77777777" w:rsidR="00F041E7" w:rsidRDefault="00EA4391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79,551.82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B6DC263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79,551.82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CC71BA5" w14:textId="77777777" w:rsidR="00F041E7" w:rsidRDefault="00EA4391">
                            <w:pPr>
                              <w:pStyle w:val="TableParagraph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2,285.5</w:t>
                            </w:r>
                          </w:p>
                        </w:tc>
                      </w:tr>
                    </w:tbl>
                    <w:p w14:paraId="54C74848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226"/>
        <w:gridCol w:w="2341"/>
        <w:gridCol w:w="989"/>
        <w:gridCol w:w="1173"/>
        <w:gridCol w:w="1029"/>
        <w:gridCol w:w="1081"/>
        <w:gridCol w:w="1081"/>
        <w:gridCol w:w="1056"/>
        <w:gridCol w:w="1095"/>
        <w:gridCol w:w="1158"/>
        <w:gridCol w:w="594"/>
      </w:tblGrid>
      <w:tr w:rsidR="00F041E7" w14:paraId="70F68441" w14:textId="77777777">
        <w:trPr>
          <w:trHeight w:val="146"/>
        </w:trPr>
        <w:tc>
          <w:tcPr>
            <w:tcW w:w="304" w:type="dxa"/>
          </w:tcPr>
          <w:p w14:paraId="0F834C8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B1CA30D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4A7FDC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4BC026F1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341" w:type="dxa"/>
          </w:tcPr>
          <w:p w14:paraId="25A2CF5B" w14:textId="77777777" w:rsidR="00F041E7" w:rsidRDefault="00EA4391">
            <w:pPr>
              <w:pStyle w:val="TableParagraph"/>
              <w:spacing w:before="0"/>
              <w:ind w:left="15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71F9ADCC" w14:textId="77777777" w:rsidR="00F041E7" w:rsidRDefault="00EA4391">
            <w:pPr>
              <w:pStyle w:val="TableParagraph"/>
              <w:spacing w:before="0"/>
              <w:ind w:left="423" w:right="3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28D5FDA" w14:textId="77777777" w:rsidR="00F041E7" w:rsidRDefault="00EA4391">
            <w:pPr>
              <w:pStyle w:val="TableParagraph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9" w:type="dxa"/>
          </w:tcPr>
          <w:p w14:paraId="54A2E1AC" w14:textId="77777777" w:rsidR="00F041E7" w:rsidRDefault="00EA4391">
            <w:pPr>
              <w:pStyle w:val="TableParagraph"/>
              <w:spacing w:before="0"/>
              <w:ind w:left="305" w:right="2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B85529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149.00</w:t>
            </w:r>
          </w:p>
        </w:tc>
        <w:tc>
          <w:tcPr>
            <w:tcW w:w="1081" w:type="dxa"/>
          </w:tcPr>
          <w:p w14:paraId="45A7B8EC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149.00</w:t>
            </w:r>
          </w:p>
        </w:tc>
        <w:tc>
          <w:tcPr>
            <w:tcW w:w="1056" w:type="dxa"/>
          </w:tcPr>
          <w:p w14:paraId="4E6E03F5" w14:textId="77777777" w:rsidR="00F041E7" w:rsidRDefault="00EA4391">
            <w:pPr>
              <w:pStyle w:val="TableParagraph"/>
              <w:spacing w:before="0"/>
              <w:ind w:left="360" w:right="3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454.00</w:t>
            </w:r>
          </w:p>
        </w:tc>
        <w:tc>
          <w:tcPr>
            <w:tcW w:w="1095" w:type="dxa"/>
          </w:tcPr>
          <w:p w14:paraId="6D9AC01E" w14:textId="77777777" w:rsidR="00F041E7" w:rsidRDefault="00EA4391">
            <w:pPr>
              <w:pStyle w:val="TableParagraph"/>
              <w:spacing w:before="0"/>
              <w:ind w:left="3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2,669.00</w:t>
            </w:r>
          </w:p>
        </w:tc>
        <w:tc>
          <w:tcPr>
            <w:tcW w:w="1158" w:type="dxa"/>
          </w:tcPr>
          <w:p w14:paraId="64C9313D" w14:textId="77777777" w:rsidR="00F041E7" w:rsidRDefault="00EA4391">
            <w:pPr>
              <w:pStyle w:val="TableParagraph"/>
              <w:spacing w:before="30" w:line="96" w:lineRule="exact"/>
              <w:ind w:left="3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2,669.00</w:t>
            </w:r>
          </w:p>
        </w:tc>
        <w:tc>
          <w:tcPr>
            <w:tcW w:w="594" w:type="dxa"/>
          </w:tcPr>
          <w:p w14:paraId="1572D232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C3CA561" w14:textId="77777777" w:rsidR="00F041E7" w:rsidRDefault="00F041E7">
      <w:pPr>
        <w:spacing w:before="4"/>
        <w:rPr>
          <w:b/>
          <w:sz w:val="15"/>
        </w:rPr>
      </w:pPr>
    </w:p>
    <w:p w14:paraId="7DA14623" w14:textId="77777777" w:rsidR="00F041E7" w:rsidRDefault="00EA4391">
      <w:pPr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048D942" wp14:editId="35C3A58C">
                <wp:simplePos x="0" y="0"/>
                <wp:positionH relativeFrom="page">
                  <wp:posOffset>3426460</wp:posOffset>
                </wp:positionH>
                <wp:positionV relativeFrom="paragraph">
                  <wp:posOffset>-12700</wp:posOffset>
                </wp:positionV>
                <wp:extent cx="6409690" cy="93345"/>
                <wp:effectExtent l="0" t="0" r="0" b="0"/>
                <wp:wrapNone/>
                <wp:docPr id="43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69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5"/>
                              <w:gridCol w:w="988"/>
                              <w:gridCol w:w="1172"/>
                              <w:gridCol w:w="1028"/>
                              <w:gridCol w:w="1080"/>
                              <w:gridCol w:w="1080"/>
                              <w:gridCol w:w="1055"/>
                              <w:gridCol w:w="1094"/>
                              <w:gridCol w:w="1157"/>
                              <w:gridCol w:w="593"/>
                            </w:tblGrid>
                            <w:tr w:rsidR="00F041E7" w14:paraId="0DDD2AF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5CC051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8F58B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5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EF75F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32756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32D7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85C7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B35C9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454.00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9927F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2,669.00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6430FDFA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2,669.00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68C42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8C4FCC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048D942" id="Cuadro de texto 72" o:spid="_x0000_s1096" type="#_x0000_t202" style="position:absolute;left:0;text-align:left;margin-left:269.8pt;margin-top:-1pt;width:504.7pt;height:7.3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5"/>
                        <w:gridCol w:w="988"/>
                        <w:gridCol w:w="1172"/>
                        <w:gridCol w:w="1028"/>
                        <w:gridCol w:w="1080"/>
                        <w:gridCol w:w="1080"/>
                        <w:gridCol w:w="1055"/>
                        <w:gridCol w:w="1094"/>
                        <w:gridCol w:w="1157"/>
                        <w:gridCol w:w="593"/>
                      </w:tblGrid>
                      <w:tr w:rsidR="00F041E7" w14:paraId="0DDD2AF0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5CC05123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8F58B8C" w14:textId="77777777" w:rsidR="00F041E7" w:rsidRDefault="00EA4391">
                            <w:pPr>
                              <w:pStyle w:val="TableParagraph"/>
                              <w:spacing w:before="0"/>
                              <w:ind w:left="425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5EF75FE9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327569E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32D79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85C72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B35C9FA" w14:textId="77777777" w:rsidR="00F041E7" w:rsidRDefault="00EA4391">
                            <w:pPr>
                              <w:pStyle w:val="TableParagraph"/>
                              <w:spacing w:before="0"/>
                              <w:ind w:left="26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454.00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9927F78" w14:textId="77777777" w:rsidR="00F041E7" w:rsidRDefault="00EA4391">
                            <w:pPr>
                              <w:pStyle w:val="TableParagraph"/>
                              <w:spacing w:before="0"/>
                              <w:ind w:left="3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2,669.00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6430FDFA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2,669.00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68C426D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8C4FCC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2F0CACFE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45564EB" w14:textId="77777777" w:rsidR="00F041E7" w:rsidRDefault="00EA4391">
      <w:pPr>
        <w:pStyle w:val="Ttulo1"/>
      </w:pPr>
      <w:r>
        <w:t>Ejecucion Analitica del Presupuesto</w:t>
      </w:r>
    </w:p>
    <w:p w14:paraId="2B0D3A47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581846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44C0DEEC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634E178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DB2CD58" wp14:editId="3F7C6882">
                <wp:simplePos x="0" y="0"/>
                <wp:positionH relativeFrom="page">
                  <wp:posOffset>228600</wp:posOffset>
                </wp:positionH>
                <wp:positionV relativeFrom="paragraph">
                  <wp:posOffset>1092835</wp:posOffset>
                </wp:positionV>
                <wp:extent cx="9601200" cy="31750"/>
                <wp:effectExtent l="0" t="0" r="0" b="6350"/>
                <wp:wrapNone/>
                <wp:docPr id="188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24CEE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DB2CD58" id="Rectángulo 73" o:spid="_x0000_s1097" style="position:absolute;left:0;text-align:left;margin-left:18pt;margin-top:86.05pt;width:756pt;height:2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" fillcolor="black" stroked="f">
                <v:textbox>
                  <w:txbxContent>
                    <w:p w14:paraId="0D24CEEC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5BA9B5A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2E68E9C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1F9B203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432F17E6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430"/>
        <w:gridCol w:w="331"/>
        <w:gridCol w:w="3070"/>
        <w:gridCol w:w="1495"/>
        <w:gridCol w:w="895"/>
        <w:gridCol w:w="1264"/>
        <w:gridCol w:w="1080"/>
        <w:gridCol w:w="1079"/>
        <w:gridCol w:w="1079"/>
        <w:gridCol w:w="708"/>
        <w:gridCol w:w="1270"/>
        <w:gridCol w:w="1019"/>
        <w:gridCol w:w="837"/>
      </w:tblGrid>
      <w:tr w:rsidR="00F041E7" w14:paraId="300C9BEE" w14:textId="77777777">
        <w:trPr>
          <w:trHeight w:val="214"/>
        </w:trPr>
        <w:tc>
          <w:tcPr>
            <w:tcW w:w="15113" w:type="dxa"/>
            <w:gridSpan w:val="14"/>
          </w:tcPr>
          <w:p w14:paraId="00B4B83D" w14:textId="77777777" w:rsidR="00F041E7" w:rsidRDefault="00EA4391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position w:val="2"/>
                <w:sz w:val="14"/>
              </w:rPr>
              <w:t>2023</w:t>
            </w:r>
          </w:p>
        </w:tc>
      </w:tr>
      <w:tr w:rsidR="00F041E7" w14:paraId="7E36D294" w14:textId="77777777">
        <w:trPr>
          <w:trHeight w:val="263"/>
        </w:trPr>
        <w:tc>
          <w:tcPr>
            <w:tcW w:w="11987" w:type="dxa"/>
            <w:gridSpan w:val="11"/>
            <w:tcBorders>
              <w:top w:val="single" w:sz="24" w:space="0" w:color="000000"/>
            </w:tcBorders>
          </w:tcPr>
          <w:p w14:paraId="6EC6D3E6" w14:textId="77777777" w:rsidR="00F041E7" w:rsidRDefault="00EA4391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</w:tc>
        <w:tc>
          <w:tcPr>
            <w:tcW w:w="1270" w:type="dxa"/>
            <w:tcBorders>
              <w:top w:val="single" w:sz="24" w:space="0" w:color="000000"/>
            </w:tcBorders>
          </w:tcPr>
          <w:p w14:paraId="5CBC0D1C" w14:textId="77777777" w:rsidR="00F041E7" w:rsidRDefault="00EA4391">
            <w:pPr>
              <w:pStyle w:val="TableParagraph"/>
              <w:spacing w:before="103"/>
              <w:ind w:right="175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1019" w:type="dxa"/>
            <w:tcBorders>
              <w:top w:val="single" w:sz="24" w:space="0" w:color="000000"/>
            </w:tcBorders>
          </w:tcPr>
          <w:p w14:paraId="354FD8A5" w14:textId="77777777" w:rsidR="00F041E7" w:rsidRDefault="00EA4391">
            <w:pPr>
              <w:pStyle w:val="TableParagraph"/>
              <w:spacing w:before="103"/>
              <w:ind w:right="114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7" w:type="dxa"/>
            <w:tcBorders>
              <w:top w:val="single" w:sz="24" w:space="0" w:color="000000"/>
            </w:tcBorders>
          </w:tcPr>
          <w:p w14:paraId="5336F3E1" w14:textId="77777777" w:rsidR="00F041E7" w:rsidRDefault="00EA4391">
            <w:pPr>
              <w:pStyle w:val="TableParagraph"/>
              <w:spacing w:before="103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 w:rsidR="00F041E7" w14:paraId="775CE4DC" w14:textId="77777777">
        <w:trPr>
          <w:trHeight w:val="396"/>
        </w:trPr>
        <w:tc>
          <w:tcPr>
            <w:tcW w:w="11987" w:type="dxa"/>
            <w:gridSpan w:val="11"/>
          </w:tcPr>
          <w:p w14:paraId="183981C9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 w14:paraId="7134C5F9" w14:textId="77777777" w:rsidR="00F041E7" w:rsidRDefault="00EA4391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0" w:type="dxa"/>
          </w:tcPr>
          <w:p w14:paraId="109BC604" w14:textId="77777777" w:rsidR="00F041E7" w:rsidRDefault="00EA4391">
            <w:pPr>
              <w:pStyle w:val="TableParagraph"/>
              <w:spacing w:before="19"/>
              <w:ind w:right="175"/>
              <w:rPr>
                <w:b/>
                <w:sz w:val="12"/>
              </w:rPr>
            </w:pPr>
            <w:r>
              <w:rPr>
                <w:b/>
                <w:sz w:val="12"/>
              </w:rPr>
              <w:t>COMPROMETER</w:t>
            </w:r>
          </w:p>
        </w:tc>
        <w:tc>
          <w:tcPr>
            <w:tcW w:w="1019" w:type="dxa"/>
          </w:tcPr>
          <w:p w14:paraId="430831F0" w14:textId="77777777" w:rsidR="00F041E7" w:rsidRDefault="00EA4391">
            <w:pPr>
              <w:pStyle w:val="TableParagraph"/>
              <w:spacing w:before="19"/>
              <w:ind w:right="115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7" w:type="dxa"/>
          </w:tcPr>
          <w:p w14:paraId="2C709DA7" w14:textId="77777777" w:rsidR="00F041E7" w:rsidRDefault="00EA4391">
            <w:pPr>
              <w:pStyle w:val="TableParagraph"/>
              <w:spacing w:before="19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7A8D3B1B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41C4B9EB" w14:textId="77777777" w:rsidR="00F041E7" w:rsidRDefault="00EA4391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331D38B9" w14:textId="77777777" w:rsidR="00F041E7" w:rsidRDefault="00EA4391">
            <w:pPr>
              <w:pStyle w:val="TableParagraph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0315EE92" w14:textId="77777777" w:rsidR="00F041E7" w:rsidRDefault="00EA4391">
            <w:pPr>
              <w:pStyle w:val="TableParagraph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  <w:tcBorders>
              <w:top w:val="single" w:sz="24" w:space="0" w:color="000000"/>
            </w:tcBorders>
          </w:tcPr>
          <w:p w14:paraId="7B6E16F3" w14:textId="77777777" w:rsidR="00F041E7" w:rsidRDefault="00EA4391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95" w:type="dxa"/>
            <w:tcBorders>
              <w:top w:val="single" w:sz="24" w:space="0" w:color="000000"/>
            </w:tcBorders>
          </w:tcPr>
          <w:p w14:paraId="49736629" w14:textId="77777777" w:rsidR="00F041E7" w:rsidRDefault="00EA4391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  <w:tcBorders>
              <w:top w:val="single" w:sz="24" w:space="0" w:color="000000"/>
            </w:tcBorders>
          </w:tcPr>
          <w:p w14:paraId="6B230371" w14:textId="77777777" w:rsidR="00F041E7" w:rsidRDefault="00EA4391">
            <w:pPr>
              <w:pStyle w:val="TableParagraph"/>
              <w:spacing w:before="67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  <w:tcBorders>
              <w:top w:val="single" w:sz="24" w:space="0" w:color="000000"/>
            </w:tcBorders>
          </w:tcPr>
          <w:p w14:paraId="3947EA02" w14:textId="77777777" w:rsidR="00F041E7" w:rsidRDefault="00EA4391">
            <w:pPr>
              <w:pStyle w:val="TableParagraph"/>
              <w:spacing w:before="67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16E90E32" w14:textId="77777777" w:rsidR="00F041E7" w:rsidRDefault="00EA4391">
            <w:pPr>
              <w:pStyle w:val="TableParagraph"/>
              <w:spacing w:before="67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sz="24" w:space="0" w:color="000000"/>
            </w:tcBorders>
          </w:tcPr>
          <w:p w14:paraId="05D241E0" w14:textId="77777777" w:rsidR="00F041E7" w:rsidRDefault="00EA4391">
            <w:pPr>
              <w:pStyle w:val="TableParagraph"/>
              <w:spacing w:before="67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  <w:tcBorders>
              <w:top w:val="single" w:sz="24" w:space="0" w:color="000000"/>
            </w:tcBorders>
          </w:tcPr>
          <w:p w14:paraId="6E35DA35" w14:textId="77777777" w:rsidR="00F041E7" w:rsidRDefault="00EA4391">
            <w:pPr>
              <w:pStyle w:val="TableParagraph"/>
              <w:spacing w:before="67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  <w:tcBorders>
              <w:top w:val="single" w:sz="24" w:space="0" w:color="000000"/>
            </w:tcBorders>
          </w:tcPr>
          <w:p w14:paraId="2301070F" w14:textId="77777777" w:rsidR="00F041E7" w:rsidRDefault="00EA4391">
            <w:pPr>
              <w:pStyle w:val="TableParagraph"/>
              <w:spacing w:before="67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  <w:tcBorders>
              <w:top w:val="single" w:sz="24" w:space="0" w:color="000000"/>
            </w:tcBorders>
          </w:tcPr>
          <w:p w14:paraId="7978A230" w14:textId="77777777" w:rsidR="00F041E7" w:rsidRDefault="00EA4391">
            <w:pPr>
              <w:pStyle w:val="TableParagraph"/>
              <w:spacing w:before="67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  <w:tcBorders>
              <w:top w:val="single" w:sz="24" w:space="0" w:color="000000"/>
            </w:tcBorders>
          </w:tcPr>
          <w:p w14:paraId="23F3002E" w14:textId="77777777" w:rsidR="00F041E7" w:rsidRDefault="00EA4391">
            <w:pPr>
              <w:pStyle w:val="TableParagraph"/>
              <w:spacing w:before="97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  <w:tcBorders>
              <w:top w:val="single" w:sz="24" w:space="0" w:color="000000"/>
            </w:tcBorders>
          </w:tcPr>
          <w:p w14:paraId="3C5A9830" w14:textId="77777777" w:rsidR="00F041E7" w:rsidRDefault="00EA4391">
            <w:pPr>
              <w:pStyle w:val="TableParagraph"/>
              <w:spacing w:before="67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4EB21F5" w14:textId="77777777">
        <w:trPr>
          <w:trHeight w:val="301"/>
        </w:trPr>
        <w:tc>
          <w:tcPr>
            <w:tcW w:w="556" w:type="dxa"/>
          </w:tcPr>
          <w:p w14:paraId="17217A90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7A67B49C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788BDC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53E4835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495" w:type="dxa"/>
          </w:tcPr>
          <w:p w14:paraId="008F353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 w14:paraId="10F93096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2C9A769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4D283FF9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2B06EE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B59946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6C5F0D8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72B53CD9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2DEC3B6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AEDD77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01730749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4EC28E" w14:textId="77777777">
        <w:trPr>
          <w:trHeight w:val="232"/>
        </w:trPr>
        <w:tc>
          <w:tcPr>
            <w:tcW w:w="556" w:type="dxa"/>
          </w:tcPr>
          <w:p w14:paraId="3B8294D0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1B93C89E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F84177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5985D1D4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95" w:type="dxa"/>
          </w:tcPr>
          <w:p w14:paraId="7DCF8D6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 w14:paraId="1E717F84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335BA9B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3F448302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262AE22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EBF26FD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6647B38A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67BFAA18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3EED495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0225FCD" w14:textId="77777777" w:rsidR="00F041E7" w:rsidRDefault="00EA4391">
            <w:pPr>
              <w:pStyle w:val="TableParagraph"/>
              <w:spacing w:before="0" w:line="104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31C1F7DE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5138B8" w14:textId="77777777">
        <w:trPr>
          <w:trHeight w:val="136"/>
        </w:trPr>
        <w:tc>
          <w:tcPr>
            <w:tcW w:w="556" w:type="dxa"/>
          </w:tcPr>
          <w:p w14:paraId="5D8AC9A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3067067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B7044F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1D13B9D7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</w:tc>
        <w:tc>
          <w:tcPr>
            <w:tcW w:w="1495" w:type="dxa"/>
          </w:tcPr>
          <w:p w14:paraId="18CD206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5" w:type="dxa"/>
          </w:tcPr>
          <w:p w14:paraId="1062061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1B8F4F1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63D9A61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2FC62C9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60AA052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7593C67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41327AC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489D2EA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5114DC3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1AD47891" w14:textId="77777777">
        <w:trPr>
          <w:trHeight w:val="235"/>
        </w:trPr>
        <w:tc>
          <w:tcPr>
            <w:tcW w:w="556" w:type="dxa"/>
          </w:tcPr>
          <w:p w14:paraId="4EF9C5A8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5F209D90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1498DDC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7DD3DDA7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RECONOCIMIENTO DE GASTOS</w:t>
            </w:r>
          </w:p>
        </w:tc>
        <w:tc>
          <w:tcPr>
            <w:tcW w:w="1495" w:type="dxa"/>
          </w:tcPr>
          <w:p w14:paraId="43EB3A5E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 w14:paraId="322B0057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36B8DB6E" w14:textId="77777777" w:rsidR="00F041E7" w:rsidRDefault="00EA4391">
            <w:pPr>
              <w:pStyle w:val="TableParagraph"/>
              <w:spacing w:before="11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6CC6CBEC" w14:textId="77777777" w:rsidR="00F041E7" w:rsidRDefault="00EA4391">
            <w:pPr>
              <w:pStyle w:val="TableParagraph"/>
              <w:spacing w:before="11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18A0915" w14:textId="77777777" w:rsidR="00F041E7" w:rsidRDefault="00EA4391">
            <w:pPr>
              <w:pStyle w:val="TableParagraph"/>
              <w:spacing w:before="11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8B3748" w14:textId="77777777" w:rsidR="00F041E7" w:rsidRDefault="00EA4391">
            <w:pPr>
              <w:pStyle w:val="TableParagraph"/>
              <w:spacing w:before="11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42D49807" w14:textId="77777777" w:rsidR="00F041E7" w:rsidRDefault="00EA4391">
            <w:pPr>
              <w:pStyle w:val="TableParagraph"/>
              <w:spacing w:before="11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70D91A55" w14:textId="77777777" w:rsidR="00F041E7" w:rsidRDefault="00EA4391">
            <w:pPr>
              <w:pStyle w:val="TableParagraph"/>
              <w:spacing w:before="11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 w14:paraId="53D42E42" w14:textId="77777777" w:rsidR="00F041E7" w:rsidRDefault="00EA4391">
            <w:pPr>
              <w:pStyle w:val="TableParagraph"/>
              <w:spacing w:before="41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 w14:paraId="0DFF6BBA" w14:textId="77777777" w:rsidR="00F041E7" w:rsidRDefault="00EA4391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E420AB3" w14:textId="77777777">
        <w:trPr>
          <w:trHeight w:val="302"/>
        </w:trPr>
        <w:tc>
          <w:tcPr>
            <w:tcW w:w="556" w:type="dxa"/>
          </w:tcPr>
          <w:p w14:paraId="64221CC7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0BB6F0C9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440177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29D16F99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495" w:type="dxa"/>
          </w:tcPr>
          <w:p w14:paraId="62B316F9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 w14:paraId="0B8538DC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0E300B4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6F9EB661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6C7A1E6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39AB55F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12CB590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2B3E03B2" w14:textId="77777777" w:rsidR="00F041E7" w:rsidRDefault="00EA4391">
            <w:pPr>
              <w:pStyle w:val="TableParagraph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19" w:type="dxa"/>
          </w:tcPr>
          <w:p w14:paraId="052087D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C088069" w14:textId="77777777" w:rsidR="00F041E7" w:rsidRDefault="00EA4391">
            <w:pPr>
              <w:pStyle w:val="TableParagraph"/>
              <w:spacing w:before="0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837" w:type="dxa"/>
          </w:tcPr>
          <w:p w14:paraId="7D3325E7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62EA34D" w14:textId="77777777">
        <w:trPr>
          <w:trHeight w:val="301"/>
        </w:trPr>
        <w:tc>
          <w:tcPr>
            <w:tcW w:w="556" w:type="dxa"/>
          </w:tcPr>
          <w:p w14:paraId="36A15191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5C2E7AA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13E433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4CA67D3C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495" w:type="dxa"/>
          </w:tcPr>
          <w:p w14:paraId="2A1F4D3A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95" w:type="dxa"/>
          </w:tcPr>
          <w:p w14:paraId="0DE274A1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3A0EDB3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0FCBC220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6E2EDCA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AC91FA6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30CFDECD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31A31A7E" w14:textId="77777777" w:rsidR="00F041E7" w:rsidRDefault="00EA4391">
            <w:pPr>
              <w:pStyle w:val="TableParagraph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19" w:type="dxa"/>
          </w:tcPr>
          <w:p w14:paraId="593C1A3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1C63333" w14:textId="77777777" w:rsidR="00F041E7" w:rsidRDefault="00EA4391">
            <w:pPr>
              <w:pStyle w:val="TableParagraph"/>
              <w:spacing w:before="0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837" w:type="dxa"/>
          </w:tcPr>
          <w:p w14:paraId="5BA72476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CF92F5" w14:textId="77777777">
        <w:trPr>
          <w:trHeight w:val="302"/>
        </w:trPr>
        <w:tc>
          <w:tcPr>
            <w:tcW w:w="556" w:type="dxa"/>
          </w:tcPr>
          <w:p w14:paraId="363B920C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265E9E5E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6EE44F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4DD919F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95" w:type="dxa"/>
          </w:tcPr>
          <w:p w14:paraId="1CC4F457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95" w:type="dxa"/>
          </w:tcPr>
          <w:p w14:paraId="4ADE7383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302547C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1B700878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4019AE4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9FF89E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60118C6E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1C45394C" w14:textId="77777777" w:rsidR="00F041E7" w:rsidRDefault="00EA4391">
            <w:pPr>
              <w:pStyle w:val="TableParagraph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19" w:type="dxa"/>
          </w:tcPr>
          <w:p w14:paraId="26B3CA3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615CE5" w14:textId="77777777" w:rsidR="00F041E7" w:rsidRDefault="00EA4391">
            <w:pPr>
              <w:pStyle w:val="TableParagraph"/>
              <w:spacing w:before="0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837" w:type="dxa"/>
          </w:tcPr>
          <w:p w14:paraId="6435B0E1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8BF076E" w14:textId="77777777">
        <w:trPr>
          <w:trHeight w:val="302"/>
        </w:trPr>
        <w:tc>
          <w:tcPr>
            <w:tcW w:w="556" w:type="dxa"/>
          </w:tcPr>
          <w:p w14:paraId="0845BE70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76A784DC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3A0D24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1BAFA61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495" w:type="dxa"/>
          </w:tcPr>
          <w:p w14:paraId="3C829D76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95" w:type="dxa"/>
          </w:tcPr>
          <w:p w14:paraId="79DF960D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18C56E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4FEF92A5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4D9A7E6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D0AE1DF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4587EE25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AC7DBE2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1019" w:type="dxa"/>
          </w:tcPr>
          <w:p w14:paraId="304B29C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8F2F88" w14:textId="77777777" w:rsidR="00F041E7" w:rsidRDefault="00EA4391">
            <w:pPr>
              <w:pStyle w:val="TableParagraph"/>
              <w:spacing w:before="0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135,000.00</w:t>
            </w:r>
          </w:p>
        </w:tc>
        <w:tc>
          <w:tcPr>
            <w:tcW w:w="837" w:type="dxa"/>
          </w:tcPr>
          <w:p w14:paraId="661F45A0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2AEF5C7" w14:textId="77777777">
        <w:trPr>
          <w:trHeight w:val="232"/>
        </w:trPr>
        <w:tc>
          <w:tcPr>
            <w:tcW w:w="556" w:type="dxa"/>
          </w:tcPr>
          <w:p w14:paraId="338CEDEA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08FF383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D7DC9B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0DAF9B17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495" w:type="dxa"/>
          </w:tcPr>
          <w:p w14:paraId="24DD8AB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 w14:paraId="621F3B49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332512F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1C6166F8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B80B56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297DAE1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6B4AE27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5C89BB6C" w14:textId="77777777" w:rsidR="00F041E7" w:rsidRDefault="00EA4391">
            <w:pPr>
              <w:pStyle w:val="TableParagraph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 w14:paraId="2AE8135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43B1380" w14:textId="77777777" w:rsidR="00F041E7" w:rsidRDefault="00EA4391">
            <w:pPr>
              <w:pStyle w:val="TableParagraph"/>
              <w:spacing w:before="0" w:line="104" w:lineRule="exact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 w14:paraId="0967EAFF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9952827" w14:textId="77777777">
        <w:trPr>
          <w:trHeight w:val="136"/>
        </w:trPr>
        <w:tc>
          <w:tcPr>
            <w:tcW w:w="556" w:type="dxa"/>
          </w:tcPr>
          <w:p w14:paraId="3D17B58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519BB49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5D6CCA3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3195ADDE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495" w:type="dxa"/>
          </w:tcPr>
          <w:p w14:paraId="563BDEF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5" w:type="dxa"/>
          </w:tcPr>
          <w:p w14:paraId="51E6525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0BF2E4C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003F46B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16898D1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35F6695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49335F5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52DC5B0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6A9CE2A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1FAFE29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46E78BA8" w14:textId="77777777">
        <w:trPr>
          <w:trHeight w:val="166"/>
        </w:trPr>
        <w:tc>
          <w:tcPr>
            <w:tcW w:w="556" w:type="dxa"/>
          </w:tcPr>
          <w:p w14:paraId="2A3243D3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 w14:paraId="6560BF74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B9DC21F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7E2CF833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495" w:type="dxa"/>
          </w:tcPr>
          <w:p w14:paraId="1E3AADAC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895" w:type="dxa"/>
          </w:tcPr>
          <w:p w14:paraId="4C255DC0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08A666A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080" w:type="dxa"/>
          </w:tcPr>
          <w:p w14:paraId="6887DE47" w14:textId="77777777" w:rsidR="00F041E7" w:rsidRDefault="00EA4391">
            <w:pPr>
              <w:pStyle w:val="TableParagraph"/>
              <w:spacing w:before="11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67279B" w14:textId="77777777" w:rsidR="00F041E7" w:rsidRDefault="00EA4391">
            <w:pPr>
              <w:pStyle w:val="TableParagraph"/>
              <w:spacing w:before="11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36728AB" w14:textId="77777777" w:rsidR="00F041E7" w:rsidRDefault="00EA4391">
            <w:pPr>
              <w:pStyle w:val="TableParagraph"/>
              <w:spacing w:before="11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57900D46" w14:textId="77777777" w:rsidR="00F041E7" w:rsidRDefault="00EA4391">
            <w:pPr>
              <w:pStyle w:val="TableParagraph"/>
              <w:spacing w:before="11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4C5A18A9" w14:textId="77777777" w:rsidR="00F041E7" w:rsidRDefault="00EA4391">
            <w:pPr>
              <w:pStyle w:val="TableParagraph"/>
              <w:spacing w:before="11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1019" w:type="dxa"/>
          </w:tcPr>
          <w:p w14:paraId="3770EA41" w14:textId="77777777" w:rsidR="00F041E7" w:rsidRDefault="00EA4391">
            <w:pPr>
              <w:pStyle w:val="TableParagraph"/>
              <w:spacing w:before="41" w:line="104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6,750,000.00</w:t>
            </w:r>
          </w:p>
        </w:tc>
        <w:tc>
          <w:tcPr>
            <w:tcW w:w="837" w:type="dxa"/>
          </w:tcPr>
          <w:p w14:paraId="01D797CF" w14:textId="77777777" w:rsidR="00F041E7" w:rsidRDefault="00EA4391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EE21EBD" w14:textId="77777777">
        <w:trPr>
          <w:trHeight w:val="136"/>
        </w:trPr>
        <w:tc>
          <w:tcPr>
            <w:tcW w:w="556" w:type="dxa"/>
          </w:tcPr>
          <w:p w14:paraId="3BE5935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71530D6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1A36389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2D2571E3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</w:t>
            </w:r>
          </w:p>
        </w:tc>
        <w:tc>
          <w:tcPr>
            <w:tcW w:w="1495" w:type="dxa"/>
          </w:tcPr>
          <w:p w14:paraId="108EEF6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5" w:type="dxa"/>
          </w:tcPr>
          <w:p w14:paraId="5683F9E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2016A31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F7BFF4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72FD10A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7175741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41F2AB6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15A7938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58D3391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3A43320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36BC231F" w14:textId="77777777">
        <w:trPr>
          <w:trHeight w:val="166"/>
        </w:trPr>
        <w:tc>
          <w:tcPr>
            <w:tcW w:w="556" w:type="dxa"/>
          </w:tcPr>
          <w:p w14:paraId="03C2125A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 w14:paraId="4746CA6E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1D0BF99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4052F7B2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495" w:type="dxa"/>
          </w:tcPr>
          <w:p w14:paraId="49F53A76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 w14:paraId="5FD0A6B1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297CEBB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74E2D47E" w14:textId="77777777" w:rsidR="00F041E7" w:rsidRDefault="00EA4391">
            <w:pPr>
              <w:pStyle w:val="TableParagraph"/>
              <w:spacing w:before="11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FEC994" w14:textId="77777777" w:rsidR="00F041E7" w:rsidRDefault="00EA4391">
            <w:pPr>
              <w:pStyle w:val="TableParagraph"/>
              <w:spacing w:before="11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880A82" w14:textId="77777777" w:rsidR="00F041E7" w:rsidRDefault="00EA4391">
            <w:pPr>
              <w:pStyle w:val="TableParagraph"/>
              <w:spacing w:before="11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1F07EB9B" w14:textId="77777777" w:rsidR="00F041E7" w:rsidRDefault="00EA4391">
            <w:pPr>
              <w:pStyle w:val="TableParagraph"/>
              <w:spacing w:before="11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DE64CA3" w14:textId="77777777" w:rsidR="00F041E7" w:rsidRDefault="00EA4391">
            <w:pPr>
              <w:pStyle w:val="TableParagraph"/>
              <w:spacing w:before="11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5716CCF3" w14:textId="77777777" w:rsidR="00F041E7" w:rsidRDefault="00EA4391">
            <w:pPr>
              <w:pStyle w:val="TableParagraph"/>
              <w:spacing w:before="41" w:line="104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20C167E9" w14:textId="77777777" w:rsidR="00F041E7" w:rsidRDefault="00EA4391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4557EC" w14:textId="77777777">
        <w:trPr>
          <w:trHeight w:val="136"/>
        </w:trPr>
        <w:tc>
          <w:tcPr>
            <w:tcW w:w="556" w:type="dxa"/>
          </w:tcPr>
          <w:p w14:paraId="6A9C2F0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4C6214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3FF7579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0" w:type="dxa"/>
          </w:tcPr>
          <w:p w14:paraId="0EE7270D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 AUDITORÍA</w:t>
            </w:r>
          </w:p>
        </w:tc>
        <w:tc>
          <w:tcPr>
            <w:tcW w:w="1495" w:type="dxa"/>
          </w:tcPr>
          <w:p w14:paraId="54D1DB3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5" w:type="dxa"/>
          </w:tcPr>
          <w:p w14:paraId="11D491D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4" w:type="dxa"/>
          </w:tcPr>
          <w:p w14:paraId="22ECE24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4B124C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4ADC59C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026D1AC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08" w:type="dxa"/>
          </w:tcPr>
          <w:p w14:paraId="2EA85AC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0" w:type="dxa"/>
          </w:tcPr>
          <w:p w14:paraId="0BB0012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19" w:type="dxa"/>
          </w:tcPr>
          <w:p w14:paraId="7A2A0D9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37" w:type="dxa"/>
          </w:tcPr>
          <w:p w14:paraId="3A5919F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5784BC34" w14:textId="77777777">
        <w:trPr>
          <w:trHeight w:val="235"/>
        </w:trPr>
        <w:tc>
          <w:tcPr>
            <w:tcW w:w="556" w:type="dxa"/>
          </w:tcPr>
          <w:p w14:paraId="0A4AA7A5" w14:textId="77777777" w:rsidR="00F041E7" w:rsidRDefault="00EA4391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6D0E0D2D" w14:textId="77777777" w:rsidR="00F041E7" w:rsidRDefault="00EA4391">
            <w:pPr>
              <w:pStyle w:val="TableParagraph"/>
              <w:spacing w:before="11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F1C65F1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0F7FAC4A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495" w:type="dxa"/>
          </w:tcPr>
          <w:p w14:paraId="30014F47" w14:textId="77777777" w:rsidR="00F041E7" w:rsidRDefault="00EA4391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95" w:type="dxa"/>
          </w:tcPr>
          <w:p w14:paraId="3D4B19B4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525F01A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 w14:paraId="1B78C387" w14:textId="77777777" w:rsidR="00F041E7" w:rsidRDefault="00EA4391">
            <w:pPr>
              <w:pStyle w:val="TableParagraph"/>
              <w:spacing w:before="11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F1E0B9" w14:textId="77777777" w:rsidR="00F041E7" w:rsidRDefault="00EA4391">
            <w:pPr>
              <w:pStyle w:val="TableParagraph"/>
              <w:spacing w:before="11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46C20C" w14:textId="77777777" w:rsidR="00F041E7" w:rsidRDefault="00EA4391">
            <w:pPr>
              <w:pStyle w:val="TableParagraph"/>
              <w:spacing w:before="11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798EF99C" w14:textId="77777777" w:rsidR="00F041E7" w:rsidRDefault="00EA4391">
            <w:pPr>
              <w:pStyle w:val="TableParagraph"/>
              <w:spacing w:before="11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7D0ACFCD" w14:textId="77777777" w:rsidR="00F041E7" w:rsidRDefault="00EA4391">
            <w:pPr>
              <w:pStyle w:val="TableParagraph"/>
              <w:spacing w:before="11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1019" w:type="dxa"/>
          </w:tcPr>
          <w:p w14:paraId="22D2EEAD" w14:textId="77777777" w:rsidR="00F041E7" w:rsidRDefault="00EA4391">
            <w:pPr>
              <w:pStyle w:val="TableParagraph"/>
              <w:spacing w:before="41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250,000.00</w:t>
            </w:r>
          </w:p>
        </w:tc>
        <w:tc>
          <w:tcPr>
            <w:tcW w:w="837" w:type="dxa"/>
          </w:tcPr>
          <w:p w14:paraId="111B186D" w14:textId="77777777" w:rsidR="00F041E7" w:rsidRDefault="00EA4391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B839243" w14:textId="77777777">
        <w:trPr>
          <w:trHeight w:val="302"/>
        </w:trPr>
        <w:tc>
          <w:tcPr>
            <w:tcW w:w="556" w:type="dxa"/>
          </w:tcPr>
          <w:p w14:paraId="1A34EFFC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7BE748E5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2E47BC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426DE54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PRIMAS Y GASTOS DE SEGUROS Y </w:t>
            </w:r>
            <w:r>
              <w:rPr>
                <w:w w:val="105"/>
                <w:sz w:val="10"/>
              </w:rPr>
              <w:t>FIANZAS</w:t>
            </w:r>
          </w:p>
        </w:tc>
        <w:tc>
          <w:tcPr>
            <w:tcW w:w="1495" w:type="dxa"/>
          </w:tcPr>
          <w:p w14:paraId="0D028AA0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 w14:paraId="358CD2D3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680B30E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2620816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DD1254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D14EE4A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37067B8E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0EBEB4EE" w14:textId="77777777" w:rsidR="00F041E7" w:rsidRDefault="00EA4391">
            <w:pPr>
              <w:pStyle w:val="TableParagraph"/>
              <w:ind w:right="2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19" w:type="dxa"/>
          </w:tcPr>
          <w:p w14:paraId="452FC6B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4E7DD95" w14:textId="77777777" w:rsidR="00F041E7" w:rsidRDefault="00EA4391">
            <w:pPr>
              <w:pStyle w:val="TableParagraph"/>
              <w:spacing w:before="0"/>
              <w:ind w:right="17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7" w:type="dxa"/>
          </w:tcPr>
          <w:p w14:paraId="5E2C7B50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5974A6" w14:textId="77777777">
        <w:trPr>
          <w:trHeight w:val="224"/>
        </w:trPr>
        <w:tc>
          <w:tcPr>
            <w:tcW w:w="556" w:type="dxa"/>
          </w:tcPr>
          <w:p w14:paraId="318F0B41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57AF7A47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1F2E27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70" w:type="dxa"/>
          </w:tcPr>
          <w:p w14:paraId="5DE5CB1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495" w:type="dxa"/>
          </w:tcPr>
          <w:p w14:paraId="53ABFFA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95" w:type="dxa"/>
          </w:tcPr>
          <w:p w14:paraId="087A93AA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17FA1D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7871BBEE" w14:textId="77777777" w:rsidR="00F041E7" w:rsidRDefault="00EA4391">
            <w:pPr>
              <w:pStyle w:val="TableParagraph"/>
              <w:ind w:left="242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438416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2F05C0" w14:textId="77777777" w:rsidR="00F041E7" w:rsidRDefault="00EA4391">
            <w:pPr>
              <w:pStyle w:val="TableParagraph"/>
              <w:ind w:left="245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08" w:type="dxa"/>
          </w:tcPr>
          <w:p w14:paraId="09FC74B7" w14:textId="77777777" w:rsidR="00F041E7" w:rsidRDefault="00EA4391">
            <w:pPr>
              <w:pStyle w:val="TableParagraph"/>
              <w:ind w:right="7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0" w:type="dxa"/>
          </w:tcPr>
          <w:p w14:paraId="35163B6A" w14:textId="77777777" w:rsidR="00F041E7" w:rsidRDefault="00EA4391">
            <w:pPr>
              <w:pStyle w:val="TableParagraph"/>
              <w:ind w:right="23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19" w:type="dxa"/>
          </w:tcPr>
          <w:p w14:paraId="30F22E6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5EBA1B3" w14:textId="77777777" w:rsidR="00F041E7" w:rsidRDefault="00EA4391">
            <w:pPr>
              <w:pStyle w:val="TableParagraph"/>
              <w:spacing w:before="0" w:line="96" w:lineRule="exact"/>
              <w:ind w:right="172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837" w:type="dxa"/>
          </w:tcPr>
          <w:p w14:paraId="4BA74045" w14:textId="77777777" w:rsidR="00F041E7" w:rsidRDefault="00EA4391"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4DCFF7E" w14:textId="77777777" w:rsidR="00F041E7" w:rsidRDefault="00F041E7">
      <w:pPr>
        <w:spacing w:before="6"/>
        <w:rPr>
          <w:b/>
          <w:sz w:val="7"/>
        </w:rPr>
      </w:pPr>
    </w:p>
    <w:p w14:paraId="2D422991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2C21E44" wp14:editId="0C0FE4C8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7165" cy="227330"/>
                <wp:effectExtent l="0" t="0" r="0" b="0"/>
                <wp:wrapNone/>
                <wp:docPr id="47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0"/>
                              <w:gridCol w:w="1015"/>
                              <w:gridCol w:w="1127"/>
                              <w:gridCol w:w="1099"/>
                              <w:gridCol w:w="1080"/>
                              <w:gridCol w:w="1080"/>
                              <w:gridCol w:w="1029"/>
                              <w:gridCol w:w="1094"/>
                              <w:gridCol w:w="1131"/>
                              <w:gridCol w:w="713"/>
                            </w:tblGrid>
                            <w:tr w:rsidR="00F041E7" w14:paraId="24120CA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4DED35B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03267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48B87D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8B08A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C6CA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413A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17A60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EDBDD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3D18F33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96F76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0A2457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637D04C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7,996,264.00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4E2D9F3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37,600.00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4741AE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8,033,864.00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DD7682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C2C42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26,116.53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EC0A4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26,116.53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F52EDC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26,650.65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B79D1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7,897,945.82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7B67EBD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7,897,945.82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CCFF2C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13,637.5</w:t>
                                  </w:r>
                                </w:p>
                              </w:tc>
                            </w:tr>
                          </w:tbl>
                          <w:p w14:paraId="5C4FB96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2C21E44" id="Cuadro de texto 74" o:spid="_x0000_s1098" type="#_x0000_t202" style="position:absolute;left:0;text-align:left;margin-left:260.55pt;margin-top:3.7pt;width:513.95pt;height:17.9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0"/>
                        <w:gridCol w:w="1015"/>
                        <w:gridCol w:w="1127"/>
                        <w:gridCol w:w="1099"/>
                        <w:gridCol w:w="1080"/>
                        <w:gridCol w:w="1080"/>
                        <w:gridCol w:w="1029"/>
                        <w:gridCol w:w="1094"/>
                        <w:gridCol w:w="1131"/>
                        <w:gridCol w:w="713"/>
                      </w:tblGrid>
                      <w:tr w:rsidR="00F041E7" w14:paraId="24120CAD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4DED35B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032677A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48B87D6D" w14:textId="77777777" w:rsidR="00F041E7" w:rsidRDefault="00EA4391">
                            <w:pPr>
                              <w:pStyle w:val="TableParagraph"/>
                              <w:spacing w:before="0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8B08AB9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C6CA06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413AD3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17A60AE" w14:textId="77777777" w:rsidR="00F041E7" w:rsidRDefault="00EA4391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EDBDD9D" w14:textId="77777777" w:rsidR="00F041E7" w:rsidRDefault="00EA4391">
                            <w:pPr>
                              <w:pStyle w:val="TableParagraph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3D18F33" w14:textId="77777777" w:rsidR="00F041E7" w:rsidRDefault="00EA4391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96F7616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0A24577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637D04CA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7,996,264.00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4E2D9F36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37,600.00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4741AEB0" w14:textId="77777777" w:rsidR="00F041E7" w:rsidRDefault="00EA4391">
                            <w:pPr>
                              <w:pStyle w:val="TableParagraph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8,033,864.00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DD76822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C2C429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26,116.53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EC0A46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26,116.53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F52EDCD" w14:textId="77777777" w:rsidR="00F041E7" w:rsidRDefault="00EA4391">
                            <w:pPr>
                              <w:pStyle w:val="TableParagraph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26,650.65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B79D187" w14:textId="77777777" w:rsidR="00F041E7" w:rsidRDefault="00EA4391">
                            <w:pPr>
                              <w:pStyle w:val="TableParagraph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7,897,945.82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7B67EBD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7,897,945.82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CCFF2CB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13,637.5</w:t>
                            </w:r>
                          </w:p>
                        </w:tc>
                      </w:tr>
                    </w:tbl>
                    <w:p w14:paraId="5C4FB96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E415A45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36"/>
        <w:gridCol w:w="1338"/>
        <w:gridCol w:w="1054"/>
        <w:gridCol w:w="1199"/>
        <w:gridCol w:w="1027"/>
        <w:gridCol w:w="1080"/>
        <w:gridCol w:w="1080"/>
        <w:gridCol w:w="1029"/>
        <w:gridCol w:w="1095"/>
        <w:gridCol w:w="1131"/>
        <w:gridCol w:w="646"/>
      </w:tblGrid>
      <w:tr w:rsidR="00F041E7" w14:paraId="68E2E054" w14:textId="77777777">
        <w:trPr>
          <w:trHeight w:val="224"/>
        </w:trPr>
        <w:tc>
          <w:tcPr>
            <w:tcW w:w="304" w:type="dxa"/>
          </w:tcPr>
          <w:p w14:paraId="0C30E48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4ABCED1C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4CE116A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722DCE9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 w14:paraId="625B6838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1054" w:type="dxa"/>
          </w:tcPr>
          <w:p w14:paraId="67BA25CD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B49142B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960.00</w:t>
            </w:r>
          </w:p>
        </w:tc>
        <w:tc>
          <w:tcPr>
            <w:tcW w:w="1027" w:type="dxa"/>
          </w:tcPr>
          <w:p w14:paraId="6D97A8A2" w14:textId="77777777" w:rsidR="00F041E7" w:rsidRDefault="00EA4391">
            <w:pPr>
              <w:pStyle w:val="TableParagraph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2D4828" w14:textId="77777777" w:rsidR="00F041E7" w:rsidRDefault="00EA4391">
            <w:pPr>
              <w:pStyle w:val="TableParagraph"/>
              <w:spacing w:before="0"/>
              <w:ind w:left="242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67.33</w:t>
            </w:r>
          </w:p>
        </w:tc>
        <w:tc>
          <w:tcPr>
            <w:tcW w:w="1080" w:type="dxa"/>
          </w:tcPr>
          <w:p w14:paraId="5A3629BB" w14:textId="77777777" w:rsidR="00F041E7" w:rsidRDefault="00EA4391">
            <w:pPr>
              <w:pStyle w:val="TableParagraph"/>
              <w:spacing w:before="0"/>
              <w:ind w:left="242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67.33</w:t>
            </w:r>
          </w:p>
        </w:tc>
        <w:tc>
          <w:tcPr>
            <w:tcW w:w="1029" w:type="dxa"/>
          </w:tcPr>
          <w:p w14:paraId="6AEBC6DE" w14:textId="77777777" w:rsidR="00F041E7" w:rsidRDefault="00EA4391">
            <w:pPr>
              <w:pStyle w:val="TableParagraph"/>
              <w:spacing w:before="0"/>
              <w:ind w:left="305" w:right="2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67.33</w:t>
            </w:r>
          </w:p>
        </w:tc>
        <w:tc>
          <w:tcPr>
            <w:tcW w:w="1095" w:type="dxa"/>
          </w:tcPr>
          <w:p w14:paraId="72392DFA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580.35</w:t>
            </w:r>
          </w:p>
        </w:tc>
        <w:tc>
          <w:tcPr>
            <w:tcW w:w="1131" w:type="dxa"/>
          </w:tcPr>
          <w:p w14:paraId="16A5CF6D" w14:textId="77777777" w:rsidR="00F041E7" w:rsidRDefault="00EA4391">
            <w:pPr>
              <w:pStyle w:val="TableParagraph"/>
              <w:spacing w:before="3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580.35</w:t>
            </w:r>
          </w:p>
        </w:tc>
        <w:tc>
          <w:tcPr>
            <w:tcW w:w="646" w:type="dxa"/>
          </w:tcPr>
          <w:p w14:paraId="721348F5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1DDC161" w14:textId="77777777">
        <w:trPr>
          <w:trHeight w:val="302"/>
        </w:trPr>
        <w:tc>
          <w:tcPr>
            <w:tcW w:w="304" w:type="dxa"/>
          </w:tcPr>
          <w:p w14:paraId="62C4E42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670E29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23B1867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6C801AE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 w14:paraId="09951F69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 w14:paraId="38E2ACA0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B0559C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7" w:type="dxa"/>
          </w:tcPr>
          <w:p w14:paraId="47521776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5AE08F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65ADDC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7CB9795" w14:textId="77777777" w:rsidR="00F041E7" w:rsidRDefault="00EA4391">
            <w:pPr>
              <w:pStyle w:val="TableParagraph"/>
              <w:ind w:left="305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882ED9E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1,611.10</w:t>
            </w:r>
          </w:p>
        </w:tc>
        <w:tc>
          <w:tcPr>
            <w:tcW w:w="1131" w:type="dxa"/>
          </w:tcPr>
          <w:p w14:paraId="51E2B2F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0F8B594" w14:textId="77777777" w:rsidR="00F041E7" w:rsidRDefault="00EA4391">
            <w:pPr>
              <w:pStyle w:val="TableParagraph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1,611.10</w:t>
            </w:r>
          </w:p>
        </w:tc>
        <w:tc>
          <w:tcPr>
            <w:tcW w:w="646" w:type="dxa"/>
          </w:tcPr>
          <w:p w14:paraId="605AAE4E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488AE9F" w14:textId="77777777">
        <w:trPr>
          <w:trHeight w:val="302"/>
        </w:trPr>
        <w:tc>
          <w:tcPr>
            <w:tcW w:w="304" w:type="dxa"/>
          </w:tcPr>
          <w:p w14:paraId="0350596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C8313A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0B96710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2579CA5E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 w14:paraId="4C5548EC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 w14:paraId="7EDB583A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FD4A8C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7" w:type="dxa"/>
          </w:tcPr>
          <w:p w14:paraId="5C5A9501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133D9A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2F088C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A67C743" w14:textId="77777777" w:rsidR="00F041E7" w:rsidRDefault="00EA4391">
            <w:pPr>
              <w:pStyle w:val="TableParagraph"/>
              <w:ind w:left="305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543E76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31" w:type="dxa"/>
          </w:tcPr>
          <w:p w14:paraId="0CED2F1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233CFA3" w14:textId="77777777" w:rsidR="00F041E7" w:rsidRDefault="00EA4391">
            <w:pPr>
              <w:pStyle w:val="TableParagraph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646" w:type="dxa"/>
          </w:tcPr>
          <w:p w14:paraId="18B14AA1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90C3E5" w14:textId="77777777">
        <w:trPr>
          <w:trHeight w:val="302"/>
        </w:trPr>
        <w:tc>
          <w:tcPr>
            <w:tcW w:w="304" w:type="dxa"/>
          </w:tcPr>
          <w:p w14:paraId="6A9FFA1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649B5D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24D109F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0278FA7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762C781F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23092A83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99" w:type="dxa"/>
          </w:tcPr>
          <w:p w14:paraId="31B0A7B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7" w:type="dxa"/>
          </w:tcPr>
          <w:p w14:paraId="611E5C23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C189F2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495.00</w:t>
            </w:r>
          </w:p>
        </w:tc>
        <w:tc>
          <w:tcPr>
            <w:tcW w:w="1080" w:type="dxa"/>
          </w:tcPr>
          <w:p w14:paraId="6FD603F2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495.00</w:t>
            </w:r>
          </w:p>
        </w:tc>
        <w:tc>
          <w:tcPr>
            <w:tcW w:w="1029" w:type="dxa"/>
          </w:tcPr>
          <w:p w14:paraId="00623E7F" w14:textId="77777777" w:rsidR="00F041E7" w:rsidRDefault="00EA4391">
            <w:pPr>
              <w:pStyle w:val="TableParagraph"/>
              <w:ind w:left="305" w:right="2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495.00</w:t>
            </w:r>
          </w:p>
        </w:tc>
        <w:tc>
          <w:tcPr>
            <w:tcW w:w="1095" w:type="dxa"/>
          </w:tcPr>
          <w:p w14:paraId="5404510C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1,902.50</w:t>
            </w:r>
          </w:p>
        </w:tc>
        <w:tc>
          <w:tcPr>
            <w:tcW w:w="1131" w:type="dxa"/>
          </w:tcPr>
          <w:p w14:paraId="44A61B1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3693E02" w14:textId="77777777" w:rsidR="00F041E7" w:rsidRDefault="00EA4391">
            <w:pPr>
              <w:pStyle w:val="TableParagraph"/>
              <w:spacing w:before="0"/>
              <w:ind w:right="380"/>
              <w:rPr>
                <w:sz w:val="10"/>
              </w:rPr>
            </w:pPr>
            <w:r>
              <w:rPr>
                <w:w w:val="105"/>
                <w:sz w:val="10"/>
              </w:rPr>
              <w:t>1,902.50</w:t>
            </w:r>
          </w:p>
        </w:tc>
        <w:tc>
          <w:tcPr>
            <w:tcW w:w="646" w:type="dxa"/>
          </w:tcPr>
          <w:p w14:paraId="677C9C9B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D761D05" w14:textId="77777777">
        <w:trPr>
          <w:trHeight w:val="302"/>
        </w:trPr>
        <w:tc>
          <w:tcPr>
            <w:tcW w:w="304" w:type="dxa"/>
          </w:tcPr>
          <w:p w14:paraId="76B7FD0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B72273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3558568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18FD680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4C8D3B66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612C83E1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3CC480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4EF4D11F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076728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0D3BA7" w14:textId="77777777" w:rsidR="00F041E7" w:rsidRDefault="00EA4391">
            <w:pPr>
              <w:pStyle w:val="TableParagraph"/>
              <w:ind w:left="242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AB65280" w14:textId="77777777" w:rsidR="00F041E7" w:rsidRDefault="00EA4391">
            <w:pPr>
              <w:pStyle w:val="TableParagraph"/>
              <w:ind w:left="305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87FABA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5EAA7FB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DF2A0FE" w14:textId="77777777" w:rsidR="00F041E7" w:rsidRDefault="00EA4391">
            <w:pPr>
              <w:pStyle w:val="TableParagraph"/>
              <w:spacing w:before="0"/>
              <w:ind w:right="37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6" w:type="dxa"/>
          </w:tcPr>
          <w:p w14:paraId="7017005F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3643BD0" w14:textId="77777777">
        <w:trPr>
          <w:trHeight w:val="357"/>
        </w:trPr>
        <w:tc>
          <w:tcPr>
            <w:tcW w:w="304" w:type="dxa"/>
          </w:tcPr>
          <w:p w14:paraId="774420D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0BAD5BC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14A7DD8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06EB63C3" w14:textId="77777777" w:rsidR="00F041E7" w:rsidRDefault="00EA4391">
            <w:pPr>
              <w:pStyle w:val="TableParagraph"/>
              <w:spacing w:before="56" w:line="150" w:lineRule="atLeast"/>
              <w:ind w:left="123" w:right="5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38" w:type="dxa"/>
          </w:tcPr>
          <w:p w14:paraId="0F5ED4C8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22,000.00</w:t>
            </w:r>
          </w:p>
        </w:tc>
        <w:tc>
          <w:tcPr>
            <w:tcW w:w="1054" w:type="dxa"/>
          </w:tcPr>
          <w:p w14:paraId="4415C530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23A95B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22,000.00</w:t>
            </w:r>
          </w:p>
        </w:tc>
        <w:tc>
          <w:tcPr>
            <w:tcW w:w="1027" w:type="dxa"/>
          </w:tcPr>
          <w:p w14:paraId="6C8D2CD8" w14:textId="77777777" w:rsidR="00F041E7" w:rsidRDefault="00EA4391">
            <w:pPr>
              <w:pStyle w:val="TableParagraph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FE453D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320.00</w:t>
            </w:r>
          </w:p>
        </w:tc>
        <w:tc>
          <w:tcPr>
            <w:tcW w:w="1080" w:type="dxa"/>
          </w:tcPr>
          <w:p w14:paraId="7BB32F37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320.00</w:t>
            </w:r>
          </w:p>
        </w:tc>
        <w:tc>
          <w:tcPr>
            <w:tcW w:w="1029" w:type="dxa"/>
          </w:tcPr>
          <w:p w14:paraId="24274D24" w14:textId="77777777" w:rsidR="00F041E7" w:rsidRDefault="00EA4391">
            <w:pPr>
              <w:pStyle w:val="TableParagraph"/>
              <w:ind w:left="305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2C710C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21,005.00</w:t>
            </w:r>
          </w:p>
        </w:tc>
        <w:tc>
          <w:tcPr>
            <w:tcW w:w="1131" w:type="dxa"/>
          </w:tcPr>
          <w:p w14:paraId="79DC878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C490876" w14:textId="77777777" w:rsidR="00F041E7" w:rsidRDefault="00EA4391">
            <w:pPr>
              <w:pStyle w:val="TableParagraph"/>
              <w:spacing w:before="0"/>
              <w:ind w:right="381"/>
              <w:rPr>
                <w:sz w:val="10"/>
              </w:rPr>
            </w:pPr>
            <w:r>
              <w:rPr>
                <w:w w:val="105"/>
                <w:sz w:val="10"/>
              </w:rPr>
              <w:t>21,005.00</w:t>
            </w:r>
          </w:p>
        </w:tc>
        <w:tc>
          <w:tcPr>
            <w:tcW w:w="646" w:type="dxa"/>
          </w:tcPr>
          <w:p w14:paraId="38D6616C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320.0</w:t>
            </w:r>
          </w:p>
        </w:tc>
      </w:tr>
    </w:tbl>
    <w:p w14:paraId="07574A4C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8C88A79" wp14:editId="2075182E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49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4"/>
                              <w:gridCol w:w="1199"/>
                              <w:gridCol w:w="1028"/>
                              <w:gridCol w:w="1080"/>
                              <w:gridCol w:w="1080"/>
                              <w:gridCol w:w="1029"/>
                              <w:gridCol w:w="1095"/>
                              <w:gridCol w:w="1131"/>
                              <w:gridCol w:w="646"/>
                            </w:tblGrid>
                            <w:tr w:rsidR="00F041E7" w14:paraId="73A5C25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232D4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31829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10C7B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35,520.00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6ECD2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43F4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882.33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04D0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882.33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BC026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 w:right="2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562.33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58E1E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28,598.95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824A4E1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28,598.95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40D62D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320.0</w:t>
                                  </w:r>
                                </w:p>
                              </w:tc>
                            </w:tr>
                          </w:tbl>
                          <w:p w14:paraId="391D682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8C88A79" id="Cuadro de texto 75" o:spid="_x0000_s1099" type="#_x0000_t202" style="position:absolute;left:0;text-align:left;margin-left:267.15pt;margin-top:1.1pt;width:507.3pt;height:7.3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4"/>
                        <w:gridCol w:w="1199"/>
                        <w:gridCol w:w="1028"/>
                        <w:gridCol w:w="1080"/>
                        <w:gridCol w:w="1080"/>
                        <w:gridCol w:w="1029"/>
                        <w:gridCol w:w="1095"/>
                        <w:gridCol w:w="1131"/>
                        <w:gridCol w:w="646"/>
                      </w:tblGrid>
                      <w:tr w:rsidR="00F041E7" w14:paraId="73A5C257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0232D4BE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31829E7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10C7B8F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35,520.00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6ECD213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43F46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882.33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04D08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882.33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BC02667" w14:textId="77777777" w:rsidR="00F041E7" w:rsidRDefault="00EA4391">
                            <w:pPr>
                              <w:pStyle w:val="TableParagraph"/>
                              <w:spacing w:before="0"/>
                              <w:ind w:left="305" w:right="2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562.33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58E1E13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28,598.95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824A4E1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28,598.95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40D62DBF" w14:textId="77777777" w:rsidR="00F041E7" w:rsidRDefault="00EA4391">
                            <w:pPr>
                              <w:pStyle w:val="TableParagraph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320.0</w:t>
                            </w:r>
                          </w:p>
                        </w:tc>
                      </w:tr>
                    </w:tbl>
                    <w:p w14:paraId="391D682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019"/>
        <w:gridCol w:w="1548"/>
        <w:gridCol w:w="963"/>
        <w:gridCol w:w="1089"/>
        <w:gridCol w:w="1099"/>
        <w:gridCol w:w="1080"/>
        <w:gridCol w:w="1081"/>
        <w:gridCol w:w="1069"/>
        <w:gridCol w:w="1095"/>
        <w:gridCol w:w="1092"/>
        <w:gridCol w:w="687"/>
      </w:tblGrid>
      <w:tr w:rsidR="00F041E7" w14:paraId="2BD53E76" w14:textId="77777777">
        <w:trPr>
          <w:trHeight w:val="224"/>
        </w:trPr>
        <w:tc>
          <w:tcPr>
            <w:tcW w:w="304" w:type="dxa"/>
          </w:tcPr>
          <w:p w14:paraId="3AC9EDC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6FB38631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552FE7A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 w14:paraId="29D6FA90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48" w:type="dxa"/>
          </w:tcPr>
          <w:p w14:paraId="37573AAF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963" w:type="dxa"/>
          </w:tcPr>
          <w:p w14:paraId="28731348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61B7847A" w14:textId="77777777" w:rsidR="00F041E7" w:rsidRDefault="00EA4391">
            <w:pPr>
              <w:pStyle w:val="TableParagraph"/>
              <w:spacing w:before="0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44,880.00</w:t>
            </w:r>
          </w:p>
        </w:tc>
        <w:tc>
          <w:tcPr>
            <w:tcW w:w="1099" w:type="dxa"/>
          </w:tcPr>
          <w:p w14:paraId="5862158F" w14:textId="77777777" w:rsidR="00F041E7" w:rsidRDefault="00EA4391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-3,500.00</w:t>
            </w:r>
          </w:p>
        </w:tc>
        <w:tc>
          <w:tcPr>
            <w:tcW w:w="1080" w:type="dxa"/>
          </w:tcPr>
          <w:p w14:paraId="45E1F59A" w14:textId="77777777" w:rsidR="00F041E7" w:rsidRDefault="00EA4391">
            <w:pPr>
              <w:pStyle w:val="TableParagraph"/>
              <w:spacing w:before="0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81" w:type="dxa"/>
          </w:tcPr>
          <w:p w14:paraId="0897E8F2" w14:textId="77777777" w:rsidR="00F041E7" w:rsidRDefault="00EA4391">
            <w:pPr>
              <w:pStyle w:val="TableParagraph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69" w:type="dxa"/>
          </w:tcPr>
          <w:p w14:paraId="46D030C7" w14:textId="77777777" w:rsidR="00F041E7" w:rsidRDefault="00EA4391">
            <w:pPr>
              <w:pStyle w:val="TableParagraph"/>
              <w:spacing w:before="0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5" w:type="dxa"/>
          </w:tcPr>
          <w:p w14:paraId="3BEC2A38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20,380.00</w:t>
            </w:r>
          </w:p>
        </w:tc>
        <w:tc>
          <w:tcPr>
            <w:tcW w:w="1092" w:type="dxa"/>
          </w:tcPr>
          <w:p w14:paraId="6E1C7DB5" w14:textId="77777777" w:rsidR="00F041E7" w:rsidRDefault="00EA4391">
            <w:pPr>
              <w:pStyle w:val="TableParagraph"/>
              <w:spacing w:before="3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20,380.00</w:t>
            </w:r>
          </w:p>
        </w:tc>
        <w:tc>
          <w:tcPr>
            <w:tcW w:w="687" w:type="dxa"/>
          </w:tcPr>
          <w:p w14:paraId="560F8103" w14:textId="77777777" w:rsidR="00F041E7" w:rsidRDefault="00EA4391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3263F25" w14:textId="77777777">
        <w:trPr>
          <w:trHeight w:val="224"/>
        </w:trPr>
        <w:tc>
          <w:tcPr>
            <w:tcW w:w="304" w:type="dxa"/>
          </w:tcPr>
          <w:p w14:paraId="2EC9FDB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161684C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78F0D4C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 w14:paraId="4A20CF1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48" w:type="dxa"/>
          </w:tcPr>
          <w:p w14:paraId="67B62AC7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963" w:type="dxa"/>
          </w:tcPr>
          <w:p w14:paraId="52940AA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146A8EC1" w14:textId="77777777" w:rsidR="00F041E7" w:rsidRDefault="00EA4391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32,396.00</w:t>
            </w:r>
          </w:p>
        </w:tc>
        <w:tc>
          <w:tcPr>
            <w:tcW w:w="1099" w:type="dxa"/>
          </w:tcPr>
          <w:p w14:paraId="56F337E9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B4CF85" w14:textId="77777777" w:rsidR="00F041E7" w:rsidRDefault="00EA4391">
            <w:pPr>
              <w:pStyle w:val="TableParagraph"/>
              <w:ind w:left="236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81" w:type="dxa"/>
          </w:tcPr>
          <w:p w14:paraId="7289EE0A" w14:textId="77777777" w:rsidR="00F041E7" w:rsidRDefault="00EA4391">
            <w:pPr>
              <w:pStyle w:val="TableParagraph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1,182.17</w:t>
            </w:r>
          </w:p>
        </w:tc>
        <w:tc>
          <w:tcPr>
            <w:tcW w:w="1069" w:type="dxa"/>
          </w:tcPr>
          <w:p w14:paraId="307DF5D6" w14:textId="77777777" w:rsidR="00F041E7" w:rsidRDefault="00EA4391">
            <w:pPr>
              <w:pStyle w:val="TableParagraph"/>
              <w:ind w:left="289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7,090.95</w:t>
            </w:r>
          </w:p>
        </w:tc>
        <w:tc>
          <w:tcPr>
            <w:tcW w:w="1095" w:type="dxa"/>
          </w:tcPr>
          <w:p w14:paraId="6B4CE47D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24,122.88</w:t>
            </w:r>
          </w:p>
        </w:tc>
        <w:tc>
          <w:tcPr>
            <w:tcW w:w="1092" w:type="dxa"/>
          </w:tcPr>
          <w:p w14:paraId="7FE66FC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65AA2D2" w14:textId="77777777" w:rsidR="00F041E7" w:rsidRDefault="00EA4391">
            <w:pPr>
              <w:pStyle w:val="TableParagraph"/>
              <w:spacing w:before="0" w:line="96" w:lineRule="exact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24,122.88</w:t>
            </w:r>
          </w:p>
        </w:tc>
        <w:tc>
          <w:tcPr>
            <w:tcW w:w="687" w:type="dxa"/>
          </w:tcPr>
          <w:p w14:paraId="1E252C6E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1,182.1</w:t>
            </w:r>
          </w:p>
        </w:tc>
      </w:tr>
    </w:tbl>
    <w:p w14:paraId="3D513759" w14:textId="77777777" w:rsidR="00F041E7" w:rsidRDefault="00F041E7">
      <w:pPr>
        <w:spacing w:before="4"/>
        <w:rPr>
          <w:b/>
          <w:sz w:val="15"/>
        </w:rPr>
      </w:pPr>
    </w:p>
    <w:p w14:paraId="6FC5210E" w14:textId="77777777" w:rsidR="00F041E7" w:rsidRDefault="00EA4391">
      <w:pPr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72D567B" wp14:editId="315B883F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48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088"/>
                              <w:gridCol w:w="1098"/>
                              <w:gridCol w:w="1080"/>
                              <w:gridCol w:w="1053"/>
                              <w:gridCol w:w="1094"/>
                              <w:gridCol w:w="1094"/>
                              <w:gridCol w:w="1090"/>
                              <w:gridCol w:w="684"/>
                            </w:tblGrid>
                            <w:tr w:rsidR="00F041E7" w14:paraId="42DCA27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748FB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5E4BF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639764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2083D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3BA4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4,682.17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81A1E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4,682.17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D0070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10,590.95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4D7A8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44,502.88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5078256C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44,502.88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2C4089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1,182.1</w:t>
                                  </w:r>
                                </w:p>
                              </w:tc>
                            </w:tr>
                          </w:tbl>
                          <w:p w14:paraId="2550FAB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72D567B" id="Cuadro de texto 76" o:spid="_x0000_s1100" type="#_x0000_t202" style="position:absolute;left:0;text-align:left;margin-left:267.15pt;margin-top:-1pt;width:507.3pt;height:7.3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088"/>
                        <w:gridCol w:w="1098"/>
                        <w:gridCol w:w="1080"/>
                        <w:gridCol w:w="1053"/>
                        <w:gridCol w:w="1094"/>
                        <w:gridCol w:w="1094"/>
                        <w:gridCol w:w="1090"/>
                        <w:gridCol w:w="684"/>
                      </w:tblGrid>
                      <w:tr w:rsidR="00F041E7" w14:paraId="42DCA273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748FB7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5E4BF9A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639764F0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2083DE7" w14:textId="77777777" w:rsidR="00F041E7" w:rsidRDefault="00EA4391">
                            <w:pPr>
                              <w:pStyle w:val="TableParagraph"/>
                              <w:spacing w:before="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3BA447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4,682.17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81A1E11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4,682.17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D00700F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10,590.95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4D7A8EC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44,502.88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5078256C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44,502.88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2C408936" w14:textId="77777777" w:rsidR="00F041E7" w:rsidRDefault="00EA4391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1,182.1</w:t>
                            </w:r>
                          </w:p>
                        </w:tc>
                      </w:tr>
                    </w:tbl>
                    <w:p w14:paraId="2550FAB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7891FA1D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3351742" w14:textId="77777777" w:rsidR="00F041E7" w:rsidRDefault="00EA4391">
      <w:pPr>
        <w:pStyle w:val="Ttulo1"/>
      </w:pPr>
      <w:r>
        <w:t>Ejecucion Analitica del Presupuesto</w:t>
      </w:r>
    </w:p>
    <w:p w14:paraId="76CA0807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FA2F891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6A26AE9C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9059200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5BF097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CDA7FDB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567D0CC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3AC1EC97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C9E2576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1F86B161" wp14:editId="0D4F9D93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0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F8DC0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F86B161" id="Rectángulo 77" o:spid="_x0000_s1101" style="position:absolute;left:0;text-align:left;margin-left:18pt;margin-top:11.2pt;width:756pt;height:2.5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AGgLmZ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00DF8DC0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A0FFA15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1F9C5C7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6254E7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03F154D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7F20F30D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E192FE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74EDC2D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4761737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097F3F4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07688F1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E707353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B04FA0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8FA1986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DB1D7C2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AAF2284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1BCBF14E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9F4FE85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46D53591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C74E240" w14:textId="77777777" w:rsidR="00F041E7" w:rsidRDefault="00F041E7">
      <w:pPr>
        <w:spacing w:before="11"/>
        <w:rPr>
          <w:b/>
          <w:sz w:val="16"/>
        </w:rPr>
      </w:pPr>
    </w:p>
    <w:p w14:paraId="2B18A4A4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25CC0E2" wp14:editId="7B606594">
                <wp:simplePos x="0" y="0"/>
                <wp:positionH relativeFrom="page">
                  <wp:posOffset>228600</wp:posOffset>
                </wp:positionH>
                <wp:positionV relativeFrom="paragraph">
                  <wp:posOffset>-222250</wp:posOffset>
                </wp:positionV>
                <wp:extent cx="9601200" cy="31750"/>
                <wp:effectExtent l="0" t="0" r="0" b="6350"/>
                <wp:wrapNone/>
                <wp:docPr id="189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8D034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25CC0E2" id="Rectángulo 78" o:spid="_x0000_s1102" style="position:absolute;left:0;text-align:left;margin-left:18pt;margin-top:-17.5pt;width:756pt;height:2.5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" fillcolor="black" stroked="f">
                <v:textbox>
                  <w:txbxContent>
                    <w:p w14:paraId="0F8D034E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C25E9E8" wp14:editId="158B4EF6">
                <wp:simplePos x="0" y="0"/>
                <wp:positionH relativeFrom="page">
                  <wp:posOffset>228600</wp:posOffset>
                </wp:positionH>
                <wp:positionV relativeFrom="paragraph">
                  <wp:posOffset>-206375</wp:posOffset>
                </wp:positionV>
                <wp:extent cx="9601200" cy="154940"/>
                <wp:effectExtent l="0" t="0" r="0" b="0"/>
                <wp:wrapNone/>
                <wp:docPr id="50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226"/>
                              <w:gridCol w:w="2341"/>
                              <w:gridCol w:w="989"/>
                              <w:gridCol w:w="1173"/>
                              <w:gridCol w:w="1029"/>
                              <w:gridCol w:w="1081"/>
                              <w:gridCol w:w="1081"/>
                              <w:gridCol w:w="1096"/>
                              <w:gridCol w:w="1096"/>
                              <w:gridCol w:w="1119"/>
                              <w:gridCol w:w="584"/>
                            </w:tblGrid>
                            <w:tr w:rsidR="00F041E7" w14:paraId="5B07F74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3921A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CE0E3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03B7F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B67E5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191FB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5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E2F9C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23" w:right="3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957E5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1CC62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05" w:right="2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EA3A8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579.32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D52D8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6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579.32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3F987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5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884.32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C9B91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86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574.82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CEA4B6" w14:textId="77777777" w:rsidR="00F041E7" w:rsidRDefault="00EA4391">
                                  <w:pPr>
                                    <w:pStyle w:val="TableParagraph"/>
                                    <w:spacing w:before="97" w:line="96" w:lineRule="exact"/>
                                    <w:ind w:left="268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574.82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91AF8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A751B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C25E9E8" id="Cuadro de texto 79" o:spid="_x0000_s1103" type="#_x0000_t202" style="position:absolute;left:0;text-align:left;margin-left:18pt;margin-top:-16.25pt;width:756pt;height:12.2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226"/>
                        <w:gridCol w:w="2341"/>
                        <w:gridCol w:w="989"/>
                        <w:gridCol w:w="1173"/>
                        <w:gridCol w:w="1029"/>
                        <w:gridCol w:w="1081"/>
                        <w:gridCol w:w="1081"/>
                        <w:gridCol w:w="1096"/>
                        <w:gridCol w:w="1096"/>
                        <w:gridCol w:w="1119"/>
                        <w:gridCol w:w="584"/>
                      </w:tblGrid>
                      <w:tr w:rsidR="00F041E7" w14:paraId="5B07F74E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23921AF" w14:textId="77777777" w:rsidR="00F041E7" w:rsidRDefault="00EA4391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4CE0E35" w14:textId="77777777" w:rsidR="00F041E7" w:rsidRDefault="00EA4391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003B7FE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single" w:sz="24" w:space="0" w:color="000000"/>
                            </w:tcBorders>
                          </w:tcPr>
                          <w:p w14:paraId="59B67E53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2341" w:type="dxa"/>
                            <w:tcBorders>
                              <w:top w:val="single" w:sz="24" w:space="0" w:color="000000"/>
                            </w:tcBorders>
                          </w:tcPr>
                          <w:p w14:paraId="49191FBA" w14:textId="77777777" w:rsidR="00F041E7" w:rsidRDefault="00EA4391">
                            <w:pPr>
                              <w:pStyle w:val="TableParagraph"/>
                              <w:spacing w:before="67"/>
                              <w:ind w:left="15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63E2F9C9" w14:textId="77777777" w:rsidR="00F041E7" w:rsidRDefault="00EA4391">
                            <w:pPr>
                              <w:pStyle w:val="TableParagraph"/>
                              <w:spacing w:before="67"/>
                              <w:ind w:left="423" w:right="3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24" w:space="0" w:color="000000"/>
                            </w:tcBorders>
                          </w:tcPr>
                          <w:p w14:paraId="15957E58" w14:textId="77777777" w:rsidR="00F041E7" w:rsidRDefault="00EA4391">
                            <w:pPr>
                              <w:pStyle w:val="TableParagraph"/>
                              <w:spacing w:before="67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24" w:space="0" w:color="000000"/>
                            </w:tcBorders>
                          </w:tcPr>
                          <w:p w14:paraId="231CC625" w14:textId="77777777" w:rsidR="00F041E7" w:rsidRDefault="00EA4391">
                            <w:pPr>
                              <w:pStyle w:val="TableParagraph"/>
                              <w:spacing w:before="67"/>
                              <w:ind w:left="305" w:right="2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1EA3A8E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579.32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1D52D82" w14:textId="77777777" w:rsidR="00F041E7" w:rsidRDefault="00EA4391">
                            <w:pPr>
                              <w:pStyle w:val="TableParagraph"/>
                              <w:spacing w:before="67"/>
                              <w:ind w:left="276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579.32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5A3F987C" w14:textId="77777777" w:rsidR="00F041E7" w:rsidRDefault="00EA4391">
                            <w:pPr>
                              <w:pStyle w:val="TableParagraph"/>
                              <w:spacing w:before="67"/>
                              <w:ind w:left="25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884.32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54C9B918" w14:textId="77777777" w:rsidR="00F041E7" w:rsidRDefault="00EA4391">
                            <w:pPr>
                              <w:pStyle w:val="TableParagraph"/>
                              <w:spacing w:before="67"/>
                              <w:ind w:left="286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574.82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4" w:space="0" w:color="000000"/>
                            </w:tcBorders>
                          </w:tcPr>
                          <w:p w14:paraId="59CEA4B6" w14:textId="77777777" w:rsidR="00F041E7" w:rsidRDefault="00EA4391">
                            <w:pPr>
                              <w:pStyle w:val="TableParagraph"/>
                              <w:spacing w:before="97" w:line="96" w:lineRule="exact"/>
                              <w:ind w:left="268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574.82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6791AF89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A751B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C60F981" wp14:editId="4F507DF0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51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8"/>
                              <w:gridCol w:w="1027"/>
                              <w:gridCol w:w="1114"/>
                              <w:gridCol w:w="1097"/>
                              <w:gridCol w:w="1078"/>
                              <w:gridCol w:w="1052"/>
                              <w:gridCol w:w="1093"/>
                              <w:gridCol w:w="1093"/>
                              <w:gridCol w:w="1089"/>
                              <w:gridCol w:w="684"/>
                            </w:tblGrid>
                            <w:tr w:rsidR="00F041E7" w14:paraId="6DF774C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8" w:type="dxa"/>
                                </w:tcPr>
                                <w:p w14:paraId="37BE29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55C0F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07C562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A4FB1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E47B3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1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579.32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3FBB8B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0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579.32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8DA25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884.32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3EF37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4" w:righ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574.82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B1F7153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574.82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504B25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DF5F13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8" w:type="dxa"/>
                                </w:tcPr>
                                <w:p w14:paraId="4948080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B68D99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07183E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118,196.00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DDCFD6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-3,500.00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1F2D1E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6,143.82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0B6C6C0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35" w:right="2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6,143.82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97A31C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12,037.60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FD446D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4" w:right="2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73,676.65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4DAF15C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73,676.65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50E435E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1,502.1</w:t>
                                  </w:r>
                                </w:p>
                              </w:tc>
                            </w:tr>
                          </w:tbl>
                          <w:p w14:paraId="3F3360D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C60F981" id="Cuadro de texto 80" o:spid="_x0000_s1104" type="#_x0000_t202" style="position:absolute;left:0;text-align:left;margin-left:264.5pt;margin-top:3.7pt;width:510pt;height:17.9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8"/>
                        <w:gridCol w:w="1027"/>
                        <w:gridCol w:w="1114"/>
                        <w:gridCol w:w="1097"/>
                        <w:gridCol w:w="1078"/>
                        <w:gridCol w:w="1052"/>
                        <w:gridCol w:w="1093"/>
                        <w:gridCol w:w="1093"/>
                        <w:gridCol w:w="1089"/>
                        <w:gridCol w:w="684"/>
                      </w:tblGrid>
                      <w:tr w:rsidR="00F041E7" w14:paraId="6DF774C8" w14:textId="77777777">
                        <w:trPr>
                          <w:trHeight w:val="178"/>
                        </w:trPr>
                        <w:tc>
                          <w:tcPr>
                            <w:tcW w:w="858" w:type="dxa"/>
                          </w:tcPr>
                          <w:p w14:paraId="37BE29F3" w14:textId="77777777" w:rsidR="00F041E7" w:rsidRDefault="00EA4391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55C0F58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07C56210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A4FB10B" w14:textId="77777777" w:rsidR="00F041E7" w:rsidRDefault="00EA4391">
                            <w:pPr>
                              <w:pStyle w:val="TableParagraph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E47B370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1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579.32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3FBB8B41" w14:textId="77777777" w:rsidR="00F041E7" w:rsidRDefault="00EA4391">
                            <w:pPr>
                              <w:pStyle w:val="TableParagraph"/>
                              <w:spacing w:before="0"/>
                              <w:ind w:left="340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579.32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8DA25F7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884.32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3EF370C" w14:textId="77777777" w:rsidR="00F041E7" w:rsidRDefault="00EA4391">
                            <w:pPr>
                              <w:pStyle w:val="TableParagraph"/>
                              <w:spacing w:before="0"/>
                              <w:ind w:left="284" w:righ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574.82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0B1F7153" w14:textId="77777777" w:rsidR="00F041E7" w:rsidRDefault="00EA4391">
                            <w:pPr>
                              <w:pStyle w:val="TableParagraph"/>
                              <w:spacing w:before="3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574.82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504B25D6" w14:textId="77777777" w:rsidR="00F041E7" w:rsidRDefault="00EA4391">
                            <w:pPr>
                              <w:pStyle w:val="TableParagraph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DF5F135" w14:textId="77777777">
                        <w:trPr>
                          <w:trHeight w:val="178"/>
                        </w:trPr>
                        <w:tc>
                          <w:tcPr>
                            <w:tcW w:w="858" w:type="dxa"/>
                          </w:tcPr>
                          <w:p w14:paraId="49480807" w14:textId="77777777" w:rsidR="00F041E7" w:rsidRDefault="00EA4391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B68D99E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07183E0" w14:textId="77777777" w:rsidR="00F041E7" w:rsidRDefault="00EA4391">
                            <w:pPr>
                              <w:pStyle w:val="TableParagraph"/>
                              <w:spacing w:before="32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118,196.00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DDCFD6C" w14:textId="77777777" w:rsidR="00F041E7" w:rsidRDefault="00EA4391">
                            <w:pPr>
                              <w:pStyle w:val="TableParagraph"/>
                              <w:spacing w:before="32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-3,500.00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1F2D1ED" w14:textId="77777777" w:rsidR="00F041E7" w:rsidRDefault="00EA4391">
                            <w:pPr>
                              <w:pStyle w:val="TableParagraph"/>
                              <w:spacing w:before="32"/>
                              <w:ind w:left="24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6,143.82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0B6C6C0F" w14:textId="77777777" w:rsidR="00F041E7" w:rsidRDefault="00EA4391">
                            <w:pPr>
                              <w:pStyle w:val="TableParagraph"/>
                              <w:spacing w:before="32"/>
                              <w:ind w:left="335" w:right="2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6,143.82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97A31C5" w14:textId="77777777" w:rsidR="00F041E7" w:rsidRDefault="00EA4391">
                            <w:pPr>
                              <w:pStyle w:val="TableParagraph"/>
                              <w:spacing w:before="32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12,037.60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FD446DB" w14:textId="77777777" w:rsidR="00F041E7" w:rsidRDefault="00EA4391">
                            <w:pPr>
                              <w:pStyle w:val="TableParagraph"/>
                              <w:spacing w:before="32"/>
                              <w:ind w:left="284" w:right="2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73,676.65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4DAF15C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73,676.65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50E435EF" w14:textId="77777777" w:rsidR="00F041E7" w:rsidRDefault="00EA4391">
                            <w:pPr>
                              <w:pStyle w:val="TableParagraph"/>
                              <w:spacing w:before="32"/>
                              <w:ind w:right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1,502.1</w:t>
                            </w:r>
                          </w:p>
                        </w:tc>
                      </w:tr>
                    </w:tbl>
                    <w:p w14:paraId="3F3360D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B70F6E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135"/>
        <w:gridCol w:w="1337"/>
        <w:gridCol w:w="1053"/>
        <w:gridCol w:w="1198"/>
        <w:gridCol w:w="1026"/>
        <w:gridCol w:w="1079"/>
        <w:gridCol w:w="1079"/>
        <w:gridCol w:w="1028"/>
        <w:gridCol w:w="1094"/>
        <w:gridCol w:w="1183"/>
        <w:gridCol w:w="592"/>
      </w:tblGrid>
      <w:tr w:rsidR="00F041E7" w14:paraId="61DE7ECD" w14:textId="77777777">
        <w:trPr>
          <w:trHeight w:val="224"/>
        </w:trPr>
        <w:tc>
          <w:tcPr>
            <w:tcW w:w="304" w:type="dxa"/>
          </w:tcPr>
          <w:p w14:paraId="67BDC9A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76EDC057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19F8BE0C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769F9052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7" w:type="dxa"/>
          </w:tcPr>
          <w:p w14:paraId="6270A24F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53" w:type="dxa"/>
          </w:tcPr>
          <w:p w14:paraId="160F88BE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CFDA4E8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8,640.00</w:t>
            </w:r>
          </w:p>
        </w:tc>
        <w:tc>
          <w:tcPr>
            <w:tcW w:w="1026" w:type="dxa"/>
          </w:tcPr>
          <w:p w14:paraId="59AC47D9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4D3B81" w14:textId="77777777" w:rsidR="00F041E7" w:rsidRDefault="00EA4391">
            <w:pPr>
              <w:pStyle w:val="TableParagraph"/>
              <w:spacing w:before="0"/>
              <w:ind w:left="245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638.97</w:t>
            </w:r>
          </w:p>
        </w:tc>
        <w:tc>
          <w:tcPr>
            <w:tcW w:w="1079" w:type="dxa"/>
          </w:tcPr>
          <w:p w14:paraId="4AF09E60" w14:textId="77777777" w:rsidR="00F041E7" w:rsidRDefault="00EA4391">
            <w:pPr>
              <w:pStyle w:val="TableParagraph"/>
              <w:spacing w:before="0"/>
              <w:ind w:left="245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638.97</w:t>
            </w:r>
          </w:p>
        </w:tc>
        <w:tc>
          <w:tcPr>
            <w:tcW w:w="1028" w:type="dxa"/>
          </w:tcPr>
          <w:p w14:paraId="0BF8B2E7" w14:textId="77777777" w:rsidR="00F041E7" w:rsidRDefault="00EA4391">
            <w:pPr>
              <w:pStyle w:val="TableParagraph"/>
              <w:spacing w:before="0"/>
              <w:ind w:left="309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638.97</w:t>
            </w:r>
          </w:p>
        </w:tc>
        <w:tc>
          <w:tcPr>
            <w:tcW w:w="1094" w:type="dxa"/>
          </w:tcPr>
          <w:p w14:paraId="5EF3FC37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2,742.02</w:t>
            </w:r>
          </w:p>
        </w:tc>
        <w:tc>
          <w:tcPr>
            <w:tcW w:w="1183" w:type="dxa"/>
          </w:tcPr>
          <w:p w14:paraId="511FC1F1" w14:textId="77777777" w:rsidR="00F041E7" w:rsidRDefault="00EA4391">
            <w:pPr>
              <w:pStyle w:val="TableParagraph"/>
              <w:spacing w:before="3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2,742.02</w:t>
            </w:r>
          </w:p>
        </w:tc>
        <w:tc>
          <w:tcPr>
            <w:tcW w:w="592" w:type="dxa"/>
          </w:tcPr>
          <w:p w14:paraId="4A600CF9" w14:textId="77777777" w:rsidR="00F041E7" w:rsidRDefault="00EA4391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192EFC" w14:textId="77777777">
        <w:trPr>
          <w:trHeight w:val="301"/>
        </w:trPr>
        <w:tc>
          <w:tcPr>
            <w:tcW w:w="304" w:type="dxa"/>
          </w:tcPr>
          <w:p w14:paraId="2FB3703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1E4BD7C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F45E6D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07B465D9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7" w:type="dxa"/>
          </w:tcPr>
          <w:p w14:paraId="2EB3F6B9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490CD639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C831955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 w14:paraId="1C6F9671" w14:textId="77777777" w:rsidR="00F041E7" w:rsidRDefault="00EA4391">
            <w:pPr>
              <w:pStyle w:val="TableParagraph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FEB283E" w14:textId="77777777" w:rsidR="00F041E7" w:rsidRDefault="00EA4391">
            <w:pPr>
              <w:pStyle w:val="TableParagraph"/>
              <w:ind w:left="245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B73BF64" w14:textId="77777777" w:rsidR="00F041E7" w:rsidRDefault="00EA4391">
            <w:pPr>
              <w:pStyle w:val="TableParagraph"/>
              <w:ind w:left="245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22825CAF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E2A7B10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-2,544.00</w:t>
            </w:r>
          </w:p>
        </w:tc>
        <w:tc>
          <w:tcPr>
            <w:tcW w:w="1183" w:type="dxa"/>
          </w:tcPr>
          <w:p w14:paraId="3EC01EA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B65DB71" w14:textId="77777777" w:rsidR="00F041E7" w:rsidRDefault="00EA4391">
            <w:pPr>
              <w:pStyle w:val="TableParagraph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-2,544.00</w:t>
            </w:r>
          </w:p>
        </w:tc>
        <w:tc>
          <w:tcPr>
            <w:tcW w:w="592" w:type="dxa"/>
          </w:tcPr>
          <w:p w14:paraId="3DA05CE9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E44E51" w14:textId="77777777">
        <w:trPr>
          <w:trHeight w:val="302"/>
        </w:trPr>
        <w:tc>
          <w:tcPr>
            <w:tcW w:w="304" w:type="dxa"/>
          </w:tcPr>
          <w:p w14:paraId="7D2C594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296AE46C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4C9CA0C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4C58D46C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7" w:type="dxa"/>
          </w:tcPr>
          <w:p w14:paraId="06DA1791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3" w:type="dxa"/>
          </w:tcPr>
          <w:p w14:paraId="77C6D177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215EC07D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26" w:type="dxa"/>
          </w:tcPr>
          <w:p w14:paraId="4B0B316F" w14:textId="77777777" w:rsidR="00F041E7" w:rsidRDefault="00EA4391">
            <w:pPr>
              <w:pStyle w:val="TableParagraph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77447BE" w14:textId="77777777" w:rsidR="00F041E7" w:rsidRDefault="00EA4391">
            <w:pPr>
              <w:pStyle w:val="TableParagraph"/>
              <w:ind w:left="245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F10464" w14:textId="77777777" w:rsidR="00F041E7" w:rsidRDefault="00EA4391">
            <w:pPr>
              <w:pStyle w:val="TableParagraph"/>
              <w:ind w:left="245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34224EE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B8F8591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183" w:type="dxa"/>
          </w:tcPr>
          <w:p w14:paraId="2C03F3F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EB391AB" w14:textId="77777777" w:rsidR="00F041E7" w:rsidRDefault="00EA4391">
            <w:pPr>
              <w:pStyle w:val="TableParagraph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592" w:type="dxa"/>
          </w:tcPr>
          <w:p w14:paraId="39E80A6A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0634773" w14:textId="77777777">
        <w:trPr>
          <w:trHeight w:val="302"/>
        </w:trPr>
        <w:tc>
          <w:tcPr>
            <w:tcW w:w="304" w:type="dxa"/>
          </w:tcPr>
          <w:p w14:paraId="729D29A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254D12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AE89005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26E9FB4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7" w:type="dxa"/>
          </w:tcPr>
          <w:p w14:paraId="7959254F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6BF93E15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53CFAB88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6" w:type="dxa"/>
          </w:tcPr>
          <w:p w14:paraId="60F45CA4" w14:textId="77777777" w:rsidR="00F041E7" w:rsidRDefault="00EA4391">
            <w:pPr>
              <w:pStyle w:val="TableParagraph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992F06C" w14:textId="77777777" w:rsidR="00F041E7" w:rsidRDefault="00EA4391">
            <w:pPr>
              <w:pStyle w:val="TableParagraph"/>
              <w:ind w:left="245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51E27D7" w14:textId="77777777" w:rsidR="00F041E7" w:rsidRDefault="00EA4391">
            <w:pPr>
              <w:pStyle w:val="TableParagraph"/>
              <w:ind w:left="245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60EB3D51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B9C40F1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 w14:paraId="7474225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6560D58" w14:textId="77777777" w:rsidR="00F041E7" w:rsidRDefault="00EA4391">
            <w:pPr>
              <w:pStyle w:val="TableParagraph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4E4AA330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74593D4" w14:textId="77777777">
        <w:trPr>
          <w:trHeight w:val="302"/>
        </w:trPr>
        <w:tc>
          <w:tcPr>
            <w:tcW w:w="304" w:type="dxa"/>
          </w:tcPr>
          <w:p w14:paraId="1BB8C68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AA58C14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BFB9CFA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5EC2081F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7" w:type="dxa"/>
          </w:tcPr>
          <w:p w14:paraId="54BE7D47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2AD8FBD7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98" w:type="dxa"/>
          </w:tcPr>
          <w:p w14:paraId="614221EC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6" w:type="dxa"/>
          </w:tcPr>
          <w:p w14:paraId="411C4B21" w14:textId="77777777" w:rsidR="00F041E7" w:rsidRDefault="00EA4391">
            <w:pPr>
              <w:pStyle w:val="TableParagraph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57AF625" w14:textId="77777777" w:rsidR="00F041E7" w:rsidRDefault="00EA4391">
            <w:pPr>
              <w:pStyle w:val="TableParagraph"/>
              <w:ind w:left="245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192.50</w:t>
            </w:r>
          </w:p>
        </w:tc>
        <w:tc>
          <w:tcPr>
            <w:tcW w:w="1079" w:type="dxa"/>
          </w:tcPr>
          <w:p w14:paraId="0941DC63" w14:textId="77777777" w:rsidR="00F041E7" w:rsidRDefault="00EA4391">
            <w:pPr>
              <w:pStyle w:val="TableParagraph"/>
              <w:ind w:left="245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192.50</w:t>
            </w:r>
          </w:p>
        </w:tc>
        <w:tc>
          <w:tcPr>
            <w:tcW w:w="1028" w:type="dxa"/>
          </w:tcPr>
          <w:p w14:paraId="3EB067A7" w14:textId="77777777" w:rsidR="00F041E7" w:rsidRDefault="00EA4391">
            <w:pPr>
              <w:pStyle w:val="TableParagraph"/>
              <w:ind w:left="309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192.50</w:t>
            </w:r>
          </w:p>
        </w:tc>
        <w:tc>
          <w:tcPr>
            <w:tcW w:w="1094" w:type="dxa"/>
          </w:tcPr>
          <w:p w14:paraId="10855986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3,180.00</w:t>
            </w:r>
          </w:p>
        </w:tc>
        <w:tc>
          <w:tcPr>
            <w:tcW w:w="1183" w:type="dxa"/>
          </w:tcPr>
          <w:p w14:paraId="66C813B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4A92980" w14:textId="77777777" w:rsidR="00F041E7" w:rsidRDefault="00EA4391">
            <w:pPr>
              <w:pStyle w:val="TableParagraph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3,180.00</w:t>
            </w:r>
          </w:p>
        </w:tc>
        <w:tc>
          <w:tcPr>
            <w:tcW w:w="592" w:type="dxa"/>
          </w:tcPr>
          <w:p w14:paraId="08A9DB0F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4F7B22" w14:textId="77777777">
        <w:trPr>
          <w:trHeight w:val="357"/>
        </w:trPr>
        <w:tc>
          <w:tcPr>
            <w:tcW w:w="304" w:type="dxa"/>
          </w:tcPr>
          <w:p w14:paraId="434533D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50E364E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EA2AD9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5" w:type="dxa"/>
          </w:tcPr>
          <w:p w14:paraId="01E93745" w14:textId="77777777" w:rsidR="00F041E7" w:rsidRDefault="00EA4391">
            <w:pPr>
              <w:pStyle w:val="TableParagraph"/>
              <w:spacing w:before="56" w:line="150" w:lineRule="atLeast"/>
              <w:ind w:left="125" w:right="5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37" w:type="dxa"/>
          </w:tcPr>
          <w:p w14:paraId="6AFA1041" w14:textId="77777777" w:rsidR="00F041E7" w:rsidRDefault="00EA4391">
            <w:pPr>
              <w:pStyle w:val="TableParagraph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53" w:type="dxa"/>
          </w:tcPr>
          <w:p w14:paraId="164E84AE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5D44C360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6" w:type="dxa"/>
          </w:tcPr>
          <w:p w14:paraId="3208349C" w14:textId="77777777" w:rsidR="00F041E7" w:rsidRDefault="00EA4391">
            <w:pPr>
              <w:pStyle w:val="TableParagraph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FD70C60" w14:textId="77777777" w:rsidR="00F041E7" w:rsidRDefault="00EA4391">
            <w:pPr>
              <w:pStyle w:val="TableParagraph"/>
              <w:ind w:left="245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802B88E" w14:textId="77777777" w:rsidR="00F041E7" w:rsidRDefault="00EA4391">
            <w:pPr>
              <w:pStyle w:val="TableParagraph"/>
              <w:ind w:left="245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1B6F1F31" w14:textId="77777777" w:rsidR="00F041E7" w:rsidRDefault="00EA4391">
            <w:pPr>
              <w:pStyle w:val="TableParagraph"/>
              <w:ind w:left="309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10C5B2B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83" w:type="dxa"/>
          </w:tcPr>
          <w:p w14:paraId="2212353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F9092D1" w14:textId="77777777" w:rsidR="00F041E7" w:rsidRDefault="00EA4391">
            <w:pPr>
              <w:pStyle w:val="TableParagraph"/>
              <w:spacing w:before="0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2" w:type="dxa"/>
          </w:tcPr>
          <w:p w14:paraId="585D1DDD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F3384A5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DFC433E" wp14:editId="31AC804F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3345" cy="93345"/>
                <wp:effectExtent l="0" t="0" r="0" b="0"/>
                <wp:wrapNone/>
                <wp:docPr id="52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4"/>
                              <w:gridCol w:w="1199"/>
                              <w:gridCol w:w="1028"/>
                              <w:gridCol w:w="1080"/>
                              <w:gridCol w:w="1080"/>
                              <w:gridCol w:w="1029"/>
                              <w:gridCol w:w="1095"/>
                              <w:gridCol w:w="1184"/>
                              <w:gridCol w:w="594"/>
                            </w:tblGrid>
                            <w:tr w:rsidR="00F041E7" w14:paraId="4F4EBA9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544D4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CA95B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83350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29,540.00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23A597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A73E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831.47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1291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831.47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46399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831.47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C0226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18,878.02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983E57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18,878.02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406AE0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A59760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DFC433E" id="Cuadro de texto 81" o:spid="_x0000_s1105" type="#_x0000_t202" style="position:absolute;left:0;text-align:left;margin-left:267.15pt;margin-top:1.1pt;width:507.35pt;height:7.3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4"/>
                        <w:gridCol w:w="1199"/>
                        <w:gridCol w:w="1028"/>
                        <w:gridCol w:w="1080"/>
                        <w:gridCol w:w="1080"/>
                        <w:gridCol w:w="1029"/>
                        <w:gridCol w:w="1095"/>
                        <w:gridCol w:w="1184"/>
                        <w:gridCol w:w="594"/>
                      </w:tblGrid>
                      <w:tr w:rsidR="00F041E7" w14:paraId="4F4EBA9A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7544D4E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CA95BCA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833508A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29,540.00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23A59739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A73E6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831.47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12917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831.47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4639970" w14:textId="77777777" w:rsidR="00F041E7" w:rsidRDefault="00EA4391">
                            <w:pPr>
                              <w:pStyle w:val="TableParagraph"/>
                              <w:spacing w:before="0"/>
                              <w:ind w:left="305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831.47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C02264A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18,878.02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983E57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18,878.02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406AE04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A59760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994"/>
        <w:gridCol w:w="1570"/>
        <w:gridCol w:w="961"/>
        <w:gridCol w:w="1197"/>
        <w:gridCol w:w="987"/>
        <w:gridCol w:w="1078"/>
        <w:gridCol w:w="1079"/>
        <w:gridCol w:w="1067"/>
        <w:gridCol w:w="1093"/>
        <w:gridCol w:w="1090"/>
        <w:gridCol w:w="684"/>
      </w:tblGrid>
      <w:tr w:rsidR="00F041E7" w14:paraId="16F2C172" w14:textId="77777777">
        <w:trPr>
          <w:trHeight w:val="146"/>
        </w:trPr>
        <w:tc>
          <w:tcPr>
            <w:tcW w:w="304" w:type="dxa"/>
          </w:tcPr>
          <w:p w14:paraId="467477B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7D22B100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6ED4C4E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4" w:type="dxa"/>
          </w:tcPr>
          <w:p w14:paraId="48951730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0" w:type="dxa"/>
          </w:tcPr>
          <w:p w14:paraId="1AA777E3" w14:textId="77777777" w:rsidR="00F041E7" w:rsidRDefault="00EA4391">
            <w:pPr>
              <w:pStyle w:val="TableParagraph"/>
              <w:spacing w:before="0"/>
              <w:ind w:left="7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961" w:type="dxa"/>
          </w:tcPr>
          <w:p w14:paraId="25AF0513" w14:textId="77777777" w:rsidR="00F041E7" w:rsidRDefault="00EA4391">
            <w:pPr>
              <w:pStyle w:val="TableParagraph"/>
              <w:spacing w:before="0"/>
              <w:ind w:left="424" w:right="2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466279ED" w14:textId="77777777" w:rsidR="00F041E7" w:rsidRDefault="00EA4391">
            <w:pPr>
              <w:pStyle w:val="TableParagraph"/>
              <w:spacing w:before="0"/>
              <w:ind w:left="3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24,784.00</w:t>
            </w:r>
          </w:p>
        </w:tc>
        <w:tc>
          <w:tcPr>
            <w:tcW w:w="987" w:type="dxa"/>
          </w:tcPr>
          <w:p w14:paraId="4AEC52A3" w14:textId="77777777" w:rsidR="00F041E7" w:rsidRDefault="00EA4391">
            <w:pPr>
              <w:pStyle w:val="TableParagraph"/>
              <w:spacing w:before="0"/>
              <w:ind w:left="433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72B1360" w14:textId="77777777" w:rsidR="00F041E7" w:rsidRDefault="00EA4391">
            <w:pPr>
              <w:pStyle w:val="TableParagraph"/>
              <w:spacing w:before="0"/>
              <w:ind w:left="3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1,497.41</w:t>
            </w:r>
          </w:p>
        </w:tc>
        <w:tc>
          <w:tcPr>
            <w:tcW w:w="1079" w:type="dxa"/>
          </w:tcPr>
          <w:p w14:paraId="7A9333BF" w14:textId="77777777" w:rsidR="00F041E7" w:rsidRDefault="00EA4391">
            <w:pPr>
              <w:pStyle w:val="TableParagraph"/>
              <w:spacing w:before="0"/>
              <w:ind w:left="3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1,497.41</w:t>
            </w:r>
          </w:p>
        </w:tc>
        <w:tc>
          <w:tcPr>
            <w:tcW w:w="1067" w:type="dxa"/>
          </w:tcPr>
          <w:p w14:paraId="7C351979" w14:textId="77777777" w:rsidR="00F041E7" w:rsidRDefault="00EA4391">
            <w:pPr>
              <w:pStyle w:val="TableParagraph"/>
              <w:spacing w:before="0"/>
              <w:ind w:left="36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8,824.36</w:t>
            </w:r>
          </w:p>
        </w:tc>
        <w:tc>
          <w:tcPr>
            <w:tcW w:w="1093" w:type="dxa"/>
          </w:tcPr>
          <w:p w14:paraId="1C1F3729" w14:textId="77777777" w:rsidR="00F041E7" w:rsidRDefault="00EA4391">
            <w:pPr>
              <w:pStyle w:val="TableParagraph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14,462.23</w:t>
            </w:r>
          </w:p>
        </w:tc>
        <w:tc>
          <w:tcPr>
            <w:tcW w:w="1090" w:type="dxa"/>
          </w:tcPr>
          <w:p w14:paraId="7493F1A3" w14:textId="77777777" w:rsidR="00F041E7" w:rsidRDefault="00EA4391">
            <w:pPr>
              <w:pStyle w:val="TableParagraph"/>
              <w:spacing w:before="30" w:line="96" w:lineRule="exact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14,462.23</w:t>
            </w:r>
          </w:p>
        </w:tc>
        <w:tc>
          <w:tcPr>
            <w:tcW w:w="684" w:type="dxa"/>
          </w:tcPr>
          <w:p w14:paraId="6AAA00EF" w14:textId="77777777" w:rsidR="00F041E7" w:rsidRDefault="00EA4391">
            <w:pPr>
              <w:pStyle w:val="TableParagraph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1,497.4</w:t>
            </w:r>
          </w:p>
        </w:tc>
      </w:tr>
    </w:tbl>
    <w:p w14:paraId="79F3E61D" w14:textId="77777777" w:rsidR="00F041E7" w:rsidRDefault="00F041E7">
      <w:pPr>
        <w:spacing w:before="1"/>
        <w:rPr>
          <w:b/>
          <w:sz w:val="7"/>
        </w:rPr>
      </w:pPr>
    </w:p>
    <w:p w14:paraId="1CCFCD1D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AFC9EA2" w14:textId="77777777" w:rsidR="00F041E7" w:rsidRDefault="00F041E7">
      <w:pPr>
        <w:rPr>
          <w:b/>
          <w:sz w:val="12"/>
        </w:rPr>
      </w:pPr>
    </w:p>
    <w:p w14:paraId="785EA987" w14:textId="77777777" w:rsidR="00F041E7" w:rsidRDefault="00F041E7">
      <w:pPr>
        <w:spacing w:before="9"/>
        <w:rPr>
          <w:b/>
          <w:sz w:val="12"/>
        </w:rPr>
      </w:pPr>
    </w:p>
    <w:p w14:paraId="629AA9D6" w14:textId="77777777" w:rsidR="00F041E7" w:rsidRDefault="00EA4391">
      <w:pPr>
        <w:tabs>
          <w:tab w:val="left" w:pos="773"/>
          <w:tab w:val="left" w:pos="1187"/>
          <w:tab w:val="left" w:pos="1539"/>
        </w:tabs>
        <w:ind w:left="380"/>
        <w:rPr>
          <w:sz w:val="10"/>
        </w:rPr>
      </w:pPr>
      <w:r>
        <w:rPr>
          <w:w w:val="105"/>
          <w:sz w:val="10"/>
        </w:rPr>
        <w:t>113</w:t>
      </w:r>
      <w:r>
        <w:rPr>
          <w:w w:val="105"/>
          <w:sz w:val="10"/>
        </w:rPr>
        <w:tab/>
        <w:t>1302</w:t>
      </w:r>
      <w:r>
        <w:rPr>
          <w:w w:val="105"/>
          <w:sz w:val="10"/>
        </w:rPr>
        <w:tab/>
        <w:t>32</w:t>
      </w:r>
      <w:r>
        <w:rPr>
          <w:w w:val="105"/>
          <w:sz w:val="10"/>
        </w:rPr>
        <w:tab/>
        <w:t>TELEFONÍA</w:t>
      </w:r>
    </w:p>
    <w:p w14:paraId="62725214" w14:textId="77777777" w:rsidR="00F041E7" w:rsidRDefault="00EA4391">
      <w:pPr>
        <w:spacing w:before="95"/>
        <w:ind w:left="380"/>
        <w:rPr>
          <w:b/>
          <w:sz w:val="14"/>
        </w:rPr>
      </w:pPr>
      <w:r>
        <w:br w:type="column"/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56C3B337" w14:textId="77777777" w:rsidR="00F041E7" w:rsidRDefault="00F041E7">
      <w:pPr>
        <w:rPr>
          <w:b/>
          <w:sz w:val="16"/>
        </w:rPr>
      </w:pPr>
    </w:p>
    <w:p w14:paraId="2CBF18AD" w14:textId="77777777" w:rsidR="00F041E7" w:rsidRDefault="00F041E7">
      <w:pPr>
        <w:spacing w:before="7"/>
        <w:rPr>
          <w:b/>
          <w:sz w:val="14"/>
        </w:rPr>
      </w:pPr>
    </w:p>
    <w:p w14:paraId="3A227A91" w14:textId="77777777" w:rsidR="00F041E7" w:rsidRDefault="00EA4391">
      <w:pPr>
        <w:ind w:left="380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57C4DEB9" w14:textId="77777777" w:rsidR="00F041E7" w:rsidRDefault="00EA4391">
      <w:pPr>
        <w:rPr>
          <w:b/>
          <w:sz w:val="12"/>
        </w:rPr>
      </w:pPr>
      <w:r>
        <w:br w:type="column"/>
      </w:r>
    </w:p>
    <w:p w14:paraId="36A13513" w14:textId="77777777" w:rsidR="00F041E7" w:rsidRDefault="00F041E7">
      <w:pPr>
        <w:spacing w:before="9"/>
        <w:rPr>
          <w:b/>
          <w:sz w:val="12"/>
        </w:rPr>
      </w:pPr>
    </w:p>
    <w:p w14:paraId="617DF9E2" w14:textId="77777777" w:rsidR="00F041E7" w:rsidRDefault="00EA4391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1C327EC" wp14:editId="76DF5EAD">
                <wp:simplePos x="0" y="0"/>
                <wp:positionH relativeFrom="page">
                  <wp:posOffset>3543935</wp:posOffset>
                </wp:positionH>
                <wp:positionV relativeFrom="paragraph">
                  <wp:posOffset>191135</wp:posOffset>
                </wp:positionV>
                <wp:extent cx="6291580" cy="93345"/>
                <wp:effectExtent l="0" t="0" r="0" b="0"/>
                <wp:wrapNone/>
                <wp:docPr id="53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080"/>
                              <w:gridCol w:w="1080"/>
                              <w:gridCol w:w="1038"/>
                              <w:gridCol w:w="1095"/>
                              <w:gridCol w:w="1122"/>
                              <w:gridCol w:w="646"/>
                            </w:tblGrid>
                            <w:tr w:rsidR="00F041E7" w14:paraId="0CFFF72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DA680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AC08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C502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A054E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938F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E497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848.00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1F86B4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4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D74C6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-3,392.00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799D0C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-3,392.00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02EB03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699.0</w:t>
                                  </w:r>
                                </w:p>
                              </w:tc>
                            </w:tr>
                          </w:tbl>
                          <w:p w14:paraId="52B939A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1C327EC" id="Cuadro de texto 82" o:spid="_x0000_s1106" type="#_x0000_t202" style="position:absolute;left:0;text-align:left;margin-left:279.05pt;margin-top:15.05pt;width:495.4pt;height:7.3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080"/>
                        <w:gridCol w:w="1080"/>
                        <w:gridCol w:w="1038"/>
                        <w:gridCol w:w="1095"/>
                        <w:gridCol w:w="1122"/>
                        <w:gridCol w:w="646"/>
                      </w:tblGrid>
                      <w:tr w:rsidR="00F041E7" w14:paraId="0CFFF727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DA680E7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AC083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C502B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A054E25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938F1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E4972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848.00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1F86B4EB" w14:textId="77777777" w:rsidR="00F041E7" w:rsidRDefault="00EA4391">
                            <w:pPr>
                              <w:pStyle w:val="TableParagraph"/>
                              <w:spacing w:before="0"/>
                              <w:ind w:left="374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D74C61" w14:textId="77777777" w:rsidR="00F041E7" w:rsidRDefault="00EA4391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-3,392.00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799D0C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-3,392.00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02EB03DD" w14:textId="77777777" w:rsidR="00F041E7" w:rsidRDefault="00EA4391">
                            <w:pPr>
                              <w:pStyle w:val="TableParagraph"/>
                              <w:spacing w:before="0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699.0</w:t>
                            </w:r>
                          </w:p>
                        </w:tc>
                      </w:tr>
                    </w:tbl>
                    <w:p w14:paraId="52B939A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23FF9CC" wp14:editId="1B5EF721">
                <wp:simplePos x="0" y="0"/>
                <wp:positionH relativeFrom="page">
                  <wp:posOffset>3392805</wp:posOffset>
                </wp:positionH>
                <wp:positionV relativeFrom="paragraph">
                  <wp:posOffset>-133985</wp:posOffset>
                </wp:positionV>
                <wp:extent cx="6442710" cy="93345"/>
                <wp:effectExtent l="0" t="0" r="0" b="0"/>
                <wp:wrapNone/>
                <wp:docPr id="54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 w:rsidR="00F041E7" w14:paraId="2ADC17B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E6C62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F106C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43210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FA59DF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AA1A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1,497.41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CA26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1,497.41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5456F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8,824.36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D839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14,462.23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91623FA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14,462.23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16F03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1,497.4</w:t>
                                  </w:r>
                                </w:p>
                              </w:tc>
                            </w:tr>
                          </w:tbl>
                          <w:p w14:paraId="5885EE0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23FF9CC" id="Cuadro de texto 83" o:spid="_x0000_s1107" type="#_x0000_t202" style="position:absolute;left:0;text-align:left;margin-left:267.15pt;margin-top:-10.55pt;width:507.3pt;height:7.3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 w:rsidR="00F041E7" w14:paraId="2ADC17B3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E6C629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F106CFE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432103C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FA59DF9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AA1A92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1,497.41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CA26F6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1,497.41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5456FA1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8,824.36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D8392C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14,462.23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91623FA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14,462.23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16F033D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1,497.4</w:t>
                            </w:r>
                          </w:p>
                        </w:tc>
                      </w:tr>
                    </w:tbl>
                    <w:p w14:paraId="5885EE0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0.00</w:t>
      </w:r>
    </w:p>
    <w:p w14:paraId="38E84717" w14:textId="77777777" w:rsidR="00F041E7" w:rsidRDefault="00EA4391">
      <w:pPr>
        <w:rPr>
          <w:sz w:val="12"/>
        </w:rPr>
      </w:pPr>
      <w:r>
        <w:br w:type="column"/>
      </w:r>
    </w:p>
    <w:p w14:paraId="41FC1E17" w14:textId="77777777" w:rsidR="00F041E7" w:rsidRDefault="00F041E7">
      <w:pPr>
        <w:spacing w:before="9"/>
        <w:rPr>
          <w:sz w:val="12"/>
        </w:rPr>
      </w:pPr>
    </w:p>
    <w:p w14:paraId="001B1EF1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2B7EBB13" w14:textId="77777777" w:rsidR="00F041E7" w:rsidRDefault="00EA4391">
      <w:pPr>
        <w:rPr>
          <w:sz w:val="12"/>
        </w:rPr>
      </w:pPr>
      <w:r>
        <w:br w:type="column"/>
      </w:r>
    </w:p>
    <w:p w14:paraId="37DB923C" w14:textId="77777777" w:rsidR="00F041E7" w:rsidRDefault="00F041E7">
      <w:pPr>
        <w:spacing w:before="9"/>
        <w:rPr>
          <w:sz w:val="12"/>
        </w:rPr>
      </w:pPr>
    </w:p>
    <w:p w14:paraId="7D85D0D9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1AA18DC" w14:textId="77777777" w:rsidR="00F041E7" w:rsidRDefault="00EA4391">
      <w:pPr>
        <w:rPr>
          <w:sz w:val="12"/>
        </w:rPr>
      </w:pPr>
      <w:r>
        <w:br w:type="column"/>
      </w:r>
    </w:p>
    <w:p w14:paraId="4588657F" w14:textId="77777777" w:rsidR="00F041E7" w:rsidRDefault="00F041E7">
      <w:pPr>
        <w:spacing w:before="9"/>
        <w:rPr>
          <w:sz w:val="12"/>
        </w:rPr>
      </w:pPr>
    </w:p>
    <w:p w14:paraId="1CAA8E1C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561A7AE6" w14:textId="77777777" w:rsidR="00F041E7" w:rsidRDefault="00EA4391">
      <w:pPr>
        <w:rPr>
          <w:sz w:val="12"/>
        </w:rPr>
      </w:pPr>
      <w:r>
        <w:br w:type="column"/>
      </w:r>
    </w:p>
    <w:p w14:paraId="50E9A245" w14:textId="77777777" w:rsidR="00F041E7" w:rsidRDefault="00F041E7">
      <w:pPr>
        <w:spacing w:before="9"/>
        <w:rPr>
          <w:sz w:val="12"/>
        </w:rPr>
      </w:pPr>
    </w:p>
    <w:p w14:paraId="2E030D4E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848.00</w:t>
      </w:r>
    </w:p>
    <w:p w14:paraId="462233D1" w14:textId="77777777" w:rsidR="00F041E7" w:rsidRDefault="00EA4391">
      <w:pPr>
        <w:rPr>
          <w:sz w:val="12"/>
        </w:rPr>
      </w:pPr>
      <w:r>
        <w:br w:type="column"/>
      </w:r>
    </w:p>
    <w:p w14:paraId="292AA188" w14:textId="77777777" w:rsidR="00F041E7" w:rsidRDefault="00F041E7">
      <w:pPr>
        <w:spacing w:before="9"/>
        <w:rPr>
          <w:sz w:val="12"/>
        </w:rPr>
      </w:pPr>
    </w:p>
    <w:p w14:paraId="6383B89E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848.00</w:t>
      </w:r>
    </w:p>
    <w:p w14:paraId="4F4E79E9" w14:textId="77777777" w:rsidR="00F041E7" w:rsidRDefault="00EA4391">
      <w:pPr>
        <w:rPr>
          <w:sz w:val="12"/>
        </w:rPr>
      </w:pPr>
      <w:r>
        <w:br w:type="column"/>
      </w:r>
    </w:p>
    <w:p w14:paraId="10A7CACC" w14:textId="77777777" w:rsidR="00F041E7" w:rsidRDefault="00F041E7">
      <w:pPr>
        <w:spacing w:before="9"/>
        <w:rPr>
          <w:sz w:val="12"/>
        </w:rPr>
      </w:pPr>
    </w:p>
    <w:p w14:paraId="101B9DD9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149.00</w:t>
      </w:r>
    </w:p>
    <w:p w14:paraId="0E8347FB" w14:textId="77777777" w:rsidR="00F041E7" w:rsidRDefault="00EA4391">
      <w:pPr>
        <w:rPr>
          <w:sz w:val="14"/>
        </w:rPr>
      </w:pPr>
      <w:r>
        <w:br w:type="column"/>
      </w:r>
    </w:p>
    <w:p w14:paraId="5D6D19DC" w14:textId="77777777" w:rsidR="00F041E7" w:rsidRDefault="00EA4391">
      <w:pPr>
        <w:tabs>
          <w:tab w:val="left" w:pos="1459"/>
        </w:tabs>
        <w:spacing w:before="124"/>
        <w:ind w:left="380"/>
        <w:rPr>
          <w:sz w:val="10"/>
        </w:rPr>
      </w:pPr>
      <w:r>
        <w:rPr>
          <w:w w:val="105"/>
          <w:sz w:val="10"/>
        </w:rPr>
        <w:t>-3,392.00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-3,392.00</w:t>
      </w:r>
    </w:p>
    <w:p w14:paraId="3D85F72C" w14:textId="77777777" w:rsidR="00F041E7" w:rsidRDefault="00EA4391">
      <w:pPr>
        <w:rPr>
          <w:sz w:val="12"/>
        </w:rPr>
      </w:pPr>
      <w:r>
        <w:br w:type="column"/>
      </w:r>
    </w:p>
    <w:p w14:paraId="57681C30" w14:textId="77777777" w:rsidR="00F041E7" w:rsidRDefault="00F041E7">
      <w:pPr>
        <w:spacing w:before="9"/>
        <w:rPr>
          <w:sz w:val="12"/>
        </w:rPr>
      </w:pPr>
    </w:p>
    <w:p w14:paraId="500E4909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699.0</w:t>
      </w:r>
    </w:p>
    <w:p w14:paraId="4F14B1D0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1" w:space="720" w:equalWidth="0">
            <w:col w:w="2158" w:space="463"/>
            <w:col w:w="1239" w:space="1110"/>
            <w:col w:w="604" w:space="476"/>
            <w:col w:w="604" w:space="476"/>
            <w:col w:w="604" w:space="476"/>
            <w:col w:w="604" w:space="370"/>
            <w:col w:w="709" w:space="371"/>
            <w:col w:w="709" w:space="371"/>
            <w:col w:w="709" w:space="287"/>
            <w:col w:w="1903" w:space="341"/>
            <w:col w:w="756"/>
          </w:cols>
        </w:sectPr>
      </w:pPr>
    </w:p>
    <w:p w14:paraId="67F666B4" w14:textId="77777777" w:rsidR="00F041E7" w:rsidRDefault="00F041E7">
      <w:pPr>
        <w:spacing w:before="6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69"/>
        <w:gridCol w:w="1292"/>
        <w:gridCol w:w="1137"/>
        <w:gridCol w:w="1114"/>
        <w:gridCol w:w="1070"/>
        <w:gridCol w:w="1105"/>
        <w:gridCol w:w="1052"/>
        <w:gridCol w:w="1067"/>
        <w:gridCol w:w="1093"/>
        <w:gridCol w:w="1156"/>
        <w:gridCol w:w="645"/>
      </w:tblGrid>
      <w:tr w:rsidR="00F041E7" w14:paraId="3FCC1554" w14:textId="77777777">
        <w:trPr>
          <w:trHeight w:val="224"/>
        </w:trPr>
        <w:tc>
          <w:tcPr>
            <w:tcW w:w="304" w:type="dxa"/>
          </w:tcPr>
          <w:p w14:paraId="72CF080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0B74631E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B0B3691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483902C9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2" w:type="dxa"/>
          </w:tcPr>
          <w:p w14:paraId="4E2CB601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137" w:type="dxa"/>
          </w:tcPr>
          <w:p w14:paraId="244F2E2A" w14:textId="77777777" w:rsidR="00F041E7" w:rsidRDefault="00EA4391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0CAAC705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85,000.00</w:t>
            </w:r>
          </w:p>
        </w:tc>
        <w:tc>
          <w:tcPr>
            <w:tcW w:w="1070" w:type="dxa"/>
          </w:tcPr>
          <w:p w14:paraId="0EA1C26B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6EAC2DCD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5E6614BF" w14:textId="77777777" w:rsidR="00F041E7" w:rsidRDefault="00EA4391">
            <w:pPr>
              <w:pStyle w:val="TableParagraph"/>
              <w:spacing w:before="0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D36C638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5,585.00</w:t>
            </w:r>
          </w:p>
        </w:tc>
        <w:tc>
          <w:tcPr>
            <w:tcW w:w="1093" w:type="dxa"/>
          </w:tcPr>
          <w:p w14:paraId="095F1C3A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45,905.00</w:t>
            </w:r>
          </w:p>
        </w:tc>
        <w:tc>
          <w:tcPr>
            <w:tcW w:w="1156" w:type="dxa"/>
          </w:tcPr>
          <w:p w14:paraId="20CA944B" w14:textId="77777777" w:rsidR="00F041E7" w:rsidRDefault="00EA4391">
            <w:pPr>
              <w:pStyle w:val="TableParagraph"/>
              <w:spacing w:before="3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45,905.00</w:t>
            </w:r>
          </w:p>
        </w:tc>
        <w:tc>
          <w:tcPr>
            <w:tcW w:w="645" w:type="dxa"/>
          </w:tcPr>
          <w:p w14:paraId="16A7D611" w14:textId="77777777" w:rsidR="00F041E7" w:rsidRDefault="00EA4391">
            <w:pPr>
              <w:pStyle w:val="TableParagraph"/>
              <w:spacing w:before="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042566A" w14:textId="77777777">
        <w:trPr>
          <w:trHeight w:val="302"/>
        </w:trPr>
        <w:tc>
          <w:tcPr>
            <w:tcW w:w="304" w:type="dxa"/>
          </w:tcPr>
          <w:p w14:paraId="135B187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28C6B572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A2BA7EF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27D66DA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292" w:type="dxa"/>
          </w:tcPr>
          <w:p w14:paraId="6839030B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37" w:type="dxa"/>
          </w:tcPr>
          <w:p w14:paraId="6E36AE5C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42CBF8C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70" w:type="dxa"/>
          </w:tcPr>
          <w:p w14:paraId="2614DA91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911BD74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089DB747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58CD1BF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65753A5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56" w:type="dxa"/>
          </w:tcPr>
          <w:p w14:paraId="7F30B0D0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9FC0D88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645" w:type="dxa"/>
          </w:tcPr>
          <w:p w14:paraId="259FD886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1B7F4A1" w14:textId="77777777">
        <w:trPr>
          <w:trHeight w:val="232"/>
        </w:trPr>
        <w:tc>
          <w:tcPr>
            <w:tcW w:w="304" w:type="dxa"/>
          </w:tcPr>
          <w:p w14:paraId="0BF9C9C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08BF4DD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2E18D6F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09FC2F23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292" w:type="dxa"/>
          </w:tcPr>
          <w:p w14:paraId="2AA8F708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37" w:type="dxa"/>
          </w:tcPr>
          <w:p w14:paraId="2F19B2EB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14" w:type="dxa"/>
          </w:tcPr>
          <w:p w14:paraId="07F1A004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70" w:type="dxa"/>
          </w:tcPr>
          <w:p w14:paraId="5B94673C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674941F6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00745A0E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AAF7CD8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9550EF7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156" w:type="dxa"/>
          </w:tcPr>
          <w:p w14:paraId="1F2BC3F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D093BE5" w14:textId="77777777" w:rsidR="00F041E7" w:rsidRDefault="00EA4391">
            <w:pPr>
              <w:pStyle w:val="TableParagraph"/>
              <w:spacing w:before="0" w:line="104" w:lineRule="exact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645" w:type="dxa"/>
          </w:tcPr>
          <w:p w14:paraId="164BB6FE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23A8C7D" w14:textId="77777777">
        <w:trPr>
          <w:trHeight w:val="371"/>
        </w:trPr>
        <w:tc>
          <w:tcPr>
            <w:tcW w:w="304" w:type="dxa"/>
          </w:tcPr>
          <w:p w14:paraId="3930B3D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C6FC93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0787573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E28B137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2A23709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CA2E9A9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00EAB098" w14:textId="77777777" w:rsidR="00F041E7" w:rsidRDefault="00EA4391">
            <w:pPr>
              <w:pStyle w:val="TableParagraph"/>
              <w:spacing w:before="8" w:line="290" w:lineRule="auto"/>
              <w:ind w:left="125" w:right="13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 RECONOCIMIENTO DE GASTOS</w:t>
            </w:r>
          </w:p>
        </w:tc>
        <w:tc>
          <w:tcPr>
            <w:tcW w:w="1292" w:type="dxa"/>
          </w:tcPr>
          <w:p w14:paraId="4685738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8AE3115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37" w:type="dxa"/>
          </w:tcPr>
          <w:p w14:paraId="1D9D973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1BE2537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-25,000.00</w:t>
            </w:r>
          </w:p>
        </w:tc>
        <w:tc>
          <w:tcPr>
            <w:tcW w:w="1114" w:type="dxa"/>
          </w:tcPr>
          <w:p w14:paraId="36A696D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FF539C7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DB65D4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8268D9F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A13D23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57496CA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14C9CB8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C91D588" w14:textId="77777777" w:rsidR="00F041E7" w:rsidRDefault="00EA4391">
            <w:pPr>
              <w:pStyle w:val="TableParagraph"/>
              <w:spacing w:before="0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1B993E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76CDCE9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663D37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EB4BA53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6" w:type="dxa"/>
          </w:tcPr>
          <w:p w14:paraId="065CD52D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326ADCB7" w14:textId="77777777" w:rsidR="00F041E7" w:rsidRDefault="00EA4391">
            <w:pPr>
              <w:pStyle w:val="TableParagraph"/>
              <w:spacing w:before="0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5" w:type="dxa"/>
          </w:tcPr>
          <w:p w14:paraId="48A2294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015751D" w14:textId="77777777" w:rsidR="00F041E7" w:rsidRDefault="00EA4391">
            <w:pPr>
              <w:pStyle w:val="TableParagraph"/>
              <w:spacing w:before="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C064FB6" w14:textId="77777777">
        <w:trPr>
          <w:trHeight w:val="302"/>
        </w:trPr>
        <w:tc>
          <w:tcPr>
            <w:tcW w:w="304" w:type="dxa"/>
          </w:tcPr>
          <w:p w14:paraId="3B2C5EA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303895F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5DF233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5C57BF90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DE PERSONAS</w:t>
            </w:r>
          </w:p>
        </w:tc>
        <w:tc>
          <w:tcPr>
            <w:tcW w:w="1292" w:type="dxa"/>
          </w:tcPr>
          <w:p w14:paraId="2D5CE070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137" w:type="dxa"/>
          </w:tcPr>
          <w:p w14:paraId="5F1AFC75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-4,000.00</w:t>
            </w:r>
          </w:p>
        </w:tc>
        <w:tc>
          <w:tcPr>
            <w:tcW w:w="1114" w:type="dxa"/>
          </w:tcPr>
          <w:p w14:paraId="2953F131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36,000.00</w:t>
            </w:r>
          </w:p>
        </w:tc>
        <w:tc>
          <w:tcPr>
            <w:tcW w:w="1070" w:type="dxa"/>
          </w:tcPr>
          <w:p w14:paraId="1458B2BB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29CD5FD1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46E18B06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559F4490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A162AEB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32,700.00</w:t>
            </w:r>
          </w:p>
        </w:tc>
        <w:tc>
          <w:tcPr>
            <w:tcW w:w="1156" w:type="dxa"/>
          </w:tcPr>
          <w:p w14:paraId="1F7954B6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CB38DB5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32,700.00</w:t>
            </w:r>
          </w:p>
        </w:tc>
        <w:tc>
          <w:tcPr>
            <w:tcW w:w="645" w:type="dxa"/>
          </w:tcPr>
          <w:p w14:paraId="5F500615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5433FC5" w14:textId="77777777">
        <w:trPr>
          <w:trHeight w:val="302"/>
        </w:trPr>
        <w:tc>
          <w:tcPr>
            <w:tcW w:w="304" w:type="dxa"/>
          </w:tcPr>
          <w:p w14:paraId="392CCB2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067AE021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2F50B9C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7DCB2D4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292" w:type="dxa"/>
          </w:tcPr>
          <w:p w14:paraId="76959D57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37" w:type="dxa"/>
          </w:tcPr>
          <w:p w14:paraId="64C1FFA0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0178820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70" w:type="dxa"/>
          </w:tcPr>
          <w:p w14:paraId="07222044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33C87A0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042BEFF0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4A08E13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E77381C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56" w:type="dxa"/>
          </w:tcPr>
          <w:p w14:paraId="7EB04F67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CE31C53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645" w:type="dxa"/>
          </w:tcPr>
          <w:p w14:paraId="3FC28A5F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43B448B" w14:textId="77777777">
        <w:trPr>
          <w:trHeight w:val="302"/>
        </w:trPr>
        <w:tc>
          <w:tcPr>
            <w:tcW w:w="304" w:type="dxa"/>
          </w:tcPr>
          <w:p w14:paraId="1FF2399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2A9730B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534A97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5054CFB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292" w:type="dxa"/>
          </w:tcPr>
          <w:p w14:paraId="60B11810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225,000.00</w:t>
            </w:r>
          </w:p>
        </w:tc>
        <w:tc>
          <w:tcPr>
            <w:tcW w:w="1137" w:type="dxa"/>
          </w:tcPr>
          <w:p w14:paraId="04F4F854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4" w:type="dxa"/>
          </w:tcPr>
          <w:p w14:paraId="44E7722D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225,000.00</w:t>
            </w:r>
          </w:p>
        </w:tc>
        <w:tc>
          <w:tcPr>
            <w:tcW w:w="1070" w:type="dxa"/>
          </w:tcPr>
          <w:p w14:paraId="7E140302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-7,525.00</w:t>
            </w:r>
          </w:p>
        </w:tc>
        <w:tc>
          <w:tcPr>
            <w:tcW w:w="1105" w:type="dxa"/>
          </w:tcPr>
          <w:p w14:paraId="60C45BAF" w14:textId="77777777" w:rsidR="00F041E7" w:rsidRDefault="00EA4391">
            <w:pPr>
              <w:pStyle w:val="TableParagraph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7,525.00</w:t>
            </w:r>
          </w:p>
        </w:tc>
        <w:tc>
          <w:tcPr>
            <w:tcW w:w="1052" w:type="dxa"/>
          </w:tcPr>
          <w:p w14:paraId="67FE416E" w14:textId="77777777" w:rsidR="00F041E7" w:rsidRDefault="00EA4391">
            <w:pPr>
              <w:pStyle w:val="TableParagraph"/>
              <w:ind w:left="340" w:right="2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7,525.00</w:t>
            </w:r>
          </w:p>
        </w:tc>
        <w:tc>
          <w:tcPr>
            <w:tcW w:w="1067" w:type="dxa"/>
          </w:tcPr>
          <w:p w14:paraId="202118A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15,050.00</w:t>
            </w:r>
          </w:p>
        </w:tc>
        <w:tc>
          <w:tcPr>
            <w:tcW w:w="1093" w:type="dxa"/>
          </w:tcPr>
          <w:p w14:paraId="30BB12D6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172,325.00</w:t>
            </w:r>
          </w:p>
        </w:tc>
        <w:tc>
          <w:tcPr>
            <w:tcW w:w="1156" w:type="dxa"/>
          </w:tcPr>
          <w:p w14:paraId="13CE6B9E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1035800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172,325.00</w:t>
            </w:r>
          </w:p>
        </w:tc>
        <w:tc>
          <w:tcPr>
            <w:tcW w:w="645" w:type="dxa"/>
          </w:tcPr>
          <w:p w14:paraId="2853DC68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6F4517" w14:textId="77777777">
        <w:trPr>
          <w:trHeight w:val="302"/>
        </w:trPr>
        <w:tc>
          <w:tcPr>
            <w:tcW w:w="304" w:type="dxa"/>
          </w:tcPr>
          <w:p w14:paraId="60C15C4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74FD7963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B26BF41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5883F6D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DERECHOS DE BIENES </w:t>
            </w:r>
            <w:r>
              <w:rPr>
                <w:w w:val="105"/>
                <w:sz w:val="10"/>
              </w:rPr>
              <w:t>INTANGIBLES</w:t>
            </w:r>
          </w:p>
        </w:tc>
        <w:tc>
          <w:tcPr>
            <w:tcW w:w="1292" w:type="dxa"/>
          </w:tcPr>
          <w:p w14:paraId="59A20C05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137" w:type="dxa"/>
          </w:tcPr>
          <w:p w14:paraId="38B3FB33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-20,000.00</w:t>
            </w:r>
          </w:p>
        </w:tc>
        <w:tc>
          <w:tcPr>
            <w:tcW w:w="1114" w:type="dxa"/>
          </w:tcPr>
          <w:p w14:paraId="6BB8B621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1070" w:type="dxa"/>
          </w:tcPr>
          <w:p w14:paraId="283011B1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72376F6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06979609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0638282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492614A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1156" w:type="dxa"/>
          </w:tcPr>
          <w:p w14:paraId="7EAAFFDD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126C167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55,000.00</w:t>
            </w:r>
          </w:p>
        </w:tc>
        <w:tc>
          <w:tcPr>
            <w:tcW w:w="645" w:type="dxa"/>
          </w:tcPr>
          <w:p w14:paraId="46D64058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C9AD04F" w14:textId="77777777">
        <w:trPr>
          <w:trHeight w:val="232"/>
        </w:trPr>
        <w:tc>
          <w:tcPr>
            <w:tcW w:w="304" w:type="dxa"/>
          </w:tcPr>
          <w:p w14:paraId="5BBA4F7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5881081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1FEDF12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0648C879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2" w:type="dxa"/>
          </w:tcPr>
          <w:p w14:paraId="313F8DFE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137" w:type="dxa"/>
          </w:tcPr>
          <w:p w14:paraId="6E37206A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14" w:type="dxa"/>
          </w:tcPr>
          <w:p w14:paraId="53E365DD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70" w:type="dxa"/>
          </w:tcPr>
          <w:p w14:paraId="55C7A3BA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66E10B9B" w14:textId="77777777" w:rsidR="00F041E7" w:rsidRDefault="00EA4391">
            <w:pPr>
              <w:pStyle w:val="TableParagraph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955.00</w:t>
            </w:r>
          </w:p>
        </w:tc>
        <w:tc>
          <w:tcPr>
            <w:tcW w:w="1052" w:type="dxa"/>
          </w:tcPr>
          <w:p w14:paraId="62872EDF" w14:textId="77777777" w:rsidR="00F041E7" w:rsidRDefault="00EA4391">
            <w:pPr>
              <w:pStyle w:val="TableParagraph"/>
              <w:ind w:left="340" w:right="2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955.00</w:t>
            </w:r>
          </w:p>
        </w:tc>
        <w:tc>
          <w:tcPr>
            <w:tcW w:w="1067" w:type="dxa"/>
          </w:tcPr>
          <w:p w14:paraId="771DFA9F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4,300.00</w:t>
            </w:r>
          </w:p>
        </w:tc>
        <w:tc>
          <w:tcPr>
            <w:tcW w:w="1093" w:type="dxa"/>
          </w:tcPr>
          <w:p w14:paraId="5424AF41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56,178.00</w:t>
            </w:r>
          </w:p>
        </w:tc>
        <w:tc>
          <w:tcPr>
            <w:tcW w:w="1156" w:type="dxa"/>
          </w:tcPr>
          <w:p w14:paraId="1E643671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5896120" w14:textId="77777777" w:rsidR="00F041E7" w:rsidRDefault="00EA4391">
            <w:pPr>
              <w:pStyle w:val="TableParagraph"/>
              <w:spacing w:before="0" w:line="104" w:lineRule="exact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56,178.00</w:t>
            </w:r>
          </w:p>
        </w:tc>
        <w:tc>
          <w:tcPr>
            <w:tcW w:w="645" w:type="dxa"/>
          </w:tcPr>
          <w:p w14:paraId="025FB476" w14:textId="77777777" w:rsidR="00F041E7" w:rsidRDefault="00EA4391"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955.0</w:t>
            </w:r>
          </w:p>
        </w:tc>
      </w:tr>
      <w:tr w:rsidR="00F041E7" w14:paraId="516F49E2" w14:textId="77777777">
        <w:trPr>
          <w:trHeight w:val="302"/>
        </w:trPr>
        <w:tc>
          <w:tcPr>
            <w:tcW w:w="304" w:type="dxa"/>
          </w:tcPr>
          <w:p w14:paraId="4A363E7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E065A6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 w14:paraId="74C7FE9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77E850D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BC3255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87CE189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49E51791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 w14:paraId="74C5E47F" w14:textId="77777777" w:rsidR="00F041E7" w:rsidRDefault="00EA4391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ESTUDIOS, INVESTIGACIONES Y PROYECTOS DE</w:t>
            </w:r>
          </w:p>
        </w:tc>
        <w:tc>
          <w:tcPr>
            <w:tcW w:w="1292" w:type="dxa"/>
          </w:tcPr>
          <w:p w14:paraId="66DBDFA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C1F41AA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9,731,330.00</w:t>
            </w:r>
          </w:p>
        </w:tc>
        <w:tc>
          <w:tcPr>
            <w:tcW w:w="1137" w:type="dxa"/>
          </w:tcPr>
          <w:p w14:paraId="7626DB3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BB5B41D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-8,909,050.00</w:t>
            </w:r>
          </w:p>
        </w:tc>
        <w:tc>
          <w:tcPr>
            <w:tcW w:w="1114" w:type="dxa"/>
          </w:tcPr>
          <w:p w14:paraId="14CB873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F100CAB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822,280.00</w:t>
            </w:r>
          </w:p>
        </w:tc>
        <w:tc>
          <w:tcPr>
            <w:tcW w:w="1070" w:type="dxa"/>
          </w:tcPr>
          <w:p w14:paraId="05C2F05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28AE285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520C28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4D3E0C8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99,000.00</w:t>
            </w:r>
          </w:p>
        </w:tc>
        <w:tc>
          <w:tcPr>
            <w:tcW w:w="1052" w:type="dxa"/>
          </w:tcPr>
          <w:p w14:paraId="1F63186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7ACB0D1" w14:textId="77777777" w:rsidR="00F041E7" w:rsidRDefault="00EA4391">
            <w:pPr>
              <w:pStyle w:val="TableParagraph"/>
              <w:spacing w:before="0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770803A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980698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E5CDCF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B960523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723,280.00</w:t>
            </w:r>
          </w:p>
        </w:tc>
        <w:tc>
          <w:tcPr>
            <w:tcW w:w="1156" w:type="dxa"/>
          </w:tcPr>
          <w:p w14:paraId="754FF0E5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16D971A9" w14:textId="77777777" w:rsidR="00F041E7" w:rsidRDefault="00EA4391">
            <w:pPr>
              <w:pStyle w:val="TableParagraph"/>
              <w:spacing w:before="0" w:line="104" w:lineRule="exact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822,280.00</w:t>
            </w:r>
          </w:p>
        </w:tc>
        <w:tc>
          <w:tcPr>
            <w:tcW w:w="645" w:type="dxa"/>
          </w:tcPr>
          <w:p w14:paraId="2EEA2C9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8BDB901" w14:textId="77777777" w:rsidR="00F041E7" w:rsidRDefault="00EA4391">
            <w:pPr>
              <w:pStyle w:val="TableParagraph"/>
              <w:spacing w:before="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865EF28" w14:textId="77777777">
        <w:trPr>
          <w:trHeight w:val="371"/>
        </w:trPr>
        <w:tc>
          <w:tcPr>
            <w:tcW w:w="304" w:type="dxa"/>
          </w:tcPr>
          <w:p w14:paraId="357239D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A22E08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183</w:t>
            </w:r>
          </w:p>
        </w:tc>
        <w:tc>
          <w:tcPr>
            <w:tcW w:w="429" w:type="dxa"/>
          </w:tcPr>
          <w:p w14:paraId="270C5D9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06EDBFF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7FA885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14CA4F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34610573" w14:textId="77777777" w:rsidR="00F041E7" w:rsidRDefault="00EA4391">
            <w:pPr>
              <w:pStyle w:val="TableParagraph"/>
              <w:spacing w:before="8" w:line="290" w:lineRule="auto"/>
              <w:ind w:left="125" w:right="10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PRE-FACTIBILIDAD Y FACTIBILIDAD SERVICIOS JURÍDICOS</w:t>
            </w:r>
          </w:p>
        </w:tc>
        <w:tc>
          <w:tcPr>
            <w:tcW w:w="1292" w:type="dxa"/>
          </w:tcPr>
          <w:p w14:paraId="091ADA5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636A247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150,000.00</w:t>
            </w:r>
          </w:p>
        </w:tc>
        <w:tc>
          <w:tcPr>
            <w:tcW w:w="1137" w:type="dxa"/>
          </w:tcPr>
          <w:p w14:paraId="58FC6ED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735CB6E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-60,000.00</w:t>
            </w:r>
          </w:p>
        </w:tc>
        <w:tc>
          <w:tcPr>
            <w:tcW w:w="1114" w:type="dxa"/>
          </w:tcPr>
          <w:p w14:paraId="15CA2F2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880A0A0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70" w:type="dxa"/>
          </w:tcPr>
          <w:p w14:paraId="499ED45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D4512FA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DF5E6F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DA9C1EF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6481B68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F43540B" w14:textId="77777777" w:rsidR="00F041E7" w:rsidRDefault="00EA4391">
            <w:pPr>
              <w:pStyle w:val="TableParagraph"/>
              <w:spacing w:before="0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34FC1A6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68D337D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1FD0EF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434CBD0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51,800.00</w:t>
            </w:r>
          </w:p>
        </w:tc>
        <w:tc>
          <w:tcPr>
            <w:tcW w:w="1156" w:type="dxa"/>
          </w:tcPr>
          <w:p w14:paraId="087BC47B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0F2D54F7" w14:textId="77777777" w:rsidR="00F041E7" w:rsidRDefault="00EA4391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51,800.00</w:t>
            </w:r>
          </w:p>
        </w:tc>
        <w:tc>
          <w:tcPr>
            <w:tcW w:w="645" w:type="dxa"/>
          </w:tcPr>
          <w:p w14:paraId="592136A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A39D9D0" w14:textId="77777777" w:rsidR="00F041E7" w:rsidRDefault="00EA4391">
            <w:pPr>
              <w:pStyle w:val="TableParagraph"/>
              <w:spacing w:before="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B2A2D6A" w14:textId="77777777">
        <w:trPr>
          <w:trHeight w:val="232"/>
        </w:trPr>
        <w:tc>
          <w:tcPr>
            <w:tcW w:w="304" w:type="dxa"/>
          </w:tcPr>
          <w:p w14:paraId="0994AF4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184</w:t>
            </w:r>
          </w:p>
        </w:tc>
        <w:tc>
          <w:tcPr>
            <w:tcW w:w="429" w:type="dxa"/>
          </w:tcPr>
          <w:p w14:paraId="2814A67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B42BFC7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0AC41701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ECONÓMICOS, FINANCIEROS,</w:t>
            </w:r>
          </w:p>
        </w:tc>
        <w:tc>
          <w:tcPr>
            <w:tcW w:w="1292" w:type="dxa"/>
          </w:tcPr>
          <w:p w14:paraId="1FB32F72" w14:textId="77777777" w:rsidR="00F041E7" w:rsidRDefault="00EA4391">
            <w:pPr>
              <w:pStyle w:val="TableParagraph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137" w:type="dxa"/>
          </w:tcPr>
          <w:p w14:paraId="382FF717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142,600.00</w:t>
            </w:r>
          </w:p>
        </w:tc>
        <w:tc>
          <w:tcPr>
            <w:tcW w:w="1114" w:type="dxa"/>
          </w:tcPr>
          <w:p w14:paraId="2326FC8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217,600.00</w:t>
            </w:r>
          </w:p>
        </w:tc>
        <w:tc>
          <w:tcPr>
            <w:tcW w:w="1070" w:type="dxa"/>
          </w:tcPr>
          <w:p w14:paraId="29B3AD34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6D0860A8" w14:textId="77777777" w:rsidR="00F041E7" w:rsidRDefault="00EA4391">
            <w:pPr>
              <w:pStyle w:val="TableParagraph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7570F2C8" w14:textId="77777777" w:rsidR="00F041E7" w:rsidRDefault="00EA4391">
            <w:pPr>
              <w:pStyle w:val="TableParagraph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91ED646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33,300.00</w:t>
            </w:r>
          </w:p>
        </w:tc>
        <w:tc>
          <w:tcPr>
            <w:tcW w:w="1093" w:type="dxa"/>
          </w:tcPr>
          <w:p w14:paraId="7F0EF964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180,600.00</w:t>
            </w:r>
          </w:p>
        </w:tc>
        <w:tc>
          <w:tcPr>
            <w:tcW w:w="1156" w:type="dxa"/>
          </w:tcPr>
          <w:p w14:paraId="7C8279D8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48951E0" w14:textId="77777777" w:rsidR="00F041E7" w:rsidRDefault="00EA4391">
            <w:pPr>
              <w:pStyle w:val="TableParagraph"/>
              <w:spacing w:before="0" w:line="104" w:lineRule="exact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180,600.00</w:t>
            </w:r>
          </w:p>
        </w:tc>
        <w:tc>
          <w:tcPr>
            <w:tcW w:w="645" w:type="dxa"/>
          </w:tcPr>
          <w:p w14:paraId="1316C257" w14:textId="77777777" w:rsidR="00F041E7" w:rsidRDefault="00EA4391"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BFE5F1" w14:textId="77777777">
        <w:trPr>
          <w:trHeight w:val="293"/>
        </w:trPr>
        <w:tc>
          <w:tcPr>
            <w:tcW w:w="304" w:type="dxa"/>
          </w:tcPr>
          <w:p w14:paraId="4C1D22F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4D3F18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29" w:type="dxa"/>
          </w:tcPr>
          <w:p w14:paraId="21E62CB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64E9D23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0EEF8B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AC87CBD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69" w:type="dxa"/>
          </w:tcPr>
          <w:p w14:paraId="08664CF5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 Y DE</w:t>
            </w:r>
            <w:r>
              <w:rPr>
                <w:spacing w:val="-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AUDITORÍA</w:t>
            </w:r>
          </w:p>
          <w:p w14:paraId="57A314DD" w14:textId="77777777" w:rsidR="00F041E7" w:rsidRDefault="00EA4391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CAPACITACIÓN</w:t>
            </w:r>
          </w:p>
        </w:tc>
        <w:tc>
          <w:tcPr>
            <w:tcW w:w="1292" w:type="dxa"/>
          </w:tcPr>
          <w:p w14:paraId="2664558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231DD74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175,000.00</w:t>
            </w:r>
          </w:p>
        </w:tc>
        <w:tc>
          <w:tcPr>
            <w:tcW w:w="1137" w:type="dxa"/>
          </w:tcPr>
          <w:p w14:paraId="7E099AE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1899CF6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14" w:type="dxa"/>
          </w:tcPr>
          <w:p w14:paraId="275776F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17C97C8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70" w:type="dxa"/>
          </w:tcPr>
          <w:p w14:paraId="03D7C5A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7C5492B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694B96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298B860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37E5F133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B62FF75" w14:textId="77777777" w:rsidR="00F041E7" w:rsidRDefault="00EA4391">
            <w:pPr>
              <w:pStyle w:val="TableParagraph"/>
              <w:spacing w:before="0"/>
              <w:ind w:left="340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6FEEF26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CD5935C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88310B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724B2E5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171,592.92</w:t>
            </w:r>
          </w:p>
        </w:tc>
        <w:tc>
          <w:tcPr>
            <w:tcW w:w="1156" w:type="dxa"/>
          </w:tcPr>
          <w:p w14:paraId="25EFA514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759CB858" w14:textId="77777777" w:rsidR="00F041E7" w:rsidRDefault="00EA4391">
            <w:pPr>
              <w:pStyle w:val="TableParagraph"/>
              <w:spacing w:before="0" w:line="96" w:lineRule="exact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171,592.92</w:t>
            </w:r>
          </w:p>
        </w:tc>
        <w:tc>
          <w:tcPr>
            <w:tcW w:w="645" w:type="dxa"/>
          </w:tcPr>
          <w:p w14:paraId="1858FE2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91A2310" w14:textId="77777777" w:rsidR="00F041E7" w:rsidRDefault="00EA4391">
            <w:pPr>
              <w:pStyle w:val="TableParagraph"/>
              <w:spacing w:before="0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EE5332E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9E94361" w14:textId="77777777" w:rsidR="00F041E7" w:rsidRDefault="00EA4391">
      <w:pPr>
        <w:pStyle w:val="Ttulo1"/>
      </w:pPr>
      <w:r>
        <w:t>Ejecucion Analitica del Presupuesto</w:t>
      </w:r>
    </w:p>
    <w:p w14:paraId="24CAA7A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D8E42C1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5A3A97A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2A96C1D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08A55042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9049E89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142CE3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AED71F7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239D8BC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253B75BF" wp14:editId="7520E22C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1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9CEBE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53B75BF" id="Rectángulo 84" o:spid="_x0000_s1108" style="position:absolute;left:0;text-align:left;margin-left:18pt;margin-top:11.2pt;width:756pt;height:2.5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DQMu5F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629CEBE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03C937E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EF31186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4DF4503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0B55439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376CE22E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672DBF8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119561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2408851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5E6FAA1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3929D791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53FB0DE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770EA4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1D9418C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16B46CD5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2BFDA1C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351F1686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04AFEEEC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C6D77D9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3E9BAECD" w14:textId="77777777" w:rsidR="00F041E7" w:rsidRDefault="00F041E7">
      <w:pPr>
        <w:rPr>
          <w:b/>
          <w:sz w:val="20"/>
        </w:rPr>
      </w:pPr>
    </w:p>
    <w:p w14:paraId="758DC8C2" w14:textId="77777777" w:rsidR="00F041E7" w:rsidRDefault="00F041E7">
      <w:pPr>
        <w:rPr>
          <w:b/>
          <w:sz w:val="20"/>
        </w:rPr>
      </w:pPr>
    </w:p>
    <w:p w14:paraId="5B5BB5F5" w14:textId="77777777" w:rsidR="00F041E7" w:rsidRDefault="00F041E7">
      <w:pPr>
        <w:rPr>
          <w:b/>
          <w:sz w:val="20"/>
        </w:rPr>
      </w:pPr>
    </w:p>
    <w:p w14:paraId="68605F07" w14:textId="77777777" w:rsidR="00F041E7" w:rsidRDefault="00F041E7">
      <w:pPr>
        <w:rPr>
          <w:b/>
          <w:sz w:val="20"/>
        </w:rPr>
      </w:pPr>
    </w:p>
    <w:p w14:paraId="542A8661" w14:textId="77777777" w:rsidR="00F041E7" w:rsidRDefault="00F041E7">
      <w:pPr>
        <w:spacing w:before="8"/>
        <w:rPr>
          <w:b/>
          <w:sz w:val="15"/>
        </w:rPr>
      </w:pPr>
    </w:p>
    <w:p w14:paraId="7E721439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09919E42" wp14:editId="32710F96">
                <wp:simplePos x="0" y="0"/>
                <wp:positionH relativeFrom="page">
                  <wp:posOffset>228600</wp:posOffset>
                </wp:positionH>
                <wp:positionV relativeFrom="paragraph">
                  <wp:posOffset>-797560</wp:posOffset>
                </wp:positionV>
                <wp:extent cx="9601200" cy="31750"/>
                <wp:effectExtent l="0" t="0" r="0" b="6350"/>
                <wp:wrapNone/>
                <wp:docPr id="190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8CEA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9919E42" id="Rectángulo 85" o:spid="_x0000_s1109" style="position:absolute;left:0;text-align:left;margin-left:18pt;margin-top:-62.8pt;width:756pt;height:2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" fillcolor="black" stroked="f">
                <v:textbox>
                  <w:txbxContent>
                    <w:p w14:paraId="1EE8CEA4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66FBD84" wp14:editId="77C64A7D">
                <wp:simplePos x="0" y="0"/>
                <wp:positionH relativeFrom="page">
                  <wp:posOffset>228600</wp:posOffset>
                </wp:positionH>
                <wp:positionV relativeFrom="paragraph">
                  <wp:posOffset>-781685</wp:posOffset>
                </wp:positionV>
                <wp:extent cx="9601200" cy="730250"/>
                <wp:effectExtent l="0" t="0" r="0" b="0"/>
                <wp:wrapNone/>
                <wp:docPr id="55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95"/>
                              <w:gridCol w:w="1426"/>
                              <w:gridCol w:w="1080"/>
                              <w:gridCol w:w="1226"/>
                              <w:gridCol w:w="961"/>
                              <w:gridCol w:w="1199"/>
                              <w:gridCol w:w="1080"/>
                              <w:gridCol w:w="976"/>
                              <w:gridCol w:w="1069"/>
                              <w:gridCol w:w="1211"/>
                              <w:gridCol w:w="583"/>
                            </w:tblGrid>
                            <w:tr w:rsidR="00F041E7" w14:paraId="4C2835B9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AD37A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3C4A2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F556C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0F6C0F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SERVICIOS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 Y SISTEMAS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B14BD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B799D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9607C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EB43C8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81B5C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27140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38BCC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AF869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CA6C2C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A4CBB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002828C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A1D8E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0B79A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45C93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 w14:paraId="24441D04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COMPUTARIZADOS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6419EF7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05110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76B477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9A12E6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77D98D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5CE97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F74412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9F482B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447382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B42780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3876B975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B5719F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78AE74D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D84A0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 w14:paraId="029C5B8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436F852F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5538B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86C95E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8BF69DB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24CAD1B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99C7A3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08CA875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F276E16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6B73D2C" w14:textId="77777777" w:rsidR="00F041E7" w:rsidRDefault="00EA4391">
                                  <w:pPr>
                                    <w:pStyle w:val="TableParagraph"/>
                                    <w:spacing w:before="41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132,500.00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EB2B28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79E385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B598F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ABB19C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6D9728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 w14:paraId="0F0CD4DC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PRIMAS Y GASTOS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 Y FIANZAS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A4EA79A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80BB2D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998D7C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4D5833F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E18E060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64B093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0D6A7E3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5F35095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26748E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F64DD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B8C7CD9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354092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E3710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F75536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30D28C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 w14:paraId="1AE2210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SERVICIOS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7019CF0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271B74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C54ECB5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109C51A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EDB5F1F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DCF896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839618B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C5FDD2D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4B4CC5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710A40F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472CDF6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9F0964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66FBD84" id="Cuadro de texto 86" o:spid="_x0000_s1110" type="#_x0000_t202" style="position:absolute;left:0;text-align:left;margin-left:18pt;margin-top:-61.55pt;width:756pt;height:57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995"/>
                        <w:gridCol w:w="1426"/>
                        <w:gridCol w:w="1080"/>
                        <w:gridCol w:w="1226"/>
                        <w:gridCol w:w="961"/>
                        <w:gridCol w:w="1199"/>
                        <w:gridCol w:w="1080"/>
                        <w:gridCol w:w="976"/>
                        <w:gridCol w:w="1069"/>
                        <w:gridCol w:w="1211"/>
                        <w:gridCol w:w="583"/>
                      </w:tblGrid>
                      <w:tr w:rsidR="00F041E7" w14:paraId="4C2835B9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6AD37A3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E3C4A25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9F556CA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95" w:type="dxa"/>
                            <w:tcBorders>
                              <w:top w:val="single" w:sz="24" w:space="0" w:color="000000"/>
                            </w:tcBorders>
                          </w:tcPr>
                          <w:p w14:paraId="540F6C0F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SERVICIOS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INFORMÁTICA Y SISTEMAS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4" w:space="0" w:color="000000"/>
                            </w:tcBorders>
                          </w:tcPr>
                          <w:p w14:paraId="6EB14BD8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2B799DA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789607C0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2EB43C80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5381B5C4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227140B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2038BCCB" w14:textId="77777777" w:rsidR="00F041E7" w:rsidRDefault="00EA4391">
                            <w:pPr>
                              <w:pStyle w:val="TableParagraph"/>
                              <w:spacing w:before="67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3BAF8692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57CA6C2C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0BA4CBB9" w14:textId="77777777" w:rsidR="00F041E7" w:rsidRDefault="00EA4391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002828C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3DA1D8E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050B79A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445C93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</w:tcPr>
                          <w:p w14:paraId="24441D04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COMPUTARIZADOS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6419EF7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5205110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276B477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59A12E6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177D98D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485CE97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14:paraId="2F74412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14:paraId="19F482B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5447382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B42780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3876B975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0B5719F1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78AE74D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D84A05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 w14:paraId="029C5B84" w14:textId="77777777" w:rsidR="00F041E7" w:rsidRDefault="00EA4391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436F852F" w14:textId="77777777" w:rsidR="00F041E7" w:rsidRDefault="00EA4391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5538B1" w14:textId="77777777" w:rsidR="00F041E7" w:rsidRDefault="00EA4391">
                            <w:pPr>
                              <w:pStyle w:val="TableParagraph"/>
                              <w:spacing w:before="11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86C95E5" w14:textId="77777777" w:rsidR="00F041E7" w:rsidRDefault="00EA4391">
                            <w:pPr>
                              <w:pStyle w:val="TableParagraph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8BF69DB" w14:textId="77777777" w:rsidR="00F041E7" w:rsidRDefault="00EA4391">
                            <w:pPr>
                              <w:pStyle w:val="TableParagraph"/>
                              <w:spacing w:before="11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24CAD1B" w14:textId="77777777" w:rsidR="00F041E7" w:rsidRDefault="00EA4391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99C7A3" w14:textId="77777777" w:rsidR="00F041E7" w:rsidRDefault="00EA4391">
                            <w:pPr>
                              <w:pStyle w:val="TableParagraph"/>
                              <w:spacing w:before="11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08CA875" w14:textId="77777777" w:rsidR="00F041E7" w:rsidRDefault="00EA4391">
                            <w:pPr>
                              <w:pStyle w:val="TableParagraph"/>
                              <w:spacing w:before="11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F276E16" w14:textId="77777777" w:rsidR="00F041E7" w:rsidRDefault="00EA4391">
                            <w:pPr>
                              <w:pStyle w:val="TableParagraph"/>
                              <w:spacing w:before="11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6B73D2C" w14:textId="77777777" w:rsidR="00F041E7" w:rsidRDefault="00EA4391">
                            <w:pPr>
                              <w:pStyle w:val="TableParagraph"/>
                              <w:spacing w:before="41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132,500.00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EB2B280" w14:textId="77777777" w:rsidR="00F041E7" w:rsidRDefault="00EA4391">
                            <w:pPr>
                              <w:pStyle w:val="TableParagraph"/>
                              <w:spacing w:before="11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79E385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DB598F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ABB19C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6D9728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 w14:paraId="0F0CD4DC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PRIMAS Y GASTOS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 Y FIANZAS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A4EA79A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80BB2D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998D7C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4D5833F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E18E060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64B093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0D6A7E3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5F35095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26748E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F64DD58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B8C7CD9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354092B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BE3710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F75536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30D28C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 w14:paraId="1AE2210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SERVICIOS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7019CF0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271B74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C54ECB5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109C51A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EDB5F1F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DCF896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2839618B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C5FDD2D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4B4CC5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710A40F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472CDF6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9F0964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D249FF0" wp14:editId="51187DD9">
                <wp:simplePos x="0" y="0"/>
                <wp:positionH relativeFrom="page">
                  <wp:posOffset>3275330</wp:posOffset>
                </wp:positionH>
                <wp:positionV relativeFrom="paragraph">
                  <wp:posOffset>46990</wp:posOffset>
                </wp:positionV>
                <wp:extent cx="6560185" cy="227330"/>
                <wp:effectExtent l="0" t="0" r="0" b="0"/>
                <wp:wrapNone/>
                <wp:docPr id="5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1098"/>
                              <w:gridCol w:w="1155"/>
                              <w:gridCol w:w="1045"/>
                              <w:gridCol w:w="1106"/>
                              <w:gridCol w:w="1080"/>
                              <w:gridCol w:w="1028"/>
                              <w:gridCol w:w="1094"/>
                              <w:gridCol w:w="1157"/>
                              <w:gridCol w:w="685"/>
                            </w:tblGrid>
                            <w:tr w:rsidR="00F041E7" w14:paraId="2AAA7D0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6DDB5A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33EAD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-8,740,450.00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669E37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2,095,880.00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5ECE06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-7,525.00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0E449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195,480.00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F448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8,480.00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66944D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58,235.00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2603E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1,663,880.92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14AF8AA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1,850,880.92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43259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955.0</w:t>
                                  </w:r>
                                </w:p>
                              </w:tc>
                            </w:tr>
                            <w:tr w:rsidR="00F041E7" w14:paraId="69DBE73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698B8B0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9614D5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-8,735,050.00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4E07BC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2,150,204.00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02F9B9E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18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-7,525.00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15E356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198,656.88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34744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11,656.88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355CFAC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9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68,039.83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B0D158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1,693,829.17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4FFFE490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1,880,829.17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6F0403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3,151.4</w:t>
                                  </w:r>
                                </w:p>
                              </w:tc>
                            </w:tr>
                          </w:tbl>
                          <w:p w14:paraId="3441875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D249FF0" id="Cuadro de texto 87" o:spid="_x0000_s1111" type="#_x0000_t202" style="position:absolute;left:0;text-align:left;margin-left:257.9pt;margin-top:3.7pt;width:516.55pt;height:17.9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1098"/>
                        <w:gridCol w:w="1155"/>
                        <w:gridCol w:w="1045"/>
                        <w:gridCol w:w="1106"/>
                        <w:gridCol w:w="1080"/>
                        <w:gridCol w:w="1028"/>
                        <w:gridCol w:w="1094"/>
                        <w:gridCol w:w="1157"/>
                        <w:gridCol w:w="685"/>
                      </w:tblGrid>
                      <w:tr w:rsidR="00F041E7" w14:paraId="2AAA7D09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6DDB5AFE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33EADCC" w14:textId="77777777" w:rsidR="00F041E7" w:rsidRDefault="00EA4391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-8,740,450.00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669E37C2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2,095,880.00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5ECE06B5" w14:textId="77777777" w:rsidR="00F041E7" w:rsidRDefault="00EA4391">
                            <w:pPr>
                              <w:pStyle w:val="TableParagraph"/>
                              <w:spacing w:before="0"/>
                              <w:ind w:left="31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-7,525.00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0E449EA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195,480.00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F448A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8,480.00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66944D24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58,235.00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2603E82" w14:textId="77777777" w:rsidR="00F041E7" w:rsidRDefault="00EA4391">
                            <w:pPr>
                              <w:pStyle w:val="TableParagraph"/>
                              <w:spacing w:before="0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1,663,880.92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214AF8AA" w14:textId="77777777" w:rsidR="00F041E7" w:rsidRDefault="00EA4391">
                            <w:pPr>
                              <w:pStyle w:val="TableParagraph"/>
                              <w:spacing w:before="3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1,850,880.92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43259C3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955.0</w:t>
                            </w:r>
                          </w:p>
                        </w:tc>
                      </w:tr>
                      <w:tr w:rsidR="00F041E7" w14:paraId="69DBE733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698B8B06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9614D55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-8,735,050.00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14E07BCA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2,150,204.00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02F9B9EC" w14:textId="77777777" w:rsidR="00F041E7" w:rsidRDefault="00EA4391">
                            <w:pPr>
                              <w:pStyle w:val="TableParagraph"/>
                              <w:spacing w:before="32"/>
                              <w:ind w:left="318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-7,525.00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15E356D" w14:textId="77777777" w:rsidR="00F041E7" w:rsidRDefault="00EA4391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198,656.88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347442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11,656.88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355CFAC5" w14:textId="77777777" w:rsidR="00F041E7" w:rsidRDefault="00EA4391">
                            <w:pPr>
                              <w:pStyle w:val="TableParagraph"/>
                              <w:spacing w:before="32"/>
                              <w:ind w:left="309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68,039.83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B0D1588" w14:textId="77777777" w:rsidR="00F041E7" w:rsidRDefault="00EA4391">
                            <w:pPr>
                              <w:pStyle w:val="TableParagraph"/>
                              <w:spacing w:before="32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1,693,829.17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4FFFE490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1,880,829.17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6F04035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3,151.4</w:t>
                            </w:r>
                          </w:p>
                        </w:tc>
                      </w:tr>
                    </w:tbl>
                    <w:p w14:paraId="3441875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797EB881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63"/>
        <w:gridCol w:w="1312"/>
        <w:gridCol w:w="1081"/>
        <w:gridCol w:w="1174"/>
        <w:gridCol w:w="989"/>
        <w:gridCol w:w="1081"/>
        <w:gridCol w:w="1121"/>
        <w:gridCol w:w="1057"/>
        <w:gridCol w:w="1096"/>
        <w:gridCol w:w="1066"/>
        <w:gridCol w:w="687"/>
      </w:tblGrid>
      <w:tr w:rsidR="00F041E7" w14:paraId="001F8480" w14:textId="77777777">
        <w:trPr>
          <w:trHeight w:val="224"/>
        </w:trPr>
        <w:tc>
          <w:tcPr>
            <w:tcW w:w="305" w:type="dxa"/>
          </w:tcPr>
          <w:p w14:paraId="0D7918F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79C05994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6339816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 w14:paraId="3025D8A2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12" w:type="dxa"/>
          </w:tcPr>
          <w:p w14:paraId="36F489A2" w14:textId="77777777" w:rsidR="00F041E7" w:rsidRDefault="00EA4391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81" w:type="dxa"/>
          </w:tcPr>
          <w:p w14:paraId="5E50C9F7" w14:textId="77777777" w:rsidR="00F041E7" w:rsidRDefault="00EA4391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5C60F8D2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989" w:type="dxa"/>
          </w:tcPr>
          <w:p w14:paraId="0F36864E" w14:textId="77777777" w:rsidR="00F041E7" w:rsidRDefault="00EA4391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CB1509" w14:textId="77777777" w:rsidR="00F041E7" w:rsidRDefault="00EA4391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239.96</w:t>
            </w:r>
          </w:p>
        </w:tc>
        <w:tc>
          <w:tcPr>
            <w:tcW w:w="1121" w:type="dxa"/>
          </w:tcPr>
          <w:p w14:paraId="3EF2C4AC" w14:textId="77777777" w:rsidR="00F041E7" w:rsidRDefault="00EA4391">
            <w:pPr>
              <w:pStyle w:val="TableParagraph"/>
              <w:spacing w:before="0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239.96</w:t>
            </w:r>
          </w:p>
        </w:tc>
        <w:tc>
          <w:tcPr>
            <w:tcW w:w="1057" w:type="dxa"/>
          </w:tcPr>
          <w:p w14:paraId="026FE27D" w14:textId="77777777" w:rsidR="00F041E7" w:rsidRDefault="00EA4391">
            <w:pPr>
              <w:pStyle w:val="TableParagraph"/>
              <w:spacing w:before="0"/>
              <w:ind w:left="364" w:right="3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239.96</w:t>
            </w:r>
          </w:p>
        </w:tc>
        <w:tc>
          <w:tcPr>
            <w:tcW w:w="1096" w:type="dxa"/>
          </w:tcPr>
          <w:p w14:paraId="19508D62" w14:textId="77777777" w:rsidR="00F041E7" w:rsidRDefault="00EA4391">
            <w:pPr>
              <w:pStyle w:val="TableParagraph"/>
              <w:spacing w:before="0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3,542.51</w:t>
            </w:r>
          </w:p>
        </w:tc>
        <w:tc>
          <w:tcPr>
            <w:tcW w:w="1066" w:type="dxa"/>
          </w:tcPr>
          <w:p w14:paraId="424CB661" w14:textId="77777777" w:rsidR="00F041E7" w:rsidRDefault="00EA4391">
            <w:pPr>
              <w:pStyle w:val="TableParagraph"/>
              <w:spacing w:before="3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3,542.51</w:t>
            </w:r>
          </w:p>
        </w:tc>
        <w:tc>
          <w:tcPr>
            <w:tcW w:w="687" w:type="dxa"/>
          </w:tcPr>
          <w:p w14:paraId="13FD868D" w14:textId="77777777" w:rsidR="00F041E7" w:rsidRDefault="00EA4391">
            <w:pPr>
              <w:pStyle w:val="TableParagraph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FBB7E27" w14:textId="77777777">
        <w:trPr>
          <w:trHeight w:val="302"/>
        </w:trPr>
        <w:tc>
          <w:tcPr>
            <w:tcW w:w="305" w:type="dxa"/>
          </w:tcPr>
          <w:p w14:paraId="542ADB9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B373FC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6197345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 w14:paraId="00C01FD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12" w:type="dxa"/>
          </w:tcPr>
          <w:p w14:paraId="6593197B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2,388.00</w:t>
            </w:r>
          </w:p>
        </w:tc>
        <w:tc>
          <w:tcPr>
            <w:tcW w:w="1081" w:type="dxa"/>
          </w:tcPr>
          <w:p w14:paraId="5745665D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1C74EB8F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2,388.00</w:t>
            </w:r>
          </w:p>
        </w:tc>
        <w:tc>
          <w:tcPr>
            <w:tcW w:w="989" w:type="dxa"/>
          </w:tcPr>
          <w:p w14:paraId="4C7D8465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4D006B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5315C7A9" w14:textId="77777777" w:rsidR="00F041E7" w:rsidRDefault="00EA4391">
            <w:pPr>
              <w:pStyle w:val="TableParagraph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0599807B" w14:textId="77777777" w:rsidR="00F041E7" w:rsidRDefault="00EA4391">
            <w:pPr>
              <w:pStyle w:val="TableParagraph"/>
              <w:ind w:left="365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CE2993E" w14:textId="77777777" w:rsidR="00F041E7" w:rsidRDefault="00EA4391">
            <w:pPr>
              <w:pStyle w:val="TableParagraph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950.90</w:t>
            </w:r>
          </w:p>
        </w:tc>
        <w:tc>
          <w:tcPr>
            <w:tcW w:w="1066" w:type="dxa"/>
          </w:tcPr>
          <w:p w14:paraId="4C1DBFF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C59EB27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950.90</w:t>
            </w:r>
          </w:p>
        </w:tc>
        <w:tc>
          <w:tcPr>
            <w:tcW w:w="687" w:type="dxa"/>
          </w:tcPr>
          <w:p w14:paraId="109F0625" w14:textId="77777777" w:rsidR="00F041E7" w:rsidRDefault="00EA4391">
            <w:pPr>
              <w:pStyle w:val="TableParagraph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2404D7" w14:textId="77777777">
        <w:trPr>
          <w:trHeight w:val="302"/>
        </w:trPr>
        <w:tc>
          <w:tcPr>
            <w:tcW w:w="305" w:type="dxa"/>
          </w:tcPr>
          <w:p w14:paraId="16E3674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2CFEB33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22F02D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 w14:paraId="208C466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 w14:paraId="40767B0B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5B3EB9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1174" w:type="dxa"/>
          </w:tcPr>
          <w:p w14:paraId="7381FDFE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4,800.00</w:t>
            </w:r>
          </w:p>
        </w:tc>
        <w:tc>
          <w:tcPr>
            <w:tcW w:w="989" w:type="dxa"/>
          </w:tcPr>
          <w:p w14:paraId="5CFA01B7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20C0D6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55.00</w:t>
            </w:r>
          </w:p>
        </w:tc>
        <w:tc>
          <w:tcPr>
            <w:tcW w:w="1121" w:type="dxa"/>
          </w:tcPr>
          <w:p w14:paraId="4992DF82" w14:textId="77777777" w:rsidR="00F041E7" w:rsidRDefault="00EA4391">
            <w:pPr>
              <w:pStyle w:val="TableParagraph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55.00</w:t>
            </w:r>
          </w:p>
        </w:tc>
        <w:tc>
          <w:tcPr>
            <w:tcW w:w="1057" w:type="dxa"/>
          </w:tcPr>
          <w:p w14:paraId="22954B2E" w14:textId="77777777" w:rsidR="00F041E7" w:rsidRDefault="00EA4391">
            <w:pPr>
              <w:pStyle w:val="TableParagraph"/>
              <w:ind w:left="365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55.00</w:t>
            </w:r>
          </w:p>
        </w:tc>
        <w:tc>
          <w:tcPr>
            <w:tcW w:w="1096" w:type="dxa"/>
          </w:tcPr>
          <w:p w14:paraId="5471EC17" w14:textId="77777777" w:rsidR="00F041E7" w:rsidRDefault="00EA4391">
            <w:pPr>
              <w:pStyle w:val="TableParagraph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3,405.00</w:t>
            </w:r>
          </w:p>
        </w:tc>
        <w:tc>
          <w:tcPr>
            <w:tcW w:w="1066" w:type="dxa"/>
          </w:tcPr>
          <w:p w14:paraId="317B1A0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A2590E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3,405.00</w:t>
            </w:r>
          </w:p>
        </w:tc>
        <w:tc>
          <w:tcPr>
            <w:tcW w:w="687" w:type="dxa"/>
          </w:tcPr>
          <w:p w14:paraId="213F581D" w14:textId="77777777" w:rsidR="00F041E7" w:rsidRDefault="00EA4391">
            <w:pPr>
              <w:pStyle w:val="TableParagraph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CD51DAC" w14:textId="77777777">
        <w:trPr>
          <w:trHeight w:val="302"/>
        </w:trPr>
        <w:tc>
          <w:tcPr>
            <w:tcW w:w="305" w:type="dxa"/>
          </w:tcPr>
          <w:p w14:paraId="7EDA575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955770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EC419E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 w14:paraId="44220B3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12" w:type="dxa"/>
          </w:tcPr>
          <w:p w14:paraId="6914BFE7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12DDFA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5ADAB096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2B5527F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2A8A1C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680121F2" w14:textId="77777777" w:rsidR="00F041E7" w:rsidRDefault="00EA4391">
            <w:pPr>
              <w:pStyle w:val="TableParagraph"/>
              <w:ind w:right="4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0E802F96" w14:textId="77777777" w:rsidR="00F041E7" w:rsidRDefault="00EA4391">
            <w:pPr>
              <w:pStyle w:val="TableParagraph"/>
              <w:ind w:left="365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6AE4BD5" w14:textId="77777777" w:rsidR="00F041E7" w:rsidRDefault="00EA4391">
            <w:pPr>
              <w:pStyle w:val="TableParagraph"/>
              <w:ind w:right="3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47A0090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186A1BD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 w14:paraId="04F7ADD9" w14:textId="77777777" w:rsidR="00F041E7" w:rsidRDefault="00EA4391">
            <w:pPr>
              <w:pStyle w:val="TableParagraph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4355B36" w14:textId="77777777">
        <w:trPr>
          <w:trHeight w:val="357"/>
        </w:trPr>
        <w:tc>
          <w:tcPr>
            <w:tcW w:w="305" w:type="dxa"/>
          </w:tcPr>
          <w:p w14:paraId="06E0200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5F39B6D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428FB9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63" w:type="dxa"/>
          </w:tcPr>
          <w:p w14:paraId="73490913" w14:textId="77777777" w:rsidR="00F041E7" w:rsidRDefault="00EA4391">
            <w:pPr>
              <w:pStyle w:val="TableParagraph"/>
              <w:spacing w:before="56" w:line="150" w:lineRule="atLeast"/>
              <w:ind w:left="122" w:right="56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 TRANSPORTE</w:t>
            </w:r>
          </w:p>
        </w:tc>
        <w:tc>
          <w:tcPr>
            <w:tcW w:w="1312" w:type="dxa"/>
          </w:tcPr>
          <w:p w14:paraId="53EE1EB4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 w14:paraId="711CC285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775F4E11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989" w:type="dxa"/>
          </w:tcPr>
          <w:p w14:paraId="1E42D5CB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108AB7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1,258.00</w:t>
            </w:r>
          </w:p>
        </w:tc>
        <w:tc>
          <w:tcPr>
            <w:tcW w:w="1121" w:type="dxa"/>
          </w:tcPr>
          <w:p w14:paraId="66A64A45" w14:textId="77777777" w:rsidR="00F041E7" w:rsidRDefault="00EA4391">
            <w:pPr>
              <w:pStyle w:val="TableParagraph"/>
              <w:ind w:right="403"/>
              <w:rPr>
                <w:sz w:val="10"/>
              </w:rPr>
            </w:pPr>
            <w:r>
              <w:rPr>
                <w:w w:val="105"/>
                <w:sz w:val="10"/>
              </w:rPr>
              <w:t>1,258.00</w:t>
            </w:r>
          </w:p>
        </w:tc>
        <w:tc>
          <w:tcPr>
            <w:tcW w:w="1057" w:type="dxa"/>
          </w:tcPr>
          <w:p w14:paraId="147C3753" w14:textId="77777777" w:rsidR="00F041E7" w:rsidRDefault="00EA4391">
            <w:pPr>
              <w:pStyle w:val="TableParagraph"/>
              <w:ind w:left="365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C632119" w14:textId="77777777" w:rsidR="00F041E7" w:rsidRDefault="00EA4391">
            <w:pPr>
              <w:pStyle w:val="TableParagraph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1066" w:type="dxa"/>
          </w:tcPr>
          <w:p w14:paraId="01F9B3E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3771CC0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5,334.00</w:t>
            </w:r>
          </w:p>
        </w:tc>
        <w:tc>
          <w:tcPr>
            <w:tcW w:w="687" w:type="dxa"/>
          </w:tcPr>
          <w:p w14:paraId="6B96D34F" w14:textId="77777777" w:rsidR="00F041E7" w:rsidRDefault="00EA4391">
            <w:pPr>
              <w:pStyle w:val="TableParagraph"/>
              <w:ind w:right="41"/>
              <w:rPr>
                <w:sz w:val="10"/>
              </w:rPr>
            </w:pPr>
            <w:r>
              <w:rPr>
                <w:w w:val="105"/>
                <w:sz w:val="10"/>
              </w:rPr>
              <w:t>1,258.0</w:t>
            </w:r>
          </w:p>
        </w:tc>
      </w:tr>
    </w:tbl>
    <w:p w14:paraId="5DF8F477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3A0C87F" wp14:editId="3A3881BC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5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 w:rsidR="00F041E7" w14:paraId="5CD6D86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692221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D7D0B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130AA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20,288.00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2F813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214F0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1,552.96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85005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1,552.96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0EA67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294.96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B9815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13,232.41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486CED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13,232.41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2BA36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1,258.0</w:t>
                                  </w:r>
                                </w:p>
                              </w:tc>
                            </w:tr>
                          </w:tbl>
                          <w:p w14:paraId="3938E2C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3A0C87F" id="Cuadro de texto 88" o:spid="_x0000_s1112" type="#_x0000_t202" style="position:absolute;left:0;text-align:left;margin-left:267.15pt;margin-top:1.1pt;width:507.3pt;height:7.3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 w:rsidR="00F041E7" w14:paraId="5CD6D868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692221F1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D7D0B8B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130AA0A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20,288.00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2F8139A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214F035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1,552.96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850055B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1,552.96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0EA67AD" w14:textId="77777777" w:rsidR="00F041E7" w:rsidRDefault="00EA4391">
                            <w:pPr>
                              <w:pStyle w:val="TableParagraph"/>
                              <w:spacing w:before="0"/>
                              <w:ind w:left="3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294.96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B9815BE" w14:textId="77777777" w:rsidR="00F041E7" w:rsidRDefault="00EA4391">
                            <w:pPr>
                              <w:pStyle w:val="TableParagraph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13,232.41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6486CED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13,232.41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2BA36D9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1,258.0</w:t>
                            </w:r>
                          </w:p>
                        </w:tc>
                      </w:tr>
                    </w:tbl>
                    <w:p w14:paraId="3938E2C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19"/>
        <w:gridCol w:w="1456"/>
        <w:gridCol w:w="1054"/>
        <w:gridCol w:w="1089"/>
        <w:gridCol w:w="1098"/>
        <w:gridCol w:w="1080"/>
        <w:gridCol w:w="1080"/>
        <w:gridCol w:w="1068"/>
        <w:gridCol w:w="1094"/>
        <w:gridCol w:w="1130"/>
        <w:gridCol w:w="646"/>
      </w:tblGrid>
      <w:tr w:rsidR="00F041E7" w14:paraId="2FD9C902" w14:textId="77777777">
        <w:trPr>
          <w:trHeight w:val="224"/>
        </w:trPr>
        <w:tc>
          <w:tcPr>
            <w:tcW w:w="305" w:type="dxa"/>
          </w:tcPr>
          <w:p w14:paraId="32C76ED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27F51B3C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0122857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 w14:paraId="2466262E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56" w:type="dxa"/>
          </w:tcPr>
          <w:p w14:paraId="7DD37C4A" w14:textId="77777777" w:rsidR="00F041E7" w:rsidRDefault="00EA4391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46,200.00</w:t>
            </w:r>
          </w:p>
        </w:tc>
        <w:tc>
          <w:tcPr>
            <w:tcW w:w="1054" w:type="dxa"/>
          </w:tcPr>
          <w:p w14:paraId="35541676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7,800.00</w:t>
            </w:r>
          </w:p>
        </w:tc>
        <w:tc>
          <w:tcPr>
            <w:tcW w:w="1089" w:type="dxa"/>
          </w:tcPr>
          <w:p w14:paraId="75EE7A91" w14:textId="77777777" w:rsidR="00F041E7" w:rsidRDefault="00EA4391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98" w:type="dxa"/>
          </w:tcPr>
          <w:p w14:paraId="58E0F460" w14:textId="77777777" w:rsidR="00F041E7" w:rsidRDefault="00EA4391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-4,500.00</w:t>
            </w:r>
          </w:p>
        </w:tc>
        <w:tc>
          <w:tcPr>
            <w:tcW w:w="1080" w:type="dxa"/>
          </w:tcPr>
          <w:p w14:paraId="490BEFB3" w14:textId="77777777" w:rsidR="00F041E7" w:rsidRDefault="00EA4391">
            <w:pPr>
              <w:pStyle w:val="TableParagraph"/>
              <w:spacing w:before="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 w14:paraId="69F78449" w14:textId="77777777" w:rsidR="00F041E7" w:rsidRDefault="00EA4391">
            <w:pPr>
              <w:pStyle w:val="TableParagraph"/>
              <w:spacing w:before="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68" w:type="dxa"/>
          </w:tcPr>
          <w:p w14:paraId="579AD1B0" w14:textId="77777777" w:rsidR="00F041E7" w:rsidRDefault="00EA4391">
            <w:pPr>
              <w:pStyle w:val="TableParagraph"/>
              <w:spacing w:before="0"/>
              <w:ind w:left="291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094" w:type="dxa"/>
          </w:tcPr>
          <w:p w14:paraId="696B3FBA" w14:textId="77777777" w:rsidR="00F041E7" w:rsidRDefault="00EA4391">
            <w:pPr>
              <w:pStyle w:val="TableParagraph"/>
              <w:spacing w:before="0"/>
              <w:ind w:left="248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27,000.00</w:t>
            </w:r>
          </w:p>
        </w:tc>
        <w:tc>
          <w:tcPr>
            <w:tcW w:w="1130" w:type="dxa"/>
          </w:tcPr>
          <w:p w14:paraId="5278A6E6" w14:textId="77777777" w:rsidR="00F041E7" w:rsidRDefault="00EA4391">
            <w:pPr>
              <w:pStyle w:val="TableParagraph"/>
              <w:spacing w:before="30"/>
              <w:ind w:left="212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27,000.00</w:t>
            </w:r>
          </w:p>
        </w:tc>
        <w:tc>
          <w:tcPr>
            <w:tcW w:w="646" w:type="dxa"/>
          </w:tcPr>
          <w:p w14:paraId="79A7A7B5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DBA21AC" w14:textId="77777777">
        <w:trPr>
          <w:trHeight w:val="224"/>
        </w:trPr>
        <w:tc>
          <w:tcPr>
            <w:tcW w:w="305" w:type="dxa"/>
          </w:tcPr>
          <w:p w14:paraId="51012E1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3552E6F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872DF0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19" w:type="dxa"/>
          </w:tcPr>
          <w:p w14:paraId="79E20453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PRIMAS Y GASTOS DE SEGUROS Y </w:t>
            </w:r>
            <w:r>
              <w:rPr>
                <w:w w:val="105"/>
                <w:sz w:val="10"/>
              </w:rPr>
              <w:t>FIANZAS</w:t>
            </w:r>
          </w:p>
        </w:tc>
        <w:tc>
          <w:tcPr>
            <w:tcW w:w="1456" w:type="dxa"/>
          </w:tcPr>
          <w:p w14:paraId="6ECCD19F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4292A923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0F6F7E9B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358C073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DBC1D6" w14:textId="77777777" w:rsidR="00F041E7" w:rsidRDefault="00EA4391">
            <w:pPr>
              <w:pStyle w:val="TableParagraph"/>
              <w:ind w:left="242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551.68</w:t>
            </w:r>
          </w:p>
        </w:tc>
        <w:tc>
          <w:tcPr>
            <w:tcW w:w="1080" w:type="dxa"/>
          </w:tcPr>
          <w:p w14:paraId="0FA80237" w14:textId="77777777" w:rsidR="00F041E7" w:rsidRDefault="00EA4391">
            <w:pPr>
              <w:pStyle w:val="TableParagraph"/>
              <w:ind w:left="242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551.68</w:t>
            </w:r>
          </w:p>
        </w:tc>
        <w:tc>
          <w:tcPr>
            <w:tcW w:w="1068" w:type="dxa"/>
          </w:tcPr>
          <w:p w14:paraId="3B69B8CB" w14:textId="77777777" w:rsidR="00F041E7" w:rsidRDefault="00EA4391">
            <w:pPr>
              <w:pStyle w:val="TableParagraph"/>
              <w:ind w:left="291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3,545.43</w:t>
            </w:r>
          </w:p>
        </w:tc>
        <w:tc>
          <w:tcPr>
            <w:tcW w:w="1094" w:type="dxa"/>
          </w:tcPr>
          <w:p w14:paraId="61E32227" w14:textId="77777777" w:rsidR="00F041E7" w:rsidRDefault="00EA4391">
            <w:pPr>
              <w:pStyle w:val="TableParagraph"/>
              <w:ind w:left="248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-4,097.11</w:t>
            </w:r>
          </w:p>
        </w:tc>
        <w:tc>
          <w:tcPr>
            <w:tcW w:w="1130" w:type="dxa"/>
          </w:tcPr>
          <w:p w14:paraId="61A22D4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5AFC0FB" w14:textId="77777777" w:rsidR="00F041E7" w:rsidRDefault="00EA4391">
            <w:pPr>
              <w:pStyle w:val="TableParagraph"/>
              <w:spacing w:before="0" w:line="96" w:lineRule="exact"/>
              <w:ind w:left="220" w:right="25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-4,097.11</w:t>
            </w:r>
          </w:p>
        </w:tc>
        <w:tc>
          <w:tcPr>
            <w:tcW w:w="646" w:type="dxa"/>
          </w:tcPr>
          <w:p w14:paraId="628B1BE6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551.6</w:t>
            </w:r>
          </w:p>
        </w:tc>
      </w:tr>
    </w:tbl>
    <w:p w14:paraId="38AA722A" w14:textId="77777777" w:rsidR="00F041E7" w:rsidRDefault="00F041E7">
      <w:pPr>
        <w:spacing w:before="1"/>
        <w:rPr>
          <w:b/>
          <w:sz w:val="7"/>
        </w:rPr>
      </w:pPr>
    </w:p>
    <w:p w14:paraId="7DEA9550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B6F1905" w14:textId="77777777" w:rsidR="00F041E7" w:rsidRDefault="00F041E7">
      <w:pPr>
        <w:rPr>
          <w:b/>
          <w:sz w:val="12"/>
        </w:rPr>
      </w:pPr>
    </w:p>
    <w:p w14:paraId="601FB180" w14:textId="77777777" w:rsidR="00F041E7" w:rsidRDefault="00F041E7">
      <w:pPr>
        <w:spacing w:before="9"/>
        <w:rPr>
          <w:b/>
          <w:sz w:val="12"/>
        </w:rPr>
      </w:pPr>
    </w:p>
    <w:p w14:paraId="3AE96FCA" w14:textId="77777777" w:rsidR="00F041E7" w:rsidRDefault="00EA4391">
      <w:pPr>
        <w:tabs>
          <w:tab w:val="left" w:pos="773"/>
          <w:tab w:val="left" w:pos="1187"/>
          <w:tab w:val="left" w:pos="1539"/>
        </w:tabs>
        <w:ind w:left="380"/>
        <w:rPr>
          <w:sz w:val="10"/>
        </w:rPr>
      </w:pPr>
      <w:r>
        <w:rPr>
          <w:w w:val="105"/>
          <w:sz w:val="10"/>
        </w:rPr>
        <w:t>113</w:t>
      </w:r>
      <w:r>
        <w:rPr>
          <w:w w:val="105"/>
          <w:sz w:val="10"/>
        </w:rPr>
        <w:tab/>
        <w:t>1501</w:t>
      </w:r>
      <w:r>
        <w:rPr>
          <w:w w:val="105"/>
          <w:sz w:val="10"/>
        </w:rPr>
        <w:tab/>
        <w:t>32</w:t>
      </w:r>
      <w:r>
        <w:rPr>
          <w:w w:val="105"/>
          <w:sz w:val="10"/>
        </w:rPr>
        <w:tab/>
        <w:t>TELEFONÍA</w:t>
      </w:r>
    </w:p>
    <w:p w14:paraId="28726EA1" w14:textId="77777777" w:rsidR="00F041E7" w:rsidRDefault="00EA4391">
      <w:pPr>
        <w:spacing w:before="95"/>
        <w:ind w:left="634"/>
        <w:rPr>
          <w:b/>
          <w:sz w:val="14"/>
        </w:rPr>
      </w:pPr>
      <w:r>
        <w:br w:type="column"/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490ACC96" w14:textId="77777777" w:rsidR="00F041E7" w:rsidRDefault="00F041E7">
      <w:pPr>
        <w:rPr>
          <w:b/>
          <w:sz w:val="16"/>
        </w:rPr>
      </w:pPr>
    </w:p>
    <w:p w14:paraId="3E5775E0" w14:textId="77777777" w:rsidR="00F041E7" w:rsidRDefault="00F041E7">
      <w:pPr>
        <w:spacing w:before="7"/>
        <w:rPr>
          <w:b/>
          <w:sz w:val="14"/>
        </w:rPr>
      </w:pPr>
    </w:p>
    <w:p w14:paraId="3C51F4FB" w14:textId="77777777" w:rsidR="00F041E7" w:rsidRDefault="00EA4391">
      <w:pPr>
        <w:spacing w:line="314" w:lineRule="auto"/>
        <w:ind w:left="380" w:firstLine="254"/>
        <w:rPr>
          <w:b/>
          <w:sz w:val="14"/>
        </w:rPr>
      </w:pPr>
      <w:r>
        <w:rPr>
          <w:b/>
          <w:sz w:val="14"/>
        </w:rPr>
        <w:t xml:space="preserve">Total </w:t>
      </w:r>
      <w:r>
        <w:rPr>
          <w:b/>
          <w:spacing w:val="-3"/>
          <w:sz w:val="14"/>
        </w:rPr>
        <w:t xml:space="preserve">Fuente: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 w14:paraId="2F301C86" w14:textId="77777777" w:rsidR="00F041E7" w:rsidRDefault="00EA4391">
      <w:pPr>
        <w:rPr>
          <w:b/>
          <w:sz w:val="12"/>
        </w:rPr>
      </w:pPr>
      <w:r>
        <w:br w:type="column"/>
      </w:r>
    </w:p>
    <w:p w14:paraId="63C30443" w14:textId="77777777" w:rsidR="00F041E7" w:rsidRDefault="00F041E7">
      <w:pPr>
        <w:spacing w:before="9"/>
        <w:rPr>
          <w:b/>
          <w:sz w:val="12"/>
        </w:rPr>
      </w:pPr>
    </w:p>
    <w:p w14:paraId="4B877866" w14:textId="77777777" w:rsidR="00F041E7" w:rsidRDefault="00EA4391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4D5DBB8" wp14:editId="3B5AF431">
                <wp:simplePos x="0" y="0"/>
                <wp:positionH relativeFrom="page">
                  <wp:posOffset>3392805</wp:posOffset>
                </wp:positionH>
                <wp:positionV relativeFrom="paragraph">
                  <wp:posOffset>191135</wp:posOffset>
                </wp:positionV>
                <wp:extent cx="6443345" cy="227330"/>
                <wp:effectExtent l="0" t="0" r="0" b="0"/>
                <wp:wrapNone/>
                <wp:docPr id="56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1081"/>
                              <w:gridCol w:w="1089"/>
                              <w:gridCol w:w="1099"/>
                              <w:gridCol w:w="1080"/>
                              <w:gridCol w:w="1080"/>
                              <w:gridCol w:w="1069"/>
                              <w:gridCol w:w="1096"/>
                              <w:gridCol w:w="1092"/>
                              <w:gridCol w:w="686"/>
                            </w:tblGrid>
                            <w:tr w:rsidR="00F041E7" w14:paraId="44F8D79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79" w:type="dxa"/>
                                </w:tcPr>
                                <w:p w14:paraId="3142E8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EA9C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3983B1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C3E2A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EECC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473.24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272A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473.24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C8BDE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 w:right="2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672.24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CF599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20.96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5012478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20.96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37E0C52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075E36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79" w:type="dxa"/>
                                </w:tcPr>
                                <w:p w14:paraId="197394F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225E0A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2275CB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77,588.00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B1D160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E3D05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7,077.88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BBF00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7,077.88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7F3D0E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6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9,012.63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FA2D72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36,156.26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525092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36,156.26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18DDCF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1,809.6</w:t>
                                  </w:r>
                                </w:p>
                              </w:tc>
                            </w:tr>
                          </w:tbl>
                          <w:p w14:paraId="15A1333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4D5DBB8" id="Cuadro de texto 89" o:spid="_x0000_s1113" type="#_x0000_t202" style="position:absolute;left:0;text-align:left;margin-left:267.15pt;margin-top:15.05pt;width:507.35pt;height:17.9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"/>
                        <w:gridCol w:w="1081"/>
                        <w:gridCol w:w="1089"/>
                        <w:gridCol w:w="1099"/>
                        <w:gridCol w:w="1080"/>
                        <w:gridCol w:w="1080"/>
                        <w:gridCol w:w="1069"/>
                        <w:gridCol w:w="1096"/>
                        <w:gridCol w:w="1092"/>
                        <w:gridCol w:w="686"/>
                      </w:tblGrid>
                      <w:tr w:rsidR="00F041E7" w14:paraId="44F8D797" w14:textId="77777777">
                        <w:trPr>
                          <w:trHeight w:val="178"/>
                        </w:trPr>
                        <w:tc>
                          <w:tcPr>
                            <w:tcW w:w="779" w:type="dxa"/>
                          </w:tcPr>
                          <w:p w14:paraId="3142E8D2" w14:textId="77777777" w:rsidR="00F041E7" w:rsidRDefault="00EA4391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EA9C86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3983B186" w14:textId="77777777" w:rsidR="00F041E7" w:rsidRDefault="00EA4391">
                            <w:pPr>
                              <w:pStyle w:val="TableParagraph"/>
                              <w:spacing w:before="0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C3E2A70" w14:textId="77777777" w:rsidR="00F041E7" w:rsidRDefault="00EA4391">
                            <w:pPr>
                              <w:pStyle w:val="TableParagraph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EECC7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473.24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272A3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473.24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C8BDEF8" w14:textId="77777777" w:rsidR="00F041E7" w:rsidRDefault="00EA4391">
                            <w:pPr>
                              <w:pStyle w:val="TableParagraph"/>
                              <w:spacing w:before="0"/>
                              <w:ind w:left="304" w:right="2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672.24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CF59925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20.96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25012478" w14:textId="77777777" w:rsidR="00F041E7" w:rsidRDefault="00EA4391">
                            <w:pPr>
                              <w:pStyle w:val="TableParagraph"/>
                              <w:spacing w:before="3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20.96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37E0C52B" w14:textId="77777777" w:rsidR="00F041E7" w:rsidRDefault="00EA4391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075E364" w14:textId="77777777">
                        <w:trPr>
                          <w:trHeight w:val="178"/>
                        </w:trPr>
                        <w:tc>
                          <w:tcPr>
                            <w:tcW w:w="779" w:type="dxa"/>
                          </w:tcPr>
                          <w:p w14:paraId="197394F3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225E0A2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02275CBB" w14:textId="77777777" w:rsidR="00F041E7" w:rsidRDefault="00EA4391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77,588.00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B1D160D" w14:textId="77777777" w:rsidR="00F041E7" w:rsidRDefault="00EA4391">
                            <w:pPr>
                              <w:pStyle w:val="TableParagraph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E3D05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7,077.88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BBF005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7,077.88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7F3D0ED" w14:textId="77777777" w:rsidR="00F041E7" w:rsidRDefault="00EA4391">
                            <w:pPr>
                              <w:pStyle w:val="TableParagraph"/>
                              <w:spacing w:before="32"/>
                              <w:ind w:left="296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9,012.63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FA2D728" w14:textId="77777777" w:rsidR="00F041E7" w:rsidRDefault="00EA4391">
                            <w:pPr>
                              <w:pStyle w:val="TableParagraph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36,156.26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2525092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36,156.26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18DDCFB4" w14:textId="77777777" w:rsidR="00F041E7" w:rsidRDefault="00EA4391">
                            <w:pPr>
                              <w:pStyle w:val="TableParagraph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1,809.6</w:t>
                            </w:r>
                          </w:p>
                        </w:tc>
                      </w:tr>
                    </w:tbl>
                    <w:p w14:paraId="15A1333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B56C72E" wp14:editId="3B23FF36">
                <wp:simplePos x="0" y="0"/>
                <wp:positionH relativeFrom="page">
                  <wp:posOffset>3392805</wp:posOffset>
                </wp:positionH>
                <wp:positionV relativeFrom="paragraph">
                  <wp:posOffset>-133985</wp:posOffset>
                </wp:positionV>
                <wp:extent cx="6442710" cy="93345"/>
                <wp:effectExtent l="0" t="0" r="0" b="0"/>
                <wp:wrapNone/>
                <wp:docPr id="59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3"/>
                              <w:gridCol w:w="1088"/>
                              <w:gridCol w:w="1097"/>
                              <w:gridCol w:w="1079"/>
                              <w:gridCol w:w="1079"/>
                              <w:gridCol w:w="1067"/>
                              <w:gridCol w:w="1093"/>
                              <w:gridCol w:w="1129"/>
                              <w:gridCol w:w="644"/>
                            </w:tblGrid>
                            <w:tr w:rsidR="00F041E7" w14:paraId="5E82830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65CC4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FE9EF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7C8D86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C5F8C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894AB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5,051.68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A9559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5,051.68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E8FB8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8,045.43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AA655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22,902.89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3A3490A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22,902.89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0D9D16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9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551.6</w:t>
                                  </w:r>
                                </w:p>
                              </w:tc>
                            </w:tr>
                          </w:tbl>
                          <w:p w14:paraId="4FE9C1F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B56C72E" id="Cuadro de texto 90" o:spid="_x0000_s1114" type="#_x0000_t202" style="position:absolute;left:0;text-align:left;margin-left:267.15pt;margin-top:-10.55pt;width:507.3pt;height:7.3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3"/>
                        <w:gridCol w:w="1088"/>
                        <w:gridCol w:w="1097"/>
                        <w:gridCol w:w="1079"/>
                        <w:gridCol w:w="1079"/>
                        <w:gridCol w:w="1067"/>
                        <w:gridCol w:w="1093"/>
                        <w:gridCol w:w="1129"/>
                        <w:gridCol w:w="644"/>
                      </w:tblGrid>
                      <w:tr w:rsidR="00F041E7" w14:paraId="5E828308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465CC477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FE9EF48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7C8D8621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C5F8C42" w14:textId="77777777" w:rsidR="00F041E7" w:rsidRDefault="00EA4391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894ABF2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5,051.68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A95594D" w14:textId="77777777" w:rsidR="00F041E7" w:rsidRDefault="00EA4391">
                            <w:pPr>
                              <w:pStyle w:val="TableParagraph"/>
                              <w:spacing w:before="0"/>
                              <w:ind w:left="3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5,051.68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2E8FB883" w14:textId="77777777" w:rsidR="00F041E7" w:rsidRDefault="00EA4391">
                            <w:pPr>
                              <w:pStyle w:val="TableParagraph"/>
                              <w:spacing w:before="0"/>
                              <w:ind w:left="3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8,045.43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AA655C0" w14:textId="77777777" w:rsidR="00F041E7" w:rsidRDefault="00EA4391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22,902.89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3A3490A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22,902.89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0D9D16DB" w14:textId="77777777" w:rsidR="00F041E7" w:rsidRDefault="00EA4391">
                            <w:pPr>
                              <w:pStyle w:val="TableParagraph"/>
                              <w:spacing w:before="0"/>
                              <w:ind w:left="39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551.6</w:t>
                            </w:r>
                          </w:p>
                        </w:tc>
                      </w:tr>
                    </w:tbl>
                    <w:p w14:paraId="4FE9C1F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3,300.00</w:t>
      </w:r>
    </w:p>
    <w:p w14:paraId="2722B6C6" w14:textId="77777777" w:rsidR="00F041E7" w:rsidRDefault="00EA4391">
      <w:pPr>
        <w:rPr>
          <w:sz w:val="12"/>
        </w:rPr>
      </w:pPr>
      <w:r>
        <w:br w:type="column"/>
      </w:r>
    </w:p>
    <w:p w14:paraId="79CA9BF9" w14:textId="77777777" w:rsidR="00F041E7" w:rsidRDefault="00F041E7">
      <w:pPr>
        <w:spacing w:before="9"/>
        <w:rPr>
          <w:sz w:val="12"/>
        </w:rPr>
      </w:pPr>
    </w:p>
    <w:p w14:paraId="6CCE9BB0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4D378F12" w14:textId="77777777" w:rsidR="00F041E7" w:rsidRDefault="00EA4391">
      <w:pPr>
        <w:rPr>
          <w:sz w:val="12"/>
        </w:rPr>
      </w:pPr>
      <w:r>
        <w:br w:type="column"/>
      </w:r>
    </w:p>
    <w:p w14:paraId="6778812D" w14:textId="77777777" w:rsidR="00F041E7" w:rsidRDefault="00F041E7">
      <w:pPr>
        <w:spacing w:before="9"/>
        <w:rPr>
          <w:sz w:val="12"/>
        </w:rPr>
      </w:pPr>
    </w:p>
    <w:p w14:paraId="15007ACF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3,300.00</w:t>
      </w:r>
    </w:p>
    <w:p w14:paraId="4E741A69" w14:textId="77777777" w:rsidR="00F041E7" w:rsidRDefault="00EA4391">
      <w:pPr>
        <w:rPr>
          <w:sz w:val="12"/>
        </w:rPr>
      </w:pPr>
      <w:r>
        <w:br w:type="column"/>
      </w:r>
    </w:p>
    <w:p w14:paraId="5726055C" w14:textId="77777777" w:rsidR="00F041E7" w:rsidRDefault="00F041E7">
      <w:pPr>
        <w:spacing w:before="9"/>
        <w:rPr>
          <w:sz w:val="12"/>
        </w:rPr>
      </w:pPr>
    </w:p>
    <w:p w14:paraId="68A884BE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23F96390" w14:textId="77777777" w:rsidR="00F041E7" w:rsidRDefault="00EA4391">
      <w:pPr>
        <w:rPr>
          <w:sz w:val="12"/>
        </w:rPr>
      </w:pPr>
      <w:r>
        <w:br w:type="column"/>
      </w:r>
    </w:p>
    <w:p w14:paraId="316D4C6D" w14:textId="77777777" w:rsidR="00F041E7" w:rsidRDefault="00F041E7">
      <w:pPr>
        <w:spacing w:before="9"/>
        <w:rPr>
          <w:sz w:val="12"/>
        </w:rPr>
      </w:pPr>
    </w:p>
    <w:p w14:paraId="4919C584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473.24</w:t>
      </w:r>
    </w:p>
    <w:p w14:paraId="7CBB4393" w14:textId="77777777" w:rsidR="00F041E7" w:rsidRDefault="00EA4391">
      <w:pPr>
        <w:rPr>
          <w:sz w:val="12"/>
        </w:rPr>
      </w:pPr>
      <w:r>
        <w:br w:type="column"/>
      </w:r>
    </w:p>
    <w:p w14:paraId="371C4A73" w14:textId="77777777" w:rsidR="00F041E7" w:rsidRDefault="00F041E7">
      <w:pPr>
        <w:spacing w:before="9"/>
        <w:rPr>
          <w:sz w:val="12"/>
        </w:rPr>
      </w:pPr>
    </w:p>
    <w:p w14:paraId="5360F4EB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473.24</w:t>
      </w:r>
    </w:p>
    <w:p w14:paraId="49A0BEBA" w14:textId="77777777" w:rsidR="00F041E7" w:rsidRDefault="00EA4391">
      <w:pPr>
        <w:rPr>
          <w:sz w:val="12"/>
        </w:rPr>
      </w:pPr>
      <w:r>
        <w:br w:type="column"/>
      </w:r>
    </w:p>
    <w:p w14:paraId="36C1B9DE" w14:textId="77777777" w:rsidR="00F041E7" w:rsidRDefault="00F041E7">
      <w:pPr>
        <w:spacing w:before="9"/>
        <w:rPr>
          <w:sz w:val="12"/>
        </w:rPr>
      </w:pPr>
    </w:p>
    <w:p w14:paraId="41043A63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672.24</w:t>
      </w:r>
    </w:p>
    <w:p w14:paraId="5A40BF68" w14:textId="77777777" w:rsidR="00F041E7" w:rsidRDefault="00EA4391">
      <w:pPr>
        <w:rPr>
          <w:sz w:val="14"/>
        </w:rPr>
      </w:pPr>
      <w:r>
        <w:br w:type="column"/>
      </w:r>
    </w:p>
    <w:p w14:paraId="00FBD1A6" w14:textId="77777777" w:rsidR="00F041E7" w:rsidRDefault="00EA4391">
      <w:pPr>
        <w:tabs>
          <w:tab w:val="left" w:pos="1459"/>
        </w:tabs>
        <w:spacing w:before="124"/>
        <w:ind w:left="380"/>
        <w:rPr>
          <w:sz w:val="10"/>
        </w:rPr>
      </w:pPr>
      <w:r>
        <w:rPr>
          <w:w w:val="105"/>
          <w:sz w:val="10"/>
        </w:rPr>
        <w:t>20.96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20.96</w:t>
      </w:r>
    </w:p>
    <w:p w14:paraId="57A6911D" w14:textId="77777777" w:rsidR="00F041E7" w:rsidRDefault="00EA4391">
      <w:pPr>
        <w:rPr>
          <w:sz w:val="12"/>
        </w:rPr>
      </w:pPr>
      <w:r>
        <w:br w:type="column"/>
      </w:r>
    </w:p>
    <w:p w14:paraId="2C19EE23" w14:textId="77777777" w:rsidR="00F041E7" w:rsidRDefault="00F041E7">
      <w:pPr>
        <w:spacing w:before="9"/>
        <w:rPr>
          <w:sz w:val="12"/>
        </w:rPr>
      </w:pPr>
    </w:p>
    <w:p w14:paraId="79D18988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</w:t>
      </w:r>
    </w:p>
    <w:p w14:paraId="769617EB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1" w:space="720" w:equalWidth="0">
            <w:col w:w="2158" w:space="209"/>
            <w:col w:w="1493" w:space="925"/>
            <w:col w:w="788" w:space="477"/>
            <w:col w:w="604" w:space="291"/>
            <w:col w:w="788" w:space="477"/>
            <w:col w:w="604" w:space="370"/>
            <w:col w:w="709" w:space="371"/>
            <w:col w:w="709" w:space="371"/>
            <w:col w:w="709" w:space="454"/>
            <w:col w:w="1737" w:space="446"/>
            <w:col w:w="650"/>
          </w:cols>
        </w:sectPr>
      </w:pPr>
    </w:p>
    <w:p w14:paraId="772099C3" w14:textId="77777777" w:rsidR="00F041E7" w:rsidRDefault="00EA4391">
      <w:pPr>
        <w:tabs>
          <w:tab w:val="left" w:pos="773"/>
          <w:tab w:val="left" w:pos="1187"/>
          <w:tab w:val="left" w:pos="1539"/>
        </w:tabs>
        <w:spacing w:line="104" w:lineRule="exact"/>
        <w:ind w:left="380"/>
        <w:rPr>
          <w:sz w:val="10"/>
        </w:rPr>
      </w:pPr>
      <w:r>
        <w:rPr>
          <w:w w:val="105"/>
          <w:sz w:val="10"/>
        </w:rPr>
        <w:t>133</w:t>
      </w:r>
      <w:r>
        <w:rPr>
          <w:w w:val="105"/>
          <w:sz w:val="10"/>
        </w:rPr>
        <w:tab/>
        <w:t>1601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VIÁTICOS EN EL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INTERIOR</w:t>
      </w:r>
    </w:p>
    <w:p w14:paraId="38B7D6BC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FB5BEBD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A634DB2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4EA89B60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355D9980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62D6A55B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5F927670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0D6937D" w14:textId="77777777" w:rsidR="00F041E7" w:rsidRDefault="00EA4391">
      <w:pPr>
        <w:tabs>
          <w:tab w:val="left" w:pos="1459"/>
        </w:tabs>
        <w:spacing w:line="208" w:lineRule="auto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 w14:paraId="12E4CC00" w14:textId="77777777" w:rsidR="00F041E7" w:rsidRDefault="00EA4391">
      <w:pPr>
        <w:spacing w:line="104" w:lineRule="exact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6E72C835" w14:textId="77777777" w:rsidR="00F041E7" w:rsidRDefault="00F041E7">
      <w:pPr>
        <w:spacing w:line="104" w:lineRule="exac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2907" w:space="2063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 w14:paraId="44777989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59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367E6658" w14:textId="77777777" w:rsidR="00F041E7" w:rsidRDefault="00EA4391">
      <w:pPr>
        <w:spacing w:before="10"/>
        <w:rPr>
          <w:sz w:val="13"/>
        </w:rPr>
      </w:pPr>
      <w:r>
        <w:br w:type="column"/>
      </w:r>
    </w:p>
    <w:p w14:paraId="2A291530" w14:textId="77777777" w:rsidR="00F041E7" w:rsidRDefault="00EA4391">
      <w:pPr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051E9667" w14:textId="77777777" w:rsidR="00F041E7" w:rsidRDefault="00EA4391">
      <w:pPr>
        <w:spacing w:before="5"/>
        <w:rPr>
          <w:sz w:val="16"/>
        </w:rPr>
      </w:pPr>
      <w:r>
        <w:br w:type="column"/>
      </w:r>
    </w:p>
    <w:p w14:paraId="017C973B" w14:textId="77777777" w:rsidR="00F041E7" w:rsidRDefault="00EA4391">
      <w:pPr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23C2738C" w14:textId="77777777" w:rsidR="00F041E7" w:rsidRDefault="00EA4391">
      <w:pPr>
        <w:spacing w:before="10"/>
        <w:rPr>
          <w:sz w:val="13"/>
        </w:rPr>
      </w:pPr>
      <w:r>
        <w:br w:type="column"/>
      </w:r>
    </w:p>
    <w:p w14:paraId="75D795C7" w14:textId="77777777" w:rsidR="00F041E7" w:rsidRDefault="00EA4391">
      <w:pPr>
        <w:ind w:right="136"/>
        <w:jc w:val="right"/>
        <w:rPr>
          <w:sz w:val="10"/>
        </w:rPr>
      </w:pPr>
      <w:r>
        <w:rPr>
          <w:w w:val="105"/>
          <w:sz w:val="10"/>
        </w:rPr>
        <w:t>0.0</w:t>
      </w:r>
    </w:p>
    <w:p w14:paraId="6A99E96A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2D9C8251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1028"/>
        <w:gridCol w:w="1081"/>
        <w:gridCol w:w="1081"/>
        <w:gridCol w:w="1030"/>
        <w:gridCol w:w="1096"/>
        <w:gridCol w:w="1132"/>
        <w:gridCol w:w="647"/>
      </w:tblGrid>
      <w:tr w:rsidR="00F041E7" w14:paraId="6B9E0965" w14:textId="77777777">
        <w:trPr>
          <w:trHeight w:val="224"/>
        </w:trPr>
        <w:tc>
          <w:tcPr>
            <w:tcW w:w="305" w:type="dxa"/>
          </w:tcPr>
          <w:p w14:paraId="68402C1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0E8B0A6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9CD838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5C3CC1B7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338" w:type="dxa"/>
          </w:tcPr>
          <w:p w14:paraId="21E07AD9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054" w:type="dxa"/>
          </w:tcPr>
          <w:p w14:paraId="3BD5A9DA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EE1F3EE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028" w:type="dxa"/>
          </w:tcPr>
          <w:p w14:paraId="0D579BE0" w14:textId="77777777" w:rsidR="00F041E7" w:rsidRDefault="00EA4391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038C81" w14:textId="77777777" w:rsidR="00F041E7" w:rsidRDefault="00EA4391">
            <w:pPr>
              <w:pStyle w:val="TableParagraph"/>
              <w:spacing w:before="0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32308B" w14:textId="77777777" w:rsidR="00F041E7" w:rsidRDefault="00EA4391">
            <w:pPr>
              <w:pStyle w:val="TableParagraph"/>
              <w:spacing w:before="0"/>
              <w:ind w:left="278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347D0BC1" w14:textId="77777777" w:rsidR="00F041E7" w:rsidRDefault="00EA4391">
            <w:pPr>
              <w:pStyle w:val="TableParagraph"/>
              <w:spacing w:before="0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C38BAFD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1132" w:type="dxa"/>
          </w:tcPr>
          <w:p w14:paraId="676A4783" w14:textId="77777777" w:rsidR="00F041E7" w:rsidRDefault="00EA4391">
            <w:pPr>
              <w:pStyle w:val="TableParagraph"/>
              <w:spacing w:before="3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17,880.00</w:t>
            </w:r>
          </w:p>
        </w:tc>
        <w:tc>
          <w:tcPr>
            <w:tcW w:w="647" w:type="dxa"/>
          </w:tcPr>
          <w:p w14:paraId="734650FE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4C7135" w14:textId="77777777">
        <w:trPr>
          <w:trHeight w:val="302"/>
        </w:trPr>
        <w:tc>
          <w:tcPr>
            <w:tcW w:w="305" w:type="dxa"/>
          </w:tcPr>
          <w:p w14:paraId="28DB61E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347984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CA9F94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4FCD84BE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 w14:paraId="1A6A5D58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 w14:paraId="7D8BB728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3FE7097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28" w:type="dxa"/>
          </w:tcPr>
          <w:p w14:paraId="033242D3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3A56C5" w14:textId="77777777" w:rsidR="00F041E7" w:rsidRDefault="00EA4391">
            <w:pPr>
              <w:pStyle w:val="TableParagraph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1F8D4C" w14:textId="77777777" w:rsidR="00F041E7" w:rsidRDefault="00EA4391">
            <w:pPr>
              <w:pStyle w:val="TableParagraph"/>
              <w:ind w:left="278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347C8343" w14:textId="77777777" w:rsidR="00F041E7" w:rsidRDefault="00EA4391">
            <w:pPr>
              <w:pStyle w:val="TableParagraph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7C4757C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2,748.54</w:t>
            </w:r>
          </w:p>
        </w:tc>
        <w:tc>
          <w:tcPr>
            <w:tcW w:w="1132" w:type="dxa"/>
          </w:tcPr>
          <w:p w14:paraId="36DBEF36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E74CA4D" w14:textId="77777777" w:rsidR="00F041E7" w:rsidRDefault="00EA4391">
            <w:pPr>
              <w:pStyle w:val="TableParagraph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2,748.54</w:t>
            </w:r>
          </w:p>
        </w:tc>
        <w:tc>
          <w:tcPr>
            <w:tcW w:w="647" w:type="dxa"/>
          </w:tcPr>
          <w:p w14:paraId="5181C416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02C951F" w14:textId="77777777">
        <w:trPr>
          <w:trHeight w:val="302"/>
        </w:trPr>
        <w:tc>
          <w:tcPr>
            <w:tcW w:w="305" w:type="dxa"/>
          </w:tcPr>
          <w:p w14:paraId="619FE9B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4ED5642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B6FE3C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3E81A78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 w14:paraId="0F03B67D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54" w:type="dxa"/>
          </w:tcPr>
          <w:p w14:paraId="1C7C9CD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399F696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8" w:type="dxa"/>
          </w:tcPr>
          <w:p w14:paraId="7495DCD0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450F60" w14:textId="77777777" w:rsidR="00F041E7" w:rsidRDefault="00EA4391">
            <w:pPr>
              <w:pStyle w:val="TableParagraph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6B9A6F" w14:textId="77777777" w:rsidR="00F041E7" w:rsidRDefault="00EA4391">
            <w:pPr>
              <w:pStyle w:val="TableParagraph"/>
              <w:ind w:left="278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331075E2" w14:textId="77777777" w:rsidR="00F041E7" w:rsidRDefault="00EA4391">
            <w:pPr>
              <w:pStyle w:val="TableParagraph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987259D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32" w:type="dxa"/>
          </w:tcPr>
          <w:p w14:paraId="70BAA896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3E2774E" w14:textId="77777777" w:rsidR="00F041E7" w:rsidRDefault="00EA4391">
            <w:pPr>
              <w:pStyle w:val="TableParagraph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647" w:type="dxa"/>
          </w:tcPr>
          <w:p w14:paraId="6207CC11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9ED5BD" w14:textId="77777777">
        <w:trPr>
          <w:trHeight w:val="302"/>
        </w:trPr>
        <w:tc>
          <w:tcPr>
            <w:tcW w:w="305" w:type="dxa"/>
          </w:tcPr>
          <w:p w14:paraId="2961A42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21E31023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EEEC96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49B0970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169FE7DA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0F8E620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453532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6BA8CF62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28DDDC" w14:textId="77777777" w:rsidR="00F041E7" w:rsidRDefault="00EA4391">
            <w:pPr>
              <w:pStyle w:val="TableParagraph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D4131F" w14:textId="77777777" w:rsidR="00F041E7" w:rsidRDefault="00EA4391">
            <w:pPr>
              <w:pStyle w:val="TableParagraph"/>
              <w:ind w:left="278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6AEE49B3" w14:textId="77777777" w:rsidR="00F041E7" w:rsidRDefault="00EA4391">
            <w:pPr>
              <w:pStyle w:val="TableParagraph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28E5621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2" w:type="dxa"/>
          </w:tcPr>
          <w:p w14:paraId="398B24CD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A0FAD22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 w14:paraId="3671B0F7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DFDCE74" w14:textId="77777777">
        <w:trPr>
          <w:trHeight w:val="302"/>
        </w:trPr>
        <w:tc>
          <w:tcPr>
            <w:tcW w:w="305" w:type="dxa"/>
          </w:tcPr>
          <w:p w14:paraId="627A7D9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031D49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2B5758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666B941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481DF9F8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410B8C57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00" w:type="dxa"/>
          </w:tcPr>
          <w:p w14:paraId="7313B8FF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28" w:type="dxa"/>
          </w:tcPr>
          <w:p w14:paraId="56AD1535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1374C9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81" w:type="dxa"/>
          </w:tcPr>
          <w:p w14:paraId="0A741764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30" w:type="dxa"/>
          </w:tcPr>
          <w:p w14:paraId="22B21F09" w14:textId="77777777" w:rsidR="00F041E7" w:rsidRDefault="00EA4391">
            <w:pPr>
              <w:pStyle w:val="TableParagraph"/>
              <w:ind w:left="363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357.50</w:t>
            </w:r>
          </w:p>
        </w:tc>
        <w:tc>
          <w:tcPr>
            <w:tcW w:w="1096" w:type="dxa"/>
          </w:tcPr>
          <w:p w14:paraId="265D6F97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1,595.00</w:t>
            </w:r>
          </w:p>
        </w:tc>
        <w:tc>
          <w:tcPr>
            <w:tcW w:w="1132" w:type="dxa"/>
          </w:tcPr>
          <w:p w14:paraId="698ECD18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65EF85F" w14:textId="77777777" w:rsidR="00F041E7" w:rsidRDefault="00EA4391">
            <w:pPr>
              <w:pStyle w:val="TableParagraph"/>
              <w:spacing w:before="0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1,595.00</w:t>
            </w:r>
          </w:p>
        </w:tc>
        <w:tc>
          <w:tcPr>
            <w:tcW w:w="647" w:type="dxa"/>
          </w:tcPr>
          <w:p w14:paraId="246B2882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A0D057A" w14:textId="77777777">
        <w:trPr>
          <w:trHeight w:val="232"/>
        </w:trPr>
        <w:tc>
          <w:tcPr>
            <w:tcW w:w="305" w:type="dxa"/>
          </w:tcPr>
          <w:p w14:paraId="4CE6201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369038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EB9BD6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16A393A0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 w14:paraId="1C6322FD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54" w:type="dxa"/>
          </w:tcPr>
          <w:p w14:paraId="224210C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B8AD6CB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28" w:type="dxa"/>
          </w:tcPr>
          <w:p w14:paraId="785F1989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639D45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745.00</w:t>
            </w:r>
          </w:p>
        </w:tc>
        <w:tc>
          <w:tcPr>
            <w:tcW w:w="1081" w:type="dxa"/>
          </w:tcPr>
          <w:p w14:paraId="4F954DB0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745.00</w:t>
            </w:r>
          </w:p>
        </w:tc>
        <w:tc>
          <w:tcPr>
            <w:tcW w:w="1030" w:type="dxa"/>
          </w:tcPr>
          <w:p w14:paraId="2DD228E3" w14:textId="77777777" w:rsidR="00F041E7" w:rsidRDefault="00EA4391">
            <w:pPr>
              <w:pStyle w:val="TableParagraph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2775F08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4,863.00</w:t>
            </w:r>
          </w:p>
        </w:tc>
        <w:tc>
          <w:tcPr>
            <w:tcW w:w="1132" w:type="dxa"/>
          </w:tcPr>
          <w:p w14:paraId="6885BC8D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D9F56CB" w14:textId="77777777" w:rsidR="00F041E7" w:rsidRDefault="00EA4391">
            <w:pPr>
              <w:pStyle w:val="TableParagraph"/>
              <w:spacing w:before="0" w:line="104" w:lineRule="exact"/>
              <w:ind w:right="388"/>
              <w:rPr>
                <w:sz w:val="10"/>
              </w:rPr>
            </w:pPr>
            <w:r>
              <w:rPr>
                <w:w w:val="105"/>
                <w:sz w:val="10"/>
              </w:rPr>
              <w:t>4,863.00</w:t>
            </w:r>
          </w:p>
        </w:tc>
        <w:tc>
          <w:tcPr>
            <w:tcW w:w="647" w:type="dxa"/>
          </w:tcPr>
          <w:p w14:paraId="14D1A754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745.0</w:t>
            </w:r>
          </w:p>
        </w:tc>
      </w:tr>
      <w:tr w:rsidR="00F041E7" w14:paraId="068DD4DA" w14:textId="77777777">
        <w:trPr>
          <w:trHeight w:val="302"/>
        </w:trPr>
        <w:tc>
          <w:tcPr>
            <w:tcW w:w="305" w:type="dxa"/>
          </w:tcPr>
          <w:p w14:paraId="7097E97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EE56E4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2C3613F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C76791D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811357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73CC74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21B6FA91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 w14:paraId="03B7507D" w14:textId="77777777" w:rsidR="00F041E7" w:rsidRDefault="00EA4391">
            <w:pPr>
              <w:pStyle w:val="TableParagraph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338" w:type="dxa"/>
          </w:tcPr>
          <w:p w14:paraId="2A978DA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321E2AA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1601409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916C5FA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9B5F6B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4C69DBA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729DBAD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815B4E1" w14:textId="77777777" w:rsidR="00F041E7" w:rsidRDefault="00EA4391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C8EF6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E964B0B" w14:textId="77777777" w:rsidR="00F041E7" w:rsidRDefault="00EA4391">
            <w:pPr>
              <w:pStyle w:val="TableParagraph"/>
              <w:spacing w:before="0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C9B70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37FF6DE" w14:textId="77777777" w:rsidR="00F041E7" w:rsidRDefault="00EA4391">
            <w:pPr>
              <w:pStyle w:val="TableParagraph"/>
              <w:spacing w:before="0"/>
              <w:ind w:left="278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2F2E5C4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09690B2" w14:textId="77777777" w:rsidR="00F041E7" w:rsidRDefault="00EA4391">
            <w:pPr>
              <w:pStyle w:val="TableParagraph"/>
              <w:spacing w:before="0"/>
              <w:ind w:left="368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39B708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02F9ADB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2" w:type="dxa"/>
          </w:tcPr>
          <w:p w14:paraId="3D547B15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6D029EF5" w14:textId="77777777" w:rsidR="00F041E7" w:rsidRDefault="00EA4391">
            <w:pPr>
              <w:pStyle w:val="TableParagraph"/>
              <w:spacing w:before="0" w:line="104" w:lineRule="exact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 w14:paraId="18990C6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27E68F8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0860CBB" w14:textId="77777777">
        <w:trPr>
          <w:trHeight w:val="124"/>
        </w:trPr>
        <w:tc>
          <w:tcPr>
            <w:tcW w:w="305" w:type="dxa"/>
          </w:tcPr>
          <w:p w14:paraId="0A2B721C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3FC55784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10BB376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136" w:type="dxa"/>
          </w:tcPr>
          <w:p w14:paraId="794912BA" w14:textId="77777777" w:rsidR="00F041E7" w:rsidRDefault="00EA4391">
            <w:pPr>
              <w:pStyle w:val="TableParagraph"/>
              <w:spacing w:before="8" w:line="96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38" w:type="dxa"/>
          </w:tcPr>
          <w:p w14:paraId="03605F23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54" w:type="dxa"/>
          </w:tcPr>
          <w:p w14:paraId="232E750B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00" w:type="dxa"/>
          </w:tcPr>
          <w:p w14:paraId="484CEABB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28" w:type="dxa"/>
          </w:tcPr>
          <w:p w14:paraId="49D5E991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 w14:paraId="2E6E2D27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1" w:type="dxa"/>
          </w:tcPr>
          <w:p w14:paraId="53C703F6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30" w:type="dxa"/>
          </w:tcPr>
          <w:p w14:paraId="14EFE98F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6" w:type="dxa"/>
          </w:tcPr>
          <w:p w14:paraId="52DFC9B9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32" w:type="dxa"/>
          </w:tcPr>
          <w:p w14:paraId="6E4A8F94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647" w:type="dxa"/>
          </w:tcPr>
          <w:p w14:paraId="3D7304A5" w14:textId="77777777" w:rsidR="00F041E7" w:rsidRDefault="00F041E7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31A30CCB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572E9DB0" w14:textId="77777777" w:rsidR="00F041E7" w:rsidRDefault="00EA4391">
      <w:pPr>
        <w:pStyle w:val="Ttulo1"/>
      </w:pPr>
      <w:r>
        <w:t>Ejecucion Analitica del Presupuesto</w:t>
      </w:r>
    </w:p>
    <w:p w14:paraId="32645B64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F12E371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2AC5745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489CB726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F2B18C7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3625A50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1F2FAEF8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35815F9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54F9592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3200" behindDoc="1" locked="0" layoutInCell="1" allowOverlap="1" wp14:anchorId="6F0289BD" wp14:editId="4F6B10AB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2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3D2C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F0289BD" id="Rectángulo 91" o:spid="_x0000_s1115" style="position:absolute;left:0;text-align:left;margin-left:18pt;margin-top:11.2pt;width:756pt;height:2.5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" fillcolor="black" stroked="f">
                <v:textbox>
                  <w:txbxContent>
                    <w:p w14:paraId="1183D2C7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929F102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90FB3F1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A76F2B4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049A82E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74C59671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B2973E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050FCC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DFE222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97207EB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6A6879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DAD18DB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49F515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F0050E5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A2C3650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D2C5BB9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09C7BF0C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4EF8E5FB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D9BB7FC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9EE044F" w14:textId="77777777" w:rsidR="00F041E7" w:rsidRDefault="00F041E7">
      <w:pPr>
        <w:rPr>
          <w:b/>
          <w:sz w:val="20"/>
        </w:rPr>
      </w:pPr>
    </w:p>
    <w:p w14:paraId="5B28024B" w14:textId="77777777" w:rsidR="00F041E7" w:rsidRDefault="00F041E7">
      <w:pPr>
        <w:spacing w:before="6"/>
        <w:rPr>
          <w:b/>
          <w:sz w:val="23"/>
        </w:rPr>
      </w:pPr>
    </w:p>
    <w:p w14:paraId="28ECEEE9" w14:textId="77777777" w:rsidR="00F041E7" w:rsidRDefault="00EA4391">
      <w:pPr>
        <w:spacing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596B5772" wp14:editId="06069CC4">
                <wp:simplePos x="0" y="0"/>
                <wp:positionH relativeFrom="page">
                  <wp:posOffset>228600</wp:posOffset>
                </wp:positionH>
                <wp:positionV relativeFrom="paragraph">
                  <wp:posOffset>-416560</wp:posOffset>
                </wp:positionV>
                <wp:extent cx="9601200" cy="31750"/>
                <wp:effectExtent l="0" t="0" r="0" b="6350"/>
                <wp:wrapNone/>
                <wp:docPr id="191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87E05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96B5772" id="Rectángulo 92" o:spid="_x0000_s1116" style="position:absolute;left:0;text-align:left;margin-left:18pt;margin-top:-32.8pt;width:756pt;height:2.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" fillcolor="black" stroked="f">
                <v:textbox>
                  <w:txbxContent>
                    <w:p w14:paraId="0D87E057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6B8B157" wp14:editId="367841E7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62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53"/>
                              <w:gridCol w:w="1094"/>
                              <w:gridCol w:w="1094"/>
                              <w:gridCol w:w="1090"/>
                              <w:gridCol w:w="684"/>
                            </w:tblGrid>
                            <w:tr w:rsidR="00F041E7" w14:paraId="6624BAE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694B4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1CFC5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AC8A8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EE494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222DE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EC47D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31B89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15,757.55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28627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7FB0D45C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3DCFC0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</w:t>
                                  </w:r>
                                </w:p>
                              </w:tc>
                            </w:tr>
                          </w:tbl>
                          <w:p w14:paraId="2A23643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6B8B157" id="Cuadro de texto 93" o:spid="_x0000_s1117" type="#_x0000_t202" style="position:absolute;left:0;text-align:left;margin-left:267.15pt;margin-top:-1pt;width:507.3pt;height:7.3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53"/>
                        <w:gridCol w:w="1094"/>
                        <w:gridCol w:w="1094"/>
                        <w:gridCol w:w="1090"/>
                        <w:gridCol w:w="684"/>
                      </w:tblGrid>
                      <w:tr w:rsidR="00F041E7" w14:paraId="6624BAE9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5694B425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1CFC516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AC8A812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EE49487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222DEA6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2,600.77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EC47DD0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31B89E7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15,757.55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28627C7" w14:textId="77777777" w:rsidR="00F041E7" w:rsidRDefault="00EA4391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7FB0D45C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3DCFC0D0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</w:t>
                            </w:r>
                          </w:p>
                        </w:tc>
                      </w:tr>
                    </w:tbl>
                    <w:p w14:paraId="2A23643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E8518F4" wp14:editId="131B20E9">
                <wp:simplePos x="0" y="0"/>
                <wp:positionH relativeFrom="page">
                  <wp:posOffset>228600</wp:posOffset>
                </wp:positionH>
                <wp:positionV relativeFrom="paragraph">
                  <wp:posOffset>-400685</wp:posOffset>
                </wp:positionV>
                <wp:extent cx="9607550" cy="288925"/>
                <wp:effectExtent l="0" t="0" r="0" b="0"/>
                <wp:wrapNone/>
                <wp:docPr id="6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0"/>
                              <w:gridCol w:w="1423"/>
                              <w:gridCol w:w="1055"/>
                              <w:gridCol w:w="1199"/>
                              <w:gridCol w:w="989"/>
                              <w:gridCol w:w="1080"/>
                              <w:gridCol w:w="1054"/>
                              <w:gridCol w:w="1096"/>
                              <w:gridCol w:w="1096"/>
                              <w:gridCol w:w="1093"/>
                              <w:gridCol w:w="687"/>
                            </w:tblGrid>
                            <w:tr w:rsidR="00F041E7" w14:paraId="44480E8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67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46B239" w14:textId="77777777" w:rsidR="00F041E7" w:rsidRDefault="00EA4391">
                                  <w:pPr>
                                    <w:pStyle w:val="TableParagraph"/>
                                    <w:spacing w:before="88" w:line="141" w:lineRule="exact"/>
                                    <w:ind w:left="29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30212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73C27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F7E9A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54,540.00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CC969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BB268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37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1,102.50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C10D6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5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1,102.50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2C5A6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357.50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93D79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90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30,086.54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C17C1D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30,086.54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C3455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745.0</w:t>
                                  </w:r>
                                </w:p>
                              </w:tc>
                            </w:tr>
                            <w:tr w:rsidR="00F041E7" w14:paraId="50C6A086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B61DE15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4919656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411864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50" w:type="dxa"/>
                                </w:tcPr>
                                <w:p w14:paraId="4C51822E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423" w:type="dxa"/>
                                </w:tcPr>
                                <w:p w14:paraId="6DFBEDFC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4E5BD20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C957A13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7D78F1B5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DD9F8C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37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83E7BD4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5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0212FCF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15,757.55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433F016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90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78E7EAC" w14:textId="77777777" w:rsidR="00F041E7" w:rsidRDefault="00EA4391">
                                  <w:pPr>
                                    <w:pStyle w:val="TableParagraph"/>
                                    <w:spacing w:before="59" w:line="96" w:lineRule="exact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50,402.68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09E3793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2,600.7</w:t>
                                  </w:r>
                                </w:p>
                              </w:tc>
                            </w:tr>
                          </w:tbl>
                          <w:p w14:paraId="6F090F4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E8518F4" id="Cuadro de texto 94" o:spid="_x0000_s1118" type="#_x0000_t202" style="position:absolute;left:0;text-align:left;margin-left:18pt;margin-top:-31.55pt;width:756.5pt;height:22.7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50"/>
                        <w:gridCol w:w="1423"/>
                        <w:gridCol w:w="1055"/>
                        <w:gridCol w:w="1199"/>
                        <w:gridCol w:w="989"/>
                        <w:gridCol w:w="1080"/>
                        <w:gridCol w:w="1054"/>
                        <w:gridCol w:w="1096"/>
                        <w:gridCol w:w="1096"/>
                        <w:gridCol w:w="1093"/>
                        <w:gridCol w:w="687"/>
                      </w:tblGrid>
                      <w:tr w:rsidR="00F041E7" w14:paraId="44480E85" w14:textId="77777777">
                        <w:trPr>
                          <w:trHeight w:val="249"/>
                        </w:trPr>
                        <w:tc>
                          <w:tcPr>
                            <w:tcW w:w="4367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4946B239" w14:textId="77777777" w:rsidR="00F041E7" w:rsidRDefault="00EA4391">
                            <w:pPr>
                              <w:pStyle w:val="TableParagraph"/>
                              <w:spacing w:before="88" w:line="141" w:lineRule="exact"/>
                              <w:ind w:left="29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423" w:type="dxa"/>
                            <w:tcBorders>
                              <w:top w:val="single" w:sz="24" w:space="0" w:color="000000"/>
                            </w:tcBorders>
                          </w:tcPr>
                          <w:p w14:paraId="38302121" w14:textId="77777777" w:rsidR="00F041E7" w:rsidRDefault="00EA4391">
                            <w:pPr>
                              <w:pStyle w:val="TableParagraph"/>
                              <w:spacing w:before="67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2973C276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58F7E9AE" w14:textId="77777777" w:rsidR="00F041E7" w:rsidRDefault="00EA4391">
                            <w:pPr>
                              <w:pStyle w:val="TableParagraph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54,540.00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39CC969F" w14:textId="77777777" w:rsidR="00F041E7" w:rsidRDefault="00EA4391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8BB2681" w14:textId="77777777" w:rsidR="00F041E7" w:rsidRDefault="00EA4391">
                            <w:pPr>
                              <w:pStyle w:val="TableParagraph"/>
                              <w:spacing w:before="67"/>
                              <w:ind w:left="237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1,102.50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3EC10D69" w14:textId="77777777" w:rsidR="00F041E7" w:rsidRDefault="00EA4391">
                            <w:pPr>
                              <w:pStyle w:val="TableParagraph"/>
                              <w:spacing w:before="67"/>
                              <w:ind w:left="25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1,102.50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0F2C5A60" w14:textId="77777777" w:rsidR="00F041E7" w:rsidRDefault="00EA4391">
                            <w:pPr>
                              <w:pStyle w:val="TableParagraph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357.50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393D790" w14:textId="77777777" w:rsidR="00F041E7" w:rsidRDefault="00EA4391">
                            <w:pPr>
                              <w:pStyle w:val="TableParagraph"/>
                              <w:spacing w:before="67"/>
                              <w:ind w:left="290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30,086.54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4" w:space="0" w:color="000000"/>
                            </w:tcBorders>
                          </w:tcPr>
                          <w:p w14:paraId="49C17C1D" w14:textId="77777777" w:rsidR="00F041E7" w:rsidRDefault="00EA4391">
                            <w:pPr>
                              <w:pStyle w:val="TableParagraph"/>
                              <w:spacing w:before="97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30,086.54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24" w:space="0" w:color="000000"/>
                            </w:tcBorders>
                          </w:tcPr>
                          <w:p w14:paraId="1EC34558" w14:textId="77777777" w:rsidR="00F041E7" w:rsidRDefault="00EA4391">
                            <w:pPr>
                              <w:pStyle w:val="TableParagraph"/>
                              <w:spacing w:before="6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745.0</w:t>
                            </w:r>
                          </w:p>
                        </w:tc>
                      </w:tr>
                      <w:tr w:rsidR="00F041E7" w14:paraId="50C6A086" w14:textId="77777777">
                        <w:trPr>
                          <w:trHeight w:val="175"/>
                        </w:trPr>
                        <w:tc>
                          <w:tcPr>
                            <w:tcW w:w="556" w:type="dxa"/>
                          </w:tcPr>
                          <w:p w14:paraId="1B61DE15" w14:textId="77777777" w:rsidR="00F041E7" w:rsidRDefault="00EA4391">
                            <w:pPr>
                              <w:pStyle w:val="TableParagraph"/>
                              <w:spacing w:before="29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4919656" w14:textId="77777777" w:rsidR="00F041E7" w:rsidRDefault="00EA4391">
                            <w:pPr>
                              <w:pStyle w:val="TableParagraph"/>
                              <w:spacing w:before="29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0411864" w14:textId="77777777" w:rsidR="00F041E7" w:rsidRDefault="00EA4391">
                            <w:pPr>
                              <w:pStyle w:val="TableParagraph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50" w:type="dxa"/>
                          </w:tcPr>
                          <w:p w14:paraId="4C51822E" w14:textId="77777777" w:rsidR="00F041E7" w:rsidRDefault="00EA4391">
                            <w:pPr>
                              <w:pStyle w:val="TableParagraph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423" w:type="dxa"/>
                          </w:tcPr>
                          <w:p w14:paraId="6DFBEDFC" w14:textId="77777777" w:rsidR="00F041E7" w:rsidRDefault="00EA4391">
                            <w:pPr>
                              <w:pStyle w:val="TableParagraph"/>
                              <w:spacing w:before="29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4E5BD20" w14:textId="77777777" w:rsidR="00F041E7" w:rsidRDefault="00EA4391">
                            <w:pPr>
                              <w:pStyle w:val="TableParagraph"/>
                              <w:spacing w:before="29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C957A13" w14:textId="77777777" w:rsidR="00F041E7" w:rsidRDefault="00EA4391">
                            <w:pPr>
                              <w:pStyle w:val="TableParagraph"/>
                              <w:spacing w:before="29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7D78F1B5" w14:textId="77777777" w:rsidR="00F041E7" w:rsidRDefault="00EA4391">
                            <w:pPr>
                              <w:pStyle w:val="TableParagraph"/>
                              <w:spacing w:before="2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DD9F8C" w14:textId="77777777" w:rsidR="00F041E7" w:rsidRDefault="00EA4391">
                            <w:pPr>
                              <w:pStyle w:val="TableParagraph"/>
                              <w:spacing w:before="29"/>
                              <w:ind w:left="237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83E7BD4" w14:textId="77777777" w:rsidR="00F041E7" w:rsidRDefault="00EA4391">
                            <w:pPr>
                              <w:pStyle w:val="TableParagraph"/>
                              <w:spacing w:before="29"/>
                              <w:ind w:left="25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0212FCF" w14:textId="77777777" w:rsidR="00F041E7" w:rsidRDefault="00EA4391">
                            <w:pPr>
                              <w:pStyle w:val="TableParagraph"/>
                              <w:spacing w:before="29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15,757.55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433F016" w14:textId="77777777" w:rsidR="00F041E7" w:rsidRDefault="00EA4391">
                            <w:pPr>
                              <w:pStyle w:val="TableParagraph"/>
                              <w:spacing w:before="29"/>
                              <w:ind w:left="290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78E7EAC" w14:textId="77777777" w:rsidR="00F041E7" w:rsidRDefault="00EA4391">
                            <w:pPr>
                              <w:pStyle w:val="TableParagraph"/>
                              <w:spacing w:before="59" w:line="96" w:lineRule="exact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50,402.68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009E3793" w14:textId="77777777" w:rsidR="00F041E7" w:rsidRDefault="00EA4391">
                            <w:pPr>
                              <w:pStyle w:val="TableParagraph"/>
                              <w:spacing w:before="29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2,600.7</w:t>
                            </w:r>
                          </w:p>
                        </w:tc>
                      </w:tr>
                    </w:tbl>
                    <w:p w14:paraId="6F090F4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762"/>
        <w:gridCol w:w="1804"/>
        <w:gridCol w:w="987"/>
        <w:gridCol w:w="1172"/>
        <w:gridCol w:w="1027"/>
        <w:gridCol w:w="1080"/>
        <w:gridCol w:w="1080"/>
        <w:gridCol w:w="1056"/>
        <w:gridCol w:w="1095"/>
        <w:gridCol w:w="1158"/>
        <w:gridCol w:w="594"/>
      </w:tblGrid>
      <w:tr w:rsidR="00F041E7" w14:paraId="150665A2" w14:textId="77777777">
        <w:trPr>
          <w:trHeight w:val="224"/>
        </w:trPr>
        <w:tc>
          <w:tcPr>
            <w:tcW w:w="305" w:type="dxa"/>
          </w:tcPr>
          <w:p w14:paraId="2496173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D0495A2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3ED31B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2" w:type="dxa"/>
          </w:tcPr>
          <w:p w14:paraId="5D99B084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04" w:type="dxa"/>
          </w:tcPr>
          <w:p w14:paraId="6C15B32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7" w:type="dxa"/>
          </w:tcPr>
          <w:p w14:paraId="178610DF" w14:textId="77777777" w:rsidR="00F041E7" w:rsidRDefault="00EA4391">
            <w:pPr>
              <w:pStyle w:val="TableParagraph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D41F5AF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7" w:type="dxa"/>
          </w:tcPr>
          <w:p w14:paraId="367AF6AB" w14:textId="77777777" w:rsidR="00F041E7" w:rsidRDefault="00EA4391">
            <w:pPr>
              <w:pStyle w:val="TableParagraph"/>
              <w:spacing w:before="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55CB86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406.90</w:t>
            </w:r>
          </w:p>
        </w:tc>
        <w:tc>
          <w:tcPr>
            <w:tcW w:w="1080" w:type="dxa"/>
          </w:tcPr>
          <w:p w14:paraId="446D9F82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406.90</w:t>
            </w:r>
          </w:p>
        </w:tc>
        <w:tc>
          <w:tcPr>
            <w:tcW w:w="1056" w:type="dxa"/>
          </w:tcPr>
          <w:p w14:paraId="3C8D112C" w14:textId="77777777" w:rsidR="00F041E7" w:rsidRDefault="00EA4391">
            <w:pPr>
              <w:pStyle w:val="TableParagraph"/>
              <w:spacing w:before="0"/>
              <w:ind w:left="367" w:right="3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711.90</w:t>
            </w:r>
          </w:p>
        </w:tc>
        <w:tc>
          <w:tcPr>
            <w:tcW w:w="1095" w:type="dxa"/>
          </w:tcPr>
          <w:p w14:paraId="0AD8A1C0" w14:textId="77777777" w:rsidR="00F041E7" w:rsidRDefault="00EA4391">
            <w:pPr>
              <w:pStyle w:val="TableParagraph"/>
              <w:spacing w:before="0"/>
              <w:ind w:left="242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1,626.20</w:t>
            </w:r>
          </w:p>
        </w:tc>
        <w:tc>
          <w:tcPr>
            <w:tcW w:w="1158" w:type="dxa"/>
          </w:tcPr>
          <w:p w14:paraId="33C1F148" w14:textId="77777777" w:rsidR="00F041E7" w:rsidRDefault="00EA4391">
            <w:pPr>
              <w:pStyle w:val="TableParagraph"/>
              <w:spacing w:before="3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1,626.20</w:t>
            </w:r>
          </w:p>
        </w:tc>
        <w:tc>
          <w:tcPr>
            <w:tcW w:w="594" w:type="dxa"/>
          </w:tcPr>
          <w:p w14:paraId="32522947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108101" w14:textId="77777777">
        <w:trPr>
          <w:trHeight w:val="224"/>
        </w:trPr>
        <w:tc>
          <w:tcPr>
            <w:tcW w:w="305" w:type="dxa"/>
          </w:tcPr>
          <w:p w14:paraId="3175AD5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0A8823B3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3CE40E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2" w:type="dxa"/>
          </w:tcPr>
          <w:p w14:paraId="3A9BA9B7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804" w:type="dxa"/>
          </w:tcPr>
          <w:p w14:paraId="00CAB13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7AFE503E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95947A0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411D6FC2" w14:textId="77777777" w:rsidR="00F041E7" w:rsidRDefault="00EA4391">
            <w:pPr>
              <w:pStyle w:val="TableParagraph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554CE1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80" w:type="dxa"/>
          </w:tcPr>
          <w:p w14:paraId="607320B0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56" w:type="dxa"/>
          </w:tcPr>
          <w:p w14:paraId="3BB9EEAF" w14:textId="77777777" w:rsidR="00F041E7" w:rsidRDefault="00EA4391">
            <w:pPr>
              <w:pStyle w:val="TableParagraph"/>
              <w:ind w:left="367" w:right="3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95" w:type="dxa"/>
          </w:tcPr>
          <w:p w14:paraId="670674E1" w14:textId="77777777" w:rsidR="00F041E7" w:rsidRDefault="00EA4391">
            <w:pPr>
              <w:pStyle w:val="TableParagraph"/>
              <w:ind w:left="242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-165.00</w:t>
            </w:r>
          </w:p>
        </w:tc>
        <w:tc>
          <w:tcPr>
            <w:tcW w:w="1158" w:type="dxa"/>
          </w:tcPr>
          <w:p w14:paraId="7DBEDC9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E225D10" w14:textId="77777777" w:rsidR="00F041E7" w:rsidRDefault="00EA4391">
            <w:pPr>
              <w:pStyle w:val="TableParagraph"/>
              <w:spacing w:before="0" w:line="96" w:lineRule="exact"/>
              <w:ind w:left="3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-165.00</w:t>
            </w:r>
          </w:p>
        </w:tc>
        <w:tc>
          <w:tcPr>
            <w:tcW w:w="594" w:type="dxa"/>
          </w:tcPr>
          <w:p w14:paraId="2758E330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C31D1AA" w14:textId="77777777" w:rsidR="00F041E7" w:rsidRDefault="00F041E7">
      <w:pPr>
        <w:spacing w:before="1"/>
        <w:rPr>
          <w:b/>
          <w:sz w:val="7"/>
        </w:rPr>
      </w:pPr>
    </w:p>
    <w:p w14:paraId="2E45397B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0BAEB8B" w14:textId="77777777" w:rsidR="00F041E7" w:rsidRDefault="00EA4391">
      <w:pPr>
        <w:spacing w:before="95" w:line="314" w:lineRule="auto"/>
        <w:ind w:left="2747" w:right="38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sz w:val="14"/>
        </w:rPr>
        <w:t xml:space="preserve"> </w:t>
      </w:r>
      <w:r>
        <w:rPr>
          <w:b/>
          <w:sz w:val="14"/>
        </w:rPr>
        <w:t>Total Geografico:</w:t>
      </w:r>
    </w:p>
    <w:p w14:paraId="0DEAEE65" w14:textId="77777777" w:rsidR="00F041E7" w:rsidRDefault="00EA4391">
      <w:pPr>
        <w:tabs>
          <w:tab w:val="left" w:pos="773"/>
          <w:tab w:val="left" w:pos="1187"/>
          <w:tab w:val="left" w:pos="1539"/>
        </w:tabs>
        <w:spacing w:line="117" w:lineRule="exact"/>
        <w:ind w:left="380"/>
        <w:rPr>
          <w:sz w:val="10"/>
        </w:rPr>
      </w:pPr>
      <w:r>
        <w:rPr>
          <w:w w:val="105"/>
          <w:position w:val="1"/>
          <w:sz w:val="10"/>
        </w:rPr>
        <w:t>176</w:t>
      </w:r>
      <w:r>
        <w:rPr>
          <w:w w:val="105"/>
          <w:position w:val="1"/>
          <w:sz w:val="10"/>
        </w:rPr>
        <w:tab/>
        <w:t>1611</w:t>
      </w:r>
      <w:r>
        <w:rPr>
          <w:w w:val="105"/>
          <w:position w:val="1"/>
          <w:sz w:val="10"/>
        </w:rPr>
        <w:tab/>
        <w:t>12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OTRAS</w:t>
      </w:r>
    </w:p>
    <w:p w14:paraId="08C84354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 xml:space="preserve">OBRAS E </w:t>
      </w:r>
      <w:r>
        <w:rPr>
          <w:w w:val="105"/>
          <w:sz w:val="10"/>
        </w:rPr>
        <w:t>INSTALACIONES</w:t>
      </w:r>
    </w:p>
    <w:p w14:paraId="05CBAE8F" w14:textId="77777777" w:rsidR="00F041E7" w:rsidRDefault="00EA4391">
      <w:pPr>
        <w:rPr>
          <w:sz w:val="12"/>
        </w:rPr>
      </w:pPr>
      <w:r>
        <w:br w:type="column"/>
      </w:r>
    </w:p>
    <w:p w14:paraId="71F44A89" w14:textId="77777777" w:rsidR="00F041E7" w:rsidRDefault="00F041E7">
      <w:pPr>
        <w:rPr>
          <w:sz w:val="12"/>
        </w:rPr>
      </w:pPr>
    </w:p>
    <w:p w14:paraId="43DC5883" w14:textId="77777777" w:rsidR="00F041E7" w:rsidRDefault="00F041E7">
      <w:pPr>
        <w:rPr>
          <w:sz w:val="12"/>
        </w:rPr>
      </w:pPr>
    </w:p>
    <w:p w14:paraId="773C8569" w14:textId="77777777" w:rsidR="00F041E7" w:rsidRDefault="00EA4391">
      <w:pPr>
        <w:spacing w:before="91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2CA3D13" wp14:editId="7395BEBE">
                <wp:simplePos x="0" y="0"/>
                <wp:positionH relativeFrom="page">
                  <wp:posOffset>3359150</wp:posOffset>
                </wp:positionH>
                <wp:positionV relativeFrom="paragraph">
                  <wp:posOffset>-215900</wp:posOffset>
                </wp:positionV>
                <wp:extent cx="6477000" cy="227330"/>
                <wp:effectExtent l="0" t="0" r="0" b="0"/>
                <wp:wrapNone/>
                <wp:docPr id="60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"/>
                              <w:gridCol w:w="1028"/>
                              <w:gridCol w:w="1225"/>
                              <w:gridCol w:w="988"/>
                              <w:gridCol w:w="1079"/>
                              <w:gridCol w:w="1053"/>
                              <w:gridCol w:w="1094"/>
                              <w:gridCol w:w="1094"/>
                              <w:gridCol w:w="1091"/>
                              <w:gridCol w:w="686"/>
                            </w:tblGrid>
                            <w:tr w:rsidR="00F041E7" w14:paraId="6441153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9" w:type="dxa"/>
                                </w:tcPr>
                                <w:p w14:paraId="725C13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164B7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FDB6E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039B6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128D8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71345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2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94E31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876.90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CB6F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1,461.20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428F4F18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1,461.20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EDA35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A47512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9" w:type="dxa"/>
                                </w:tcPr>
                                <w:p w14:paraId="2FD74DF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71D71A6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41BDBA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128,701.00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BC726A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221E3D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0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4,275.17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92E00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4,275.17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4DEA8B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16,991.95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CFABFA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81,950.42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4A9767B2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81,950.42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D72056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3,345.7</w:t>
                                  </w:r>
                                </w:p>
                              </w:tc>
                            </w:tr>
                          </w:tbl>
                          <w:p w14:paraId="6D006F1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2CA3D13" id="Cuadro de texto 95" o:spid="_x0000_s1119" type="#_x0000_t202" style="position:absolute;left:0;text-align:left;margin-left:264.5pt;margin-top:-17pt;width:510pt;height:17.9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9"/>
                        <w:gridCol w:w="1028"/>
                        <w:gridCol w:w="1225"/>
                        <w:gridCol w:w="988"/>
                        <w:gridCol w:w="1079"/>
                        <w:gridCol w:w="1053"/>
                        <w:gridCol w:w="1094"/>
                        <w:gridCol w:w="1094"/>
                        <w:gridCol w:w="1091"/>
                        <w:gridCol w:w="686"/>
                      </w:tblGrid>
                      <w:tr w:rsidR="00F041E7" w14:paraId="64411534" w14:textId="77777777">
                        <w:trPr>
                          <w:trHeight w:val="178"/>
                        </w:trPr>
                        <w:tc>
                          <w:tcPr>
                            <w:tcW w:w="859" w:type="dxa"/>
                          </w:tcPr>
                          <w:p w14:paraId="725C137E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164B75E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FDB6EE3" w14:textId="77777777" w:rsidR="00F041E7" w:rsidRDefault="00EA4391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039B6DB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128D8D6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7134517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2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94E3170" w14:textId="77777777" w:rsidR="00F041E7" w:rsidRDefault="00EA4391">
                            <w:pPr>
                              <w:pStyle w:val="TableParagraph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876.90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CB6FDE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1,461.20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428F4F18" w14:textId="77777777" w:rsidR="00F041E7" w:rsidRDefault="00EA4391">
                            <w:pPr>
                              <w:pStyle w:val="TableParagraph"/>
                              <w:spacing w:before="3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1,461.20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0EDA3572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A475123" w14:textId="77777777">
                        <w:trPr>
                          <w:trHeight w:val="178"/>
                        </w:trPr>
                        <w:tc>
                          <w:tcPr>
                            <w:tcW w:w="859" w:type="dxa"/>
                          </w:tcPr>
                          <w:p w14:paraId="2FD74DF9" w14:textId="77777777" w:rsidR="00F041E7" w:rsidRDefault="00EA4391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71D71A60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41BDBAB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128,701.00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BC726A2" w14:textId="77777777" w:rsidR="00F041E7" w:rsidRDefault="00EA4391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221E3D4" w14:textId="77777777" w:rsidR="00F041E7" w:rsidRDefault="00EA4391">
                            <w:pPr>
                              <w:pStyle w:val="TableParagraph"/>
                              <w:spacing w:before="32"/>
                              <w:ind w:left="240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4,275.17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92E00BA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4,275.17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4DEA8B3" w14:textId="77777777" w:rsidR="00F041E7" w:rsidRDefault="00EA4391">
                            <w:pPr>
                              <w:pStyle w:val="TableParagraph"/>
                              <w:spacing w:before="32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16,991.95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CFABFA8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81,950.42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4A9767B2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81,950.42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D72056F" w14:textId="77777777" w:rsidR="00F041E7" w:rsidRDefault="00EA4391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3,345.7</w:t>
                            </w:r>
                          </w:p>
                        </w:tc>
                      </w:tr>
                    </w:tbl>
                    <w:p w14:paraId="6D006F1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0.00</w:t>
      </w:r>
    </w:p>
    <w:p w14:paraId="67D6F598" w14:textId="77777777" w:rsidR="00F041E7" w:rsidRDefault="00EA4391">
      <w:pPr>
        <w:rPr>
          <w:sz w:val="12"/>
        </w:rPr>
      </w:pPr>
      <w:r>
        <w:br w:type="column"/>
      </w:r>
    </w:p>
    <w:p w14:paraId="3C98AA27" w14:textId="77777777" w:rsidR="00F041E7" w:rsidRDefault="00F041E7">
      <w:pPr>
        <w:rPr>
          <w:sz w:val="12"/>
        </w:rPr>
      </w:pPr>
    </w:p>
    <w:p w14:paraId="47C45D27" w14:textId="77777777" w:rsidR="00F041E7" w:rsidRDefault="00F041E7">
      <w:pPr>
        <w:rPr>
          <w:sz w:val="12"/>
        </w:rPr>
      </w:pPr>
    </w:p>
    <w:p w14:paraId="533689D8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6E52F3CA" w14:textId="77777777" w:rsidR="00F041E7" w:rsidRDefault="00EA4391">
      <w:pPr>
        <w:rPr>
          <w:sz w:val="12"/>
        </w:rPr>
      </w:pPr>
      <w:r>
        <w:br w:type="column"/>
      </w:r>
    </w:p>
    <w:p w14:paraId="7F5F81CB" w14:textId="77777777" w:rsidR="00F041E7" w:rsidRDefault="00F041E7">
      <w:pPr>
        <w:rPr>
          <w:sz w:val="12"/>
        </w:rPr>
      </w:pPr>
    </w:p>
    <w:p w14:paraId="0E033ADE" w14:textId="77777777" w:rsidR="00F041E7" w:rsidRDefault="00F041E7">
      <w:pPr>
        <w:rPr>
          <w:sz w:val="12"/>
        </w:rPr>
      </w:pPr>
    </w:p>
    <w:p w14:paraId="2CF5FC57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73DE5717" w14:textId="77777777" w:rsidR="00F041E7" w:rsidRDefault="00EA4391">
      <w:pPr>
        <w:rPr>
          <w:sz w:val="12"/>
        </w:rPr>
      </w:pPr>
      <w:r>
        <w:br w:type="column"/>
      </w:r>
    </w:p>
    <w:p w14:paraId="33C0041E" w14:textId="77777777" w:rsidR="00F041E7" w:rsidRDefault="00F041E7">
      <w:pPr>
        <w:rPr>
          <w:sz w:val="12"/>
        </w:rPr>
      </w:pPr>
    </w:p>
    <w:p w14:paraId="686AC8FD" w14:textId="77777777" w:rsidR="00F041E7" w:rsidRDefault="00F041E7">
      <w:pPr>
        <w:rPr>
          <w:sz w:val="12"/>
        </w:rPr>
      </w:pPr>
    </w:p>
    <w:p w14:paraId="63AD86CC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31927BD" w14:textId="77777777" w:rsidR="00F041E7" w:rsidRDefault="00EA4391">
      <w:pPr>
        <w:rPr>
          <w:sz w:val="12"/>
        </w:rPr>
      </w:pPr>
      <w:r>
        <w:br w:type="column"/>
      </w:r>
    </w:p>
    <w:p w14:paraId="47163927" w14:textId="77777777" w:rsidR="00F041E7" w:rsidRDefault="00F041E7">
      <w:pPr>
        <w:rPr>
          <w:sz w:val="12"/>
        </w:rPr>
      </w:pPr>
    </w:p>
    <w:p w14:paraId="3A9B6F8D" w14:textId="77777777" w:rsidR="00F041E7" w:rsidRDefault="00F041E7">
      <w:pPr>
        <w:rPr>
          <w:sz w:val="12"/>
        </w:rPr>
      </w:pPr>
    </w:p>
    <w:p w14:paraId="78133AA7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4BE0EFC" w14:textId="77777777" w:rsidR="00F041E7" w:rsidRDefault="00EA4391">
      <w:pPr>
        <w:rPr>
          <w:sz w:val="12"/>
        </w:rPr>
      </w:pPr>
      <w:r>
        <w:br w:type="column"/>
      </w:r>
    </w:p>
    <w:p w14:paraId="5A5185D4" w14:textId="77777777" w:rsidR="00F041E7" w:rsidRDefault="00F041E7">
      <w:pPr>
        <w:rPr>
          <w:sz w:val="12"/>
        </w:rPr>
      </w:pPr>
    </w:p>
    <w:p w14:paraId="0487FD45" w14:textId="77777777" w:rsidR="00F041E7" w:rsidRDefault="00F041E7">
      <w:pPr>
        <w:rPr>
          <w:sz w:val="12"/>
        </w:rPr>
      </w:pPr>
    </w:p>
    <w:p w14:paraId="700BFF14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7459941" w14:textId="77777777" w:rsidR="00F041E7" w:rsidRDefault="00EA4391">
      <w:pPr>
        <w:rPr>
          <w:sz w:val="12"/>
        </w:rPr>
      </w:pPr>
      <w:r>
        <w:br w:type="column"/>
      </w:r>
    </w:p>
    <w:p w14:paraId="6415172C" w14:textId="77777777" w:rsidR="00F041E7" w:rsidRDefault="00F041E7">
      <w:pPr>
        <w:rPr>
          <w:sz w:val="12"/>
        </w:rPr>
      </w:pPr>
    </w:p>
    <w:p w14:paraId="1826D48B" w14:textId="77777777" w:rsidR="00F041E7" w:rsidRDefault="00F041E7">
      <w:pPr>
        <w:rPr>
          <w:sz w:val="12"/>
        </w:rPr>
      </w:pPr>
    </w:p>
    <w:p w14:paraId="24B49F01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4044C048" w14:textId="77777777" w:rsidR="00F041E7" w:rsidRDefault="00EA4391">
      <w:pPr>
        <w:rPr>
          <w:sz w:val="14"/>
        </w:rPr>
      </w:pPr>
      <w:r>
        <w:br w:type="column"/>
      </w:r>
    </w:p>
    <w:p w14:paraId="2891589C" w14:textId="77777777" w:rsidR="00F041E7" w:rsidRDefault="00F041E7">
      <w:pPr>
        <w:rPr>
          <w:sz w:val="14"/>
        </w:rPr>
      </w:pPr>
    </w:p>
    <w:p w14:paraId="6B0112F7" w14:textId="77777777" w:rsidR="00F041E7" w:rsidRDefault="00F041E7">
      <w:pPr>
        <w:spacing w:before="10"/>
        <w:rPr>
          <w:sz w:val="15"/>
        </w:rPr>
      </w:pPr>
    </w:p>
    <w:p w14:paraId="234173B6" w14:textId="77777777" w:rsidR="00F041E7" w:rsidRDefault="00EA4391">
      <w:pPr>
        <w:tabs>
          <w:tab w:val="left" w:pos="1459"/>
        </w:tabs>
        <w:spacing w:before="1"/>
        <w:ind w:left="380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 w14:paraId="2100C8D6" w14:textId="77777777" w:rsidR="00F041E7" w:rsidRDefault="00EA4391">
      <w:pPr>
        <w:rPr>
          <w:sz w:val="12"/>
        </w:rPr>
      </w:pPr>
      <w:r>
        <w:br w:type="column"/>
      </w:r>
    </w:p>
    <w:p w14:paraId="36258AAA" w14:textId="77777777" w:rsidR="00F041E7" w:rsidRDefault="00F041E7">
      <w:pPr>
        <w:rPr>
          <w:sz w:val="12"/>
        </w:rPr>
      </w:pPr>
    </w:p>
    <w:p w14:paraId="59457C30" w14:textId="77777777" w:rsidR="00F041E7" w:rsidRDefault="00F041E7">
      <w:pPr>
        <w:rPr>
          <w:sz w:val="12"/>
        </w:rPr>
      </w:pPr>
    </w:p>
    <w:p w14:paraId="59BA34DF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</w:t>
      </w:r>
    </w:p>
    <w:p w14:paraId="578B3D61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 w14:paraId="13BEA16F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24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1343E815" w14:textId="77777777" w:rsidR="00F041E7" w:rsidRDefault="00EA4391">
      <w:pPr>
        <w:spacing w:before="2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F2B2F6B" w14:textId="77777777" w:rsidR="00F041E7" w:rsidRDefault="00EA4391">
      <w:pPr>
        <w:spacing w:before="5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6C6E1C8" w14:textId="77777777" w:rsidR="00F041E7" w:rsidRDefault="00EA4391">
      <w:pPr>
        <w:spacing w:before="24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36D07B31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7712CFDA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10"/>
        <w:gridCol w:w="1294"/>
        <w:gridCol w:w="1098"/>
        <w:gridCol w:w="1226"/>
        <w:gridCol w:w="1028"/>
        <w:gridCol w:w="1081"/>
        <w:gridCol w:w="1015"/>
        <w:gridCol w:w="1069"/>
        <w:gridCol w:w="1095"/>
        <w:gridCol w:w="1211"/>
        <w:gridCol w:w="595"/>
      </w:tblGrid>
      <w:tr w:rsidR="00F041E7" w14:paraId="07819C7D" w14:textId="77777777">
        <w:trPr>
          <w:trHeight w:val="224"/>
        </w:trPr>
        <w:tc>
          <w:tcPr>
            <w:tcW w:w="305" w:type="dxa"/>
          </w:tcPr>
          <w:p w14:paraId="27BCE23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43F5A49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D77512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 w14:paraId="457011B7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294" w:type="dxa"/>
          </w:tcPr>
          <w:p w14:paraId="77647231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424,500.00</w:t>
            </w:r>
          </w:p>
        </w:tc>
        <w:tc>
          <w:tcPr>
            <w:tcW w:w="1098" w:type="dxa"/>
          </w:tcPr>
          <w:p w14:paraId="637DC466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AE46DF8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424,500.00</w:t>
            </w:r>
          </w:p>
        </w:tc>
        <w:tc>
          <w:tcPr>
            <w:tcW w:w="1028" w:type="dxa"/>
          </w:tcPr>
          <w:p w14:paraId="585BB908" w14:textId="77777777" w:rsidR="00F041E7" w:rsidRDefault="00EA4391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D63E26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15" w:type="dxa"/>
          </w:tcPr>
          <w:p w14:paraId="231B1445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69" w:type="dxa"/>
          </w:tcPr>
          <w:p w14:paraId="60E55416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349.00</w:t>
            </w:r>
          </w:p>
        </w:tc>
        <w:tc>
          <w:tcPr>
            <w:tcW w:w="1095" w:type="dxa"/>
          </w:tcPr>
          <w:p w14:paraId="58D7B299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423,104.00</w:t>
            </w:r>
          </w:p>
        </w:tc>
        <w:tc>
          <w:tcPr>
            <w:tcW w:w="1211" w:type="dxa"/>
          </w:tcPr>
          <w:p w14:paraId="65EB72EB" w14:textId="77777777" w:rsidR="00F041E7" w:rsidRDefault="00EA4391">
            <w:pPr>
              <w:pStyle w:val="TableParagraph"/>
              <w:spacing w:before="30"/>
              <w:ind w:left="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423,104.00</w:t>
            </w:r>
          </w:p>
        </w:tc>
        <w:tc>
          <w:tcPr>
            <w:tcW w:w="595" w:type="dxa"/>
          </w:tcPr>
          <w:p w14:paraId="14A48B53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C2B379" w14:textId="77777777">
        <w:trPr>
          <w:trHeight w:val="232"/>
        </w:trPr>
        <w:tc>
          <w:tcPr>
            <w:tcW w:w="305" w:type="dxa"/>
          </w:tcPr>
          <w:p w14:paraId="125D16C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83F2F4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B04801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 w14:paraId="06B3DEE3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294" w:type="dxa"/>
          </w:tcPr>
          <w:p w14:paraId="3D7A51BA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379,000.00</w:t>
            </w:r>
          </w:p>
        </w:tc>
        <w:tc>
          <w:tcPr>
            <w:tcW w:w="1098" w:type="dxa"/>
          </w:tcPr>
          <w:p w14:paraId="189E2D4E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-209,755.00</w:t>
            </w:r>
          </w:p>
        </w:tc>
        <w:tc>
          <w:tcPr>
            <w:tcW w:w="1226" w:type="dxa"/>
          </w:tcPr>
          <w:p w14:paraId="073CCFEC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169,245.00</w:t>
            </w:r>
          </w:p>
        </w:tc>
        <w:tc>
          <w:tcPr>
            <w:tcW w:w="1028" w:type="dxa"/>
          </w:tcPr>
          <w:p w14:paraId="43014842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3DD64F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875.00</w:t>
            </w:r>
          </w:p>
        </w:tc>
        <w:tc>
          <w:tcPr>
            <w:tcW w:w="1015" w:type="dxa"/>
          </w:tcPr>
          <w:p w14:paraId="16534F5F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875.00</w:t>
            </w:r>
          </w:p>
        </w:tc>
        <w:tc>
          <w:tcPr>
            <w:tcW w:w="1069" w:type="dxa"/>
          </w:tcPr>
          <w:p w14:paraId="1518AB9B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875.00</w:t>
            </w:r>
          </w:p>
        </w:tc>
        <w:tc>
          <w:tcPr>
            <w:tcW w:w="1095" w:type="dxa"/>
          </w:tcPr>
          <w:p w14:paraId="6E7C26B5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167,495.00</w:t>
            </w:r>
          </w:p>
        </w:tc>
        <w:tc>
          <w:tcPr>
            <w:tcW w:w="1211" w:type="dxa"/>
          </w:tcPr>
          <w:p w14:paraId="2BE5DFF2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CCD19DC" w14:textId="77777777" w:rsidR="00F041E7" w:rsidRDefault="00EA4391">
            <w:pPr>
              <w:pStyle w:val="TableParagraph"/>
              <w:spacing w:before="0" w:line="104" w:lineRule="exact"/>
              <w:ind w:left="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168,370.00</w:t>
            </w:r>
          </w:p>
        </w:tc>
        <w:tc>
          <w:tcPr>
            <w:tcW w:w="595" w:type="dxa"/>
          </w:tcPr>
          <w:p w14:paraId="5365E9AF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B97B3A" w14:textId="77777777">
        <w:trPr>
          <w:trHeight w:val="293"/>
        </w:trPr>
        <w:tc>
          <w:tcPr>
            <w:tcW w:w="305" w:type="dxa"/>
          </w:tcPr>
          <w:p w14:paraId="536BD4B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ACC4D5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3ABEF84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B47FD08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3C3070E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BF2743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0" w:type="dxa"/>
          </w:tcPr>
          <w:p w14:paraId="6F600F94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 w14:paraId="53429F2B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PRIMAS Y GASTOS DE SEGUROS Y </w:t>
            </w:r>
            <w:r>
              <w:rPr>
                <w:w w:val="105"/>
                <w:sz w:val="10"/>
              </w:rPr>
              <w:t>FIANZAS</w:t>
            </w:r>
          </w:p>
        </w:tc>
        <w:tc>
          <w:tcPr>
            <w:tcW w:w="1294" w:type="dxa"/>
          </w:tcPr>
          <w:p w14:paraId="3DE11EF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06CFA17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FC3057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7B5A084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DDBB7C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1252BBF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3A0C26E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F3DA177" w14:textId="77777777" w:rsidR="00F041E7" w:rsidRDefault="00EA4391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6856D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FD8D685" w14:textId="77777777" w:rsidR="00F041E7" w:rsidRDefault="00EA4391">
            <w:pPr>
              <w:pStyle w:val="TableParagraph"/>
              <w:spacing w:before="0"/>
              <w:ind w:left="278" w:right="1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 w14:paraId="0CAA606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F40BF61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1FAF162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30B3443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12,606.21</w:t>
            </w:r>
          </w:p>
        </w:tc>
        <w:tc>
          <w:tcPr>
            <w:tcW w:w="1095" w:type="dxa"/>
          </w:tcPr>
          <w:p w14:paraId="1FE0CB5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DE518F4" w14:textId="77777777" w:rsidR="00F041E7" w:rsidRDefault="00EA4391">
            <w:pPr>
              <w:pStyle w:val="TableParagraph"/>
              <w:spacing w:before="0"/>
              <w:ind w:left="242" w:right="2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-12,606.21</w:t>
            </w:r>
          </w:p>
        </w:tc>
        <w:tc>
          <w:tcPr>
            <w:tcW w:w="1211" w:type="dxa"/>
          </w:tcPr>
          <w:p w14:paraId="28FB0E67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42643D04" w14:textId="77777777" w:rsidR="00F041E7" w:rsidRDefault="00EA4391">
            <w:pPr>
              <w:pStyle w:val="TableParagraph"/>
              <w:spacing w:before="0" w:line="96" w:lineRule="exact"/>
              <w:ind w:left="3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-12,606.21</w:t>
            </w:r>
          </w:p>
        </w:tc>
        <w:tc>
          <w:tcPr>
            <w:tcW w:w="595" w:type="dxa"/>
          </w:tcPr>
          <w:p w14:paraId="1A8593C1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18209AA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AB929F4" w14:textId="77777777" w:rsidR="00F041E7" w:rsidRDefault="00F041E7">
      <w:pPr>
        <w:spacing w:before="1"/>
        <w:rPr>
          <w:sz w:val="7"/>
        </w:rPr>
      </w:pPr>
    </w:p>
    <w:p w14:paraId="4C8B2CDD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2C36BBE" wp14:editId="2E094771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93345"/>
                <wp:effectExtent l="0" t="0" r="0" b="0"/>
                <wp:wrapNone/>
                <wp:docPr id="63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88"/>
                              <w:gridCol w:w="1079"/>
                              <w:gridCol w:w="1053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F041E7" w14:paraId="7EA68E9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7" w:type="dxa"/>
                                </w:tcPr>
                                <w:p w14:paraId="7E45285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803,500.00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E288A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-209,755.00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44DEA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593,745.00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C37D9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5A6C7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1,224.00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A3875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1,224.00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2FA76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13,830.21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D9E1C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577,992.79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5A6DA25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578,867.79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D0B89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6BA608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2C36BBE" id="Cuadro de texto 96" o:spid="_x0000_s1120" type="#_x0000_t202" style="position:absolute;left:0;text-align:left;margin-left:264.5pt;margin-top:3.7pt;width:510pt;height:7.3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"/>
                        <w:gridCol w:w="1097"/>
                        <w:gridCol w:w="1225"/>
                        <w:gridCol w:w="988"/>
                        <w:gridCol w:w="1079"/>
                        <w:gridCol w:w="1053"/>
                        <w:gridCol w:w="1068"/>
                        <w:gridCol w:w="1094"/>
                        <w:gridCol w:w="1210"/>
                        <w:gridCol w:w="594"/>
                      </w:tblGrid>
                      <w:tr w:rsidR="00F041E7" w14:paraId="7EA68E9F" w14:textId="77777777">
                        <w:trPr>
                          <w:trHeight w:val="146"/>
                        </w:trPr>
                        <w:tc>
                          <w:tcPr>
                            <w:tcW w:w="787" w:type="dxa"/>
                          </w:tcPr>
                          <w:p w14:paraId="7E452850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803,500.00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E288A49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-209,755.00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44DEADC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593,745.00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C37D9AF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5A6C74B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1,224.00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A387558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1,224.00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2FA766E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13,830.21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D9E1C0C" w14:textId="77777777" w:rsidR="00F041E7" w:rsidRDefault="00EA4391">
                            <w:pPr>
                              <w:pStyle w:val="TableParagraph"/>
                              <w:spacing w:before="0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577,992.79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5A6DA25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578,867.79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D0B897E" w14:textId="77777777" w:rsidR="00F041E7" w:rsidRDefault="00EA4391">
                            <w:pPr>
                              <w:pStyle w:val="TableParagraph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6BA608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10"/>
        <w:gridCol w:w="1456"/>
        <w:gridCol w:w="935"/>
        <w:gridCol w:w="1225"/>
        <w:gridCol w:w="988"/>
        <w:gridCol w:w="1080"/>
        <w:gridCol w:w="1120"/>
        <w:gridCol w:w="1003"/>
        <w:gridCol w:w="1095"/>
        <w:gridCol w:w="1119"/>
        <w:gridCol w:w="687"/>
      </w:tblGrid>
      <w:tr w:rsidR="00F041E7" w14:paraId="7710EAAE" w14:textId="77777777">
        <w:trPr>
          <w:trHeight w:val="224"/>
        </w:trPr>
        <w:tc>
          <w:tcPr>
            <w:tcW w:w="305" w:type="dxa"/>
          </w:tcPr>
          <w:p w14:paraId="1244EF1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995A9F5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DA6235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69A602CA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56" w:type="dxa"/>
          </w:tcPr>
          <w:p w14:paraId="20C5DEEB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935" w:type="dxa"/>
          </w:tcPr>
          <w:p w14:paraId="6205A78C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DF99F5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988" w:type="dxa"/>
          </w:tcPr>
          <w:p w14:paraId="3C61D120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A08548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1C25C7AB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70699A8C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5AEC3D" w14:textId="77777777" w:rsidR="00F041E7" w:rsidRDefault="00EA4391">
            <w:pPr>
              <w:pStyle w:val="TableParagraph"/>
              <w:spacing w:before="0"/>
              <w:ind w:left="242" w:right="1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3,153.00</w:t>
            </w:r>
          </w:p>
        </w:tc>
        <w:tc>
          <w:tcPr>
            <w:tcW w:w="1119" w:type="dxa"/>
          </w:tcPr>
          <w:p w14:paraId="2125B1E9" w14:textId="77777777" w:rsidR="00F041E7" w:rsidRDefault="00EA4391">
            <w:pPr>
              <w:pStyle w:val="TableParagraph"/>
              <w:spacing w:before="30"/>
              <w:ind w:left="279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3,153.00</w:t>
            </w:r>
          </w:p>
        </w:tc>
        <w:tc>
          <w:tcPr>
            <w:tcW w:w="687" w:type="dxa"/>
          </w:tcPr>
          <w:p w14:paraId="3E26F1A4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F5781E1" w14:textId="77777777">
        <w:trPr>
          <w:trHeight w:val="302"/>
        </w:trPr>
        <w:tc>
          <w:tcPr>
            <w:tcW w:w="305" w:type="dxa"/>
          </w:tcPr>
          <w:p w14:paraId="5F0807B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 w14:paraId="521C4CD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2BCED1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44E1219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CORREOS Y TELÉGRAFOS</w:t>
            </w:r>
          </w:p>
        </w:tc>
        <w:tc>
          <w:tcPr>
            <w:tcW w:w="1456" w:type="dxa"/>
          </w:tcPr>
          <w:p w14:paraId="0BD17BB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935" w:type="dxa"/>
          </w:tcPr>
          <w:p w14:paraId="7E83CC41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13FE355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988" w:type="dxa"/>
          </w:tcPr>
          <w:p w14:paraId="2B010853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A926D3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1436237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11BB199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78F75A" w14:textId="77777777" w:rsidR="00F041E7" w:rsidRDefault="00EA4391">
            <w:pPr>
              <w:pStyle w:val="TableParagraph"/>
              <w:ind w:left="242" w:right="1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119" w:type="dxa"/>
          </w:tcPr>
          <w:p w14:paraId="21B5F71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CD4DF98" w14:textId="77777777" w:rsidR="00F041E7" w:rsidRDefault="00EA4391">
            <w:pPr>
              <w:pStyle w:val="TableParagraph"/>
              <w:spacing w:before="0"/>
              <w:ind w:left="279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687" w:type="dxa"/>
          </w:tcPr>
          <w:p w14:paraId="6D92AF2F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CEA3A14" w14:textId="77777777">
        <w:trPr>
          <w:trHeight w:val="302"/>
        </w:trPr>
        <w:tc>
          <w:tcPr>
            <w:tcW w:w="305" w:type="dxa"/>
          </w:tcPr>
          <w:p w14:paraId="4B1E6C7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6934790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D150E2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4BCC3ED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456" w:type="dxa"/>
          </w:tcPr>
          <w:p w14:paraId="7592933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1325B2A5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843108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88" w:type="dxa"/>
          </w:tcPr>
          <w:p w14:paraId="2FDDC171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52E0F1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B8C7609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4699141B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A52BAB" w14:textId="77777777" w:rsidR="00F041E7" w:rsidRDefault="00EA4391">
            <w:pPr>
              <w:pStyle w:val="TableParagraph"/>
              <w:ind w:left="242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19" w:type="dxa"/>
          </w:tcPr>
          <w:p w14:paraId="5089337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A88F955" w14:textId="77777777" w:rsidR="00F041E7" w:rsidRDefault="00EA4391">
            <w:pPr>
              <w:pStyle w:val="TableParagraph"/>
              <w:spacing w:before="0"/>
              <w:ind w:left="279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687" w:type="dxa"/>
          </w:tcPr>
          <w:p w14:paraId="33D21130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092CD1" w14:textId="77777777">
        <w:trPr>
          <w:trHeight w:val="232"/>
        </w:trPr>
        <w:tc>
          <w:tcPr>
            <w:tcW w:w="305" w:type="dxa"/>
          </w:tcPr>
          <w:p w14:paraId="60C2CA5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2BDA14F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86451D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6BA50284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</w:t>
            </w:r>
          </w:p>
        </w:tc>
        <w:tc>
          <w:tcPr>
            <w:tcW w:w="1456" w:type="dxa"/>
          </w:tcPr>
          <w:p w14:paraId="345E787E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935" w:type="dxa"/>
          </w:tcPr>
          <w:p w14:paraId="27413B0A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C82AA2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988" w:type="dxa"/>
          </w:tcPr>
          <w:p w14:paraId="0BC57002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66C329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7159CBD7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1CEDF00B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1E9010" w14:textId="77777777" w:rsidR="00F041E7" w:rsidRDefault="00EA4391">
            <w:pPr>
              <w:pStyle w:val="TableParagraph"/>
              <w:ind w:left="242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119" w:type="dxa"/>
          </w:tcPr>
          <w:p w14:paraId="0289AD4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6C83867" w14:textId="77777777" w:rsidR="00F041E7" w:rsidRDefault="00EA4391">
            <w:pPr>
              <w:pStyle w:val="TableParagraph"/>
              <w:spacing w:before="0" w:line="104" w:lineRule="exact"/>
              <w:ind w:left="279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687" w:type="dxa"/>
          </w:tcPr>
          <w:p w14:paraId="7A28C48C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610C4C2" w14:textId="77777777">
        <w:trPr>
          <w:trHeight w:val="302"/>
        </w:trPr>
        <w:tc>
          <w:tcPr>
            <w:tcW w:w="305" w:type="dxa"/>
          </w:tcPr>
          <w:p w14:paraId="40090E7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7BC79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5A4AAB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9363DE4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0F146F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33D5F1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3475762E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REPRODUCCIÓN</w:t>
            </w:r>
          </w:p>
          <w:p w14:paraId="19439C7A" w14:textId="77777777" w:rsidR="00F041E7" w:rsidRDefault="00EA4391">
            <w:pPr>
              <w:pStyle w:val="TableParagraph"/>
              <w:spacing w:before="3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456" w:type="dxa"/>
          </w:tcPr>
          <w:p w14:paraId="51D6BF0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6B26B1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935" w:type="dxa"/>
          </w:tcPr>
          <w:p w14:paraId="47B8222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030170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45B2CA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CC21E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96,000.00</w:t>
            </w:r>
          </w:p>
        </w:tc>
        <w:tc>
          <w:tcPr>
            <w:tcW w:w="988" w:type="dxa"/>
          </w:tcPr>
          <w:p w14:paraId="5A3EBA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95B532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55014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1DD609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120" w:type="dxa"/>
          </w:tcPr>
          <w:p w14:paraId="64A8CC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B33058" w14:textId="77777777" w:rsidR="00F041E7" w:rsidRDefault="00EA4391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003" w:type="dxa"/>
          </w:tcPr>
          <w:p w14:paraId="07526F8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8DFD98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275.00</w:t>
            </w:r>
          </w:p>
        </w:tc>
        <w:tc>
          <w:tcPr>
            <w:tcW w:w="1095" w:type="dxa"/>
          </w:tcPr>
          <w:p w14:paraId="6246586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B968DE" w14:textId="77777777" w:rsidR="00F041E7" w:rsidRDefault="00EA4391">
            <w:pPr>
              <w:pStyle w:val="TableParagraph"/>
              <w:spacing w:before="0"/>
              <w:ind w:left="242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95,725.00</w:t>
            </w:r>
          </w:p>
        </w:tc>
        <w:tc>
          <w:tcPr>
            <w:tcW w:w="1119" w:type="dxa"/>
          </w:tcPr>
          <w:p w14:paraId="46F8D39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2DABBAC" w14:textId="77777777" w:rsidR="00F041E7" w:rsidRDefault="00EA4391">
            <w:pPr>
              <w:pStyle w:val="TableParagraph"/>
              <w:spacing w:before="0" w:line="104" w:lineRule="exact"/>
              <w:ind w:left="279" w:right="2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95,725.00</w:t>
            </w:r>
          </w:p>
        </w:tc>
        <w:tc>
          <w:tcPr>
            <w:tcW w:w="687" w:type="dxa"/>
          </w:tcPr>
          <w:p w14:paraId="2C5E91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0370F2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859A43F" w14:textId="77777777">
        <w:trPr>
          <w:trHeight w:val="371"/>
        </w:trPr>
        <w:tc>
          <w:tcPr>
            <w:tcW w:w="305" w:type="dxa"/>
          </w:tcPr>
          <w:p w14:paraId="7C5946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EAF3A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183</w:t>
            </w:r>
          </w:p>
        </w:tc>
        <w:tc>
          <w:tcPr>
            <w:tcW w:w="430" w:type="dxa"/>
          </w:tcPr>
          <w:p w14:paraId="5B932FD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9FAFA3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121DA3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ABCDC7F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6A63EBA5" w14:textId="77777777" w:rsidR="00F041E7" w:rsidRDefault="00EA4391">
            <w:pPr>
              <w:pStyle w:val="TableParagraph"/>
              <w:spacing w:before="8" w:line="290" w:lineRule="auto"/>
              <w:ind w:left="122" w:right="18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 SERVICIOS JURÍDICOS</w:t>
            </w:r>
          </w:p>
        </w:tc>
        <w:tc>
          <w:tcPr>
            <w:tcW w:w="1456" w:type="dxa"/>
          </w:tcPr>
          <w:p w14:paraId="16540E4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1B4A4DE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35" w:type="dxa"/>
          </w:tcPr>
          <w:p w14:paraId="7A25A1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BC33E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F20BC7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5EB62B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88" w:type="dxa"/>
          </w:tcPr>
          <w:p w14:paraId="7236205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8406CC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057B6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A5B05B7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00F7104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38429F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660848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C958A5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A5A7E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A4B0F7" w14:textId="77777777" w:rsidR="00F041E7" w:rsidRDefault="00EA4391">
            <w:pPr>
              <w:pStyle w:val="TableParagraph"/>
              <w:spacing w:before="0"/>
              <w:ind w:left="242" w:right="1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19" w:type="dxa"/>
          </w:tcPr>
          <w:p w14:paraId="0525E7CC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A3A3E86" w14:textId="77777777" w:rsidR="00F041E7" w:rsidRDefault="00EA4391">
            <w:pPr>
              <w:pStyle w:val="TableParagraph"/>
              <w:spacing w:before="0"/>
              <w:ind w:left="279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687" w:type="dxa"/>
          </w:tcPr>
          <w:p w14:paraId="477D641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0766050" w14:textId="77777777" w:rsidR="00F041E7" w:rsidRDefault="00EA4391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8A0D909" w14:textId="77777777">
        <w:trPr>
          <w:trHeight w:val="302"/>
        </w:trPr>
        <w:tc>
          <w:tcPr>
            <w:tcW w:w="305" w:type="dxa"/>
          </w:tcPr>
          <w:p w14:paraId="31FECDC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1729B47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5FD43A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5018176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SERVICIOS DE CAPACITACIÓN</w:t>
            </w:r>
          </w:p>
        </w:tc>
        <w:tc>
          <w:tcPr>
            <w:tcW w:w="1456" w:type="dxa"/>
          </w:tcPr>
          <w:p w14:paraId="4746D928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935" w:type="dxa"/>
          </w:tcPr>
          <w:p w14:paraId="0405AE59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8FE458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988" w:type="dxa"/>
          </w:tcPr>
          <w:p w14:paraId="7DBD300A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E8E917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B430221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64B57F9B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ED526C" w14:textId="77777777" w:rsidR="00F041E7" w:rsidRDefault="00EA4391">
            <w:pPr>
              <w:pStyle w:val="TableParagraph"/>
              <w:ind w:left="242" w:right="1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19" w:type="dxa"/>
          </w:tcPr>
          <w:p w14:paraId="287FCF6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A4477E9" w14:textId="77777777" w:rsidR="00F041E7" w:rsidRDefault="00EA4391">
            <w:pPr>
              <w:pStyle w:val="TableParagraph"/>
              <w:spacing w:before="0"/>
              <w:ind w:left="279" w:right="2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687" w:type="dxa"/>
          </w:tcPr>
          <w:p w14:paraId="3FB90926" w14:textId="77777777" w:rsidR="00F041E7" w:rsidRDefault="00EA4391"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FC45FC5" w14:textId="77777777">
        <w:trPr>
          <w:trHeight w:val="224"/>
        </w:trPr>
        <w:tc>
          <w:tcPr>
            <w:tcW w:w="305" w:type="dxa"/>
          </w:tcPr>
          <w:p w14:paraId="0DB30D2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290B832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9B44D8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10" w:type="dxa"/>
          </w:tcPr>
          <w:p w14:paraId="550F41B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PRIMAS Y </w:t>
            </w:r>
            <w:r>
              <w:rPr>
                <w:w w:val="105"/>
                <w:sz w:val="10"/>
              </w:rPr>
              <w:t>GASTOS DE SEGUROS Y FIANZAS</w:t>
            </w:r>
          </w:p>
        </w:tc>
        <w:tc>
          <w:tcPr>
            <w:tcW w:w="1456" w:type="dxa"/>
          </w:tcPr>
          <w:p w14:paraId="45598F48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125,000.00</w:t>
            </w:r>
          </w:p>
        </w:tc>
        <w:tc>
          <w:tcPr>
            <w:tcW w:w="935" w:type="dxa"/>
          </w:tcPr>
          <w:p w14:paraId="17DA89A9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5DFDD54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125,000.00</w:t>
            </w:r>
          </w:p>
        </w:tc>
        <w:tc>
          <w:tcPr>
            <w:tcW w:w="988" w:type="dxa"/>
          </w:tcPr>
          <w:p w14:paraId="683ABD8C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86A27D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120" w:type="dxa"/>
          </w:tcPr>
          <w:p w14:paraId="38146E33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2,127.90</w:t>
            </w:r>
          </w:p>
        </w:tc>
        <w:tc>
          <w:tcPr>
            <w:tcW w:w="1003" w:type="dxa"/>
          </w:tcPr>
          <w:p w14:paraId="02D47DBD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CE85BA8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122,872.10</w:t>
            </w:r>
          </w:p>
        </w:tc>
        <w:tc>
          <w:tcPr>
            <w:tcW w:w="1119" w:type="dxa"/>
          </w:tcPr>
          <w:p w14:paraId="6911050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CFA31C9" w14:textId="77777777" w:rsidR="00F041E7" w:rsidRDefault="00EA4391">
            <w:pPr>
              <w:pStyle w:val="TableParagraph"/>
              <w:spacing w:before="0" w:line="96" w:lineRule="exact"/>
              <w:ind w:left="279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122,872.10</w:t>
            </w:r>
          </w:p>
        </w:tc>
        <w:tc>
          <w:tcPr>
            <w:tcW w:w="687" w:type="dxa"/>
          </w:tcPr>
          <w:p w14:paraId="3554C2DD" w14:textId="77777777" w:rsidR="00F041E7" w:rsidRDefault="00EA4391"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2,127.9</w:t>
            </w:r>
          </w:p>
        </w:tc>
      </w:tr>
    </w:tbl>
    <w:p w14:paraId="7B9AC6FA" w14:textId="77777777" w:rsidR="00F041E7" w:rsidRDefault="00F041E7">
      <w:pPr>
        <w:spacing w:before="4"/>
        <w:rPr>
          <w:b/>
          <w:sz w:val="15"/>
        </w:rPr>
      </w:pPr>
    </w:p>
    <w:p w14:paraId="7BD070C8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50697B6" wp14:editId="58F6FCE7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6530" cy="227330"/>
                <wp:effectExtent l="0" t="0" r="0" b="0"/>
                <wp:wrapNone/>
                <wp:docPr id="61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98"/>
                              <w:gridCol w:w="1224"/>
                              <w:gridCol w:w="988"/>
                              <w:gridCol w:w="1079"/>
                              <w:gridCol w:w="1053"/>
                              <w:gridCol w:w="1068"/>
                              <w:gridCol w:w="1094"/>
                              <w:gridCol w:w="1118"/>
                              <w:gridCol w:w="686"/>
                            </w:tblGrid>
                            <w:tr w:rsidR="00F041E7" w14:paraId="7A40D9B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A10DC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3E635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1A982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EEF5B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A2C0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2,402.90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1CBBB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2,402.90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FE563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E19FC2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330,850.10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35EC33D9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79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330,850.10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18DDC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  <w:tr w:rsidR="00F041E7" w14:paraId="21CB880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4ECEAE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1,137,800.00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FFCFE1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-209,755.00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7AC34C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928,045.00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470DB1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892727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3,626.90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53E79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3,626.90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8D0B26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14,105.21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9581CF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908,842.89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745BEE8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79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909,717.89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5DA466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</w:tbl>
                          <w:p w14:paraId="182F422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50697B6" id="Cuadro de texto 97" o:spid="_x0000_s1121" type="#_x0000_t202" style="position:absolute;left:0;text-align:left;margin-left:260.55pt;margin-top:-1pt;width:513.9pt;height:17.9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98"/>
                        <w:gridCol w:w="1224"/>
                        <w:gridCol w:w="988"/>
                        <w:gridCol w:w="1079"/>
                        <w:gridCol w:w="1053"/>
                        <w:gridCol w:w="1068"/>
                        <w:gridCol w:w="1094"/>
                        <w:gridCol w:w="1118"/>
                        <w:gridCol w:w="686"/>
                      </w:tblGrid>
                      <w:tr w:rsidR="00F041E7" w14:paraId="7A40D9B5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2A10DC75" w14:textId="77777777" w:rsidR="00F041E7" w:rsidRDefault="00EA4391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3E635C4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1A98210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EEF5BD5" w14:textId="77777777" w:rsidR="00F041E7" w:rsidRDefault="00EA4391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A2C0D0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2,402.90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1CBBB84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2,402.90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FE56329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E19FC2E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330,850.10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35EC33D9" w14:textId="77777777" w:rsidR="00F041E7" w:rsidRDefault="00EA4391">
                            <w:pPr>
                              <w:pStyle w:val="TableParagraph"/>
                              <w:spacing w:before="30"/>
                              <w:ind w:left="279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330,850.10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418DDC15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  <w:tr w:rsidR="00F041E7" w14:paraId="21CB880E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24ECEAEB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1,137,800.00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FFCFE15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-209,755.00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7AC34C3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928,045.00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470DB1B" w14:textId="77777777" w:rsidR="00F041E7" w:rsidRDefault="00EA4391">
                            <w:pPr>
                              <w:pStyle w:val="TableParagraph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892727A" w14:textId="77777777" w:rsidR="00F041E7" w:rsidRDefault="00EA4391">
                            <w:pPr>
                              <w:pStyle w:val="TableParagraph"/>
                              <w:spacing w:before="32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3,626.90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53E79BA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3,626.90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8D0B262" w14:textId="77777777" w:rsidR="00F041E7" w:rsidRDefault="00EA4391">
                            <w:pPr>
                              <w:pStyle w:val="TableParagraph"/>
                              <w:spacing w:before="32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14,105.21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9581CF6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908,842.89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745BEE8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79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909,717.89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05DA4667" w14:textId="77777777" w:rsidR="00F041E7" w:rsidRDefault="00EA4391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</w:tbl>
                    <w:p w14:paraId="182F422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0683B48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734"/>
        <w:gridCol w:w="1668"/>
        <w:gridCol w:w="1125"/>
        <w:gridCol w:w="1199"/>
        <w:gridCol w:w="988"/>
        <w:gridCol w:w="1080"/>
        <w:gridCol w:w="1054"/>
        <w:gridCol w:w="1095"/>
        <w:gridCol w:w="1095"/>
        <w:gridCol w:w="1184"/>
        <w:gridCol w:w="593"/>
      </w:tblGrid>
      <w:tr w:rsidR="00F041E7" w14:paraId="18608402" w14:textId="77777777">
        <w:trPr>
          <w:trHeight w:val="224"/>
        </w:trPr>
        <w:tc>
          <w:tcPr>
            <w:tcW w:w="305" w:type="dxa"/>
          </w:tcPr>
          <w:p w14:paraId="05B23D7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1EDF46D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0C6B16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734" w:type="dxa"/>
          </w:tcPr>
          <w:p w14:paraId="21913C13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668" w:type="dxa"/>
          </w:tcPr>
          <w:p w14:paraId="5BBA7573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140,000.00</w:t>
            </w:r>
          </w:p>
        </w:tc>
        <w:tc>
          <w:tcPr>
            <w:tcW w:w="1125" w:type="dxa"/>
          </w:tcPr>
          <w:p w14:paraId="1B38A0BC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-72,000.00</w:t>
            </w:r>
          </w:p>
        </w:tc>
        <w:tc>
          <w:tcPr>
            <w:tcW w:w="1199" w:type="dxa"/>
          </w:tcPr>
          <w:p w14:paraId="667B0B9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68,000.00</w:t>
            </w:r>
          </w:p>
        </w:tc>
        <w:tc>
          <w:tcPr>
            <w:tcW w:w="988" w:type="dxa"/>
          </w:tcPr>
          <w:p w14:paraId="19794C2C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6BE80F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54" w:type="dxa"/>
          </w:tcPr>
          <w:p w14:paraId="0FB26A82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95" w:type="dxa"/>
          </w:tcPr>
          <w:p w14:paraId="4AACB5A6" w14:textId="77777777" w:rsidR="00F041E7" w:rsidRDefault="00EA4391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w w:val="105"/>
                <w:sz w:val="10"/>
              </w:rPr>
              <w:t>18,792.00</w:t>
            </w:r>
          </w:p>
        </w:tc>
        <w:tc>
          <w:tcPr>
            <w:tcW w:w="1095" w:type="dxa"/>
          </w:tcPr>
          <w:p w14:paraId="5EC17287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14,562.00</w:t>
            </w:r>
          </w:p>
        </w:tc>
        <w:tc>
          <w:tcPr>
            <w:tcW w:w="1184" w:type="dxa"/>
          </w:tcPr>
          <w:p w14:paraId="3E537AFC" w14:textId="77777777" w:rsidR="00F041E7" w:rsidRDefault="00EA4391">
            <w:pPr>
              <w:pStyle w:val="TableParagraph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24,302.00</w:t>
            </w:r>
          </w:p>
        </w:tc>
        <w:tc>
          <w:tcPr>
            <w:tcW w:w="593" w:type="dxa"/>
          </w:tcPr>
          <w:p w14:paraId="23A1FC80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9C18611" w14:textId="77777777">
        <w:trPr>
          <w:trHeight w:val="302"/>
        </w:trPr>
        <w:tc>
          <w:tcPr>
            <w:tcW w:w="305" w:type="dxa"/>
          </w:tcPr>
          <w:p w14:paraId="49B4FB7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 w14:paraId="3F20140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CACCD1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734" w:type="dxa"/>
          </w:tcPr>
          <w:p w14:paraId="1C45044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CORREOS Y TELÉGRAFOS</w:t>
            </w:r>
          </w:p>
        </w:tc>
        <w:tc>
          <w:tcPr>
            <w:tcW w:w="1668" w:type="dxa"/>
          </w:tcPr>
          <w:p w14:paraId="1EC233F2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25" w:type="dxa"/>
          </w:tcPr>
          <w:p w14:paraId="1B4F9313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-12,000.00</w:t>
            </w:r>
          </w:p>
        </w:tc>
        <w:tc>
          <w:tcPr>
            <w:tcW w:w="1199" w:type="dxa"/>
          </w:tcPr>
          <w:p w14:paraId="56C9F04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1C14C737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2B4B84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6BFCEC2E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FD89C2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9ACAC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4262962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B263572" w14:textId="77777777" w:rsidR="00F041E7" w:rsidRDefault="00EA4391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3DD3EDD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BD62513" w14:textId="77777777">
        <w:trPr>
          <w:trHeight w:val="302"/>
        </w:trPr>
        <w:tc>
          <w:tcPr>
            <w:tcW w:w="305" w:type="dxa"/>
          </w:tcPr>
          <w:p w14:paraId="5041159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6BE60C6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376E7B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734" w:type="dxa"/>
          </w:tcPr>
          <w:p w14:paraId="33A4541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 E INFORMACIÓN</w:t>
            </w:r>
          </w:p>
        </w:tc>
        <w:tc>
          <w:tcPr>
            <w:tcW w:w="1668" w:type="dxa"/>
          </w:tcPr>
          <w:p w14:paraId="423AAC87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125" w:type="dxa"/>
          </w:tcPr>
          <w:p w14:paraId="5FF99D65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-110,000.00</w:t>
            </w:r>
          </w:p>
        </w:tc>
        <w:tc>
          <w:tcPr>
            <w:tcW w:w="1199" w:type="dxa"/>
          </w:tcPr>
          <w:p w14:paraId="06180A2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634B3C0F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4BF1E0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748B03D3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1EB39C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8DD282F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575B7BF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BAFE4AF" w14:textId="77777777" w:rsidR="00F041E7" w:rsidRDefault="00EA4391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5E4F69F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58E6F06" w14:textId="77777777">
        <w:trPr>
          <w:trHeight w:val="357"/>
        </w:trPr>
        <w:tc>
          <w:tcPr>
            <w:tcW w:w="305" w:type="dxa"/>
          </w:tcPr>
          <w:p w14:paraId="715938A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06DEFD9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33B44AA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734" w:type="dxa"/>
          </w:tcPr>
          <w:p w14:paraId="269FA6C1" w14:textId="77777777" w:rsidR="00F041E7" w:rsidRDefault="00EA4391">
            <w:pPr>
              <w:pStyle w:val="TableParagraph"/>
              <w:spacing w:before="56" w:line="150" w:lineRule="atLeast"/>
              <w:ind w:left="122" w:right="8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IMPRESIÓN, ENCUADERNACIÓN Y REPRODUCCIÓN</w:t>
            </w:r>
          </w:p>
        </w:tc>
        <w:tc>
          <w:tcPr>
            <w:tcW w:w="1668" w:type="dxa"/>
          </w:tcPr>
          <w:p w14:paraId="55CD10A8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25" w:type="dxa"/>
          </w:tcPr>
          <w:p w14:paraId="3704CF01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E86284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88" w:type="dxa"/>
          </w:tcPr>
          <w:p w14:paraId="0BC37673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A3C0AA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79231E02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433447" w14:textId="77777777" w:rsidR="00F041E7" w:rsidRDefault="00EA4391">
            <w:pPr>
              <w:pStyle w:val="TableParagraph"/>
              <w:ind w:right="3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43963E1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18,650.00</w:t>
            </w:r>
          </w:p>
        </w:tc>
        <w:tc>
          <w:tcPr>
            <w:tcW w:w="1184" w:type="dxa"/>
          </w:tcPr>
          <w:p w14:paraId="38B991A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21537CA" w14:textId="77777777" w:rsidR="00F041E7" w:rsidRDefault="00EA4391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18,650.00</w:t>
            </w:r>
          </w:p>
        </w:tc>
        <w:tc>
          <w:tcPr>
            <w:tcW w:w="593" w:type="dxa"/>
          </w:tcPr>
          <w:p w14:paraId="430A19D9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446272C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259B5B3" w14:textId="77777777" w:rsidR="00F041E7" w:rsidRDefault="00EA4391">
      <w:pPr>
        <w:pStyle w:val="Ttulo1"/>
      </w:pPr>
      <w:r>
        <w:t>Ejecucion Analitica del Presupuesto</w:t>
      </w:r>
    </w:p>
    <w:p w14:paraId="069C7177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AB9A91D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F9990ED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4159DAA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F26B4A7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AED3F09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A982A56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3A9D1F00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8BB2349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16511751" wp14:editId="3FF83965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3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EC002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6511751" id="Rectángulo 98" o:spid="_x0000_s1122" style="position:absolute;left:0;text-align:left;margin-left:18pt;margin-top:11.2pt;width:756pt;height:2.5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XIM3dqUBAAAr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2BEC002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E456AA7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8197F47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534B55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21C94D5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3D866FE5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697F66B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794D2CC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367C52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F0382B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04B9C77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6263A81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639F66F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53EE8F9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97C9C56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0C8636BC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13EE7336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3DC698D6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6E228C1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2D4233E1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30BEAFA9" wp14:editId="1E65A350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92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BC6E0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0BEAFA9" id="Rectángulo 99" o:spid="_x0000_s1123" style="position:absolute;margin-left:18pt;margin-top:168pt;width:756pt;height:2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" fillcolor="black" stroked="f">
                <v:textbox>
                  <w:txbxContent>
                    <w:p w14:paraId="66BC6E0C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5FCD0851" w14:textId="77777777" w:rsidR="00F041E7" w:rsidRDefault="00F041E7">
      <w:pPr>
        <w:rPr>
          <w:b/>
          <w:sz w:val="20"/>
        </w:rPr>
      </w:pPr>
    </w:p>
    <w:p w14:paraId="57C4F380" w14:textId="77777777" w:rsidR="00F041E7" w:rsidRDefault="00F041E7">
      <w:pPr>
        <w:rPr>
          <w:b/>
          <w:sz w:val="20"/>
        </w:rPr>
      </w:pPr>
    </w:p>
    <w:p w14:paraId="39BE5ACE" w14:textId="77777777" w:rsidR="00F041E7" w:rsidRDefault="00F041E7">
      <w:pPr>
        <w:rPr>
          <w:b/>
          <w:sz w:val="20"/>
        </w:rPr>
      </w:pPr>
    </w:p>
    <w:p w14:paraId="56AE5A7D" w14:textId="77777777" w:rsidR="00F041E7" w:rsidRDefault="00F041E7">
      <w:pPr>
        <w:rPr>
          <w:b/>
          <w:sz w:val="20"/>
        </w:rPr>
      </w:pPr>
    </w:p>
    <w:p w14:paraId="79D25C73" w14:textId="77777777" w:rsidR="00F041E7" w:rsidRDefault="00F041E7">
      <w:pPr>
        <w:rPr>
          <w:b/>
          <w:sz w:val="20"/>
        </w:rPr>
      </w:pPr>
    </w:p>
    <w:p w14:paraId="1631AF53" w14:textId="77777777" w:rsidR="00F041E7" w:rsidRDefault="00F041E7">
      <w:pPr>
        <w:rPr>
          <w:b/>
          <w:sz w:val="20"/>
        </w:rPr>
      </w:pPr>
    </w:p>
    <w:p w14:paraId="0B1FCD43" w14:textId="77777777" w:rsidR="00F041E7" w:rsidRDefault="00F041E7">
      <w:pPr>
        <w:rPr>
          <w:b/>
          <w:sz w:val="20"/>
        </w:rPr>
      </w:pPr>
    </w:p>
    <w:p w14:paraId="5E12291A" w14:textId="77777777" w:rsidR="00F041E7" w:rsidRDefault="00F041E7">
      <w:pPr>
        <w:rPr>
          <w:b/>
          <w:sz w:val="20"/>
        </w:rPr>
      </w:pPr>
    </w:p>
    <w:p w14:paraId="79BFB943" w14:textId="77777777" w:rsidR="00F041E7" w:rsidRDefault="00F041E7">
      <w:pPr>
        <w:rPr>
          <w:b/>
          <w:sz w:val="20"/>
        </w:rPr>
      </w:pPr>
    </w:p>
    <w:p w14:paraId="4B3331FB" w14:textId="77777777" w:rsidR="00F041E7" w:rsidRDefault="00F041E7">
      <w:pPr>
        <w:rPr>
          <w:b/>
          <w:sz w:val="27"/>
        </w:rPr>
      </w:pPr>
    </w:p>
    <w:p w14:paraId="061140BB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C370164" wp14:editId="253D1E30">
                <wp:simplePos x="0" y="0"/>
                <wp:positionH relativeFrom="page">
                  <wp:posOffset>228600</wp:posOffset>
                </wp:positionH>
                <wp:positionV relativeFrom="paragraph">
                  <wp:posOffset>-1740535</wp:posOffset>
                </wp:positionV>
                <wp:extent cx="9601200" cy="1689100"/>
                <wp:effectExtent l="0" t="0" r="0" b="0"/>
                <wp:wrapNone/>
                <wp:docPr id="65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293"/>
                              <w:gridCol w:w="1097"/>
                              <w:gridCol w:w="1198"/>
                              <w:gridCol w:w="987"/>
                              <w:gridCol w:w="1079"/>
                              <w:gridCol w:w="1053"/>
                              <w:gridCol w:w="1094"/>
                              <w:gridCol w:w="1094"/>
                              <w:gridCol w:w="1091"/>
                              <w:gridCol w:w="675"/>
                            </w:tblGrid>
                            <w:tr w:rsidR="00F041E7" w14:paraId="2FB30C2D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A0064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1D304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D2CC7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FAF0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 DE PERSONAS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F8E1E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FF2AC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19795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512FB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A1286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988B0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19820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9EFAA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10,995.00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02888D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10,995.00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3D3F5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31DEC17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2E6ED9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035B27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70D502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4CA05B3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ARRENDAMIENTO DE OTRAS MÁQUINAS Y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454969B6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C69421C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D1A0197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49BBDA64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6B614AE" w14:textId="77777777" w:rsidR="00F041E7" w:rsidRDefault="00EA4391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24435B2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DCCC961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4564E4D" w14:textId="77777777" w:rsidR="00F041E7" w:rsidRDefault="00EA4391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E06C56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4D0BE31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471D1E3D" w14:textId="77777777" w:rsidR="00F041E7" w:rsidRDefault="00EA4391">
                                  <w:pPr>
                                    <w:pStyle w:val="TableParagraph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CA768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DF717B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B553D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014859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E552E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4E2ACC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0BAD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45FDAC78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</w:p>
                                <w:p w14:paraId="2FCE5D7F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 DE BIENES INTANGIBLES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1AE5AC2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80B08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A4EFB6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30FE5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3EFD09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2216E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27A62D5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D2600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5DCDB5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4D6C8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ED6F66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7B772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AAFBF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9092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25FE0B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3D77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80DC12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2B827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DD5D86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DBE4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6D2031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F315AD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77402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E5D62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1C55DE9B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25498F84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2137F11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-55,000.00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0FE66ED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0ABF4AF9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7ABE0C3" w14:textId="77777777" w:rsidR="00F041E7" w:rsidRDefault="00EA4391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7DA7C6B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3E3FE13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C96D346" w14:textId="77777777" w:rsidR="00F041E7" w:rsidRDefault="00EA4391">
                                  <w:pPr>
                                    <w:pStyle w:val="TableParagraph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4134235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83D4EE0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4,300.00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307A1AC" w14:textId="77777777" w:rsidR="00F041E7" w:rsidRDefault="00EA4391">
                                  <w:pPr>
                                    <w:pStyle w:val="TableParagraph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0D4C6E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1CDB81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1C14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C43FF4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A448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4770DE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65C9B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49CEF561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23A856A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EQUIPO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0C119C1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9DDA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4C6BBB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1B77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3D6834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76B28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7FACA5C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D61E7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FEF195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AC16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EF8EA7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E4721E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9EBA85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0A669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B17ED5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FF8D4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17EEF8AA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45C66334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66D8ACB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167A9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796346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DE7C4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52A8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08C8E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50F90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2CDE2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153AB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71D5071B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PARA COMUNICACIONES</w:t>
                                  </w:r>
                                </w:p>
                                <w:p w14:paraId="147E7AC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EQUIPO DE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5339E09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E68E9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9C7312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B587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40CB36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4C6B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2CCFDC4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D427C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AC0DC2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CACE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66EB01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F65C7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E9625D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136A0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7C81BD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2E17B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16,585.00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7F3E2B6E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F1517DF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16,585.00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74171B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B38F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373C88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864ADF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724A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09C0B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D70656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BEE77A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7154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24C7795B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  <w:p w14:paraId="138750A2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 Y GASTOS DE SEGUROS Y FIANZAS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492D0FA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0BE210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9050B1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864D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85D448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D1BA3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4848FF4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7738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FADB64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63638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91CB30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0D07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7EC8CE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8E578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12,763.69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64A65B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2BD4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20,108.41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F796CE5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0534D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20,108.41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76BEFC7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7E7D2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  <w:tr w:rsidR="00F041E7" w14:paraId="1BB8100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E176E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39C5AA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04EC2E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1898435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IMPUESTOS, DERECHOS Y TASAS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245CC451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5E40B21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88BB133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5219E4EB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66FDAB8" w14:textId="77777777" w:rsidR="00F041E7" w:rsidRDefault="00EA4391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26AC65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2B07995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7350944" w14:textId="77777777" w:rsidR="00F041E7" w:rsidRDefault="00EA4391">
                                  <w:pPr>
                                    <w:pStyle w:val="TableParagraph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8B1622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80E50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4823AD31" w14:textId="77777777" w:rsidR="00F041E7" w:rsidRDefault="00EA4391">
                                  <w:pPr>
                                    <w:pStyle w:val="TableParagraph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FEBC9F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4BFDE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159C3C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BB81F7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319C6D0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ATENCIÓN Y PROTOCOLO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590F79FC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1C7AD96" w14:textId="77777777" w:rsidR="00F041E7" w:rsidRDefault="00EA4391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45B22B2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574EB9EA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23F2924" w14:textId="77777777" w:rsidR="00F041E7" w:rsidRDefault="00EA4391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1A0978" w14:textId="77777777" w:rsidR="00F041E7" w:rsidRDefault="00EA4391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DEA0DB3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71C52FC" w14:textId="77777777" w:rsidR="00F041E7" w:rsidRDefault="00EA4391">
                                  <w:pPr>
                                    <w:pStyle w:val="TableParagraph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4A867E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BA731BB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82BB5D7" w14:textId="77777777" w:rsidR="00F041E7" w:rsidRDefault="00EA4391">
                                  <w:pPr>
                                    <w:pStyle w:val="TableParagraph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3AF6F1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C370164" id="Cuadro de texto 100" o:spid="_x0000_s1124" type="#_x0000_t202" style="position:absolute;left:0;text-align:left;margin-left:18pt;margin-top:-137.05pt;width:756pt;height:133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293"/>
                        <w:gridCol w:w="1097"/>
                        <w:gridCol w:w="1198"/>
                        <w:gridCol w:w="987"/>
                        <w:gridCol w:w="1079"/>
                        <w:gridCol w:w="1053"/>
                        <w:gridCol w:w="1094"/>
                        <w:gridCol w:w="1094"/>
                        <w:gridCol w:w="1091"/>
                        <w:gridCol w:w="675"/>
                      </w:tblGrid>
                      <w:tr w:rsidR="00F041E7" w14:paraId="2FB30C2D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7A00643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11D304D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7D2CC77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sz="24" w:space="0" w:color="000000"/>
                            </w:tcBorders>
                          </w:tcPr>
                          <w:p w14:paraId="1CFAF0E9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 DE PERSONAS</w:t>
                            </w:r>
                          </w:p>
                        </w:tc>
                        <w:tc>
                          <w:tcPr>
                            <w:tcW w:w="1293" w:type="dxa"/>
                            <w:tcBorders>
                              <w:top w:val="single" w:sz="24" w:space="0" w:color="000000"/>
                            </w:tcBorders>
                          </w:tcPr>
                          <w:p w14:paraId="61F8E1E6" w14:textId="77777777" w:rsidR="00F041E7" w:rsidRDefault="00EA4391">
                            <w:pPr>
                              <w:pStyle w:val="TableParagraph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4" w:space="0" w:color="000000"/>
                            </w:tcBorders>
                          </w:tcPr>
                          <w:p w14:paraId="23FF2ACB" w14:textId="77777777" w:rsidR="00F041E7" w:rsidRDefault="00EA4391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0F19795A" w14:textId="77777777" w:rsidR="00F041E7" w:rsidRDefault="00EA4391">
                            <w:pPr>
                              <w:pStyle w:val="TableParagraph"/>
                              <w:spacing w:before="6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24" w:space="0" w:color="000000"/>
                            </w:tcBorders>
                          </w:tcPr>
                          <w:p w14:paraId="5F512FBC" w14:textId="77777777" w:rsidR="00F041E7" w:rsidRDefault="00EA4391">
                            <w:pPr>
                              <w:pStyle w:val="TableParagraph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48A1286C" w14:textId="77777777" w:rsidR="00F041E7" w:rsidRDefault="00EA4391">
                            <w:pPr>
                              <w:pStyle w:val="TableParagraph"/>
                              <w:spacing w:before="6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4" w:space="0" w:color="000000"/>
                            </w:tcBorders>
                          </w:tcPr>
                          <w:p w14:paraId="69988B01" w14:textId="77777777" w:rsidR="00F041E7" w:rsidRDefault="00EA4391">
                            <w:pPr>
                              <w:pStyle w:val="TableParagraph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1C19820D" w14:textId="77777777" w:rsidR="00F041E7" w:rsidRDefault="00EA4391">
                            <w:pPr>
                              <w:pStyle w:val="TableParagraph"/>
                              <w:spacing w:before="67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199EFAA7" w14:textId="77777777" w:rsidR="00F041E7" w:rsidRDefault="00EA4391">
                            <w:pPr>
                              <w:pStyle w:val="TableParagraph"/>
                              <w:spacing w:before="67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10,995.00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24" w:space="0" w:color="000000"/>
                            </w:tcBorders>
                          </w:tcPr>
                          <w:p w14:paraId="0302888D" w14:textId="77777777" w:rsidR="00F041E7" w:rsidRDefault="00EA4391">
                            <w:pPr>
                              <w:pStyle w:val="TableParagraph"/>
                              <w:spacing w:before="9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10,995.00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24" w:space="0" w:color="000000"/>
                            </w:tcBorders>
                          </w:tcPr>
                          <w:p w14:paraId="133D3F53" w14:textId="77777777" w:rsidR="00F041E7" w:rsidRDefault="00EA4391">
                            <w:pPr>
                              <w:pStyle w:val="TableParagraph"/>
                              <w:spacing w:before="67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31DEC17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02E6ED9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035B27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70D502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34CA05B3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ARRENDAMIENTO DE OTRAS MÁQUINAS Y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454969B6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C69421C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D1A0197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49BBDA64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6B614AE" w14:textId="77777777" w:rsidR="00F041E7" w:rsidRDefault="00EA4391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24435B2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DCCC961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4564E4D" w14:textId="77777777" w:rsidR="00F041E7" w:rsidRDefault="00EA4391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E06C56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4D0BE31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471D1E3D" w14:textId="77777777" w:rsidR="00F041E7" w:rsidRDefault="00EA4391">
                            <w:pPr>
                              <w:pStyle w:val="TableParagraph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CA7684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DF717B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B553D11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014859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E552E6C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4E2ACC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0BAD21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45FDAC78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</w:p>
                          <w:p w14:paraId="2FCE5D7F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 DE BIENES INTANGIBLES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1AE5AC2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80B086B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A4EFB6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30FE5CE" w14:textId="77777777" w:rsidR="00F041E7" w:rsidRDefault="00EA4391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3EFD09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2216ED9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27A62D5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D26000E" w14:textId="77777777" w:rsidR="00F041E7" w:rsidRDefault="00EA4391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5DCDB5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4D6C882" w14:textId="77777777" w:rsidR="00F041E7" w:rsidRDefault="00EA4391">
                            <w:pPr>
                              <w:pStyle w:val="TableParagraph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ED6F66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7B7725B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AAFBF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9092E2" w14:textId="77777777" w:rsidR="00F041E7" w:rsidRDefault="00EA4391">
                            <w:pPr>
                              <w:pStyle w:val="TableParagraph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25FE0B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3D7712" w14:textId="77777777" w:rsidR="00F041E7" w:rsidRDefault="00EA4391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80DC12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2B827A6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0DD5D86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DBE419" w14:textId="77777777" w:rsidR="00F041E7" w:rsidRDefault="00EA4391">
                            <w:pPr>
                              <w:pStyle w:val="TableParagraph"/>
                              <w:spacing w:before="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6D2031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F315AD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77402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E5D62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1C55DE9B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25498F84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2137F11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-55,000.00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0FE66ED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0ABF4AF9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7ABE0C3" w14:textId="77777777" w:rsidR="00F041E7" w:rsidRDefault="00EA4391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7DA7C6B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3E3FE13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C96D346" w14:textId="77777777" w:rsidR="00F041E7" w:rsidRDefault="00EA4391">
                            <w:pPr>
                              <w:pStyle w:val="TableParagraph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4134235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83D4EE0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4,300.00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3307A1AC" w14:textId="77777777" w:rsidR="00F041E7" w:rsidRDefault="00EA4391">
                            <w:pPr>
                              <w:pStyle w:val="TableParagraph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0D4C6E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1CDB81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1C144F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C43FF4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A44851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4770DE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65C9BBA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49CEF561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23A856AB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EQUIPO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0C119C1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A9DDA27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4C6BBB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1B77FA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3D6834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76B28D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7FACA5C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D61E732" w14:textId="77777777" w:rsidR="00F041E7" w:rsidRDefault="00EA4391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FEF195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AC16F1" w14:textId="77777777" w:rsidR="00F041E7" w:rsidRDefault="00EA4391">
                            <w:pPr>
                              <w:pStyle w:val="TableParagraph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EF8EA7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E4721E1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9EBA85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0A66907" w14:textId="77777777" w:rsidR="00F041E7" w:rsidRDefault="00EA4391">
                            <w:pPr>
                              <w:pStyle w:val="TableParagraph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B17ED5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FF8D422" w14:textId="77777777" w:rsidR="00F041E7" w:rsidRDefault="00EA4391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17EEF8AA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5C66334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66D8ACB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167A940" w14:textId="77777777" w:rsidR="00F041E7" w:rsidRDefault="00EA4391">
                            <w:pPr>
                              <w:pStyle w:val="TableParagraph"/>
                              <w:spacing w:before="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7963463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DDE7C4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52A820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08C8E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50F90A5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12CDE2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153AB0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71D5071B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PARA COMUNICACIONES</w:t>
                            </w:r>
                          </w:p>
                          <w:p w14:paraId="147E7ACE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EQUIPO DE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5339E09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E68E933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9C7312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9B58719" w14:textId="77777777" w:rsidR="00F041E7" w:rsidRDefault="00EA4391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40CB36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4C6BC9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2CCFDC4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D427CF7" w14:textId="77777777" w:rsidR="00F041E7" w:rsidRDefault="00EA4391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AC0DC2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3CACEDD" w14:textId="77777777" w:rsidR="00F041E7" w:rsidRDefault="00EA4391">
                            <w:pPr>
                              <w:pStyle w:val="TableParagraph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66EB01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F65C728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E9625D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136A0EB" w14:textId="77777777" w:rsidR="00F041E7" w:rsidRDefault="00EA4391">
                            <w:pPr>
                              <w:pStyle w:val="TableParagraph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7C81BD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2E17B25" w14:textId="77777777" w:rsidR="00F041E7" w:rsidRDefault="00EA4391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16,585.00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7F3E2B6E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F1517DF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16,585.00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374171B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B38F88" w14:textId="77777777" w:rsidR="00F041E7" w:rsidRDefault="00EA4391">
                            <w:pPr>
                              <w:pStyle w:val="TableParagraph"/>
                              <w:spacing w:before="0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373C88C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864ADF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9724A60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09C0B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D706563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BEE77A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71549A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24C7795B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  <w:p w14:paraId="138750A2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 Y GASTOS DE SEGUROS Y FIANZAS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492D0FA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0BE2101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9050B1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864DA3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85D448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D1BA300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4848FF4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77380A" w14:textId="77777777" w:rsidR="00F041E7" w:rsidRDefault="00EA4391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FADB64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636385A" w14:textId="77777777" w:rsidR="00F041E7" w:rsidRDefault="00EA4391">
                            <w:pPr>
                              <w:pStyle w:val="TableParagraph"/>
                              <w:spacing w:before="0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91CB30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0D07AE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7EC8CE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8E57872" w14:textId="77777777" w:rsidR="00F041E7" w:rsidRDefault="00EA4391">
                            <w:pPr>
                              <w:pStyle w:val="TableParagraph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12,763.69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64A65B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2BD439" w14:textId="77777777" w:rsidR="00F041E7" w:rsidRDefault="00EA4391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20,108.41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F796CE5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0534D07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20,108.41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76BEFC7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7E7D219" w14:textId="77777777" w:rsidR="00F041E7" w:rsidRDefault="00EA4391">
                            <w:pPr>
                              <w:pStyle w:val="TableParagraph"/>
                              <w:spacing w:before="0"/>
                              <w:ind w:right="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  <w:tr w:rsidR="00F041E7" w14:paraId="1BB8100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BE176E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39C5AA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04EC2E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1898435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IMPUESTOS, DERECHOS Y TASAS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245CC451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5E40B21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88BB133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5219E4EB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66FDAB8" w14:textId="77777777" w:rsidR="00F041E7" w:rsidRDefault="00EA4391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26AC65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2B07995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7350944" w14:textId="77777777" w:rsidR="00F041E7" w:rsidRDefault="00EA4391">
                            <w:pPr>
                              <w:pStyle w:val="TableParagraph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8B1622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80E501A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4823AD31" w14:textId="77777777" w:rsidR="00F041E7" w:rsidRDefault="00EA4391">
                            <w:pPr>
                              <w:pStyle w:val="TableParagraph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FEBC9F3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F4BFDE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159C3C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BB81F7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319C6D0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ATENCIÓN Y PROTOCOLO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590F79FC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1C7AD96" w14:textId="77777777" w:rsidR="00F041E7" w:rsidRDefault="00EA4391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45B22B2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574EB9EA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23F2924" w14:textId="77777777" w:rsidR="00F041E7" w:rsidRDefault="00EA4391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1A0978" w14:textId="77777777" w:rsidR="00F041E7" w:rsidRDefault="00EA4391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DEA0DB3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71C52FC" w14:textId="77777777" w:rsidR="00F041E7" w:rsidRDefault="00EA4391">
                            <w:pPr>
                              <w:pStyle w:val="TableParagraph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4A867E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BA731BB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382BB5D7" w14:textId="77777777" w:rsidR="00F041E7" w:rsidRDefault="00EA4391">
                            <w:pPr>
                              <w:pStyle w:val="TableParagraph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3AF6F1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4BBEE81" wp14:editId="28B9A740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68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88"/>
                              <w:gridCol w:w="1079"/>
                              <w:gridCol w:w="1053"/>
                              <w:gridCol w:w="1094"/>
                              <w:gridCol w:w="1068"/>
                              <w:gridCol w:w="1117"/>
                              <w:gridCol w:w="685"/>
                            </w:tblGrid>
                            <w:tr w:rsidR="00F041E7" w14:paraId="1BC8E64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7" w:type="dxa"/>
                                </w:tcPr>
                                <w:p w14:paraId="3C4B91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A22C3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-284,000.00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2BD3A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227,000.00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080DE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AD4A0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4,927.90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A1667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4,927.90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88185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31,555.69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BF098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97,400.41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1828A135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107,140.41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69BD3C8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</w:tbl>
                          <w:p w14:paraId="05382C8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4BBEE81" id="Cuadro de texto 101" o:spid="_x0000_s1125" type="#_x0000_t202" style="position:absolute;left:0;text-align:left;margin-left:264.5pt;margin-top:3.7pt;width:509.95pt;height:7.3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"/>
                        <w:gridCol w:w="1097"/>
                        <w:gridCol w:w="1225"/>
                        <w:gridCol w:w="988"/>
                        <w:gridCol w:w="1079"/>
                        <w:gridCol w:w="1053"/>
                        <w:gridCol w:w="1094"/>
                        <w:gridCol w:w="1068"/>
                        <w:gridCol w:w="1117"/>
                        <w:gridCol w:w="685"/>
                      </w:tblGrid>
                      <w:tr w:rsidR="00F041E7" w14:paraId="1BC8E64F" w14:textId="77777777">
                        <w:trPr>
                          <w:trHeight w:val="146"/>
                        </w:trPr>
                        <w:tc>
                          <w:tcPr>
                            <w:tcW w:w="787" w:type="dxa"/>
                          </w:tcPr>
                          <w:p w14:paraId="3C4B91BD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A22C3C5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-284,000.00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2BD3AAD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227,000.00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080DE16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AD4A04C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4,927.90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A166731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4,927.90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88185A4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31,555.69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BF098F4" w14:textId="77777777" w:rsidR="00F041E7" w:rsidRDefault="00EA4391">
                            <w:pPr>
                              <w:pStyle w:val="TableParagraph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97,400.41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1828A135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107,140.41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69BD3C8D" w14:textId="77777777" w:rsidR="00F041E7" w:rsidRDefault="00EA4391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</w:tbl>
                    <w:p w14:paraId="05382C8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135"/>
        <w:gridCol w:w="1429"/>
        <w:gridCol w:w="960"/>
        <w:gridCol w:w="1198"/>
        <w:gridCol w:w="987"/>
        <w:gridCol w:w="1080"/>
        <w:gridCol w:w="1053"/>
        <w:gridCol w:w="1077"/>
        <w:gridCol w:w="1095"/>
        <w:gridCol w:w="1202"/>
        <w:gridCol w:w="593"/>
      </w:tblGrid>
      <w:tr w:rsidR="00F041E7" w14:paraId="0D447DEC" w14:textId="77777777">
        <w:trPr>
          <w:trHeight w:val="224"/>
        </w:trPr>
        <w:tc>
          <w:tcPr>
            <w:tcW w:w="304" w:type="dxa"/>
          </w:tcPr>
          <w:p w14:paraId="5EECF18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42FB3065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97C76CC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5" w:type="dxa"/>
          </w:tcPr>
          <w:p w14:paraId="76E63D5B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29" w:type="dxa"/>
          </w:tcPr>
          <w:p w14:paraId="79CCD6AC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4254862F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FACA319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5CF9D0BE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CA00FB" w14:textId="77777777" w:rsidR="00F041E7" w:rsidRDefault="00EA4391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2,699.00</w:t>
            </w:r>
          </w:p>
        </w:tc>
        <w:tc>
          <w:tcPr>
            <w:tcW w:w="1053" w:type="dxa"/>
          </w:tcPr>
          <w:p w14:paraId="3E9495F8" w14:textId="77777777" w:rsidR="00F041E7" w:rsidRDefault="00EA4391">
            <w:pPr>
              <w:pStyle w:val="TableParagraph"/>
              <w:spacing w:before="0"/>
              <w:ind w:left="308" w:right="2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2,699.00</w:t>
            </w:r>
          </w:p>
        </w:tc>
        <w:tc>
          <w:tcPr>
            <w:tcW w:w="1077" w:type="dxa"/>
          </w:tcPr>
          <w:p w14:paraId="654A1D70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36,379.00</w:t>
            </w:r>
          </w:p>
        </w:tc>
        <w:tc>
          <w:tcPr>
            <w:tcW w:w="1095" w:type="dxa"/>
          </w:tcPr>
          <w:p w14:paraId="6758436D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-36,379.00</w:t>
            </w:r>
          </w:p>
        </w:tc>
        <w:tc>
          <w:tcPr>
            <w:tcW w:w="1202" w:type="dxa"/>
          </w:tcPr>
          <w:p w14:paraId="401FA276" w14:textId="77777777" w:rsidR="00F041E7" w:rsidRDefault="00EA4391">
            <w:pPr>
              <w:pStyle w:val="TableParagraph"/>
              <w:spacing w:before="3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-36,379.00</w:t>
            </w:r>
          </w:p>
        </w:tc>
        <w:tc>
          <w:tcPr>
            <w:tcW w:w="593" w:type="dxa"/>
          </w:tcPr>
          <w:p w14:paraId="18A857FF" w14:textId="77777777" w:rsidR="00F041E7" w:rsidRDefault="00EA4391">
            <w:pPr>
              <w:pStyle w:val="TableParagraph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D0ED67B" w14:textId="77777777">
        <w:trPr>
          <w:trHeight w:val="302"/>
        </w:trPr>
        <w:tc>
          <w:tcPr>
            <w:tcW w:w="304" w:type="dxa"/>
          </w:tcPr>
          <w:p w14:paraId="179F87A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5E22C423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6CB69B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5" w:type="dxa"/>
          </w:tcPr>
          <w:p w14:paraId="74A2E2F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 DE BIENES INTANGIBLES</w:t>
            </w:r>
          </w:p>
        </w:tc>
        <w:tc>
          <w:tcPr>
            <w:tcW w:w="1429" w:type="dxa"/>
          </w:tcPr>
          <w:p w14:paraId="27E965E9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3FF76932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18B7CEE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2F44812A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1C05C4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3816246B" w14:textId="77777777" w:rsidR="00F041E7" w:rsidRDefault="00EA4391">
            <w:pPr>
              <w:pStyle w:val="TableParagraph"/>
              <w:ind w:left="308" w:right="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447FEC38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9607E4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68B9B71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7B160D8" w14:textId="77777777" w:rsidR="00F041E7" w:rsidRDefault="00EA4391">
            <w:pPr>
              <w:pStyle w:val="TableParagraph"/>
              <w:spacing w:before="0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ADD0B7F" w14:textId="77777777" w:rsidR="00F041E7" w:rsidRDefault="00EA4391"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23A91CD" w14:textId="77777777">
        <w:trPr>
          <w:trHeight w:val="232"/>
        </w:trPr>
        <w:tc>
          <w:tcPr>
            <w:tcW w:w="304" w:type="dxa"/>
          </w:tcPr>
          <w:p w14:paraId="3D473A9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709FDA9E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F92D3D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5" w:type="dxa"/>
          </w:tcPr>
          <w:p w14:paraId="7ED59D11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 Y REPARACIÓN DE MEDIOS DE</w:t>
            </w:r>
          </w:p>
        </w:tc>
        <w:tc>
          <w:tcPr>
            <w:tcW w:w="1429" w:type="dxa"/>
          </w:tcPr>
          <w:p w14:paraId="63F79DB1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2D698DB5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56E1CA4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2C4D88C9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854C41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53" w:type="dxa"/>
          </w:tcPr>
          <w:p w14:paraId="55CB2D28" w14:textId="77777777" w:rsidR="00F041E7" w:rsidRDefault="00EA4391">
            <w:pPr>
              <w:pStyle w:val="TableParagraph"/>
              <w:ind w:left="308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77" w:type="dxa"/>
          </w:tcPr>
          <w:p w14:paraId="6E9045AC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95" w:type="dxa"/>
          </w:tcPr>
          <w:p w14:paraId="2FCDD823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-100.00</w:t>
            </w:r>
          </w:p>
        </w:tc>
        <w:tc>
          <w:tcPr>
            <w:tcW w:w="1202" w:type="dxa"/>
          </w:tcPr>
          <w:p w14:paraId="06E98BE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8A93147" w14:textId="77777777" w:rsidR="00F041E7" w:rsidRDefault="00EA4391">
            <w:pPr>
              <w:pStyle w:val="TableParagraph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-100.00</w:t>
            </w:r>
          </w:p>
        </w:tc>
        <w:tc>
          <w:tcPr>
            <w:tcW w:w="593" w:type="dxa"/>
          </w:tcPr>
          <w:p w14:paraId="1DD43D26" w14:textId="77777777" w:rsidR="00F041E7" w:rsidRDefault="00EA4391"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E352D85" w14:textId="77777777">
        <w:trPr>
          <w:trHeight w:val="302"/>
        </w:trPr>
        <w:tc>
          <w:tcPr>
            <w:tcW w:w="304" w:type="dxa"/>
          </w:tcPr>
          <w:p w14:paraId="4BF84BC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7EDC5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169</w:t>
            </w:r>
          </w:p>
        </w:tc>
        <w:tc>
          <w:tcPr>
            <w:tcW w:w="429" w:type="dxa"/>
          </w:tcPr>
          <w:p w14:paraId="10D7DC6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2F63B6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911267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FD8BE8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5" w:type="dxa"/>
          </w:tcPr>
          <w:p w14:paraId="06ED139C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TRANSPORTE</w:t>
            </w:r>
          </w:p>
          <w:p w14:paraId="5015F05B" w14:textId="77777777" w:rsidR="00F041E7" w:rsidRDefault="00EA4391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MANTENIMIENTO Y </w:t>
            </w:r>
            <w:r>
              <w:rPr>
                <w:w w:val="105"/>
                <w:sz w:val="10"/>
              </w:rPr>
              <w:t>REPARACIÓN DE OTRAS</w:t>
            </w:r>
          </w:p>
        </w:tc>
        <w:tc>
          <w:tcPr>
            <w:tcW w:w="1429" w:type="dxa"/>
          </w:tcPr>
          <w:p w14:paraId="74B2C51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403B75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60" w:type="dxa"/>
          </w:tcPr>
          <w:p w14:paraId="0035B63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9C5D75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4BA268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465B74D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87" w:type="dxa"/>
          </w:tcPr>
          <w:p w14:paraId="2D35FB2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F0325A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C868D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26B8250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4172E7F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3AC633" w14:textId="77777777" w:rsidR="00F041E7" w:rsidRDefault="00EA4391">
            <w:pPr>
              <w:pStyle w:val="TableParagraph"/>
              <w:spacing w:before="0"/>
              <w:ind w:left="308" w:right="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19D284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C42F97A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06994A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D79F5D6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2" w:type="dxa"/>
          </w:tcPr>
          <w:p w14:paraId="6AD8DAB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C4CC095" w14:textId="77777777" w:rsidR="00F041E7" w:rsidRDefault="00EA4391">
            <w:pPr>
              <w:pStyle w:val="TableParagraph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4784DCE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F1AB240" w14:textId="77777777" w:rsidR="00F041E7" w:rsidRDefault="00EA4391">
            <w:pPr>
              <w:pStyle w:val="TableParagraph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B8607D" w14:textId="77777777">
        <w:trPr>
          <w:trHeight w:val="293"/>
        </w:trPr>
        <w:tc>
          <w:tcPr>
            <w:tcW w:w="304" w:type="dxa"/>
          </w:tcPr>
          <w:p w14:paraId="6920333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3598E0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29" w:type="dxa"/>
          </w:tcPr>
          <w:p w14:paraId="6DAACCE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C84A23F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1751385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EBE35C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135" w:type="dxa"/>
          </w:tcPr>
          <w:p w14:paraId="717E1444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MAQUINARIAS Y EQUIPOS</w:t>
            </w:r>
          </w:p>
          <w:p w14:paraId="0CDC585C" w14:textId="77777777" w:rsidR="00F041E7" w:rsidRDefault="00EA4391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429" w:type="dxa"/>
          </w:tcPr>
          <w:p w14:paraId="7C368B5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38DC66E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01023AD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D96F0AA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29B7EF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26229BD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5AE7FBF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BB324B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8513C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453A8E8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88.00</w:t>
            </w:r>
          </w:p>
        </w:tc>
        <w:tc>
          <w:tcPr>
            <w:tcW w:w="1053" w:type="dxa"/>
          </w:tcPr>
          <w:p w14:paraId="3883A55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6C063A" w14:textId="77777777" w:rsidR="00F041E7" w:rsidRDefault="00EA4391">
            <w:pPr>
              <w:pStyle w:val="TableParagraph"/>
              <w:spacing w:before="0"/>
              <w:ind w:left="308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88.00</w:t>
            </w:r>
          </w:p>
        </w:tc>
        <w:tc>
          <w:tcPr>
            <w:tcW w:w="1077" w:type="dxa"/>
          </w:tcPr>
          <w:p w14:paraId="2437BB4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919902E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88.00</w:t>
            </w:r>
          </w:p>
        </w:tc>
        <w:tc>
          <w:tcPr>
            <w:tcW w:w="1095" w:type="dxa"/>
          </w:tcPr>
          <w:p w14:paraId="34BCFD5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4EE6A4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-88.00</w:t>
            </w:r>
          </w:p>
        </w:tc>
        <w:tc>
          <w:tcPr>
            <w:tcW w:w="1202" w:type="dxa"/>
          </w:tcPr>
          <w:p w14:paraId="5AF2EFBA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4E39DB8" w14:textId="77777777" w:rsidR="00F041E7" w:rsidRDefault="00EA4391">
            <w:pPr>
              <w:pStyle w:val="TableParagraph"/>
              <w:spacing w:before="0" w:line="96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-88.00</w:t>
            </w:r>
          </w:p>
        </w:tc>
        <w:tc>
          <w:tcPr>
            <w:tcW w:w="593" w:type="dxa"/>
          </w:tcPr>
          <w:p w14:paraId="1B266B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07DD0F" w14:textId="77777777" w:rsidR="00F041E7" w:rsidRDefault="00EA4391">
            <w:pPr>
              <w:pStyle w:val="TableParagraph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05A85A8" w14:textId="77777777" w:rsidR="00F041E7" w:rsidRDefault="00F041E7">
      <w:pPr>
        <w:spacing w:before="4"/>
        <w:rPr>
          <w:b/>
          <w:sz w:val="15"/>
        </w:rPr>
      </w:pPr>
    </w:p>
    <w:p w14:paraId="5BC66D99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5521AAA" wp14:editId="69D5D27B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67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8"/>
                              <w:gridCol w:w="1099"/>
                              <w:gridCol w:w="1225"/>
                              <w:gridCol w:w="989"/>
                              <w:gridCol w:w="1080"/>
                              <w:gridCol w:w="1054"/>
                              <w:gridCol w:w="1069"/>
                              <w:gridCol w:w="1096"/>
                              <w:gridCol w:w="1119"/>
                              <w:gridCol w:w="687"/>
                            </w:tblGrid>
                            <w:tr w:rsidR="00F041E7" w14:paraId="18EA8D8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8" w:type="dxa"/>
                                </w:tcPr>
                                <w:p w14:paraId="6E1C43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D5513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3DEFA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2C4879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5F1E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2,887.00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327C7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57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2,887.00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81119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36,567.00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3151B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0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13,433.00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6BDE7DF6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79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13,433.00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1933F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25584B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8" w:type="dxa"/>
                                </w:tcPr>
                                <w:p w14:paraId="7943CC5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902A86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-284,000.00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602607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277,000.00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143A824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A5A71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7,814.90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50876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57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7,814.90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0AB4FA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68,122.69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71AA9C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0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110,833.41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34F1274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78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120,573.41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27C36F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2,127.9</w:t>
                                  </w:r>
                                </w:p>
                              </w:tc>
                            </w:tr>
                          </w:tbl>
                          <w:p w14:paraId="75D111E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5521AAA" id="Cuadro de texto 102" o:spid="_x0000_s1126" type="#_x0000_t202" style="position:absolute;left:0;text-align:left;margin-left:264.5pt;margin-top:-1pt;width:510pt;height:17.9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8"/>
                        <w:gridCol w:w="1099"/>
                        <w:gridCol w:w="1225"/>
                        <w:gridCol w:w="989"/>
                        <w:gridCol w:w="1080"/>
                        <w:gridCol w:w="1054"/>
                        <w:gridCol w:w="1069"/>
                        <w:gridCol w:w="1096"/>
                        <w:gridCol w:w="1119"/>
                        <w:gridCol w:w="687"/>
                      </w:tblGrid>
                      <w:tr w:rsidR="00F041E7" w14:paraId="18EA8D84" w14:textId="77777777">
                        <w:trPr>
                          <w:trHeight w:val="178"/>
                        </w:trPr>
                        <w:tc>
                          <w:tcPr>
                            <w:tcW w:w="788" w:type="dxa"/>
                          </w:tcPr>
                          <w:p w14:paraId="6E1C4377" w14:textId="77777777" w:rsidR="00F041E7" w:rsidRDefault="00EA4391">
                            <w:pPr>
                              <w:pStyle w:val="TableParagraph"/>
                              <w:spacing w:before="0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D5513A2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3DEFACD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2C487938" w14:textId="77777777" w:rsidR="00F041E7" w:rsidRDefault="00EA4391">
                            <w:pPr>
                              <w:pStyle w:val="TableParagraph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5F1EA6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2,887.00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327C72F" w14:textId="77777777" w:rsidR="00F041E7" w:rsidRDefault="00EA4391">
                            <w:pPr>
                              <w:pStyle w:val="TableParagraph"/>
                              <w:spacing w:before="0"/>
                              <w:ind w:left="257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2,887.00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81119BC" w14:textId="77777777" w:rsidR="00F041E7" w:rsidRDefault="00EA4391">
                            <w:pPr>
                              <w:pStyle w:val="TableParagraph"/>
                              <w:spacing w:before="0"/>
                              <w:ind w:left="29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36,567.00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3151BF6" w14:textId="77777777" w:rsidR="00F041E7" w:rsidRDefault="00EA4391">
                            <w:pPr>
                              <w:pStyle w:val="TableParagraph"/>
                              <w:spacing w:before="0"/>
                              <w:ind w:left="290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13,433.00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6BDE7DF6" w14:textId="77777777" w:rsidR="00F041E7" w:rsidRDefault="00EA4391">
                            <w:pPr>
                              <w:pStyle w:val="TableParagraph"/>
                              <w:spacing w:before="30"/>
                              <w:ind w:left="279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13,433.00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51933F27" w14:textId="77777777" w:rsidR="00F041E7" w:rsidRDefault="00EA4391">
                            <w:pPr>
                              <w:pStyle w:val="TableParagraph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25584B7" w14:textId="77777777">
                        <w:trPr>
                          <w:trHeight w:val="178"/>
                        </w:trPr>
                        <w:tc>
                          <w:tcPr>
                            <w:tcW w:w="788" w:type="dxa"/>
                          </w:tcPr>
                          <w:p w14:paraId="7943CC54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902A861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-284,000.00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6026070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277,000.00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143A824E" w14:textId="77777777" w:rsidR="00F041E7" w:rsidRDefault="00EA4391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A5A71B" w14:textId="77777777" w:rsidR="00F041E7" w:rsidRDefault="00EA4391">
                            <w:pPr>
                              <w:pStyle w:val="TableParagraph"/>
                              <w:spacing w:before="32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7,814.90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5087633" w14:textId="77777777" w:rsidR="00F041E7" w:rsidRDefault="00EA4391">
                            <w:pPr>
                              <w:pStyle w:val="TableParagraph"/>
                              <w:spacing w:before="32"/>
                              <w:ind w:left="257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7,814.90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0AB4FA1" w14:textId="77777777" w:rsidR="00F041E7" w:rsidRDefault="00EA4391">
                            <w:pPr>
                              <w:pStyle w:val="TableParagraph"/>
                              <w:spacing w:before="32"/>
                              <w:ind w:left="29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68,122.69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71AA9CE" w14:textId="77777777" w:rsidR="00F041E7" w:rsidRDefault="00EA4391">
                            <w:pPr>
                              <w:pStyle w:val="TableParagraph"/>
                              <w:spacing w:before="32"/>
                              <w:ind w:left="290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110,833.41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34F1274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78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120,573.41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227C36F8" w14:textId="77777777" w:rsidR="00F041E7" w:rsidRDefault="00EA4391">
                            <w:pPr>
                              <w:pStyle w:val="TableParagraph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2,127.9</w:t>
                            </w:r>
                          </w:p>
                        </w:tc>
                      </w:tr>
                    </w:tbl>
                    <w:p w14:paraId="75D111E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6677241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254"/>
        <w:gridCol w:w="1191"/>
        <w:gridCol w:w="1079"/>
        <w:gridCol w:w="1198"/>
        <w:gridCol w:w="1079"/>
        <w:gridCol w:w="1079"/>
        <w:gridCol w:w="1079"/>
        <w:gridCol w:w="975"/>
        <w:gridCol w:w="1094"/>
        <w:gridCol w:w="1183"/>
        <w:gridCol w:w="592"/>
      </w:tblGrid>
      <w:tr w:rsidR="00F041E7" w14:paraId="243C3E27" w14:textId="77777777">
        <w:trPr>
          <w:trHeight w:val="224"/>
        </w:trPr>
        <w:tc>
          <w:tcPr>
            <w:tcW w:w="304" w:type="dxa"/>
          </w:tcPr>
          <w:p w14:paraId="2997022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21396FA7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37D0DF8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4" w:type="dxa"/>
          </w:tcPr>
          <w:p w14:paraId="5F8DB4B0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191" w:type="dxa"/>
          </w:tcPr>
          <w:p w14:paraId="5A59BCB8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A9D78E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1BF2DF6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532C3B" w14:textId="77777777" w:rsidR="00F041E7" w:rsidRDefault="00EA4391">
            <w:pPr>
              <w:pStyle w:val="TableParagraph"/>
              <w:spacing w:before="0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7D4A2A1" w14:textId="77777777" w:rsidR="00F041E7" w:rsidRDefault="00EA4391">
            <w:pPr>
              <w:pStyle w:val="TableParagraph"/>
              <w:spacing w:before="0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36FFA77" w14:textId="77777777" w:rsidR="00F041E7" w:rsidRDefault="00EA4391">
            <w:pPr>
              <w:pStyle w:val="TableParagraph"/>
              <w:spacing w:before="0"/>
              <w:ind w:left="24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59E88A5C" w14:textId="77777777" w:rsidR="00F041E7" w:rsidRDefault="00EA4391">
            <w:pPr>
              <w:pStyle w:val="TableParagraph"/>
              <w:spacing w:before="0"/>
              <w:ind w:left="430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910D12D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-3,819.06</w:t>
            </w:r>
          </w:p>
        </w:tc>
        <w:tc>
          <w:tcPr>
            <w:tcW w:w="1183" w:type="dxa"/>
          </w:tcPr>
          <w:p w14:paraId="25357873" w14:textId="77777777" w:rsidR="00F041E7" w:rsidRDefault="00EA4391">
            <w:pPr>
              <w:pStyle w:val="TableParagraph"/>
              <w:spacing w:before="3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-3,819.06</w:t>
            </w:r>
          </w:p>
        </w:tc>
        <w:tc>
          <w:tcPr>
            <w:tcW w:w="592" w:type="dxa"/>
          </w:tcPr>
          <w:p w14:paraId="0F5AAA19" w14:textId="77777777" w:rsidR="00F041E7" w:rsidRDefault="00EA4391">
            <w:pPr>
              <w:pStyle w:val="TableParagraph"/>
              <w:spacing w:before="0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668D84B" w14:textId="77777777">
        <w:trPr>
          <w:trHeight w:val="302"/>
        </w:trPr>
        <w:tc>
          <w:tcPr>
            <w:tcW w:w="304" w:type="dxa"/>
          </w:tcPr>
          <w:p w14:paraId="3629131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0CD562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406F1459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4" w:type="dxa"/>
          </w:tcPr>
          <w:p w14:paraId="006C6FAE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191" w:type="dxa"/>
          </w:tcPr>
          <w:p w14:paraId="5B05156A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D136DFB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1198" w:type="dxa"/>
          </w:tcPr>
          <w:p w14:paraId="1D6F1FC3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1079" w:type="dxa"/>
          </w:tcPr>
          <w:p w14:paraId="4B222CC5" w14:textId="77777777" w:rsidR="00F041E7" w:rsidRDefault="00EA4391">
            <w:pPr>
              <w:pStyle w:val="TableParagraph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91C4C7E" w14:textId="77777777" w:rsidR="00F041E7" w:rsidRDefault="00EA4391">
            <w:pPr>
              <w:pStyle w:val="TableParagraph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DAF7030" w14:textId="77777777" w:rsidR="00F041E7" w:rsidRDefault="00EA4391">
            <w:pPr>
              <w:pStyle w:val="TableParagraph"/>
              <w:ind w:left="24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5E6FC95D" w14:textId="77777777" w:rsidR="00F041E7" w:rsidRDefault="00EA4391">
            <w:pPr>
              <w:pStyle w:val="TableParagraph"/>
              <w:ind w:left="430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18CCC28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1183" w:type="dxa"/>
          </w:tcPr>
          <w:p w14:paraId="1180C61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43B421C" w14:textId="77777777" w:rsidR="00F041E7" w:rsidRDefault="00EA4391">
            <w:pPr>
              <w:pStyle w:val="TableParagraph"/>
              <w:spacing w:before="0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57,995.00</w:t>
            </w:r>
          </w:p>
        </w:tc>
        <w:tc>
          <w:tcPr>
            <w:tcW w:w="592" w:type="dxa"/>
          </w:tcPr>
          <w:p w14:paraId="4063F989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2CCB78" w14:textId="77777777">
        <w:trPr>
          <w:trHeight w:val="302"/>
        </w:trPr>
        <w:tc>
          <w:tcPr>
            <w:tcW w:w="304" w:type="dxa"/>
          </w:tcPr>
          <w:p w14:paraId="0F3E9D6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702917F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389244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4" w:type="dxa"/>
          </w:tcPr>
          <w:p w14:paraId="6F410DC1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191" w:type="dxa"/>
          </w:tcPr>
          <w:p w14:paraId="2DB9A937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9D5F73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E6388A9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B7E729D" w14:textId="77777777" w:rsidR="00F041E7" w:rsidRDefault="00EA4391">
            <w:pPr>
              <w:pStyle w:val="TableParagraph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CFFEC37" w14:textId="77777777" w:rsidR="00F041E7" w:rsidRDefault="00EA4391">
            <w:pPr>
              <w:pStyle w:val="TableParagraph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15EB80" w14:textId="77777777" w:rsidR="00F041E7" w:rsidRDefault="00EA4391">
            <w:pPr>
              <w:pStyle w:val="TableParagraph"/>
              <w:ind w:left="24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30F8482C" w14:textId="77777777" w:rsidR="00F041E7" w:rsidRDefault="00EA4391">
            <w:pPr>
              <w:pStyle w:val="TableParagraph"/>
              <w:ind w:left="430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FF57C14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-851.00</w:t>
            </w:r>
          </w:p>
        </w:tc>
        <w:tc>
          <w:tcPr>
            <w:tcW w:w="1183" w:type="dxa"/>
          </w:tcPr>
          <w:p w14:paraId="47A5D8A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075E3F3" w14:textId="77777777" w:rsidR="00F041E7" w:rsidRDefault="00EA4391">
            <w:pPr>
              <w:pStyle w:val="TableParagraph"/>
              <w:spacing w:before="0"/>
              <w:ind w:right="420"/>
              <w:rPr>
                <w:sz w:val="10"/>
              </w:rPr>
            </w:pPr>
            <w:r>
              <w:rPr>
                <w:w w:val="105"/>
                <w:sz w:val="10"/>
              </w:rPr>
              <w:t>-851.00</w:t>
            </w:r>
          </w:p>
        </w:tc>
        <w:tc>
          <w:tcPr>
            <w:tcW w:w="592" w:type="dxa"/>
          </w:tcPr>
          <w:p w14:paraId="05B6B43A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DB761FF" w14:textId="77777777">
        <w:trPr>
          <w:trHeight w:val="357"/>
        </w:trPr>
        <w:tc>
          <w:tcPr>
            <w:tcW w:w="304" w:type="dxa"/>
          </w:tcPr>
          <w:p w14:paraId="4A868F7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273B8089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0BEBE3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254" w:type="dxa"/>
          </w:tcPr>
          <w:p w14:paraId="20952C63" w14:textId="77777777" w:rsidR="00F041E7" w:rsidRDefault="00EA4391">
            <w:pPr>
              <w:pStyle w:val="TableParagraph"/>
              <w:spacing w:before="56" w:line="150" w:lineRule="atLeast"/>
              <w:ind w:left="125" w:right="6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MANTENIMIENTO Y </w:t>
            </w:r>
            <w:r>
              <w:rPr>
                <w:w w:val="105"/>
                <w:sz w:val="10"/>
              </w:rPr>
              <w:t>REPARACIÓN DE MEDIOS DE TRANSPORTE</w:t>
            </w:r>
          </w:p>
        </w:tc>
        <w:tc>
          <w:tcPr>
            <w:tcW w:w="1191" w:type="dxa"/>
          </w:tcPr>
          <w:p w14:paraId="15D49FF8" w14:textId="77777777" w:rsidR="00F041E7" w:rsidRDefault="00EA4391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909A3F2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21E32CE5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33E0697" w14:textId="77777777" w:rsidR="00F041E7" w:rsidRDefault="00EA4391">
            <w:pPr>
              <w:pStyle w:val="TableParagraph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D8F8794" w14:textId="77777777" w:rsidR="00F041E7" w:rsidRDefault="00EA4391">
            <w:pPr>
              <w:pStyle w:val="TableParagraph"/>
              <w:ind w:left="4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50FF80" w14:textId="77777777" w:rsidR="00F041E7" w:rsidRDefault="00EA4391">
            <w:pPr>
              <w:pStyle w:val="TableParagraph"/>
              <w:ind w:left="24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0C6696F6" w14:textId="77777777" w:rsidR="00F041E7" w:rsidRDefault="00EA4391">
            <w:pPr>
              <w:pStyle w:val="TableParagraph"/>
              <w:ind w:left="430" w:right="3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6BA1D74" w14:textId="77777777" w:rsidR="00F041E7" w:rsidRDefault="00EA4391">
            <w:pPr>
              <w:pStyle w:val="TableParagraph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3" w:type="dxa"/>
          </w:tcPr>
          <w:p w14:paraId="3D08CC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5AA5526" w14:textId="77777777" w:rsidR="00F041E7" w:rsidRDefault="00EA4391">
            <w:pPr>
              <w:pStyle w:val="TableParagraph"/>
              <w:spacing w:before="0"/>
              <w:ind w:right="4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42915D5C" w14:textId="77777777" w:rsidR="00F041E7" w:rsidRDefault="00EA4391"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F3749BA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AF8BA16" wp14:editId="4307AC11">
                <wp:simplePos x="0" y="0"/>
                <wp:positionH relativeFrom="page">
                  <wp:posOffset>3543935</wp:posOffset>
                </wp:positionH>
                <wp:positionV relativeFrom="paragraph">
                  <wp:posOffset>13970</wp:posOffset>
                </wp:positionV>
                <wp:extent cx="6292215" cy="93345"/>
                <wp:effectExtent l="0" t="0" r="0" b="0"/>
                <wp:wrapNone/>
                <wp:docPr id="66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95"/>
                            </w:tblGrid>
                            <w:tr w:rsidR="00F041E7" w14:paraId="7CE3135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E16EE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BF71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B7FBF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EE306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4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7AEE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1F48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C3AD0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4B67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53,324.94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62D038E1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53,324.94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922F3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E6ACFA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AF8BA16" id="Cuadro de texto 103" o:spid="_x0000_s1127" type="#_x0000_t202" style="position:absolute;left:0;text-align:left;margin-left:279.05pt;margin-top:1.1pt;width:495.45pt;height:7.3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95"/>
                      </w:tblGrid>
                      <w:tr w:rsidR="00F041E7" w14:paraId="7CE3135D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3E16EE4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BF71DC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B7FBF85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EE30672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4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7AEE93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1F48DB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C3AD007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4B678C" w14:textId="77777777" w:rsidR="00F041E7" w:rsidRDefault="00EA4391">
                            <w:pPr>
                              <w:pStyle w:val="TableParagraph"/>
                              <w:spacing w:before="0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53,324.94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62D038E1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53,324.94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922F377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E6ACFA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546"/>
        <w:gridCol w:w="1898"/>
        <w:gridCol w:w="1053"/>
        <w:gridCol w:w="1223"/>
        <w:gridCol w:w="960"/>
        <w:gridCol w:w="1078"/>
        <w:gridCol w:w="1078"/>
        <w:gridCol w:w="1066"/>
        <w:gridCol w:w="1092"/>
        <w:gridCol w:w="1208"/>
        <w:gridCol w:w="591"/>
      </w:tblGrid>
      <w:tr w:rsidR="00F041E7" w14:paraId="72515E57" w14:textId="77777777">
        <w:trPr>
          <w:trHeight w:val="224"/>
        </w:trPr>
        <w:tc>
          <w:tcPr>
            <w:tcW w:w="304" w:type="dxa"/>
          </w:tcPr>
          <w:p w14:paraId="6714597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12B8C522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56F64D8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6" w:type="dxa"/>
          </w:tcPr>
          <w:p w14:paraId="2D7C94DA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898" w:type="dxa"/>
          </w:tcPr>
          <w:p w14:paraId="1F6735A1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313,008.00</w:t>
            </w:r>
          </w:p>
        </w:tc>
        <w:tc>
          <w:tcPr>
            <w:tcW w:w="1053" w:type="dxa"/>
          </w:tcPr>
          <w:p w14:paraId="55813170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3" w:type="dxa"/>
          </w:tcPr>
          <w:p w14:paraId="58526842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313,008.00</w:t>
            </w:r>
          </w:p>
        </w:tc>
        <w:tc>
          <w:tcPr>
            <w:tcW w:w="960" w:type="dxa"/>
          </w:tcPr>
          <w:p w14:paraId="6C768C42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AEFA97A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27,390.04</w:t>
            </w:r>
          </w:p>
        </w:tc>
        <w:tc>
          <w:tcPr>
            <w:tcW w:w="1078" w:type="dxa"/>
          </w:tcPr>
          <w:p w14:paraId="77457D91" w14:textId="77777777" w:rsidR="00F041E7" w:rsidRDefault="00EA4391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27,390.04</w:t>
            </w:r>
          </w:p>
        </w:tc>
        <w:tc>
          <w:tcPr>
            <w:tcW w:w="1066" w:type="dxa"/>
          </w:tcPr>
          <w:p w14:paraId="3FEF121F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27,390.04</w:t>
            </w:r>
          </w:p>
        </w:tc>
        <w:tc>
          <w:tcPr>
            <w:tcW w:w="1092" w:type="dxa"/>
          </w:tcPr>
          <w:p w14:paraId="5196FF36" w14:textId="77777777" w:rsidR="00F041E7" w:rsidRDefault="00EA4391">
            <w:pPr>
              <w:pStyle w:val="TableParagraph"/>
              <w:spacing w:before="0"/>
              <w:ind w:left="275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162,661.26</w:t>
            </w:r>
          </w:p>
        </w:tc>
        <w:tc>
          <w:tcPr>
            <w:tcW w:w="1208" w:type="dxa"/>
          </w:tcPr>
          <w:p w14:paraId="28C98D31" w14:textId="77777777" w:rsidR="00F041E7" w:rsidRDefault="00EA4391">
            <w:pPr>
              <w:pStyle w:val="TableParagraph"/>
              <w:spacing w:before="30"/>
              <w:ind w:right="412"/>
              <w:rPr>
                <w:sz w:val="10"/>
              </w:rPr>
            </w:pPr>
            <w:r>
              <w:rPr>
                <w:w w:val="105"/>
                <w:sz w:val="10"/>
              </w:rPr>
              <w:t>162,661.26</w:t>
            </w:r>
          </w:p>
        </w:tc>
        <w:tc>
          <w:tcPr>
            <w:tcW w:w="591" w:type="dxa"/>
          </w:tcPr>
          <w:p w14:paraId="573A4AB8" w14:textId="77777777" w:rsidR="00F041E7" w:rsidRDefault="00EA4391">
            <w:pPr>
              <w:pStyle w:val="TableParagraph"/>
              <w:spacing w:before="0"/>
              <w:ind w:right="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54F1EE5" w14:textId="77777777">
        <w:trPr>
          <w:trHeight w:val="302"/>
        </w:trPr>
        <w:tc>
          <w:tcPr>
            <w:tcW w:w="304" w:type="dxa"/>
          </w:tcPr>
          <w:p w14:paraId="369D263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45CFFA8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6C9D74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6" w:type="dxa"/>
          </w:tcPr>
          <w:p w14:paraId="18543295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AGUA</w:t>
            </w:r>
          </w:p>
        </w:tc>
        <w:tc>
          <w:tcPr>
            <w:tcW w:w="1898" w:type="dxa"/>
          </w:tcPr>
          <w:p w14:paraId="712540AA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053" w:type="dxa"/>
          </w:tcPr>
          <w:p w14:paraId="3D2E9EFD" w14:textId="77777777" w:rsidR="00F041E7" w:rsidRDefault="00EA4391">
            <w:pPr>
              <w:pStyle w:val="TableParagraph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3" w:type="dxa"/>
          </w:tcPr>
          <w:p w14:paraId="409612AC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960" w:type="dxa"/>
          </w:tcPr>
          <w:p w14:paraId="58572441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216AE4D" w14:textId="77777777" w:rsidR="00F041E7" w:rsidRDefault="00EA4391">
            <w:pPr>
              <w:pStyle w:val="TableParagraph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5B298DE6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643586CC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 w14:paraId="74811C91" w14:textId="77777777" w:rsidR="00F041E7" w:rsidRDefault="00EA4391">
            <w:pPr>
              <w:pStyle w:val="TableParagraph"/>
              <w:ind w:left="275" w:right="1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1208" w:type="dxa"/>
          </w:tcPr>
          <w:p w14:paraId="1831EC6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47CDEA" w14:textId="77777777" w:rsidR="00F041E7" w:rsidRDefault="00EA4391">
            <w:pPr>
              <w:pStyle w:val="TableParagraph"/>
              <w:spacing w:before="0"/>
              <w:ind w:right="412"/>
              <w:rPr>
                <w:sz w:val="10"/>
              </w:rPr>
            </w:pPr>
            <w:r>
              <w:rPr>
                <w:w w:val="105"/>
                <w:sz w:val="10"/>
              </w:rPr>
              <w:t>24,432.00</w:t>
            </w:r>
          </w:p>
        </w:tc>
        <w:tc>
          <w:tcPr>
            <w:tcW w:w="591" w:type="dxa"/>
          </w:tcPr>
          <w:p w14:paraId="33B36C51" w14:textId="77777777" w:rsidR="00F041E7" w:rsidRDefault="00EA4391">
            <w:pPr>
              <w:pStyle w:val="TableParagraph"/>
              <w:ind w:right="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ECC60D6" w14:textId="77777777">
        <w:trPr>
          <w:trHeight w:val="302"/>
        </w:trPr>
        <w:tc>
          <w:tcPr>
            <w:tcW w:w="304" w:type="dxa"/>
          </w:tcPr>
          <w:p w14:paraId="4760E4E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B3A1DC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F94328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6" w:type="dxa"/>
          </w:tcPr>
          <w:p w14:paraId="6364495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98" w:type="dxa"/>
          </w:tcPr>
          <w:p w14:paraId="195DE9E5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35,976.00</w:t>
            </w:r>
          </w:p>
        </w:tc>
        <w:tc>
          <w:tcPr>
            <w:tcW w:w="1053" w:type="dxa"/>
          </w:tcPr>
          <w:p w14:paraId="42E2A984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23" w:type="dxa"/>
          </w:tcPr>
          <w:p w14:paraId="0C8E170E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85,976.00</w:t>
            </w:r>
          </w:p>
        </w:tc>
        <w:tc>
          <w:tcPr>
            <w:tcW w:w="960" w:type="dxa"/>
          </w:tcPr>
          <w:p w14:paraId="42172F5B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E80838A" w14:textId="77777777" w:rsidR="00F041E7" w:rsidRDefault="00EA4391">
            <w:pPr>
              <w:pStyle w:val="TableParagraph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342F190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6A3A1680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 w14:paraId="517E09A3" w14:textId="77777777" w:rsidR="00F041E7" w:rsidRDefault="00EA4391">
            <w:pPr>
              <w:pStyle w:val="TableParagraph"/>
              <w:ind w:left="275" w:right="1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61,056.24</w:t>
            </w:r>
          </w:p>
        </w:tc>
        <w:tc>
          <w:tcPr>
            <w:tcW w:w="1208" w:type="dxa"/>
          </w:tcPr>
          <w:p w14:paraId="6B44839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E78F55F" w14:textId="77777777" w:rsidR="00F041E7" w:rsidRDefault="00EA4391">
            <w:pPr>
              <w:pStyle w:val="TableParagraph"/>
              <w:spacing w:before="0"/>
              <w:ind w:right="412"/>
              <w:rPr>
                <w:sz w:val="10"/>
              </w:rPr>
            </w:pPr>
            <w:r>
              <w:rPr>
                <w:w w:val="105"/>
                <w:sz w:val="10"/>
              </w:rPr>
              <w:t>61,056.24</w:t>
            </w:r>
          </w:p>
        </w:tc>
        <w:tc>
          <w:tcPr>
            <w:tcW w:w="591" w:type="dxa"/>
          </w:tcPr>
          <w:p w14:paraId="416A1C4C" w14:textId="77777777" w:rsidR="00F041E7" w:rsidRDefault="00EA4391">
            <w:pPr>
              <w:pStyle w:val="TableParagraph"/>
              <w:ind w:right="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0D17DEF" w14:textId="77777777">
        <w:trPr>
          <w:trHeight w:val="224"/>
        </w:trPr>
        <w:tc>
          <w:tcPr>
            <w:tcW w:w="304" w:type="dxa"/>
          </w:tcPr>
          <w:p w14:paraId="21ABA15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5058ADBD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50E1B8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6" w:type="dxa"/>
          </w:tcPr>
          <w:p w14:paraId="3942EB27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98" w:type="dxa"/>
          </w:tcPr>
          <w:p w14:paraId="5743FA3A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53" w:type="dxa"/>
          </w:tcPr>
          <w:p w14:paraId="65E372B6" w14:textId="77777777" w:rsidR="00F041E7" w:rsidRDefault="00EA4391">
            <w:pPr>
              <w:pStyle w:val="TableParagraph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3" w:type="dxa"/>
          </w:tcPr>
          <w:p w14:paraId="61B4A2AE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60" w:type="dxa"/>
          </w:tcPr>
          <w:p w14:paraId="69D1E2FF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3FE3F28" w14:textId="77777777" w:rsidR="00F041E7" w:rsidRDefault="00EA4391">
            <w:pPr>
              <w:pStyle w:val="TableParagraph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BC9B84C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44B0227C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 w14:paraId="3427D7F3" w14:textId="77777777" w:rsidR="00F041E7" w:rsidRDefault="00EA4391">
            <w:pPr>
              <w:pStyle w:val="TableParagraph"/>
              <w:ind w:left="275" w:right="1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08" w:type="dxa"/>
          </w:tcPr>
          <w:p w14:paraId="7794442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E070222" w14:textId="77777777" w:rsidR="00F041E7" w:rsidRDefault="00EA4391">
            <w:pPr>
              <w:pStyle w:val="TableParagraph"/>
              <w:spacing w:before="0" w:line="96" w:lineRule="exact"/>
              <w:ind w:right="412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1" w:type="dxa"/>
          </w:tcPr>
          <w:p w14:paraId="3DE978F1" w14:textId="77777777" w:rsidR="00F041E7" w:rsidRDefault="00EA4391">
            <w:pPr>
              <w:pStyle w:val="TableParagraph"/>
              <w:ind w:right="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FD8FF22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2C095DE" w14:textId="77777777" w:rsidR="00F041E7" w:rsidRDefault="00EA4391">
      <w:pPr>
        <w:pStyle w:val="Ttulo1"/>
      </w:pPr>
      <w:r>
        <w:t>Ejecucion Analitica del Presupuesto</w:t>
      </w:r>
    </w:p>
    <w:p w14:paraId="3142294F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5237965D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9905663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14EDD51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798D65F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08D59D2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09BBA3D6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E88F459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712EF98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1860EC5C" wp14:editId="59583347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41791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860EC5C" id="Rectángulo 104" o:spid="_x0000_s1128" style="position:absolute;left:0;text-align:left;margin-left:18pt;margin-top:11.2pt;width:756pt;height:2.5pt;z-index:-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MBF6n2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4941791B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5C7E7E65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BC3E345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24F2D49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2D173F4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85A10BD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240E5E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EBF733B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61B4626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02FA3DE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1EAE5A0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1C1C632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21DD305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D94AB69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B80B643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63DCD705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2A31BAE0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50DAF7F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7B67C1B4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567F03B6" w14:textId="77777777" w:rsidR="00F041E7" w:rsidRDefault="00F041E7">
      <w:pPr>
        <w:rPr>
          <w:b/>
          <w:sz w:val="20"/>
        </w:rPr>
      </w:pPr>
    </w:p>
    <w:p w14:paraId="61BE378E" w14:textId="77777777" w:rsidR="00F041E7" w:rsidRDefault="00F041E7">
      <w:pPr>
        <w:rPr>
          <w:b/>
          <w:sz w:val="20"/>
        </w:rPr>
      </w:pPr>
    </w:p>
    <w:p w14:paraId="596625A4" w14:textId="77777777" w:rsidR="00F041E7" w:rsidRDefault="00F041E7">
      <w:pPr>
        <w:rPr>
          <w:b/>
          <w:sz w:val="20"/>
        </w:rPr>
      </w:pPr>
    </w:p>
    <w:p w14:paraId="3EBEE35D" w14:textId="77777777" w:rsidR="00F041E7" w:rsidRDefault="00F041E7">
      <w:pPr>
        <w:rPr>
          <w:b/>
          <w:sz w:val="20"/>
        </w:rPr>
      </w:pPr>
    </w:p>
    <w:p w14:paraId="3C253802" w14:textId="77777777" w:rsidR="00F041E7" w:rsidRDefault="00F041E7">
      <w:pPr>
        <w:rPr>
          <w:b/>
          <w:sz w:val="20"/>
        </w:rPr>
      </w:pPr>
    </w:p>
    <w:p w14:paraId="7AE27AAB" w14:textId="77777777" w:rsidR="00F041E7" w:rsidRDefault="00F041E7">
      <w:pPr>
        <w:rPr>
          <w:b/>
        </w:rPr>
      </w:pPr>
    </w:p>
    <w:p w14:paraId="5D88D912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27B40AEE" wp14:editId="411401A9">
                <wp:simplePos x="0" y="0"/>
                <wp:positionH relativeFrom="page">
                  <wp:posOffset>228600</wp:posOffset>
                </wp:positionH>
                <wp:positionV relativeFrom="paragraph">
                  <wp:posOffset>-989330</wp:posOffset>
                </wp:positionV>
                <wp:extent cx="9601200" cy="31750"/>
                <wp:effectExtent l="0" t="0" r="0" b="6350"/>
                <wp:wrapNone/>
                <wp:docPr id="193" name="Rectá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77C4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7B40AEE" id="Rectángulo 105" o:spid="_x0000_s1129" style="position:absolute;left:0;text-align:left;margin-left:18pt;margin-top:-77.9pt;width:756pt;height:2.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" fillcolor="black" stroked="f">
                <v:textbox>
                  <w:txbxContent>
                    <w:p w14:paraId="11E77C4B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79088E3" wp14:editId="3EE033CC">
                <wp:simplePos x="0" y="0"/>
                <wp:positionH relativeFrom="page">
                  <wp:posOffset>228600</wp:posOffset>
                </wp:positionH>
                <wp:positionV relativeFrom="paragraph">
                  <wp:posOffset>-973455</wp:posOffset>
                </wp:positionV>
                <wp:extent cx="9601200" cy="1006475"/>
                <wp:effectExtent l="0" t="0" r="0" b="0"/>
                <wp:wrapNone/>
                <wp:docPr id="69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0"/>
                              <w:gridCol w:w="1338"/>
                              <w:gridCol w:w="1054"/>
                              <w:gridCol w:w="1226"/>
                              <w:gridCol w:w="962"/>
                              <w:gridCol w:w="1081"/>
                              <w:gridCol w:w="1107"/>
                              <w:gridCol w:w="1069"/>
                              <w:gridCol w:w="1096"/>
                              <w:gridCol w:w="1066"/>
                              <w:gridCol w:w="703"/>
                            </w:tblGrid>
                            <w:tr w:rsidR="00F041E7" w14:paraId="47B4B0E7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DB0A7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2D44C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B4867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9887C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RECONOCIMIENTO DE GASTOS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9EE99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74141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33356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93BC9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B65AA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C066D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35824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D468B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C101EE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73C0B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11B2EB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9F373E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B1FA3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5D8407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14:paraId="142E933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59D35BDB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C77D274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BD16337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AD7FBD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E620AD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980937E" w14:textId="77777777" w:rsidR="00F041E7" w:rsidRDefault="00EA4391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4A7325A" w14:textId="77777777" w:rsidR="00F041E7" w:rsidRDefault="00EA4391">
                                  <w:pPr>
                                    <w:pStyle w:val="TableParagraph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D43578D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3B82802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87C5B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5C5675C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F85DE1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DB9A0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5B0512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2582D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14:paraId="0219EEE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37EF5B4E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48E8013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9D44759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FC1F147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5229BA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1,072.50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117A501" w14:textId="77777777" w:rsidR="00F041E7" w:rsidRDefault="00EA4391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1,072.50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321E870" w14:textId="77777777" w:rsidR="00F041E7" w:rsidRDefault="00EA4391">
                                  <w:pPr>
                                    <w:pStyle w:val="TableParagraph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1,072.50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6DED8B3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5,322.00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2E2BED7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642E9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5,322.00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013B7FB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898F8E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A6044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4FDFAA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864FC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14:paraId="11AF8799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5F1A731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2A7B586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6EBD4C3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04DF2B7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6520F6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7AE45FA" w14:textId="77777777" w:rsidR="00F041E7" w:rsidRDefault="00EA4391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3BF3BAC" w14:textId="77777777" w:rsidR="00F041E7" w:rsidRDefault="00EA4391">
                                  <w:pPr>
                                    <w:pStyle w:val="TableParagraph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A6103A3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16D5490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F5E551A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0F38097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8043DE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F91537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53ADF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E93AC4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245470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C2E7E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4870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14:paraId="1C052D18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0D9FC00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4496528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5E93FF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048AE2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F4E78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0762CD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0A461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D3564D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46B84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CE831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C8909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15,675.00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0448AA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884F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14,805.00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85A423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AAE2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BCA482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A3FD1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63,782.00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D51E55D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9D9056A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65,827.00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5B18B2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3504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14,805.0</w:t>
                                  </w:r>
                                </w:p>
                              </w:tc>
                            </w:tr>
                            <w:tr w:rsidR="00F041E7" w14:paraId="62B4C669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5C8707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8F1DA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E71984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0" w:type="dxa"/>
                                </w:tcPr>
                                <w:p w14:paraId="66EB2132" w14:textId="77777777" w:rsidR="00F041E7" w:rsidRDefault="00EA4391">
                                  <w:pPr>
                                    <w:pStyle w:val="TableParagraph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656579D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101196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23889D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E0DD06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00109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488352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86C3F5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BC7819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FC4520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98BC94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2C976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79088E3" id="Cuadro de texto 106" o:spid="_x0000_s1130" type="#_x0000_t202" style="position:absolute;left:0;text-align:left;margin-left:18pt;margin-top:-76.65pt;width:756pt;height:79.2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10"/>
                        <w:gridCol w:w="1338"/>
                        <w:gridCol w:w="1054"/>
                        <w:gridCol w:w="1226"/>
                        <w:gridCol w:w="962"/>
                        <w:gridCol w:w="1081"/>
                        <w:gridCol w:w="1107"/>
                        <w:gridCol w:w="1069"/>
                        <w:gridCol w:w="1096"/>
                        <w:gridCol w:w="1066"/>
                        <w:gridCol w:w="703"/>
                      </w:tblGrid>
                      <w:tr w:rsidR="00F041E7" w14:paraId="47B4B0E7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ADB0A76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02D44C8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3B4867F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0" w:type="dxa"/>
                            <w:tcBorders>
                              <w:top w:val="single" w:sz="24" w:space="0" w:color="000000"/>
                            </w:tcBorders>
                          </w:tcPr>
                          <w:p w14:paraId="5F9887CF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RECONOCIMIENTO DE GASTOS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4" w:space="0" w:color="000000"/>
                            </w:tcBorders>
                          </w:tcPr>
                          <w:p w14:paraId="799EE996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60741414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60333561" w14:textId="77777777" w:rsidR="00F041E7" w:rsidRDefault="00EA4391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2793BC95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9B65AA5" w14:textId="77777777" w:rsidR="00F041E7" w:rsidRDefault="00EA4391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13C066D4" w14:textId="77777777" w:rsidR="00F041E7" w:rsidRDefault="00EA4391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5735824B" w14:textId="77777777" w:rsidR="00F041E7" w:rsidRDefault="00EA4391">
                            <w:pPr>
                              <w:pStyle w:val="TableParagraph"/>
                              <w:spacing w:before="67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AD468B0" w14:textId="77777777" w:rsidR="00F041E7" w:rsidRDefault="00EA4391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24" w:space="0" w:color="000000"/>
                            </w:tcBorders>
                          </w:tcPr>
                          <w:p w14:paraId="01C101EE" w14:textId="77777777" w:rsidR="00F041E7" w:rsidRDefault="00EA4391">
                            <w:pPr>
                              <w:pStyle w:val="TableParagraph"/>
                              <w:spacing w:before="9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4" w:space="0" w:color="000000"/>
                            </w:tcBorders>
                          </w:tcPr>
                          <w:p w14:paraId="6473C0B4" w14:textId="77777777" w:rsidR="00F041E7" w:rsidRDefault="00EA4391">
                            <w:pPr>
                              <w:pStyle w:val="TableParagraph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11B2EB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9F373E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B1FA3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5D8407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14:paraId="142E933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59D35BDB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C77D274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BD16337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AD7FBD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E620AD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980937E" w14:textId="77777777" w:rsidR="00F041E7" w:rsidRDefault="00EA4391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4A7325A" w14:textId="77777777" w:rsidR="00F041E7" w:rsidRDefault="00EA4391">
                            <w:pPr>
                              <w:pStyle w:val="TableParagraph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D43578D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3B82802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87C5B40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75C5675C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F85DE1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ADB9A0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5B0512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82582D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14:paraId="0219EEE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37EF5B4E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48E8013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9D44759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FC1F147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5229BA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1,072.50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117A501" w14:textId="77777777" w:rsidR="00F041E7" w:rsidRDefault="00EA4391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1,072.50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321E870" w14:textId="77777777" w:rsidR="00F041E7" w:rsidRDefault="00EA4391">
                            <w:pPr>
                              <w:pStyle w:val="TableParagraph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1,072.50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6DED8B3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5,322.00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2E2BED7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642E9E4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5,322.00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013B7FB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898F8E6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DA6044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4FDFAA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E864FC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14:paraId="11AF8799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15F1A731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2A7B586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6EBD4C3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04DF2B7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6520F6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7AE45FA" w14:textId="77777777" w:rsidR="00F041E7" w:rsidRDefault="00EA4391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3BF3BAC" w14:textId="77777777" w:rsidR="00F041E7" w:rsidRDefault="00EA4391">
                            <w:pPr>
                              <w:pStyle w:val="TableParagraph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A6103A3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16D5490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F5E551A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0F38097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8043DED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F91537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53ADF42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E93AC4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2454708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C2E7E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487033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0" w:type="dxa"/>
                          </w:tcPr>
                          <w:p w14:paraId="1C052D18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0D9FC006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4496528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5E93FFD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048AE2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F4E789F" w14:textId="77777777" w:rsidR="00F041E7" w:rsidRDefault="00EA4391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0762CD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0A4614D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D3564D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46B84B2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CE831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C8909A9" w14:textId="77777777" w:rsidR="00F041E7" w:rsidRDefault="00EA4391">
                            <w:pPr>
                              <w:pStyle w:val="TableParagraph"/>
                              <w:spacing w:before="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15,675.00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0448AA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884F62" w14:textId="77777777" w:rsidR="00F041E7" w:rsidRDefault="00EA4391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14,805.00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85A423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AAE2C4" w14:textId="77777777" w:rsidR="00F041E7" w:rsidRDefault="00EA4391">
                            <w:pPr>
                              <w:pStyle w:val="TableParagraph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BCA482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A3FD16B" w14:textId="77777777" w:rsidR="00F041E7" w:rsidRDefault="00EA4391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63,782.00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D51E55D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9D9056A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65,827.00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5B18B2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3504C2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14,805.0</w:t>
                            </w:r>
                          </w:p>
                        </w:tc>
                      </w:tr>
                      <w:tr w:rsidR="00F041E7" w14:paraId="62B4C669" w14:textId="77777777">
                        <w:trPr>
                          <w:trHeight w:val="124"/>
                        </w:trPr>
                        <w:tc>
                          <w:tcPr>
                            <w:tcW w:w="556" w:type="dxa"/>
                          </w:tcPr>
                          <w:p w14:paraId="75C8707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58F1DA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E71984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110" w:type="dxa"/>
                          </w:tcPr>
                          <w:p w14:paraId="66EB2132" w14:textId="77777777" w:rsidR="00F041E7" w:rsidRDefault="00EA4391">
                            <w:pPr>
                              <w:pStyle w:val="TableParagraph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656579D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</w:tcPr>
                          <w:p w14:paraId="0101196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223889D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6E0DD06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2300109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5488352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14:paraId="086C3F5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3BC7819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</w:tcPr>
                          <w:p w14:paraId="6FC4520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598BC94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4C2C976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A2FEFF4" wp14:editId="5C152B1F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73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"/>
                              <w:gridCol w:w="1054"/>
                              <w:gridCol w:w="1226"/>
                              <w:gridCol w:w="963"/>
                              <w:gridCol w:w="1080"/>
                              <w:gridCol w:w="1081"/>
                              <w:gridCol w:w="1069"/>
                              <w:gridCol w:w="1095"/>
                              <w:gridCol w:w="1092"/>
                              <w:gridCol w:w="712"/>
                            </w:tblGrid>
                            <w:tr w:rsidR="00F041E7" w14:paraId="71A0D7D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2" w:type="dxa"/>
                                </w:tcPr>
                                <w:p w14:paraId="787A5B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911D4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63,200.00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C0058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631,616.00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43FC5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997D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44,137.54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7A08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43,267.54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89FBA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28,462.54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D288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362,253.50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1D56E18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364,298.50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73ED4C9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14,805.0</w:t>
                                  </w:r>
                                </w:p>
                              </w:tc>
                            </w:tr>
                          </w:tbl>
                          <w:p w14:paraId="428605F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A2FEFF4" id="Cuadro de texto 107" o:spid="_x0000_s1131" type="#_x0000_t202" style="position:absolute;left:0;text-align:left;margin-left:264.5pt;margin-top:3.7pt;width:509.95pt;height:7.3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2"/>
                        <w:gridCol w:w="1054"/>
                        <w:gridCol w:w="1226"/>
                        <w:gridCol w:w="963"/>
                        <w:gridCol w:w="1080"/>
                        <w:gridCol w:w="1081"/>
                        <w:gridCol w:w="1069"/>
                        <w:gridCol w:w="1095"/>
                        <w:gridCol w:w="1092"/>
                        <w:gridCol w:w="712"/>
                      </w:tblGrid>
                      <w:tr w:rsidR="00F041E7" w14:paraId="71A0D7DC" w14:textId="77777777">
                        <w:trPr>
                          <w:trHeight w:val="146"/>
                        </w:trPr>
                        <w:tc>
                          <w:tcPr>
                            <w:tcW w:w="832" w:type="dxa"/>
                          </w:tcPr>
                          <w:p w14:paraId="787A5B69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911D40B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63,200.00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C005815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631,616.00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43FC5F2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997DC1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44,137.54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7A085E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43,267.54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89FBAEA" w14:textId="77777777" w:rsidR="00F041E7" w:rsidRDefault="00EA4391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28,462.54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D288C3" w14:textId="77777777" w:rsidR="00F041E7" w:rsidRDefault="00EA4391">
                            <w:pPr>
                              <w:pStyle w:val="TableParagraph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362,253.50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01D56E18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364,298.50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73ED4C9B" w14:textId="77777777" w:rsidR="00F041E7" w:rsidRDefault="00EA4391">
                            <w:pPr>
                              <w:pStyle w:val="TableParagraph"/>
                              <w:spacing w:before="0"/>
                              <w:ind w:left="3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14,805.0</w:t>
                            </w:r>
                          </w:p>
                        </w:tc>
                      </w:tr>
                    </w:tbl>
                    <w:p w14:paraId="428605F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92"/>
        <w:gridCol w:w="1410"/>
        <w:gridCol w:w="1099"/>
        <w:gridCol w:w="1088"/>
        <w:gridCol w:w="1099"/>
        <w:gridCol w:w="1079"/>
        <w:gridCol w:w="1053"/>
        <w:gridCol w:w="1094"/>
        <w:gridCol w:w="1094"/>
        <w:gridCol w:w="1090"/>
        <w:gridCol w:w="711"/>
      </w:tblGrid>
      <w:tr w:rsidR="00F041E7" w14:paraId="71684045" w14:textId="77777777">
        <w:trPr>
          <w:trHeight w:val="224"/>
        </w:trPr>
        <w:tc>
          <w:tcPr>
            <w:tcW w:w="305" w:type="dxa"/>
          </w:tcPr>
          <w:p w14:paraId="65FC778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218371A2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AAB0EA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1F5EA684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10" w:type="dxa"/>
          </w:tcPr>
          <w:p w14:paraId="0D26DB1E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759,000.00</w:t>
            </w:r>
          </w:p>
        </w:tc>
        <w:tc>
          <w:tcPr>
            <w:tcW w:w="1099" w:type="dxa"/>
          </w:tcPr>
          <w:p w14:paraId="26B0B41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63FA8870" w14:textId="77777777" w:rsidR="00F041E7" w:rsidRDefault="00EA4391">
            <w:pPr>
              <w:pStyle w:val="TableParagraph"/>
              <w:spacing w:before="0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759,000.00</w:t>
            </w:r>
          </w:p>
        </w:tc>
        <w:tc>
          <w:tcPr>
            <w:tcW w:w="1099" w:type="dxa"/>
          </w:tcPr>
          <w:p w14:paraId="1D510A9B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-59,000.00</w:t>
            </w:r>
          </w:p>
        </w:tc>
        <w:tc>
          <w:tcPr>
            <w:tcW w:w="1079" w:type="dxa"/>
          </w:tcPr>
          <w:p w14:paraId="49108E96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53" w:type="dxa"/>
          </w:tcPr>
          <w:p w14:paraId="1B3AE5C3" w14:textId="77777777" w:rsidR="00F041E7" w:rsidRDefault="00EA4391">
            <w:pPr>
              <w:pStyle w:val="TableParagraph"/>
              <w:spacing w:before="0"/>
              <w:ind w:left="306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94" w:type="dxa"/>
          </w:tcPr>
          <w:p w14:paraId="3D8D3871" w14:textId="77777777" w:rsidR="00F041E7" w:rsidRDefault="00EA4391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59,000.00</w:t>
            </w:r>
          </w:p>
        </w:tc>
        <w:tc>
          <w:tcPr>
            <w:tcW w:w="1094" w:type="dxa"/>
          </w:tcPr>
          <w:p w14:paraId="6DBB0F47" w14:textId="77777777" w:rsidR="00F041E7" w:rsidRDefault="00EA4391">
            <w:pPr>
              <w:pStyle w:val="TableParagraph"/>
              <w:spacing w:before="0"/>
              <w:ind w:left="248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346,000.00</w:t>
            </w:r>
          </w:p>
        </w:tc>
        <w:tc>
          <w:tcPr>
            <w:tcW w:w="1090" w:type="dxa"/>
          </w:tcPr>
          <w:p w14:paraId="3C461AE4" w14:textId="77777777" w:rsidR="00F041E7" w:rsidRDefault="00EA4391">
            <w:pPr>
              <w:pStyle w:val="TableParagraph"/>
              <w:spacing w:before="30"/>
              <w:ind w:left="285" w:right="2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346,000.00</w:t>
            </w:r>
          </w:p>
        </w:tc>
        <w:tc>
          <w:tcPr>
            <w:tcW w:w="711" w:type="dxa"/>
          </w:tcPr>
          <w:p w14:paraId="68827FA8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826A8AE" w14:textId="77777777">
        <w:trPr>
          <w:trHeight w:val="224"/>
        </w:trPr>
        <w:tc>
          <w:tcPr>
            <w:tcW w:w="305" w:type="dxa"/>
          </w:tcPr>
          <w:p w14:paraId="47769B0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2C25BD5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EDDD17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5EB92BF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10" w:type="dxa"/>
          </w:tcPr>
          <w:p w14:paraId="00D8F1B0" w14:textId="77777777" w:rsidR="00F041E7" w:rsidRDefault="00EA4391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639,900.00</w:t>
            </w:r>
          </w:p>
        </w:tc>
        <w:tc>
          <w:tcPr>
            <w:tcW w:w="1099" w:type="dxa"/>
          </w:tcPr>
          <w:p w14:paraId="1DBC9494" w14:textId="77777777" w:rsidR="00F041E7" w:rsidRDefault="00EA4391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-500,000.00</w:t>
            </w:r>
          </w:p>
        </w:tc>
        <w:tc>
          <w:tcPr>
            <w:tcW w:w="1088" w:type="dxa"/>
          </w:tcPr>
          <w:p w14:paraId="669CA89D" w14:textId="77777777" w:rsidR="00F041E7" w:rsidRDefault="00EA4391">
            <w:pPr>
              <w:pStyle w:val="TableParagraph"/>
              <w:ind w:left="3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139,900.00</w:t>
            </w:r>
          </w:p>
        </w:tc>
        <w:tc>
          <w:tcPr>
            <w:tcW w:w="1099" w:type="dxa"/>
          </w:tcPr>
          <w:p w14:paraId="22FD72E1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2CE9D1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18,284.21</w:t>
            </w:r>
          </w:p>
        </w:tc>
        <w:tc>
          <w:tcPr>
            <w:tcW w:w="1053" w:type="dxa"/>
          </w:tcPr>
          <w:p w14:paraId="0612ED17" w14:textId="77777777" w:rsidR="00F041E7" w:rsidRDefault="00EA4391">
            <w:pPr>
              <w:pStyle w:val="TableParagraph"/>
              <w:ind w:left="306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18,284.21</w:t>
            </w:r>
          </w:p>
        </w:tc>
        <w:tc>
          <w:tcPr>
            <w:tcW w:w="1094" w:type="dxa"/>
          </w:tcPr>
          <w:p w14:paraId="1F1E5011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112,902.79</w:t>
            </w:r>
          </w:p>
        </w:tc>
        <w:tc>
          <w:tcPr>
            <w:tcW w:w="1094" w:type="dxa"/>
          </w:tcPr>
          <w:p w14:paraId="68F2654E" w14:textId="77777777" w:rsidR="00F041E7" w:rsidRDefault="00EA4391">
            <w:pPr>
              <w:pStyle w:val="TableParagraph"/>
              <w:ind w:left="248" w:right="1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8,713.00</w:t>
            </w:r>
          </w:p>
        </w:tc>
        <w:tc>
          <w:tcPr>
            <w:tcW w:w="1090" w:type="dxa"/>
          </w:tcPr>
          <w:p w14:paraId="362545F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F9EC65" w14:textId="77777777" w:rsidR="00F041E7" w:rsidRDefault="00EA4391">
            <w:pPr>
              <w:pStyle w:val="TableParagraph"/>
              <w:spacing w:before="0" w:line="96" w:lineRule="exact"/>
              <w:ind w:left="285" w:right="1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8,713.00</w:t>
            </w:r>
          </w:p>
        </w:tc>
        <w:tc>
          <w:tcPr>
            <w:tcW w:w="711" w:type="dxa"/>
          </w:tcPr>
          <w:p w14:paraId="64EECC76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18,284.2</w:t>
            </w:r>
          </w:p>
        </w:tc>
      </w:tr>
    </w:tbl>
    <w:p w14:paraId="3E21DE92" w14:textId="77777777" w:rsidR="00F041E7" w:rsidRDefault="00F041E7">
      <w:pPr>
        <w:spacing w:before="4"/>
        <w:rPr>
          <w:b/>
          <w:sz w:val="15"/>
        </w:rPr>
      </w:pPr>
    </w:p>
    <w:p w14:paraId="34646C31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324290B" wp14:editId="0D474A3D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6530" cy="93345"/>
                <wp:effectExtent l="0" t="0" r="0" b="0"/>
                <wp:wrapNone/>
                <wp:docPr id="74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97"/>
                              <w:gridCol w:w="1088"/>
                              <w:gridCol w:w="1097"/>
                              <w:gridCol w:w="1079"/>
                              <w:gridCol w:w="1052"/>
                              <w:gridCol w:w="1093"/>
                              <w:gridCol w:w="1093"/>
                              <w:gridCol w:w="1089"/>
                              <w:gridCol w:w="709"/>
                            </w:tblGrid>
                            <w:tr w:rsidR="00F041E7" w14:paraId="05D28F8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1B244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EEBE1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4A340B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898,900.00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99A01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4370E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77,284.21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3F247C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77,284.21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5D17C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171,902.79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090FD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354,713.00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55571E6E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354,713.00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A3748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18,284.2</w:t>
                                  </w:r>
                                </w:p>
                              </w:tc>
                            </w:tr>
                          </w:tbl>
                          <w:p w14:paraId="79D91238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324290B" id="Cuadro de texto 108" o:spid="_x0000_s1132" type="#_x0000_t202" style="position:absolute;left:0;text-align:left;margin-left:260.55pt;margin-top:-1pt;width:513.9pt;height:7.3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97"/>
                        <w:gridCol w:w="1088"/>
                        <w:gridCol w:w="1097"/>
                        <w:gridCol w:w="1079"/>
                        <w:gridCol w:w="1052"/>
                        <w:gridCol w:w="1093"/>
                        <w:gridCol w:w="1093"/>
                        <w:gridCol w:w="1089"/>
                        <w:gridCol w:w="709"/>
                      </w:tblGrid>
                      <w:tr w:rsidR="00F041E7" w14:paraId="05D28F88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21B2441D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EEBE16E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4A340B15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898,900.00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99A0177" w14:textId="77777777" w:rsidR="00F041E7" w:rsidRDefault="00EA4391">
                            <w:pPr>
                              <w:pStyle w:val="TableParagraph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4370E18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77,284.21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3F247CB8" w14:textId="77777777" w:rsidR="00F041E7" w:rsidRDefault="00EA4391">
                            <w:pPr>
                              <w:pStyle w:val="TableParagraph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77,284.21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5D17C0D" w14:textId="77777777" w:rsidR="00F041E7" w:rsidRDefault="00EA4391">
                            <w:pPr>
                              <w:pStyle w:val="TableParagraph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171,902.79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090FD6E" w14:textId="77777777" w:rsidR="00F041E7" w:rsidRDefault="00EA4391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354,713.00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55571E6E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354,713.00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A374805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18,284.2</w:t>
                            </w:r>
                          </w:p>
                        </w:tc>
                      </w:tr>
                    </w:tbl>
                    <w:p w14:paraId="79D91238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709"/>
        <w:gridCol w:w="1857"/>
        <w:gridCol w:w="934"/>
        <w:gridCol w:w="1225"/>
        <w:gridCol w:w="961"/>
        <w:gridCol w:w="1079"/>
        <w:gridCol w:w="1080"/>
        <w:gridCol w:w="1069"/>
        <w:gridCol w:w="1095"/>
        <w:gridCol w:w="1211"/>
        <w:gridCol w:w="594"/>
      </w:tblGrid>
      <w:tr w:rsidR="00F041E7" w14:paraId="52DBBF7A" w14:textId="77777777">
        <w:trPr>
          <w:trHeight w:val="224"/>
        </w:trPr>
        <w:tc>
          <w:tcPr>
            <w:tcW w:w="305" w:type="dxa"/>
          </w:tcPr>
          <w:p w14:paraId="0B9775E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C923006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F49369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09" w:type="dxa"/>
          </w:tcPr>
          <w:p w14:paraId="56C0F61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857" w:type="dxa"/>
          </w:tcPr>
          <w:p w14:paraId="43AE582E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630,400.00</w:t>
            </w:r>
          </w:p>
        </w:tc>
        <w:tc>
          <w:tcPr>
            <w:tcW w:w="934" w:type="dxa"/>
          </w:tcPr>
          <w:p w14:paraId="1279A58B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FD08E40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630,400.00</w:t>
            </w:r>
          </w:p>
        </w:tc>
        <w:tc>
          <w:tcPr>
            <w:tcW w:w="961" w:type="dxa"/>
          </w:tcPr>
          <w:p w14:paraId="5EEE1566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B7D653" w14:textId="77777777" w:rsidR="00F041E7" w:rsidRDefault="00EA4391">
            <w:pPr>
              <w:pStyle w:val="TableParagraph"/>
              <w:spacing w:before="0"/>
              <w:ind w:left="3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11,838.87</w:t>
            </w:r>
          </w:p>
        </w:tc>
        <w:tc>
          <w:tcPr>
            <w:tcW w:w="1080" w:type="dxa"/>
          </w:tcPr>
          <w:p w14:paraId="1DA61A0D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11,838.87</w:t>
            </w:r>
          </w:p>
        </w:tc>
        <w:tc>
          <w:tcPr>
            <w:tcW w:w="1069" w:type="dxa"/>
          </w:tcPr>
          <w:p w14:paraId="08422DC8" w14:textId="77777777" w:rsidR="00F041E7" w:rsidRDefault="00EA4391">
            <w:pPr>
              <w:pStyle w:val="TableParagraph"/>
              <w:spacing w:before="0"/>
              <w:ind w:left="301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14,836.87</w:t>
            </w:r>
          </w:p>
        </w:tc>
        <w:tc>
          <w:tcPr>
            <w:tcW w:w="1095" w:type="dxa"/>
          </w:tcPr>
          <w:p w14:paraId="6DE308F3" w14:textId="77777777" w:rsidR="00F041E7" w:rsidRDefault="00EA4391">
            <w:pPr>
              <w:pStyle w:val="TableParagraph"/>
              <w:spacing w:before="0"/>
              <w:ind w:left="242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593,653.82</w:t>
            </w:r>
          </w:p>
        </w:tc>
        <w:tc>
          <w:tcPr>
            <w:tcW w:w="1211" w:type="dxa"/>
          </w:tcPr>
          <w:p w14:paraId="39DB546E" w14:textId="77777777" w:rsidR="00F041E7" w:rsidRDefault="00EA4391">
            <w:pPr>
              <w:pStyle w:val="TableParagraph"/>
              <w:spacing w:before="3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593,653.82</w:t>
            </w:r>
          </w:p>
        </w:tc>
        <w:tc>
          <w:tcPr>
            <w:tcW w:w="594" w:type="dxa"/>
          </w:tcPr>
          <w:p w14:paraId="2E42C712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C56B1ED" w14:textId="77777777">
        <w:trPr>
          <w:trHeight w:val="224"/>
        </w:trPr>
        <w:tc>
          <w:tcPr>
            <w:tcW w:w="305" w:type="dxa"/>
          </w:tcPr>
          <w:p w14:paraId="534D7F2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5F1451E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99747D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09" w:type="dxa"/>
          </w:tcPr>
          <w:p w14:paraId="2BAACD2E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IMPUESTOS, DERECHOS Y TASAS</w:t>
            </w:r>
          </w:p>
        </w:tc>
        <w:tc>
          <w:tcPr>
            <w:tcW w:w="1857" w:type="dxa"/>
          </w:tcPr>
          <w:p w14:paraId="528E36A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34D36F73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E674CE5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BFDB6EC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5F4B62" w14:textId="77777777" w:rsidR="00F041E7" w:rsidRDefault="00EA4391">
            <w:pPr>
              <w:pStyle w:val="TableParagraph"/>
              <w:ind w:left="3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1,925.00</w:t>
            </w:r>
          </w:p>
        </w:tc>
        <w:tc>
          <w:tcPr>
            <w:tcW w:w="1080" w:type="dxa"/>
          </w:tcPr>
          <w:p w14:paraId="65DBCBA9" w14:textId="77777777" w:rsidR="00F041E7" w:rsidRDefault="00EA4391">
            <w:pPr>
              <w:pStyle w:val="TableParagraph"/>
              <w:ind w:left="242" w:right="1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1,925.00</w:t>
            </w:r>
          </w:p>
        </w:tc>
        <w:tc>
          <w:tcPr>
            <w:tcW w:w="1069" w:type="dxa"/>
          </w:tcPr>
          <w:p w14:paraId="3C21032A" w14:textId="77777777" w:rsidR="00F041E7" w:rsidRDefault="00EA4391">
            <w:pPr>
              <w:pStyle w:val="TableParagraph"/>
              <w:ind w:left="304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1,925.00</w:t>
            </w:r>
          </w:p>
        </w:tc>
        <w:tc>
          <w:tcPr>
            <w:tcW w:w="1095" w:type="dxa"/>
          </w:tcPr>
          <w:p w14:paraId="598323E5" w14:textId="77777777" w:rsidR="00F041E7" w:rsidRDefault="00EA4391">
            <w:pPr>
              <w:pStyle w:val="TableParagraph"/>
              <w:ind w:left="242" w:right="15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-1,925.00</w:t>
            </w:r>
          </w:p>
        </w:tc>
        <w:tc>
          <w:tcPr>
            <w:tcW w:w="1211" w:type="dxa"/>
          </w:tcPr>
          <w:p w14:paraId="1704E68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0C96D2" w14:textId="77777777" w:rsidR="00F041E7" w:rsidRDefault="00EA4391">
            <w:pPr>
              <w:pStyle w:val="TableParagraph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-1,925.00</w:t>
            </w:r>
          </w:p>
        </w:tc>
        <w:tc>
          <w:tcPr>
            <w:tcW w:w="594" w:type="dxa"/>
          </w:tcPr>
          <w:p w14:paraId="2802BE99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4F4895E" w14:textId="77777777" w:rsidR="00F041E7" w:rsidRDefault="00F041E7">
      <w:pPr>
        <w:spacing w:before="1"/>
        <w:rPr>
          <w:b/>
          <w:sz w:val="7"/>
        </w:rPr>
      </w:pPr>
    </w:p>
    <w:p w14:paraId="6446C4CC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9F8A473" w14:textId="77777777" w:rsidR="00F041E7" w:rsidRDefault="00EA4391">
      <w:pPr>
        <w:spacing w:before="95" w:line="314" w:lineRule="auto"/>
        <w:ind w:left="2747" w:right="210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sz w:val="14"/>
        </w:rPr>
        <w:t xml:space="preserve"> </w:t>
      </w:r>
      <w:r>
        <w:rPr>
          <w:b/>
          <w:sz w:val="14"/>
        </w:rPr>
        <w:t>Total Geografico:</w:t>
      </w:r>
    </w:p>
    <w:p w14:paraId="22C97731" w14:textId="77777777" w:rsidR="00F041E7" w:rsidRDefault="00EA4391">
      <w:pPr>
        <w:tabs>
          <w:tab w:val="left" w:pos="773"/>
          <w:tab w:val="left" w:pos="1187"/>
          <w:tab w:val="left" w:pos="1539"/>
        </w:tabs>
        <w:spacing w:line="117" w:lineRule="exact"/>
        <w:ind w:left="380"/>
        <w:rPr>
          <w:sz w:val="10"/>
        </w:rPr>
      </w:pPr>
      <w:r>
        <w:rPr>
          <w:w w:val="105"/>
          <w:position w:val="1"/>
          <w:sz w:val="10"/>
        </w:rPr>
        <w:t>165</w:t>
      </w:r>
      <w:r>
        <w:rPr>
          <w:w w:val="105"/>
          <w:position w:val="1"/>
          <w:sz w:val="10"/>
        </w:rPr>
        <w:tab/>
        <w:t>1704</w:t>
      </w:r>
      <w:r>
        <w:rPr>
          <w:w w:val="105"/>
          <w:position w:val="1"/>
          <w:sz w:val="10"/>
        </w:rPr>
        <w:tab/>
        <w:t>11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MANTENIMIENTO Y REPARACIÓN DE MEDIOS</w:t>
      </w:r>
      <w:r>
        <w:rPr>
          <w:spacing w:val="-15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 w14:paraId="25EE5B1C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TRANSPORTE</w:t>
      </w:r>
    </w:p>
    <w:p w14:paraId="4429FF83" w14:textId="77777777" w:rsidR="00F041E7" w:rsidRDefault="00EA4391">
      <w:pPr>
        <w:rPr>
          <w:sz w:val="12"/>
        </w:rPr>
      </w:pPr>
      <w:r>
        <w:br w:type="column"/>
      </w:r>
    </w:p>
    <w:p w14:paraId="1A3C233A" w14:textId="77777777" w:rsidR="00F041E7" w:rsidRDefault="00F041E7">
      <w:pPr>
        <w:rPr>
          <w:sz w:val="12"/>
        </w:rPr>
      </w:pPr>
    </w:p>
    <w:p w14:paraId="10202B5C" w14:textId="77777777" w:rsidR="00F041E7" w:rsidRDefault="00F041E7">
      <w:pPr>
        <w:rPr>
          <w:sz w:val="12"/>
        </w:rPr>
      </w:pPr>
    </w:p>
    <w:p w14:paraId="3D2C203E" w14:textId="77777777" w:rsidR="00F041E7" w:rsidRDefault="00EA4391">
      <w:pPr>
        <w:spacing w:before="91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F7C554" wp14:editId="7659DFB5">
                <wp:simplePos x="0" y="0"/>
                <wp:positionH relativeFrom="page">
                  <wp:posOffset>3308985</wp:posOffset>
                </wp:positionH>
                <wp:positionV relativeFrom="paragraph">
                  <wp:posOffset>-215900</wp:posOffset>
                </wp:positionV>
                <wp:extent cx="6527165" cy="227330"/>
                <wp:effectExtent l="0" t="0" r="0" b="0"/>
                <wp:wrapNone/>
                <wp:docPr id="70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9"/>
                              <w:gridCol w:w="1127"/>
                              <w:gridCol w:w="1072"/>
                              <w:gridCol w:w="1079"/>
                              <w:gridCol w:w="1080"/>
                              <w:gridCol w:w="1056"/>
                              <w:gridCol w:w="1095"/>
                              <w:gridCol w:w="1131"/>
                              <w:gridCol w:w="713"/>
                            </w:tblGrid>
                            <w:tr w:rsidR="00F041E7" w14:paraId="52AFEFF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79A0AC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3FC2E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CA3C5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4" w:right="2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1D40A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E92D6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13,763.87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3868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13,763.87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916F8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16,761.87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1441D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591,728.82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D2D67A3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591,728.82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1ED96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462803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42964A6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2,597,716.00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AB0F93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-348,805.00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2552B0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4" w:right="2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2,248,911.00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860EEB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B35C7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135,185.62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EE331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134,315.62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D2AE39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217,127.20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6A7A8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1,362,020.26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CEADF4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1,364,065.26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983E7D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33,089.2</w:t>
                                  </w:r>
                                </w:p>
                              </w:tc>
                            </w:tr>
                          </w:tbl>
                          <w:p w14:paraId="11DDBF0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2F7C554" id="Cuadro de texto 109" o:spid="_x0000_s1133" type="#_x0000_t202" style="position:absolute;left:0;text-align:left;margin-left:260.55pt;margin-top:-17pt;width:513.95pt;height:17.9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9"/>
                        <w:gridCol w:w="1127"/>
                        <w:gridCol w:w="1072"/>
                        <w:gridCol w:w="1079"/>
                        <w:gridCol w:w="1080"/>
                        <w:gridCol w:w="1056"/>
                        <w:gridCol w:w="1095"/>
                        <w:gridCol w:w="1131"/>
                        <w:gridCol w:w="713"/>
                      </w:tblGrid>
                      <w:tr w:rsidR="00F041E7" w14:paraId="52AFEFFB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79A0AC3A" w14:textId="77777777" w:rsidR="00F041E7" w:rsidRDefault="00EA4391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23FC2EFF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CA3C548" w14:textId="77777777" w:rsidR="00F041E7" w:rsidRDefault="00EA4391">
                            <w:pPr>
                              <w:pStyle w:val="TableParagraph"/>
                              <w:spacing w:before="0"/>
                              <w:ind w:left="244" w:right="2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1D40A10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E92D669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13,763.87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3868B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13,763.87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916F864" w14:textId="77777777" w:rsidR="00F041E7" w:rsidRDefault="00EA4391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16,761.87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1441D87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591,728.82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D2D67A3" w14:textId="77777777" w:rsidR="00F041E7" w:rsidRDefault="00EA4391">
                            <w:pPr>
                              <w:pStyle w:val="TableParagraph"/>
                              <w:spacing w:before="3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591,728.82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1ED9668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4628038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42964A66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2,597,716.00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AB0F935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-348,805.00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2552B0B" w14:textId="77777777" w:rsidR="00F041E7" w:rsidRDefault="00EA4391">
                            <w:pPr>
                              <w:pStyle w:val="TableParagraph"/>
                              <w:spacing w:before="32"/>
                              <w:ind w:left="244" w:right="2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2,248,911.00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860EEBB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B35C70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135,185.62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EE331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134,315.62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D2AE39A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217,127.20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6A7A84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1,362,020.26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CEADF4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1,364,065.26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983E7DB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33,089.2</w:t>
                            </w:r>
                          </w:p>
                        </w:tc>
                      </w:tr>
                    </w:tbl>
                    <w:p w14:paraId="11DDBF0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0.00</w:t>
      </w:r>
    </w:p>
    <w:p w14:paraId="60DDD0B9" w14:textId="77777777" w:rsidR="00F041E7" w:rsidRDefault="00EA4391">
      <w:pPr>
        <w:rPr>
          <w:sz w:val="12"/>
        </w:rPr>
      </w:pPr>
      <w:r>
        <w:br w:type="column"/>
      </w:r>
    </w:p>
    <w:p w14:paraId="389D401E" w14:textId="77777777" w:rsidR="00F041E7" w:rsidRDefault="00F041E7">
      <w:pPr>
        <w:rPr>
          <w:sz w:val="12"/>
        </w:rPr>
      </w:pPr>
    </w:p>
    <w:p w14:paraId="03B1A2DB" w14:textId="77777777" w:rsidR="00F041E7" w:rsidRDefault="00F041E7">
      <w:pPr>
        <w:rPr>
          <w:sz w:val="12"/>
        </w:rPr>
      </w:pPr>
    </w:p>
    <w:p w14:paraId="50C16ADF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272DD982" w14:textId="77777777" w:rsidR="00F041E7" w:rsidRDefault="00EA4391">
      <w:pPr>
        <w:rPr>
          <w:sz w:val="12"/>
        </w:rPr>
      </w:pPr>
      <w:r>
        <w:br w:type="column"/>
      </w:r>
    </w:p>
    <w:p w14:paraId="24FE2AAB" w14:textId="77777777" w:rsidR="00F041E7" w:rsidRDefault="00F041E7">
      <w:pPr>
        <w:rPr>
          <w:sz w:val="12"/>
        </w:rPr>
      </w:pPr>
    </w:p>
    <w:p w14:paraId="45B79ED0" w14:textId="77777777" w:rsidR="00F041E7" w:rsidRDefault="00F041E7">
      <w:pPr>
        <w:rPr>
          <w:sz w:val="12"/>
        </w:rPr>
      </w:pPr>
    </w:p>
    <w:p w14:paraId="30547059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3266D78E" w14:textId="77777777" w:rsidR="00F041E7" w:rsidRDefault="00EA4391">
      <w:pPr>
        <w:rPr>
          <w:sz w:val="12"/>
        </w:rPr>
      </w:pPr>
      <w:r>
        <w:br w:type="column"/>
      </w:r>
    </w:p>
    <w:p w14:paraId="2E683888" w14:textId="77777777" w:rsidR="00F041E7" w:rsidRDefault="00F041E7">
      <w:pPr>
        <w:rPr>
          <w:sz w:val="12"/>
        </w:rPr>
      </w:pPr>
    </w:p>
    <w:p w14:paraId="6F4D79FE" w14:textId="77777777" w:rsidR="00F041E7" w:rsidRDefault="00F041E7">
      <w:pPr>
        <w:rPr>
          <w:sz w:val="12"/>
        </w:rPr>
      </w:pPr>
    </w:p>
    <w:p w14:paraId="0A4DF525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6BC24742" w14:textId="77777777" w:rsidR="00F041E7" w:rsidRDefault="00EA4391">
      <w:pPr>
        <w:rPr>
          <w:sz w:val="12"/>
        </w:rPr>
      </w:pPr>
      <w:r>
        <w:br w:type="column"/>
      </w:r>
    </w:p>
    <w:p w14:paraId="17349F5F" w14:textId="77777777" w:rsidR="00F041E7" w:rsidRDefault="00F041E7">
      <w:pPr>
        <w:rPr>
          <w:sz w:val="12"/>
        </w:rPr>
      </w:pPr>
    </w:p>
    <w:p w14:paraId="58D2C4AB" w14:textId="77777777" w:rsidR="00F041E7" w:rsidRDefault="00F041E7">
      <w:pPr>
        <w:rPr>
          <w:sz w:val="12"/>
        </w:rPr>
      </w:pPr>
    </w:p>
    <w:p w14:paraId="28CFC710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46147CB7" w14:textId="77777777" w:rsidR="00F041E7" w:rsidRDefault="00EA4391">
      <w:pPr>
        <w:rPr>
          <w:sz w:val="12"/>
        </w:rPr>
      </w:pPr>
      <w:r>
        <w:br w:type="column"/>
      </w:r>
    </w:p>
    <w:p w14:paraId="1B015266" w14:textId="77777777" w:rsidR="00F041E7" w:rsidRDefault="00F041E7">
      <w:pPr>
        <w:rPr>
          <w:sz w:val="12"/>
        </w:rPr>
      </w:pPr>
    </w:p>
    <w:p w14:paraId="1CC2C556" w14:textId="77777777" w:rsidR="00F041E7" w:rsidRDefault="00F041E7">
      <w:pPr>
        <w:rPr>
          <w:sz w:val="12"/>
        </w:rPr>
      </w:pPr>
    </w:p>
    <w:p w14:paraId="77192325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A663768" w14:textId="77777777" w:rsidR="00F041E7" w:rsidRDefault="00EA4391">
      <w:pPr>
        <w:rPr>
          <w:sz w:val="12"/>
        </w:rPr>
      </w:pPr>
      <w:r>
        <w:br w:type="column"/>
      </w:r>
    </w:p>
    <w:p w14:paraId="5E685916" w14:textId="77777777" w:rsidR="00F041E7" w:rsidRDefault="00F041E7">
      <w:pPr>
        <w:rPr>
          <w:sz w:val="12"/>
        </w:rPr>
      </w:pPr>
    </w:p>
    <w:p w14:paraId="642E85B2" w14:textId="77777777" w:rsidR="00F041E7" w:rsidRDefault="00F041E7">
      <w:pPr>
        <w:rPr>
          <w:sz w:val="12"/>
        </w:rPr>
      </w:pPr>
    </w:p>
    <w:p w14:paraId="67CBDC4C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12CF3943" w14:textId="77777777" w:rsidR="00F041E7" w:rsidRDefault="00EA4391">
      <w:pPr>
        <w:rPr>
          <w:sz w:val="14"/>
        </w:rPr>
      </w:pPr>
      <w:r>
        <w:br w:type="column"/>
      </w:r>
    </w:p>
    <w:p w14:paraId="32D4772A" w14:textId="77777777" w:rsidR="00F041E7" w:rsidRDefault="00F041E7">
      <w:pPr>
        <w:rPr>
          <w:sz w:val="14"/>
        </w:rPr>
      </w:pPr>
    </w:p>
    <w:p w14:paraId="1BEC4619" w14:textId="77777777" w:rsidR="00F041E7" w:rsidRDefault="00F041E7">
      <w:pPr>
        <w:spacing w:before="10"/>
        <w:rPr>
          <w:sz w:val="15"/>
        </w:rPr>
      </w:pPr>
    </w:p>
    <w:p w14:paraId="5249FDA1" w14:textId="77777777" w:rsidR="00F041E7" w:rsidRDefault="00EA4391">
      <w:pPr>
        <w:tabs>
          <w:tab w:val="left" w:pos="1459"/>
        </w:tabs>
        <w:spacing w:before="1"/>
        <w:ind w:left="380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 w14:paraId="7B93ED70" w14:textId="77777777" w:rsidR="00F041E7" w:rsidRDefault="00EA4391">
      <w:pPr>
        <w:rPr>
          <w:sz w:val="12"/>
        </w:rPr>
      </w:pPr>
      <w:r>
        <w:br w:type="column"/>
      </w:r>
    </w:p>
    <w:p w14:paraId="7508EDBA" w14:textId="77777777" w:rsidR="00F041E7" w:rsidRDefault="00F041E7">
      <w:pPr>
        <w:rPr>
          <w:sz w:val="12"/>
        </w:rPr>
      </w:pPr>
    </w:p>
    <w:p w14:paraId="7294E523" w14:textId="77777777" w:rsidR="00F041E7" w:rsidRDefault="00F041E7">
      <w:pPr>
        <w:rPr>
          <w:sz w:val="12"/>
        </w:rPr>
      </w:pPr>
    </w:p>
    <w:p w14:paraId="5527778F" w14:textId="77777777" w:rsidR="00F041E7" w:rsidRDefault="00EA4391">
      <w:pPr>
        <w:spacing w:before="91"/>
        <w:ind w:left="380"/>
        <w:rPr>
          <w:sz w:val="10"/>
        </w:rPr>
      </w:pPr>
      <w:r>
        <w:rPr>
          <w:w w:val="105"/>
          <w:sz w:val="10"/>
        </w:rPr>
        <w:t>0.0</w:t>
      </w:r>
    </w:p>
    <w:p w14:paraId="66228EED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4032" w:space="938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p w14:paraId="56D1FC1A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24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50C161C3" w14:textId="77777777" w:rsidR="00F041E7" w:rsidRDefault="00EA4391">
      <w:pPr>
        <w:spacing w:before="2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5D05A65" w14:textId="77777777" w:rsidR="00F041E7" w:rsidRDefault="00EA4391">
      <w:pPr>
        <w:spacing w:before="5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4528A564" w14:textId="77777777" w:rsidR="00F041E7" w:rsidRDefault="00EA4391">
      <w:pPr>
        <w:spacing w:before="24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435DB8DB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7D8986FE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14"/>
        <w:gridCol w:w="1453"/>
        <w:gridCol w:w="1081"/>
        <w:gridCol w:w="1081"/>
        <w:gridCol w:w="989"/>
        <w:gridCol w:w="1081"/>
        <w:gridCol w:w="1055"/>
        <w:gridCol w:w="1079"/>
        <w:gridCol w:w="1097"/>
        <w:gridCol w:w="1111"/>
        <w:gridCol w:w="687"/>
      </w:tblGrid>
      <w:tr w:rsidR="00F041E7" w14:paraId="79E5F1C8" w14:textId="77777777">
        <w:trPr>
          <w:trHeight w:val="146"/>
        </w:trPr>
        <w:tc>
          <w:tcPr>
            <w:tcW w:w="305" w:type="dxa"/>
          </w:tcPr>
          <w:p w14:paraId="200CAB8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211CE0DD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6BEB461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4" w:type="dxa"/>
          </w:tcPr>
          <w:p w14:paraId="3BEBD477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 w14:paraId="6142AE6C" w14:textId="77777777" w:rsidR="00F041E7" w:rsidRDefault="00EA4391">
            <w:pPr>
              <w:pStyle w:val="TableParagraph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2A533A" w14:textId="77777777" w:rsidR="00F041E7" w:rsidRDefault="00EA4391">
            <w:pPr>
              <w:pStyle w:val="TableParagraph"/>
              <w:spacing w:before="0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C7CAC9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BBB5E60" w14:textId="77777777" w:rsidR="00F041E7" w:rsidRDefault="00EA4391">
            <w:pPr>
              <w:pStyle w:val="TableParagraph"/>
              <w:spacing w:before="0"/>
              <w:ind w:left="418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209584" w14:textId="77777777" w:rsidR="00F041E7" w:rsidRDefault="00EA4391">
            <w:pPr>
              <w:pStyle w:val="TableParagraph"/>
              <w:spacing w:before="0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5,043.92</w:t>
            </w:r>
          </w:p>
        </w:tc>
        <w:tc>
          <w:tcPr>
            <w:tcW w:w="1055" w:type="dxa"/>
          </w:tcPr>
          <w:p w14:paraId="2314C08C" w14:textId="77777777" w:rsidR="00F041E7" w:rsidRDefault="00EA4391">
            <w:pPr>
              <w:pStyle w:val="TableParagraph"/>
              <w:spacing w:before="0"/>
              <w:ind w:left="3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5,043.92</w:t>
            </w:r>
          </w:p>
        </w:tc>
        <w:tc>
          <w:tcPr>
            <w:tcW w:w="1079" w:type="dxa"/>
          </w:tcPr>
          <w:p w14:paraId="6E2B7B4C" w14:textId="77777777" w:rsidR="00F041E7" w:rsidRDefault="00EA4391">
            <w:pPr>
              <w:pStyle w:val="TableParagraph"/>
              <w:spacing w:before="0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30,254.69</w:t>
            </w:r>
          </w:p>
        </w:tc>
        <w:tc>
          <w:tcPr>
            <w:tcW w:w="1097" w:type="dxa"/>
          </w:tcPr>
          <w:p w14:paraId="1525F48B" w14:textId="77777777" w:rsidR="00F041E7" w:rsidRDefault="00EA4391">
            <w:pPr>
              <w:pStyle w:val="TableParagraph"/>
              <w:spacing w:before="0"/>
              <w:ind w:left="3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-35,298.61</w:t>
            </w:r>
          </w:p>
        </w:tc>
        <w:tc>
          <w:tcPr>
            <w:tcW w:w="1111" w:type="dxa"/>
          </w:tcPr>
          <w:p w14:paraId="6C233B8E" w14:textId="77777777" w:rsidR="00F041E7" w:rsidRDefault="00EA4391">
            <w:pPr>
              <w:pStyle w:val="TableParagraph"/>
              <w:spacing w:before="30" w:line="96" w:lineRule="exact"/>
              <w:ind w:left="29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-35,298.61</w:t>
            </w:r>
          </w:p>
        </w:tc>
        <w:tc>
          <w:tcPr>
            <w:tcW w:w="687" w:type="dxa"/>
          </w:tcPr>
          <w:p w14:paraId="1EB0A63B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5,043.9</w:t>
            </w:r>
          </w:p>
        </w:tc>
      </w:tr>
    </w:tbl>
    <w:p w14:paraId="05798962" w14:textId="77777777" w:rsidR="00F041E7" w:rsidRDefault="00F041E7">
      <w:pPr>
        <w:spacing w:before="1"/>
        <w:rPr>
          <w:sz w:val="7"/>
        </w:rPr>
      </w:pPr>
    </w:p>
    <w:p w14:paraId="229834AB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0E82BCC" wp14:editId="15E52A6C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1580" cy="227330"/>
                <wp:effectExtent l="0" t="0" r="0" b="0"/>
                <wp:wrapNone/>
                <wp:docPr id="71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54"/>
                              <w:gridCol w:w="1078"/>
                              <w:gridCol w:w="1096"/>
                              <w:gridCol w:w="1110"/>
                              <w:gridCol w:w="686"/>
                            </w:tblGrid>
                            <w:tr w:rsidR="00F041E7" w14:paraId="0A998B7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F6F1F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1B1C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2AD4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218E2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C108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5,043.92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B81E4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0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12E2E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30,254.69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3A91F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-35,298.61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7A1C2B99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90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-35,298.61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5C17B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</w:t>
                                  </w:r>
                                </w:p>
                              </w:tc>
                            </w:tr>
                            <w:tr w:rsidR="00F041E7" w14:paraId="5C58626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F89335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83974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4E5BC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522A50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20B91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5,043.92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B692A6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0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C8D829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30,254.69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BD7E9B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-35,298.61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52F06C6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90" w:right="3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-35,298.61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823B16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5,043.9</w:t>
                                  </w:r>
                                </w:p>
                              </w:tc>
                            </w:tr>
                          </w:tbl>
                          <w:p w14:paraId="45C2E70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0E82BCC" id="Cuadro de texto 110" o:spid="_x0000_s1134" type="#_x0000_t202" style="position:absolute;left:0;text-align:left;margin-left:279.05pt;margin-top:3.7pt;width:495.4pt;height:17.9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54"/>
                        <w:gridCol w:w="1078"/>
                        <w:gridCol w:w="1096"/>
                        <w:gridCol w:w="1110"/>
                        <w:gridCol w:w="686"/>
                      </w:tblGrid>
                      <w:tr w:rsidR="00F041E7" w14:paraId="0A998B7F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1F6F1F93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1B1CC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2AD421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218E2CA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C108F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5,043.92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B81E4AB" w14:textId="77777777" w:rsidR="00F041E7" w:rsidRDefault="00EA4391">
                            <w:pPr>
                              <w:pStyle w:val="TableParagraph"/>
                              <w:spacing w:before="0"/>
                              <w:ind w:left="260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12E2E0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30,254.69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3A91F22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-35,298.61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7A1C2B99" w14:textId="77777777" w:rsidR="00F041E7" w:rsidRDefault="00EA4391">
                            <w:pPr>
                              <w:pStyle w:val="TableParagraph"/>
                              <w:spacing w:before="30"/>
                              <w:ind w:left="290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-35,298.61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5C17B07" w14:textId="77777777" w:rsidR="00F041E7" w:rsidRDefault="00EA4391">
                            <w:pPr>
                              <w:pStyle w:val="TableParagraph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</w:t>
                            </w:r>
                          </w:p>
                        </w:tc>
                      </w:tr>
                      <w:tr w:rsidR="00F041E7" w14:paraId="5C586260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F893358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839741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4E5BC1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522A500" w14:textId="77777777" w:rsidR="00F041E7" w:rsidRDefault="00EA4391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20B916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5,043.92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B692A6E" w14:textId="77777777" w:rsidR="00F041E7" w:rsidRDefault="00EA4391">
                            <w:pPr>
                              <w:pStyle w:val="TableParagraph"/>
                              <w:spacing w:before="32"/>
                              <w:ind w:left="260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C8D829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30,254.69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BD7E9BE" w14:textId="77777777" w:rsidR="00F041E7" w:rsidRDefault="00EA4391">
                            <w:pPr>
                              <w:pStyle w:val="TableParagraph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-35,298.61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52F06C6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90" w:right="3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-35,298.61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0823B160" w14:textId="77777777" w:rsidR="00F041E7" w:rsidRDefault="00EA4391">
                            <w:pPr>
                              <w:pStyle w:val="TableParagraph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5,043.9</w:t>
                            </w:r>
                          </w:p>
                        </w:tc>
                      </w:tr>
                    </w:tbl>
                    <w:p w14:paraId="45C2E70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4294336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693"/>
        <w:gridCol w:w="1755"/>
        <w:gridCol w:w="1080"/>
        <w:gridCol w:w="1199"/>
        <w:gridCol w:w="1080"/>
        <w:gridCol w:w="1080"/>
        <w:gridCol w:w="1080"/>
        <w:gridCol w:w="976"/>
        <w:gridCol w:w="1094"/>
        <w:gridCol w:w="1184"/>
        <w:gridCol w:w="594"/>
      </w:tblGrid>
      <w:tr w:rsidR="00F041E7" w14:paraId="1CF16E3C" w14:textId="77777777">
        <w:trPr>
          <w:trHeight w:val="224"/>
        </w:trPr>
        <w:tc>
          <w:tcPr>
            <w:tcW w:w="305" w:type="dxa"/>
          </w:tcPr>
          <w:p w14:paraId="7E04463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506460F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CBA690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 w14:paraId="765BA7CD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755" w:type="dxa"/>
          </w:tcPr>
          <w:p w14:paraId="35414C26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131E34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99" w:type="dxa"/>
          </w:tcPr>
          <w:p w14:paraId="697A86E8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1C966034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F57046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E10EEA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605E68B" w14:textId="77777777" w:rsidR="00F041E7" w:rsidRDefault="00EA4391">
            <w:pPr>
              <w:pStyle w:val="TableParagraph"/>
              <w:spacing w:before="0"/>
              <w:ind w:left="418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B6A63E5" w14:textId="77777777" w:rsidR="00F041E7" w:rsidRDefault="00EA4391">
            <w:pPr>
              <w:pStyle w:val="TableParagraph"/>
              <w:spacing w:before="0"/>
              <w:ind w:left="248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184" w:type="dxa"/>
          </w:tcPr>
          <w:p w14:paraId="1B873CB5" w14:textId="77777777" w:rsidR="00F041E7" w:rsidRDefault="00EA4391">
            <w:pPr>
              <w:pStyle w:val="TableParagraph"/>
              <w:spacing w:before="30"/>
              <w:ind w:left="307" w:right="4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4" w:type="dxa"/>
          </w:tcPr>
          <w:p w14:paraId="2E30B08A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5BDD137" w14:textId="77777777">
        <w:trPr>
          <w:trHeight w:val="302"/>
        </w:trPr>
        <w:tc>
          <w:tcPr>
            <w:tcW w:w="305" w:type="dxa"/>
          </w:tcPr>
          <w:p w14:paraId="751EADF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503CE9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E19612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 w14:paraId="5EB1F1E2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755" w:type="dxa"/>
          </w:tcPr>
          <w:p w14:paraId="6B9952B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078B6C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07CB72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8A416F" w14:textId="77777777" w:rsidR="00F041E7" w:rsidRDefault="00EA4391">
            <w:pPr>
              <w:pStyle w:val="TableParagraph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FD0DFF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0EE534" w14:textId="77777777" w:rsidR="00F041E7" w:rsidRDefault="00EA4391">
            <w:pPr>
              <w:pStyle w:val="TableParagraph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A7BAF38" w14:textId="77777777" w:rsidR="00F041E7" w:rsidRDefault="00EA4391">
            <w:pPr>
              <w:pStyle w:val="TableParagraph"/>
              <w:ind w:left="418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5FDBB15" w14:textId="77777777" w:rsidR="00F041E7" w:rsidRDefault="00EA4391">
            <w:pPr>
              <w:pStyle w:val="TableParagraph"/>
              <w:ind w:left="248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-395.54</w:t>
            </w:r>
          </w:p>
        </w:tc>
        <w:tc>
          <w:tcPr>
            <w:tcW w:w="1184" w:type="dxa"/>
          </w:tcPr>
          <w:p w14:paraId="41FECFE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77A7807" w14:textId="77777777" w:rsidR="00F041E7" w:rsidRDefault="00EA4391">
            <w:pPr>
              <w:pStyle w:val="TableParagraph"/>
              <w:spacing w:before="0"/>
              <w:ind w:left="307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-395.54</w:t>
            </w:r>
          </w:p>
        </w:tc>
        <w:tc>
          <w:tcPr>
            <w:tcW w:w="594" w:type="dxa"/>
          </w:tcPr>
          <w:p w14:paraId="605B9DB3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BD1D61" w14:textId="77777777">
        <w:trPr>
          <w:trHeight w:val="224"/>
        </w:trPr>
        <w:tc>
          <w:tcPr>
            <w:tcW w:w="305" w:type="dxa"/>
          </w:tcPr>
          <w:p w14:paraId="4E10081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5814384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ABF92F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 w14:paraId="42752CA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1755" w:type="dxa"/>
          </w:tcPr>
          <w:p w14:paraId="243DC062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0A234D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FF9278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6F1953" w14:textId="77777777" w:rsidR="00F041E7" w:rsidRDefault="00EA4391">
            <w:pPr>
              <w:pStyle w:val="TableParagraph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2B5B78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60EE05" w14:textId="77777777" w:rsidR="00F041E7" w:rsidRDefault="00EA4391">
            <w:pPr>
              <w:pStyle w:val="TableParagraph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0983771" w14:textId="77777777" w:rsidR="00F041E7" w:rsidRDefault="00EA4391">
            <w:pPr>
              <w:pStyle w:val="TableParagraph"/>
              <w:ind w:left="418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A93CD2D" w14:textId="77777777" w:rsidR="00F041E7" w:rsidRDefault="00EA4391">
            <w:pPr>
              <w:pStyle w:val="TableParagraph"/>
              <w:ind w:left="248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-2,500.00</w:t>
            </w:r>
          </w:p>
        </w:tc>
        <w:tc>
          <w:tcPr>
            <w:tcW w:w="1184" w:type="dxa"/>
          </w:tcPr>
          <w:p w14:paraId="1333437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0AFF97C" w14:textId="77777777" w:rsidR="00F041E7" w:rsidRDefault="00EA4391">
            <w:pPr>
              <w:pStyle w:val="TableParagraph"/>
              <w:spacing w:before="0" w:line="96" w:lineRule="exact"/>
              <w:ind w:left="307" w:right="39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-2,500.00</w:t>
            </w:r>
          </w:p>
        </w:tc>
        <w:tc>
          <w:tcPr>
            <w:tcW w:w="594" w:type="dxa"/>
          </w:tcPr>
          <w:p w14:paraId="6A02C7EF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D1CC7E2" w14:textId="77777777" w:rsidR="00F041E7" w:rsidRDefault="00F041E7">
      <w:pPr>
        <w:spacing w:before="4"/>
        <w:rPr>
          <w:b/>
          <w:sz w:val="15"/>
        </w:rPr>
      </w:pPr>
    </w:p>
    <w:p w14:paraId="542D2B67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39927B6" wp14:editId="7595269D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72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041E7" w14:paraId="48FCCAE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21D369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68BB16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820A1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6E21A0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0D51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0784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078E5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90CB3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22,104.46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74BB003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22,104.46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DAC60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50109C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39927B6" id="Cuadro de texto 111" o:spid="_x0000_s1135" type="#_x0000_t202" style="position:absolute;left:0;text-align:left;margin-left:279.05pt;margin-top:-1pt;width:495.45pt;height:7.3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041E7" w14:paraId="48FCCAE8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21D369B9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68BB161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820A18A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6E21A08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0D51C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0784A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078E597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90CB369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22,104.46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74BB003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22,104.46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DAC6072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50109C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547"/>
        <w:gridCol w:w="1927"/>
        <w:gridCol w:w="1027"/>
        <w:gridCol w:w="1226"/>
        <w:gridCol w:w="962"/>
        <w:gridCol w:w="1081"/>
        <w:gridCol w:w="1081"/>
        <w:gridCol w:w="1096"/>
        <w:gridCol w:w="1096"/>
        <w:gridCol w:w="1185"/>
        <w:gridCol w:w="594"/>
      </w:tblGrid>
      <w:tr w:rsidR="00F041E7" w14:paraId="3C5AEB37" w14:textId="77777777">
        <w:trPr>
          <w:trHeight w:val="224"/>
        </w:trPr>
        <w:tc>
          <w:tcPr>
            <w:tcW w:w="305" w:type="dxa"/>
          </w:tcPr>
          <w:p w14:paraId="63E6E37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2BB105ED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13D29B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7" w:type="dxa"/>
          </w:tcPr>
          <w:p w14:paraId="627547E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1927" w:type="dxa"/>
          </w:tcPr>
          <w:p w14:paraId="4854A2F7" w14:textId="77777777" w:rsidR="00F041E7" w:rsidRDefault="00EA4391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1027" w:type="dxa"/>
          </w:tcPr>
          <w:p w14:paraId="71FCB817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72F4CCF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189,600.00</w:t>
            </w:r>
          </w:p>
        </w:tc>
        <w:tc>
          <w:tcPr>
            <w:tcW w:w="962" w:type="dxa"/>
          </w:tcPr>
          <w:p w14:paraId="3CA25DD1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F5F2BE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14,403.23</w:t>
            </w:r>
          </w:p>
        </w:tc>
        <w:tc>
          <w:tcPr>
            <w:tcW w:w="1081" w:type="dxa"/>
          </w:tcPr>
          <w:p w14:paraId="656E385D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14,403.23</w:t>
            </w:r>
          </w:p>
        </w:tc>
        <w:tc>
          <w:tcPr>
            <w:tcW w:w="1096" w:type="dxa"/>
          </w:tcPr>
          <w:p w14:paraId="507543B7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14,403.23</w:t>
            </w:r>
          </w:p>
        </w:tc>
        <w:tc>
          <w:tcPr>
            <w:tcW w:w="1096" w:type="dxa"/>
          </w:tcPr>
          <w:p w14:paraId="3DB3ADF4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95,806.68</w:t>
            </w:r>
          </w:p>
        </w:tc>
        <w:tc>
          <w:tcPr>
            <w:tcW w:w="1185" w:type="dxa"/>
          </w:tcPr>
          <w:p w14:paraId="312547C0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95,806.68</w:t>
            </w:r>
          </w:p>
        </w:tc>
        <w:tc>
          <w:tcPr>
            <w:tcW w:w="594" w:type="dxa"/>
          </w:tcPr>
          <w:p w14:paraId="7E3E6FFB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09AD3CE" w14:textId="77777777">
        <w:trPr>
          <w:trHeight w:val="302"/>
        </w:trPr>
        <w:tc>
          <w:tcPr>
            <w:tcW w:w="305" w:type="dxa"/>
          </w:tcPr>
          <w:p w14:paraId="06FE80B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6C9C96E3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E557B5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7" w:type="dxa"/>
          </w:tcPr>
          <w:p w14:paraId="4068F88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927" w:type="dxa"/>
          </w:tcPr>
          <w:p w14:paraId="1613BAB9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1027" w:type="dxa"/>
          </w:tcPr>
          <w:p w14:paraId="0DEF16F7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850A759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8,436.00</w:t>
            </w:r>
          </w:p>
        </w:tc>
        <w:tc>
          <w:tcPr>
            <w:tcW w:w="962" w:type="dxa"/>
          </w:tcPr>
          <w:p w14:paraId="3930BBD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A36EB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DB3820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204EEB3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2464961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5,539.71</w:t>
            </w:r>
          </w:p>
        </w:tc>
        <w:tc>
          <w:tcPr>
            <w:tcW w:w="1185" w:type="dxa"/>
          </w:tcPr>
          <w:p w14:paraId="1D79EDE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9A94ED9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5,539.71</w:t>
            </w:r>
          </w:p>
        </w:tc>
        <w:tc>
          <w:tcPr>
            <w:tcW w:w="594" w:type="dxa"/>
          </w:tcPr>
          <w:p w14:paraId="1F42CC0D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FCD9110" w14:textId="77777777">
        <w:trPr>
          <w:trHeight w:val="302"/>
        </w:trPr>
        <w:tc>
          <w:tcPr>
            <w:tcW w:w="305" w:type="dxa"/>
          </w:tcPr>
          <w:p w14:paraId="2EBC71C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0E66E23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C017E4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7" w:type="dxa"/>
          </w:tcPr>
          <w:p w14:paraId="0055130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927" w:type="dxa"/>
          </w:tcPr>
          <w:p w14:paraId="5AC89D3B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27" w:type="dxa"/>
          </w:tcPr>
          <w:p w14:paraId="5D44D386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473A3E8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 w14:paraId="5363C828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028E4F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1A3622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79B6A20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0433B2D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 w14:paraId="2E41CFE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DD12D8E" w14:textId="77777777" w:rsidR="00F041E7" w:rsidRDefault="00EA4391">
            <w:pPr>
              <w:pStyle w:val="TableParagraph"/>
              <w:spacing w:before="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4CCD6CA3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99B7CFC" w14:textId="77777777">
        <w:trPr>
          <w:trHeight w:val="302"/>
        </w:trPr>
        <w:tc>
          <w:tcPr>
            <w:tcW w:w="305" w:type="dxa"/>
          </w:tcPr>
          <w:p w14:paraId="0C43099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2D3228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8DF30A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7" w:type="dxa"/>
          </w:tcPr>
          <w:p w14:paraId="255AAB0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927" w:type="dxa"/>
          </w:tcPr>
          <w:p w14:paraId="225FD7AE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1E1E129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187CF8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230CAD4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E1F29F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257BC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80B5099" w14:textId="77777777" w:rsidR="00F041E7" w:rsidRDefault="00EA4391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51FD15A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0AF466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F2BEB88" w14:textId="77777777" w:rsidR="00F041E7" w:rsidRDefault="00EA4391">
            <w:pPr>
              <w:pStyle w:val="TableParagraph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72F77048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4D9587" w14:textId="77777777">
        <w:trPr>
          <w:trHeight w:val="224"/>
        </w:trPr>
        <w:tc>
          <w:tcPr>
            <w:tcW w:w="305" w:type="dxa"/>
          </w:tcPr>
          <w:p w14:paraId="7D1688B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487C50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79E4A6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547" w:type="dxa"/>
          </w:tcPr>
          <w:p w14:paraId="1E9A09D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927" w:type="dxa"/>
          </w:tcPr>
          <w:p w14:paraId="1679746D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4C7426D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226" w:type="dxa"/>
          </w:tcPr>
          <w:p w14:paraId="1F036E5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962" w:type="dxa"/>
          </w:tcPr>
          <w:p w14:paraId="61ABA2DD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93F425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440.00</w:t>
            </w:r>
          </w:p>
        </w:tc>
        <w:tc>
          <w:tcPr>
            <w:tcW w:w="1081" w:type="dxa"/>
          </w:tcPr>
          <w:p w14:paraId="1709EC96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440.00</w:t>
            </w:r>
          </w:p>
        </w:tc>
        <w:tc>
          <w:tcPr>
            <w:tcW w:w="1096" w:type="dxa"/>
          </w:tcPr>
          <w:p w14:paraId="72C5F25B" w14:textId="77777777" w:rsidR="00F041E7" w:rsidRDefault="00EA4391">
            <w:pPr>
              <w:pStyle w:val="TableParagraph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440.00</w:t>
            </w:r>
          </w:p>
        </w:tc>
        <w:tc>
          <w:tcPr>
            <w:tcW w:w="1096" w:type="dxa"/>
          </w:tcPr>
          <w:p w14:paraId="2EEF9248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2,665.00</w:t>
            </w:r>
          </w:p>
        </w:tc>
        <w:tc>
          <w:tcPr>
            <w:tcW w:w="1185" w:type="dxa"/>
          </w:tcPr>
          <w:p w14:paraId="37CBAC7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BA563E6" w14:textId="77777777" w:rsidR="00F041E7" w:rsidRDefault="00EA4391">
            <w:pPr>
              <w:pStyle w:val="TableParagraph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2,665.00</w:t>
            </w:r>
          </w:p>
        </w:tc>
        <w:tc>
          <w:tcPr>
            <w:tcW w:w="594" w:type="dxa"/>
          </w:tcPr>
          <w:p w14:paraId="32F62747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36E2180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30813F2" w14:textId="77777777" w:rsidR="00F041E7" w:rsidRDefault="00EA4391">
      <w:pPr>
        <w:pStyle w:val="Ttulo1"/>
      </w:pPr>
      <w:r>
        <w:t>Ejecucion Analitica del Presupuesto</w:t>
      </w:r>
    </w:p>
    <w:p w14:paraId="17F23310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19DA1F0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75A45B5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D312292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1081182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D94733B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315717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8AE52DE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2AE05C9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75F74965" wp14:editId="2AC7AB58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5" name="Rect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50E41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5F74965" id="Rectángulo 112" o:spid="_x0000_s1136" style="position:absolute;left:0;text-align:left;margin-left:18pt;margin-top:11.2pt;width:756pt;height:2.5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GkzRFK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6450E41B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920C2AA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8D8DB02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3256C14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4540B93F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5F0F8F89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730258F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C1B6ED8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378250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330EE69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7736F17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1DA0201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38B947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CCA6FBE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D2DAAF6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C04582A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3DB710F5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33126EB5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52DD837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2ACC943E" w14:textId="77777777" w:rsidR="00F041E7" w:rsidRDefault="00F041E7">
      <w:pPr>
        <w:rPr>
          <w:b/>
          <w:sz w:val="20"/>
        </w:rPr>
      </w:pPr>
    </w:p>
    <w:p w14:paraId="055FD556" w14:textId="77777777" w:rsidR="00F041E7" w:rsidRDefault="00F041E7">
      <w:pPr>
        <w:spacing w:before="2"/>
        <w:rPr>
          <w:b/>
          <w:sz w:val="23"/>
        </w:rPr>
      </w:pPr>
    </w:p>
    <w:p w14:paraId="4887EA4E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490507FD" wp14:editId="61105784">
                <wp:simplePos x="0" y="0"/>
                <wp:positionH relativeFrom="page">
                  <wp:posOffset>228600</wp:posOffset>
                </wp:positionH>
                <wp:positionV relativeFrom="paragraph">
                  <wp:posOffset>-414020</wp:posOffset>
                </wp:positionV>
                <wp:extent cx="9601200" cy="31750"/>
                <wp:effectExtent l="0" t="0" r="0" b="6350"/>
                <wp:wrapNone/>
                <wp:docPr id="194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9E679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90507FD" id="Rectángulo 113" o:spid="_x0000_s1137" style="position:absolute;left:0;text-align:left;margin-left:18pt;margin-top:-32.6pt;width:756pt;height:2.5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" fillcolor="black" stroked="f">
                <v:textbox>
                  <w:txbxContent>
                    <w:p w14:paraId="0F9E679C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AFA3E4A" wp14:editId="7D3486D4">
                <wp:simplePos x="0" y="0"/>
                <wp:positionH relativeFrom="page">
                  <wp:posOffset>228600</wp:posOffset>
                </wp:positionH>
                <wp:positionV relativeFrom="paragraph">
                  <wp:posOffset>-398145</wp:posOffset>
                </wp:positionV>
                <wp:extent cx="9601200" cy="431165"/>
                <wp:effectExtent l="0" t="0" r="0" b="0"/>
                <wp:wrapNone/>
                <wp:docPr id="75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430"/>
                              <w:gridCol w:w="961"/>
                              <w:gridCol w:w="1199"/>
                              <w:gridCol w:w="988"/>
                              <w:gridCol w:w="1080"/>
                              <w:gridCol w:w="1173"/>
                              <w:gridCol w:w="977"/>
                              <w:gridCol w:w="1096"/>
                              <w:gridCol w:w="1093"/>
                              <w:gridCol w:w="677"/>
                            </w:tblGrid>
                            <w:tr w:rsidR="00F041E7" w14:paraId="58B88BE4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950F3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74E40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5CCBD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04D523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MANTENIMIENTO Y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REPARACIÓN DE MEDIOS DE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719E5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6D46EC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A9EBC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C63EC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6429B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A068B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DEAA5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20" w:right="3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38E43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97859E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EDD95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585A283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ADB923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484AFB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556BE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51A2D48" w14:textId="77777777" w:rsidR="00F041E7" w:rsidRDefault="00EA4391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5847CFE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5FF222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7CE71E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5F4CA8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09FFC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69A51B6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E19102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28DFB9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BFAA6A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14:paraId="19D82EB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3A90EAF4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B8489E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2C6A4C0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9AB1AF1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4354414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0A817368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33522D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8866593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6F39F9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3DCF2D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2,885.00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7D41C61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2,365.00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5F594AE7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left="420" w:right="3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F9B6524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20,697.00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784257F" w14:textId="77777777" w:rsidR="00F041E7" w:rsidRDefault="00EA4391">
                                  <w:pPr>
                                    <w:pStyle w:val="TableParagraph"/>
                                    <w:spacing w:before="41" w:line="104" w:lineRule="exact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21,217.00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14:paraId="739F1FB9" w14:textId="77777777" w:rsidR="00F041E7" w:rsidRDefault="00EA4391">
                                  <w:pPr>
                                    <w:pStyle w:val="TableParagraph"/>
                                    <w:spacing w:before="11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2,365.0</w:t>
                                  </w:r>
                                </w:p>
                              </w:tc>
                            </w:tr>
                            <w:tr w:rsidR="00F041E7" w14:paraId="0CE300C9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492581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D4A9F8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D7063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5E153AD9" w14:textId="77777777" w:rsidR="00F041E7" w:rsidRDefault="00EA4391">
                                  <w:pPr>
                                    <w:pStyle w:val="TableParagraph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</w:tcPr>
                                <w:p w14:paraId="6F7F87B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A87A05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01E666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94B0D2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44708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0F9EB3E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5668873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3187B8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D480AD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14:paraId="2FD4AC4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A1C75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AFA3E4A" id="Cuadro de texto 114" o:spid="_x0000_s1138" type="#_x0000_t202" style="position:absolute;left:0;text-align:left;margin-left:18pt;margin-top:-31.35pt;width:756pt;height:33.9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430"/>
                        <w:gridCol w:w="961"/>
                        <w:gridCol w:w="1199"/>
                        <w:gridCol w:w="988"/>
                        <w:gridCol w:w="1080"/>
                        <w:gridCol w:w="1173"/>
                        <w:gridCol w:w="977"/>
                        <w:gridCol w:w="1096"/>
                        <w:gridCol w:w="1093"/>
                        <w:gridCol w:w="677"/>
                      </w:tblGrid>
                      <w:tr w:rsidR="00F041E7" w14:paraId="58B88BE4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2950F32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B74E408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E5CCBD8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sz="24" w:space="0" w:color="000000"/>
                            </w:tcBorders>
                          </w:tcPr>
                          <w:p w14:paraId="6904D523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MANTENIMIENTO Y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REPARACIÓN DE MEDIOS DE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24" w:space="0" w:color="000000"/>
                            </w:tcBorders>
                          </w:tcPr>
                          <w:p w14:paraId="79719E57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16D46EC3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EA9EBC1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07C63ECE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B6429B2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24" w:space="0" w:color="000000"/>
                            </w:tcBorders>
                          </w:tcPr>
                          <w:p w14:paraId="2CA068BB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20DEAA53" w14:textId="77777777" w:rsidR="00F041E7" w:rsidRDefault="00EA4391">
                            <w:pPr>
                              <w:pStyle w:val="TableParagraph"/>
                              <w:spacing w:before="67"/>
                              <w:ind w:left="420" w:right="3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1938E435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4" w:space="0" w:color="000000"/>
                            </w:tcBorders>
                          </w:tcPr>
                          <w:p w14:paraId="3697859E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24" w:space="0" w:color="000000"/>
                            </w:tcBorders>
                          </w:tcPr>
                          <w:p w14:paraId="6DEDD95C" w14:textId="77777777" w:rsidR="00F041E7" w:rsidRDefault="00EA4391">
                            <w:pPr>
                              <w:pStyle w:val="TableParagraph"/>
                              <w:spacing w:before="67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585A283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3ADB923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1484AFB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1556BE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051A2D48" w14:textId="77777777" w:rsidR="00F041E7" w:rsidRDefault="00EA4391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5847CFE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55FF222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37CE71E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</w:tcPr>
                          <w:p w14:paraId="05F4CA8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B09FFC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73" w:type="dxa"/>
                          </w:tcPr>
                          <w:p w14:paraId="69A51B6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</w:tcPr>
                          <w:p w14:paraId="7E19102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228DFB9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3BFAA6A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14:paraId="19D82EB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3A90EAF4" w14:textId="77777777">
                        <w:trPr>
                          <w:trHeight w:val="166"/>
                        </w:trPr>
                        <w:tc>
                          <w:tcPr>
                            <w:tcW w:w="556" w:type="dxa"/>
                          </w:tcPr>
                          <w:p w14:paraId="42B8489E" w14:textId="77777777" w:rsidR="00F041E7" w:rsidRDefault="00EA4391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2C6A4C0" w14:textId="77777777" w:rsidR="00F041E7" w:rsidRDefault="00EA4391">
                            <w:pPr>
                              <w:pStyle w:val="TableParagraph"/>
                              <w:spacing w:before="11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9AB1AF1" w14:textId="77777777" w:rsidR="00F041E7" w:rsidRDefault="00EA4391">
                            <w:pPr>
                              <w:pStyle w:val="TableParagraph"/>
                              <w:spacing w:before="11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04354414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0A817368" w14:textId="77777777" w:rsidR="00F041E7" w:rsidRDefault="00EA4391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33522D7" w14:textId="77777777" w:rsidR="00F041E7" w:rsidRDefault="00EA4391">
                            <w:pPr>
                              <w:pStyle w:val="TableParagraph"/>
                              <w:spacing w:before="11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8866593" w14:textId="77777777" w:rsidR="00F041E7" w:rsidRDefault="00EA4391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6F39F94" w14:textId="77777777" w:rsidR="00F041E7" w:rsidRDefault="00EA4391">
                            <w:pPr>
                              <w:pStyle w:val="TableParagraph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3DCF2D" w14:textId="77777777" w:rsidR="00F041E7" w:rsidRDefault="00EA4391">
                            <w:pPr>
                              <w:pStyle w:val="TableParagraph"/>
                              <w:spacing w:before="11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2,885.00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7D41C617" w14:textId="77777777" w:rsidR="00F041E7" w:rsidRDefault="00EA4391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2,365.00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5F594AE7" w14:textId="77777777" w:rsidR="00F041E7" w:rsidRDefault="00EA4391">
                            <w:pPr>
                              <w:pStyle w:val="TableParagraph"/>
                              <w:spacing w:before="11"/>
                              <w:ind w:left="420" w:right="3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F9B6524" w14:textId="77777777" w:rsidR="00F041E7" w:rsidRDefault="00EA4391">
                            <w:pPr>
                              <w:pStyle w:val="TableParagraph"/>
                              <w:spacing w:before="11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20,697.00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784257F" w14:textId="77777777" w:rsidR="00F041E7" w:rsidRDefault="00EA4391">
                            <w:pPr>
                              <w:pStyle w:val="TableParagraph"/>
                              <w:spacing w:before="41" w:line="104" w:lineRule="exact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21,217.00</w:t>
                            </w:r>
                          </w:p>
                        </w:tc>
                        <w:tc>
                          <w:tcPr>
                            <w:tcW w:w="677" w:type="dxa"/>
                          </w:tcPr>
                          <w:p w14:paraId="739F1FB9" w14:textId="77777777" w:rsidR="00F041E7" w:rsidRDefault="00EA4391">
                            <w:pPr>
                              <w:pStyle w:val="TableParagraph"/>
                              <w:spacing w:before="11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2,365.0</w:t>
                            </w:r>
                          </w:p>
                        </w:tc>
                      </w:tr>
                      <w:tr w:rsidR="00F041E7" w14:paraId="0CE300C9" w14:textId="77777777">
                        <w:trPr>
                          <w:trHeight w:val="124"/>
                        </w:trPr>
                        <w:tc>
                          <w:tcPr>
                            <w:tcW w:w="556" w:type="dxa"/>
                          </w:tcPr>
                          <w:p w14:paraId="6492581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5D4A9F8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2D7063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136" w:type="dxa"/>
                          </w:tcPr>
                          <w:p w14:paraId="5E153AD9" w14:textId="77777777" w:rsidR="00F041E7" w:rsidRDefault="00EA4391">
                            <w:pPr>
                              <w:pStyle w:val="TableParagraph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0" w:type="dxa"/>
                          </w:tcPr>
                          <w:p w14:paraId="6F7F87B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0A87A05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101E666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88" w:type="dxa"/>
                          </w:tcPr>
                          <w:p w14:paraId="794B0D2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4F44708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73" w:type="dxa"/>
                          </w:tcPr>
                          <w:p w14:paraId="0F9EB3E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</w:tcPr>
                          <w:p w14:paraId="5668873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03187B8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5D480AD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14:paraId="2FD4AC4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7BA1C75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3256D12" wp14:editId="2DD647B2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93345"/>
                <wp:effectExtent l="0" t="0" r="0" b="0"/>
                <wp:wrapNone/>
                <wp:docPr id="78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8"/>
                              <w:gridCol w:w="1027"/>
                              <w:gridCol w:w="1225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 w:rsidR="00F041E7" w14:paraId="578558E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58" w:type="dxa"/>
                                </w:tcPr>
                                <w:p w14:paraId="390FF3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40EC1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52B51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239,036.00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9DA77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D2FC70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17,728.23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F240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17,208.23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4954E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14,843.23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EF42E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127,708.39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38B345CF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128,228.39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089F4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2,365.0</w:t>
                                  </w:r>
                                </w:p>
                              </w:tc>
                            </w:tr>
                          </w:tbl>
                          <w:p w14:paraId="31B0499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3256D12" id="Cuadro de texto 115" o:spid="_x0000_s1139" type="#_x0000_t202" style="position:absolute;left:0;text-align:left;margin-left:264.5pt;margin-top:3.7pt;width:509.95pt;height:7.3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8"/>
                        <w:gridCol w:w="1027"/>
                        <w:gridCol w:w="1225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 w:rsidR="00F041E7" w14:paraId="578558E6" w14:textId="77777777">
                        <w:trPr>
                          <w:trHeight w:val="146"/>
                        </w:trPr>
                        <w:tc>
                          <w:tcPr>
                            <w:tcW w:w="858" w:type="dxa"/>
                          </w:tcPr>
                          <w:p w14:paraId="390FF3F5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40EC1BD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52B514B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239,036.00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9DA77B8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D2FC701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17,728.23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F24031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17,208.23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4954E94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14,843.23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EF42EC6" w14:textId="77777777" w:rsidR="00F041E7" w:rsidRDefault="00EA4391">
                            <w:pPr>
                              <w:pStyle w:val="TableParagraph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127,708.39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38B345CF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128,228.39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089F4E8" w14:textId="77777777" w:rsidR="00F041E7" w:rsidRDefault="00EA4391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2,365.0</w:t>
                            </w:r>
                          </w:p>
                        </w:tc>
                      </w:tr>
                    </w:tbl>
                    <w:p w14:paraId="31B0499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92"/>
        <w:gridCol w:w="1437"/>
        <w:gridCol w:w="1072"/>
        <w:gridCol w:w="1088"/>
        <w:gridCol w:w="1098"/>
        <w:gridCol w:w="1079"/>
        <w:gridCol w:w="1080"/>
        <w:gridCol w:w="1068"/>
        <w:gridCol w:w="1095"/>
        <w:gridCol w:w="1118"/>
        <w:gridCol w:w="687"/>
      </w:tblGrid>
      <w:tr w:rsidR="00F041E7" w14:paraId="1CB55C76" w14:textId="77777777">
        <w:trPr>
          <w:trHeight w:val="224"/>
        </w:trPr>
        <w:tc>
          <w:tcPr>
            <w:tcW w:w="305" w:type="dxa"/>
          </w:tcPr>
          <w:p w14:paraId="213496A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7984D9E9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8A8BDE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7C89FCF0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437" w:type="dxa"/>
          </w:tcPr>
          <w:p w14:paraId="54B9820A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339,240.00</w:t>
            </w:r>
          </w:p>
        </w:tc>
        <w:tc>
          <w:tcPr>
            <w:tcW w:w="1072" w:type="dxa"/>
          </w:tcPr>
          <w:p w14:paraId="6BBEA767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-30,000.00</w:t>
            </w:r>
          </w:p>
        </w:tc>
        <w:tc>
          <w:tcPr>
            <w:tcW w:w="1088" w:type="dxa"/>
          </w:tcPr>
          <w:p w14:paraId="0C28F83B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309,240.00</w:t>
            </w:r>
          </w:p>
        </w:tc>
        <w:tc>
          <w:tcPr>
            <w:tcW w:w="1098" w:type="dxa"/>
          </w:tcPr>
          <w:p w14:paraId="1AC7B2CC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-25,700.00</w:t>
            </w:r>
          </w:p>
        </w:tc>
        <w:tc>
          <w:tcPr>
            <w:tcW w:w="1079" w:type="dxa"/>
          </w:tcPr>
          <w:p w14:paraId="7A22FAE5" w14:textId="77777777" w:rsidR="00F041E7" w:rsidRDefault="00EA4391">
            <w:pPr>
              <w:pStyle w:val="TableParagraph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80" w:type="dxa"/>
          </w:tcPr>
          <w:p w14:paraId="2B002BA3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68" w:type="dxa"/>
          </w:tcPr>
          <w:p w14:paraId="4096DD36" w14:textId="77777777" w:rsidR="00F041E7" w:rsidRDefault="00EA4391">
            <w:pPr>
              <w:pStyle w:val="TableParagraph"/>
              <w:spacing w:before="0"/>
              <w:ind w:left="29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25,700.00</w:t>
            </w:r>
          </w:p>
        </w:tc>
        <w:tc>
          <w:tcPr>
            <w:tcW w:w="1095" w:type="dxa"/>
          </w:tcPr>
          <w:p w14:paraId="76B14804" w14:textId="77777777" w:rsidR="00F041E7" w:rsidRDefault="00EA4391">
            <w:pPr>
              <w:pStyle w:val="TableParagraph"/>
              <w:spacing w:before="0"/>
              <w:ind w:left="242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129,340.00</w:t>
            </w:r>
          </w:p>
        </w:tc>
        <w:tc>
          <w:tcPr>
            <w:tcW w:w="1118" w:type="dxa"/>
          </w:tcPr>
          <w:p w14:paraId="0A24B4C5" w14:textId="77777777" w:rsidR="00F041E7" w:rsidRDefault="00EA4391">
            <w:pPr>
              <w:pStyle w:val="TableParagraph"/>
              <w:spacing w:before="30"/>
              <w:ind w:left="279" w:right="3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129,340.00</w:t>
            </w:r>
          </w:p>
        </w:tc>
        <w:tc>
          <w:tcPr>
            <w:tcW w:w="687" w:type="dxa"/>
          </w:tcPr>
          <w:p w14:paraId="3D37B206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FCA1A6" w14:textId="77777777">
        <w:trPr>
          <w:trHeight w:val="224"/>
        </w:trPr>
        <w:tc>
          <w:tcPr>
            <w:tcW w:w="305" w:type="dxa"/>
          </w:tcPr>
          <w:p w14:paraId="74A8CAE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0A7C9D9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9B680F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197F99F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7" w:type="dxa"/>
          </w:tcPr>
          <w:p w14:paraId="4F437991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72" w:type="dxa"/>
          </w:tcPr>
          <w:p w14:paraId="6A9B96C6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6DF427B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94,279.00</w:t>
            </w:r>
          </w:p>
        </w:tc>
        <w:tc>
          <w:tcPr>
            <w:tcW w:w="1098" w:type="dxa"/>
          </w:tcPr>
          <w:p w14:paraId="4AA53029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357F38" w14:textId="77777777" w:rsidR="00F041E7" w:rsidRDefault="00EA4391">
            <w:pPr>
              <w:pStyle w:val="TableParagraph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4,177.00</w:t>
            </w:r>
          </w:p>
        </w:tc>
        <w:tc>
          <w:tcPr>
            <w:tcW w:w="1080" w:type="dxa"/>
          </w:tcPr>
          <w:p w14:paraId="255E5785" w14:textId="77777777" w:rsidR="00F041E7" w:rsidRDefault="00EA4391">
            <w:pPr>
              <w:pStyle w:val="TableParagraph"/>
              <w:ind w:left="242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4,177.00</w:t>
            </w:r>
          </w:p>
        </w:tc>
        <w:tc>
          <w:tcPr>
            <w:tcW w:w="1068" w:type="dxa"/>
          </w:tcPr>
          <w:p w14:paraId="2F504A6E" w14:textId="77777777" w:rsidR="00F041E7" w:rsidRDefault="00EA4391">
            <w:pPr>
              <w:pStyle w:val="TableParagraph"/>
              <w:ind w:left="29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25,054.67</w:t>
            </w:r>
          </w:p>
        </w:tc>
        <w:tc>
          <w:tcPr>
            <w:tcW w:w="1095" w:type="dxa"/>
          </w:tcPr>
          <w:p w14:paraId="364431E2" w14:textId="77777777" w:rsidR="00F041E7" w:rsidRDefault="00EA4391">
            <w:pPr>
              <w:pStyle w:val="TableParagraph"/>
              <w:ind w:left="242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65,047.33</w:t>
            </w:r>
          </w:p>
        </w:tc>
        <w:tc>
          <w:tcPr>
            <w:tcW w:w="1118" w:type="dxa"/>
          </w:tcPr>
          <w:p w14:paraId="713A6F5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9CF0877" w14:textId="77777777" w:rsidR="00F041E7" w:rsidRDefault="00EA4391">
            <w:pPr>
              <w:pStyle w:val="TableParagraph"/>
              <w:spacing w:before="0" w:line="96" w:lineRule="exact"/>
              <w:ind w:left="279" w:right="2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65,047.33</w:t>
            </w:r>
          </w:p>
        </w:tc>
        <w:tc>
          <w:tcPr>
            <w:tcW w:w="687" w:type="dxa"/>
          </w:tcPr>
          <w:p w14:paraId="4684BABC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4,177.0</w:t>
            </w:r>
          </w:p>
        </w:tc>
      </w:tr>
    </w:tbl>
    <w:p w14:paraId="32D257F7" w14:textId="77777777" w:rsidR="00F041E7" w:rsidRDefault="00F041E7">
      <w:pPr>
        <w:spacing w:before="4"/>
        <w:rPr>
          <w:b/>
          <w:sz w:val="15"/>
        </w:rPr>
      </w:pPr>
    </w:p>
    <w:p w14:paraId="4A855F8B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08950AF" wp14:editId="7EE8F4F4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79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4"/>
                              <w:gridCol w:w="1071"/>
                              <w:gridCol w:w="1089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 w:rsidR="00F041E7" w14:paraId="782D38F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14" w:type="dxa"/>
                                </w:tcPr>
                                <w:p w14:paraId="059BFB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4C19832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9CA63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403,519.00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44EDC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-25,700.00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6383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29,877.00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BB64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29,877.00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409D6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50,754.67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87088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194,387.33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502E4F5B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194,387.33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BA731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4,177.0</w:t>
                                  </w:r>
                                </w:p>
                              </w:tc>
                            </w:tr>
                          </w:tbl>
                          <w:p w14:paraId="79F04DB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08950AF" id="Cuadro de texto 116" o:spid="_x0000_s1140" type="#_x0000_t202" style="position:absolute;left:0;text-align:left;margin-left:264.5pt;margin-top:-1pt;width:509.95pt;height:7.3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4"/>
                        <w:gridCol w:w="1071"/>
                        <w:gridCol w:w="1089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 w:rsidR="00F041E7" w14:paraId="782D38FE" w14:textId="77777777">
                        <w:trPr>
                          <w:trHeight w:val="146"/>
                        </w:trPr>
                        <w:tc>
                          <w:tcPr>
                            <w:tcW w:w="814" w:type="dxa"/>
                          </w:tcPr>
                          <w:p w14:paraId="059BFBDA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4C19832E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09CA6344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403,519.00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44EDC3B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-25,700.00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638392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29,877.00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BB6477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29,877.00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409D656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50,754.67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870886B" w14:textId="77777777" w:rsidR="00F041E7" w:rsidRDefault="00EA4391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194,387.33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502E4F5B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194,387.33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BA731C6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4,177.0</w:t>
                            </w:r>
                          </w:p>
                        </w:tc>
                      </w:tr>
                    </w:tbl>
                    <w:p w14:paraId="79F04DB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199"/>
        <w:gridCol w:w="2367"/>
        <w:gridCol w:w="963"/>
        <w:gridCol w:w="1199"/>
        <w:gridCol w:w="989"/>
        <w:gridCol w:w="1080"/>
        <w:gridCol w:w="1081"/>
        <w:gridCol w:w="1070"/>
        <w:gridCol w:w="1096"/>
        <w:gridCol w:w="1185"/>
        <w:gridCol w:w="595"/>
      </w:tblGrid>
      <w:tr w:rsidR="00F041E7" w14:paraId="64DA6D05" w14:textId="77777777">
        <w:trPr>
          <w:trHeight w:val="146"/>
        </w:trPr>
        <w:tc>
          <w:tcPr>
            <w:tcW w:w="305" w:type="dxa"/>
          </w:tcPr>
          <w:p w14:paraId="79AF35E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1B3DA06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BC002C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199" w:type="dxa"/>
          </w:tcPr>
          <w:p w14:paraId="10385E86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367" w:type="dxa"/>
          </w:tcPr>
          <w:p w14:paraId="5D8EEB75" w14:textId="77777777" w:rsidR="00F041E7" w:rsidRDefault="00EA4391">
            <w:pPr>
              <w:pStyle w:val="TableParagraph"/>
              <w:spacing w:before="0"/>
              <w:ind w:left="14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963" w:type="dxa"/>
          </w:tcPr>
          <w:p w14:paraId="4EEBCADC" w14:textId="77777777" w:rsidR="00F041E7" w:rsidRDefault="00EA4391">
            <w:pPr>
              <w:pStyle w:val="TableParagraph"/>
              <w:spacing w:before="0"/>
              <w:ind w:left="425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6D22E37" w14:textId="77777777" w:rsidR="00F041E7" w:rsidRDefault="00EA4391">
            <w:pPr>
              <w:pStyle w:val="TableParagraph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989" w:type="dxa"/>
          </w:tcPr>
          <w:p w14:paraId="0843DB16" w14:textId="77777777" w:rsidR="00F041E7" w:rsidRDefault="00EA4391">
            <w:pPr>
              <w:pStyle w:val="TableParagraph"/>
              <w:spacing w:before="0"/>
              <w:ind w:left="420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388C12" w14:textId="77777777" w:rsidR="00F041E7" w:rsidRDefault="00EA4391">
            <w:pPr>
              <w:pStyle w:val="TableParagraph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1,220.72</w:t>
            </w:r>
          </w:p>
        </w:tc>
        <w:tc>
          <w:tcPr>
            <w:tcW w:w="1081" w:type="dxa"/>
          </w:tcPr>
          <w:p w14:paraId="4A626767" w14:textId="77777777" w:rsidR="00F041E7" w:rsidRDefault="00EA4391">
            <w:pPr>
              <w:pStyle w:val="TableParagraph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1,220.72</w:t>
            </w:r>
          </w:p>
        </w:tc>
        <w:tc>
          <w:tcPr>
            <w:tcW w:w="1070" w:type="dxa"/>
          </w:tcPr>
          <w:p w14:paraId="3C25C498" w14:textId="77777777" w:rsidR="00F041E7" w:rsidRDefault="00EA4391">
            <w:pPr>
              <w:pStyle w:val="TableParagraph"/>
              <w:spacing w:before="0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1,923.72</w:t>
            </w:r>
          </w:p>
        </w:tc>
        <w:tc>
          <w:tcPr>
            <w:tcW w:w="1096" w:type="dxa"/>
          </w:tcPr>
          <w:p w14:paraId="0FF3BD75" w14:textId="77777777" w:rsidR="00F041E7" w:rsidRDefault="00EA4391">
            <w:pPr>
              <w:pStyle w:val="TableParagraph"/>
              <w:spacing w:before="0"/>
              <w:ind w:left="3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35,700.19</w:t>
            </w:r>
          </w:p>
        </w:tc>
        <w:tc>
          <w:tcPr>
            <w:tcW w:w="1185" w:type="dxa"/>
          </w:tcPr>
          <w:p w14:paraId="14B7FADD" w14:textId="77777777" w:rsidR="00F041E7" w:rsidRDefault="00EA4391">
            <w:pPr>
              <w:pStyle w:val="TableParagraph"/>
              <w:spacing w:before="30" w:line="96" w:lineRule="exact"/>
              <w:ind w:left="3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35,700.19</w:t>
            </w:r>
          </w:p>
        </w:tc>
        <w:tc>
          <w:tcPr>
            <w:tcW w:w="595" w:type="dxa"/>
          </w:tcPr>
          <w:p w14:paraId="711F9D17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A9547C9" w14:textId="77777777" w:rsidR="00F041E7" w:rsidRDefault="00F041E7">
      <w:pPr>
        <w:spacing w:before="1"/>
        <w:rPr>
          <w:b/>
          <w:sz w:val="7"/>
        </w:rPr>
      </w:pPr>
    </w:p>
    <w:p w14:paraId="3BEFC43C" w14:textId="77777777" w:rsidR="00F041E7" w:rsidRDefault="00F041E7">
      <w:pPr>
        <w:rPr>
          <w:sz w:val="7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847FFF2" w14:textId="77777777" w:rsidR="00F041E7" w:rsidRDefault="00F041E7">
      <w:pPr>
        <w:rPr>
          <w:b/>
          <w:sz w:val="12"/>
        </w:rPr>
      </w:pPr>
    </w:p>
    <w:p w14:paraId="7D32D20F" w14:textId="77777777" w:rsidR="00F041E7" w:rsidRDefault="00F041E7">
      <w:pPr>
        <w:rPr>
          <w:b/>
          <w:sz w:val="12"/>
        </w:rPr>
      </w:pPr>
    </w:p>
    <w:p w14:paraId="21B18010" w14:textId="77777777" w:rsidR="00F041E7" w:rsidRDefault="00F041E7">
      <w:pPr>
        <w:rPr>
          <w:b/>
          <w:sz w:val="12"/>
        </w:rPr>
      </w:pPr>
    </w:p>
    <w:p w14:paraId="318AADF8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91"/>
        <w:ind w:left="379"/>
        <w:rPr>
          <w:sz w:val="10"/>
        </w:rPr>
      </w:pPr>
      <w:r>
        <w:rPr>
          <w:w w:val="105"/>
          <w:sz w:val="10"/>
        </w:rPr>
        <w:t>111</w:t>
      </w:r>
      <w:r>
        <w:rPr>
          <w:w w:val="105"/>
          <w:sz w:val="10"/>
        </w:rPr>
        <w:tab/>
        <w:t>1901</w:t>
      </w:r>
      <w:r>
        <w:rPr>
          <w:w w:val="105"/>
          <w:sz w:val="10"/>
        </w:rPr>
        <w:tab/>
        <w:t>11</w:t>
      </w:r>
      <w:r>
        <w:rPr>
          <w:w w:val="105"/>
          <w:sz w:val="10"/>
        </w:rPr>
        <w:tab/>
        <w:t>ENERGÍA</w:t>
      </w:r>
      <w:r>
        <w:rPr>
          <w:spacing w:val="4"/>
          <w:w w:val="105"/>
          <w:sz w:val="10"/>
        </w:rPr>
        <w:t xml:space="preserve"> </w:t>
      </w:r>
      <w:r>
        <w:rPr>
          <w:spacing w:val="-3"/>
          <w:w w:val="105"/>
          <w:sz w:val="10"/>
        </w:rPr>
        <w:t>ELÉCTRICA</w:t>
      </w:r>
    </w:p>
    <w:p w14:paraId="3040D9DD" w14:textId="77777777" w:rsidR="00F041E7" w:rsidRDefault="00EA4391">
      <w:pPr>
        <w:spacing w:before="95" w:line="314" w:lineRule="auto"/>
        <w:ind w:left="102" w:right="26" w:firstLine="254"/>
        <w:rPr>
          <w:b/>
          <w:sz w:val="14"/>
        </w:rPr>
      </w:pPr>
      <w:r>
        <w:br w:type="column"/>
      </w:r>
      <w:r>
        <w:rPr>
          <w:b/>
          <w:sz w:val="14"/>
        </w:rPr>
        <w:t>Total Fuente: Total Geografico:</w:t>
      </w:r>
    </w:p>
    <w:p w14:paraId="42F2B3CC" w14:textId="77777777" w:rsidR="00F041E7" w:rsidRDefault="00EA4391">
      <w:pPr>
        <w:rPr>
          <w:b/>
          <w:sz w:val="12"/>
        </w:rPr>
      </w:pPr>
      <w:r>
        <w:br w:type="column"/>
      </w:r>
    </w:p>
    <w:p w14:paraId="73E88202" w14:textId="77777777" w:rsidR="00F041E7" w:rsidRDefault="00F041E7">
      <w:pPr>
        <w:rPr>
          <w:b/>
          <w:sz w:val="12"/>
        </w:rPr>
      </w:pPr>
    </w:p>
    <w:p w14:paraId="39D06BF5" w14:textId="77777777" w:rsidR="00F041E7" w:rsidRDefault="00F041E7">
      <w:pPr>
        <w:rPr>
          <w:b/>
          <w:sz w:val="12"/>
        </w:rPr>
      </w:pPr>
    </w:p>
    <w:p w14:paraId="0BCA58C5" w14:textId="77777777" w:rsidR="00F041E7" w:rsidRDefault="00EA4391">
      <w:pPr>
        <w:spacing w:before="91"/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A0A3B5D" wp14:editId="0594290B">
                <wp:simplePos x="0" y="0"/>
                <wp:positionH relativeFrom="page">
                  <wp:posOffset>3359150</wp:posOffset>
                </wp:positionH>
                <wp:positionV relativeFrom="paragraph">
                  <wp:posOffset>-215900</wp:posOffset>
                </wp:positionV>
                <wp:extent cx="6477000" cy="227330"/>
                <wp:effectExtent l="0" t="0" r="0" b="0"/>
                <wp:wrapNone/>
                <wp:docPr id="76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8"/>
                              <w:gridCol w:w="1028"/>
                              <w:gridCol w:w="1088"/>
                              <w:gridCol w:w="1098"/>
                              <w:gridCol w:w="1079"/>
                              <w:gridCol w:w="1080"/>
                              <w:gridCol w:w="1068"/>
                              <w:gridCol w:w="1094"/>
                              <w:gridCol w:w="1117"/>
                              <w:gridCol w:w="686"/>
                            </w:tblGrid>
                            <w:tr w:rsidR="00F041E7" w14:paraId="44522B8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8" w:type="dxa"/>
                                </w:tcPr>
                                <w:p w14:paraId="1D92BB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213071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5A7563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484F7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C0FC2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1,220.72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9A03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1,220.72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6750D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1,923.72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38D1B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35,700.19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0753526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7" w:right="2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35,700.19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28E33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103FC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8" w:type="dxa"/>
                                </w:tcPr>
                                <w:p w14:paraId="1F5C696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3744775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58A27C0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711,555.00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C7BE57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-25,700.00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81EDB6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48,825.95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D4AC4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48,305.95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3E2FFA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1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67,521.62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676A94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379,900.37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3148B9B9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79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380,420.37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E09B92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6,542.0</w:t>
                                  </w:r>
                                </w:p>
                              </w:tc>
                            </w:tr>
                          </w:tbl>
                          <w:p w14:paraId="186B2A0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A0A3B5D" id="Cuadro de texto 117" o:spid="_x0000_s1141" type="#_x0000_t202" style="position:absolute;left:0;text-align:left;margin-left:264.5pt;margin-top:-17pt;width:510pt;height:17.9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8"/>
                        <w:gridCol w:w="1028"/>
                        <w:gridCol w:w="1088"/>
                        <w:gridCol w:w="1098"/>
                        <w:gridCol w:w="1079"/>
                        <w:gridCol w:w="1080"/>
                        <w:gridCol w:w="1068"/>
                        <w:gridCol w:w="1094"/>
                        <w:gridCol w:w="1117"/>
                        <w:gridCol w:w="686"/>
                      </w:tblGrid>
                      <w:tr w:rsidR="00F041E7" w14:paraId="44522B85" w14:textId="77777777">
                        <w:trPr>
                          <w:trHeight w:val="178"/>
                        </w:trPr>
                        <w:tc>
                          <w:tcPr>
                            <w:tcW w:w="858" w:type="dxa"/>
                          </w:tcPr>
                          <w:p w14:paraId="1D92BB84" w14:textId="77777777" w:rsidR="00F041E7" w:rsidRDefault="00EA4391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21307140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5A7563DD" w14:textId="77777777" w:rsidR="00F041E7" w:rsidRDefault="00EA4391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484F74A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C0FC233" w14:textId="77777777" w:rsidR="00F041E7" w:rsidRDefault="00EA4391">
                            <w:pPr>
                              <w:pStyle w:val="TableParagraph"/>
                              <w:spacing w:before="0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1,220.72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9A031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1,220.72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6750D54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1,923.72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38D1B0A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35,700.19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0753526F" w14:textId="77777777" w:rsidR="00F041E7" w:rsidRDefault="00EA4391">
                            <w:pPr>
                              <w:pStyle w:val="TableParagraph"/>
                              <w:spacing w:before="30"/>
                              <w:ind w:left="287" w:right="2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35,700.19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28E3349" w14:textId="77777777" w:rsidR="00F041E7" w:rsidRDefault="00EA4391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103FC4" w14:textId="77777777">
                        <w:trPr>
                          <w:trHeight w:val="178"/>
                        </w:trPr>
                        <w:tc>
                          <w:tcPr>
                            <w:tcW w:w="858" w:type="dxa"/>
                          </w:tcPr>
                          <w:p w14:paraId="1F5C6968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37447753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58A27C00" w14:textId="77777777" w:rsidR="00F041E7" w:rsidRDefault="00EA4391">
                            <w:pPr>
                              <w:pStyle w:val="TableParagraph"/>
                              <w:spacing w:before="32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711,555.00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C7BE576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-25,700.00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81EDB6C" w14:textId="77777777" w:rsidR="00F041E7" w:rsidRDefault="00EA4391">
                            <w:pPr>
                              <w:pStyle w:val="TableParagraph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48,825.95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D4AC4F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48,305.95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3E2FFA8" w14:textId="77777777" w:rsidR="00F041E7" w:rsidRDefault="00EA4391">
                            <w:pPr>
                              <w:pStyle w:val="TableParagraph"/>
                              <w:spacing w:before="32"/>
                              <w:ind w:left="301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67,521.62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676A946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379,900.37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3148B9B9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79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380,420.37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4E09B923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6,542.0</w:t>
                            </w:r>
                          </w:p>
                        </w:tc>
                      </w:tr>
                    </w:tbl>
                    <w:p w14:paraId="186B2A0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0.00</w:t>
      </w:r>
    </w:p>
    <w:p w14:paraId="6CBC2AF8" w14:textId="77777777" w:rsidR="00F041E7" w:rsidRDefault="00EA4391">
      <w:pPr>
        <w:rPr>
          <w:sz w:val="12"/>
        </w:rPr>
      </w:pPr>
      <w:r>
        <w:br w:type="column"/>
      </w:r>
    </w:p>
    <w:p w14:paraId="09C96F26" w14:textId="77777777" w:rsidR="00F041E7" w:rsidRDefault="00F041E7">
      <w:pPr>
        <w:rPr>
          <w:sz w:val="12"/>
        </w:rPr>
      </w:pPr>
    </w:p>
    <w:p w14:paraId="0FB9AC72" w14:textId="77777777" w:rsidR="00F041E7" w:rsidRDefault="00F041E7">
      <w:pPr>
        <w:rPr>
          <w:sz w:val="12"/>
        </w:rPr>
      </w:pPr>
    </w:p>
    <w:p w14:paraId="61194843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21F60AAF" w14:textId="77777777" w:rsidR="00F041E7" w:rsidRDefault="00EA4391">
      <w:pPr>
        <w:rPr>
          <w:sz w:val="12"/>
        </w:rPr>
      </w:pPr>
      <w:r>
        <w:br w:type="column"/>
      </w:r>
    </w:p>
    <w:p w14:paraId="770494F7" w14:textId="77777777" w:rsidR="00F041E7" w:rsidRDefault="00F041E7">
      <w:pPr>
        <w:rPr>
          <w:sz w:val="12"/>
        </w:rPr>
      </w:pPr>
    </w:p>
    <w:p w14:paraId="05D3CD2E" w14:textId="77777777" w:rsidR="00F041E7" w:rsidRDefault="00F041E7">
      <w:pPr>
        <w:rPr>
          <w:sz w:val="12"/>
        </w:rPr>
      </w:pPr>
    </w:p>
    <w:p w14:paraId="29732485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414CCEBE" w14:textId="77777777" w:rsidR="00F041E7" w:rsidRDefault="00EA4391">
      <w:pPr>
        <w:rPr>
          <w:sz w:val="12"/>
        </w:rPr>
      </w:pPr>
      <w:r>
        <w:br w:type="column"/>
      </w:r>
    </w:p>
    <w:p w14:paraId="3AA4335A" w14:textId="77777777" w:rsidR="00F041E7" w:rsidRDefault="00F041E7">
      <w:pPr>
        <w:rPr>
          <w:sz w:val="12"/>
        </w:rPr>
      </w:pPr>
    </w:p>
    <w:p w14:paraId="4852E5DA" w14:textId="77777777" w:rsidR="00F041E7" w:rsidRDefault="00F041E7">
      <w:pPr>
        <w:rPr>
          <w:sz w:val="12"/>
        </w:rPr>
      </w:pPr>
    </w:p>
    <w:p w14:paraId="2F48B416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13318C4F" w14:textId="77777777" w:rsidR="00F041E7" w:rsidRDefault="00EA4391">
      <w:pPr>
        <w:rPr>
          <w:sz w:val="12"/>
        </w:rPr>
      </w:pPr>
      <w:r>
        <w:br w:type="column"/>
      </w:r>
    </w:p>
    <w:p w14:paraId="6EE05DC8" w14:textId="77777777" w:rsidR="00F041E7" w:rsidRDefault="00F041E7">
      <w:pPr>
        <w:rPr>
          <w:sz w:val="12"/>
        </w:rPr>
      </w:pPr>
    </w:p>
    <w:p w14:paraId="307AAC81" w14:textId="77777777" w:rsidR="00F041E7" w:rsidRDefault="00F041E7">
      <w:pPr>
        <w:rPr>
          <w:sz w:val="12"/>
        </w:rPr>
      </w:pPr>
    </w:p>
    <w:p w14:paraId="6D38AB99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321C0B83" w14:textId="77777777" w:rsidR="00F041E7" w:rsidRDefault="00EA4391">
      <w:pPr>
        <w:rPr>
          <w:sz w:val="12"/>
        </w:rPr>
      </w:pPr>
      <w:r>
        <w:br w:type="column"/>
      </w:r>
    </w:p>
    <w:p w14:paraId="78F26F09" w14:textId="77777777" w:rsidR="00F041E7" w:rsidRDefault="00F041E7">
      <w:pPr>
        <w:rPr>
          <w:sz w:val="12"/>
        </w:rPr>
      </w:pPr>
    </w:p>
    <w:p w14:paraId="079AB34B" w14:textId="77777777" w:rsidR="00F041E7" w:rsidRDefault="00F041E7">
      <w:pPr>
        <w:rPr>
          <w:sz w:val="12"/>
        </w:rPr>
      </w:pPr>
    </w:p>
    <w:p w14:paraId="54DD0402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3DEFB0AB" w14:textId="77777777" w:rsidR="00F041E7" w:rsidRDefault="00EA4391">
      <w:pPr>
        <w:rPr>
          <w:sz w:val="12"/>
        </w:rPr>
      </w:pPr>
      <w:r>
        <w:br w:type="column"/>
      </w:r>
    </w:p>
    <w:p w14:paraId="2F597833" w14:textId="77777777" w:rsidR="00F041E7" w:rsidRDefault="00F041E7">
      <w:pPr>
        <w:rPr>
          <w:sz w:val="12"/>
        </w:rPr>
      </w:pPr>
    </w:p>
    <w:p w14:paraId="1664FB78" w14:textId="77777777" w:rsidR="00F041E7" w:rsidRDefault="00F041E7">
      <w:pPr>
        <w:rPr>
          <w:sz w:val="12"/>
        </w:rPr>
      </w:pPr>
    </w:p>
    <w:p w14:paraId="3B0FF440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0.00</w:t>
      </w:r>
    </w:p>
    <w:p w14:paraId="6E1A03EE" w14:textId="77777777" w:rsidR="00F041E7" w:rsidRDefault="00EA4391">
      <w:pPr>
        <w:rPr>
          <w:sz w:val="14"/>
        </w:rPr>
      </w:pPr>
      <w:r>
        <w:br w:type="column"/>
      </w:r>
    </w:p>
    <w:p w14:paraId="7715A2A4" w14:textId="77777777" w:rsidR="00F041E7" w:rsidRDefault="00F041E7">
      <w:pPr>
        <w:rPr>
          <w:sz w:val="14"/>
        </w:rPr>
      </w:pPr>
    </w:p>
    <w:p w14:paraId="140D5E0C" w14:textId="77777777" w:rsidR="00F041E7" w:rsidRDefault="00F041E7">
      <w:pPr>
        <w:spacing w:before="10"/>
        <w:rPr>
          <w:sz w:val="15"/>
        </w:rPr>
      </w:pPr>
    </w:p>
    <w:p w14:paraId="5FDDBE8F" w14:textId="77777777" w:rsidR="00F041E7" w:rsidRDefault="00EA4391">
      <w:pPr>
        <w:tabs>
          <w:tab w:val="left" w:pos="1459"/>
        </w:tabs>
        <w:spacing w:before="1"/>
        <w:ind w:left="379"/>
        <w:rPr>
          <w:sz w:val="10"/>
        </w:rPr>
      </w:pPr>
      <w:r>
        <w:rPr>
          <w:w w:val="105"/>
          <w:sz w:val="10"/>
        </w:rPr>
        <w:t>-6,126.88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-6,126.88</w:t>
      </w:r>
    </w:p>
    <w:p w14:paraId="58E469BC" w14:textId="77777777" w:rsidR="00F041E7" w:rsidRDefault="00EA4391">
      <w:pPr>
        <w:rPr>
          <w:sz w:val="12"/>
        </w:rPr>
      </w:pPr>
      <w:r>
        <w:br w:type="column"/>
      </w:r>
    </w:p>
    <w:p w14:paraId="4DB93FD1" w14:textId="77777777" w:rsidR="00F041E7" w:rsidRDefault="00F041E7">
      <w:pPr>
        <w:rPr>
          <w:sz w:val="12"/>
        </w:rPr>
      </w:pPr>
    </w:p>
    <w:p w14:paraId="56D20BB1" w14:textId="77777777" w:rsidR="00F041E7" w:rsidRDefault="00F041E7">
      <w:pPr>
        <w:rPr>
          <w:sz w:val="12"/>
        </w:rPr>
      </w:pPr>
    </w:p>
    <w:p w14:paraId="53176C2D" w14:textId="77777777" w:rsidR="00F041E7" w:rsidRDefault="00EA4391">
      <w:pPr>
        <w:spacing w:before="91"/>
        <w:ind w:left="379"/>
        <w:rPr>
          <w:sz w:val="10"/>
        </w:rPr>
      </w:pPr>
      <w:r>
        <w:rPr>
          <w:w w:val="105"/>
          <w:sz w:val="10"/>
        </w:rPr>
        <w:t>0.0</w:t>
      </w:r>
    </w:p>
    <w:p w14:paraId="449DE33F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1" w:space="720" w:equalWidth="0">
            <w:col w:w="2605" w:space="40"/>
            <w:col w:w="1215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286"/>
            <w:col w:w="1903" w:space="447"/>
            <w:col w:w="650"/>
          </w:cols>
        </w:sectPr>
      </w:pPr>
    </w:p>
    <w:p w14:paraId="7823CD1D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57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1080BA96" w14:textId="77777777" w:rsidR="00F041E7" w:rsidRDefault="00EA4391">
      <w:pPr>
        <w:spacing w:before="7"/>
        <w:rPr>
          <w:sz w:val="13"/>
        </w:rPr>
      </w:pPr>
      <w:r>
        <w:br w:type="column"/>
      </w:r>
    </w:p>
    <w:p w14:paraId="3582D972" w14:textId="77777777" w:rsidR="00F041E7" w:rsidRDefault="00EA4391">
      <w:pPr>
        <w:ind w:left="665"/>
        <w:rPr>
          <w:sz w:val="10"/>
        </w:rPr>
      </w:pPr>
      <w:r>
        <w:rPr>
          <w:w w:val="105"/>
          <w:sz w:val="10"/>
        </w:rPr>
        <w:t>-6,126.88</w:t>
      </w:r>
    </w:p>
    <w:p w14:paraId="77DCB2CB" w14:textId="77777777" w:rsidR="00F041E7" w:rsidRDefault="00EA4391">
      <w:pPr>
        <w:spacing w:before="3"/>
        <w:rPr>
          <w:sz w:val="16"/>
        </w:rPr>
      </w:pPr>
      <w:r>
        <w:br w:type="column"/>
      </w:r>
    </w:p>
    <w:p w14:paraId="68C4016A" w14:textId="77777777" w:rsidR="00F041E7" w:rsidRDefault="00EA4391">
      <w:pPr>
        <w:ind w:left="637"/>
        <w:rPr>
          <w:sz w:val="10"/>
        </w:rPr>
      </w:pPr>
      <w:r>
        <w:rPr>
          <w:w w:val="105"/>
          <w:sz w:val="10"/>
        </w:rPr>
        <w:t>-6,126.88</w:t>
      </w:r>
    </w:p>
    <w:p w14:paraId="42774076" w14:textId="77777777" w:rsidR="00F041E7" w:rsidRDefault="00EA4391">
      <w:pPr>
        <w:spacing w:before="7"/>
        <w:rPr>
          <w:sz w:val="13"/>
        </w:rPr>
      </w:pPr>
      <w:r>
        <w:br w:type="column"/>
      </w:r>
    </w:p>
    <w:p w14:paraId="73F0B97E" w14:textId="77777777" w:rsidR="00F041E7" w:rsidRDefault="00EA4391">
      <w:pPr>
        <w:ind w:right="136"/>
        <w:jc w:val="right"/>
        <w:rPr>
          <w:sz w:val="10"/>
        </w:rPr>
      </w:pPr>
      <w:r>
        <w:rPr>
          <w:w w:val="105"/>
          <w:sz w:val="10"/>
        </w:rPr>
        <w:t>0.0</w:t>
      </w:r>
    </w:p>
    <w:p w14:paraId="750913AD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69" w:space="39"/>
            <w:col w:w="1040" w:space="39"/>
            <w:col w:w="1098"/>
          </w:cols>
        </w:sectPr>
      </w:pPr>
    </w:p>
    <w:p w14:paraId="7844CC41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36"/>
        <w:gridCol w:w="1338"/>
        <w:gridCol w:w="1054"/>
        <w:gridCol w:w="1200"/>
        <w:gridCol w:w="989"/>
        <w:gridCol w:w="1081"/>
        <w:gridCol w:w="1121"/>
        <w:gridCol w:w="1031"/>
        <w:gridCol w:w="1097"/>
        <w:gridCol w:w="1094"/>
        <w:gridCol w:w="688"/>
      </w:tblGrid>
      <w:tr w:rsidR="00F041E7" w14:paraId="20F3697E" w14:textId="77777777">
        <w:trPr>
          <w:trHeight w:val="224"/>
        </w:trPr>
        <w:tc>
          <w:tcPr>
            <w:tcW w:w="305" w:type="dxa"/>
          </w:tcPr>
          <w:p w14:paraId="025CD5E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E877F66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F2F3C8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0231FB0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ENERGÍA </w:t>
            </w:r>
            <w:r>
              <w:rPr>
                <w:w w:val="105"/>
                <w:sz w:val="10"/>
              </w:rPr>
              <w:t>ELÉCTRICA</w:t>
            </w:r>
          </w:p>
        </w:tc>
        <w:tc>
          <w:tcPr>
            <w:tcW w:w="1338" w:type="dxa"/>
          </w:tcPr>
          <w:p w14:paraId="527842A3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054" w:type="dxa"/>
          </w:tcPr>
          <w:p w14:paraId="6AA15429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A269DC8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989" w:type="dxa"/>
          </w:tcPr>
          <w:p w14:paraId="467FE948" w14:textId="77777777" w:rsidR="00F041E7" w:rsidRDefault="00EA4391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255103" w14:textId="77777777" w:rsidR="00F041E7" w:rsidRDefault="00EA4391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16A1C279" w14:textId="77777777" w:rsidR="00F041E7" w:rsidRDefault="00EA4391">
            <w:pPr>
              <w:pStyle w:val="TableParagraph"/>
              <w:spacing w:before="0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56AE6263" w14:textId="77777777" w:rsidR="00F041E7" w:rsidRDefault="00EA4391">
            <w:pPr>
              <w:pStyle w:val="TableParagraph"/>
              <w:spacing w:before="0"/>
              <w:ind w:left="367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B016646" w14:textId="77777777" w:rsidR="00F041E7" w:rsidRDefault="00EA4391">
            <w:pPr>
              <w:pStyle w:val="TableParagraph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1094" w:type="dxa"/>
          </w:tcPr>
          <w:p w14:paraId="7FBD845C" w14:textId="77777777" w:rsidR="00F041E7" w:rsidRDefault="00EA4391">
            <w:pPr>
              <w:pStyle w:val="TableParagraph"/>
              <w:spacing w:before="3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39,000.00</w:t>
            </w:r>
          </w:p>
        </w:tc>
        <w:tc>
          <w:tcPr>
            <w:tcW w:w="688" w:type="dxa"/>
          </w:tcPr>
          <w:p w14:paraId="248BC438" w14:textId="77777777" w:rsidR="00F041E7" w:rsidRDefault="00EA4391">
            <w:pPr>
              <w:pStyle w:val="TableParagraph"/>
              <w:spacing w:before="0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1F29EB7" w14:textId="77777777">
        <w:trPr>
          <w:trHeight w:val="302"/>
        </w:trPr>
        <w:tc>
          <w:tcPr>
            <w:tcW w:w="305" w:type="dxa"/>
          </w:tcPr>
          <w:p w14:paraId="3522D5C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46EEB7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E4BD6F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3E83D944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338" w:type="dxa"/>
          </w:tcPr>
          <w:p w14:paraId="6332DD71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1054" w:type="dxa"/>
          </w:tcPr>
          <w:p w14:paraId="31662CC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7D11B13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 w14:paraId="6C086BA3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162DD9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5FE9AB62" w14:textId="77777777" w:rsidR="00F041E7" w:rsidRDefault="00EA4391">
            <w:pPr>
              <w:pStyle w:val="TableParagraph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2260A85E" w14:textId="77777777" w:rsidR="00F041E7" w:rsidRDefault="00EA4391">
            <w:pPr>
              <w:pStyle w:val="TableParagraph"/>
              <w:ind w:left="367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127E8D9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2,889.10</w:t>
            </w:r>
          </w:p>
        </w:tc>
        <w:tc>
          <w:tcPr>
            <w:tcW w:w="1094" w:type="dxa"/>
          </w:tcPr>
          <w:p w14:paraId="231CD0B5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37F7D9B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2,889.10</w:t>
            </w:r>
          </w:p>
        </w:tc>
        <w:tc>
          <w:tcPr>
            <w:tcW w:w="688" w:type="dxa"/>
          </w:tcPr>
          <w:p w14:paraId="6D027295" w14:textId="77777777" w:rsidR="00F041E7" w:rsidRDefault="00EA4391">
            <w:pPr>
              <w:pStyle w:val="TableParagraph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6E6BDF" w14:textId="77777777">
        <w:trPr>
          <w:trHeight w:val="302"/>
        </w:trPr>
        <w:tc>
          <w:tcPr>
            <w:tcW w:w="305" w:type="dxa"/>
          </w:tcPr>
          <w:p w14:paraId="23BF8B3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064C10A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F268F9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755F2F93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338" w:type="dxa"/>
          </w:tcPr>
          <w:p w14:paraId="5FB1228C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54" w:type="dxa"/>
          </w:tcPr>
          <w:p w14:paraId="2987305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25697DB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989" w:type="dxa"/>
          </w:tcPr>
          <w:p w14:paraId="0F0C7804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64E18E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752DF5F3" w14:textId="77777777" w:rsidR="00F041E7" w:rsidRDefault="00EA4391">
            <w:pPr>
              <w:pStyle w:val="TableParagraph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7F4164BC" w14:textId="77777777" w:rsidR="00F041E7" w:rsidRDefault="00EA4391">
            <w:pPr>
              <w:pStyle w:val="TableParagraph"/>
              <w:ind w:left="367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AC26B13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1094" w:type="dxa"/>
          </w:tcPr>
          <w:p w14:paraId="5F92653B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E428485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3,500.00</w:t>
            </w:r>
          </w:p>
        </w:tc>
        <w:tc>
          <w:tcPr>
            <w:tcW w:w="688" w:type="dxa"/>
          </w:tcPr>
          <w:p w14:paraId="28E28E00" w14:textId="77777777" w:rsidR="00F041E7" w:rsidRDefault="00EA4391">
            <w:pPr>
              <w:pStyle w:val="TableParagraph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7A940A" w14:textId="77777777">
        <w:trPr>
          <w:trHeight w:val="302"/>
        </w:trPr>
        <w:tc>
          <w:tcPr>
            <w:tcW w:w="305" w:type="dxa"/>
          </w:tcPr>
          <w:p w14:paraId="252D03A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AF12B7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11DC80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0E9087AC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59B18901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0AE1DC0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200" w:type="dxa"/>
          </w:tcPr>
          <w:p w14:paraId="15C3E61F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989" w:type="dxa"/>
          </w:tcPr>
          <w:p w14:paraId="175FEF5B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6E4375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121" w:type="dxa"/>
          </w:tcPr>
          <w:p w14:paraId="5F1ED1B1" w14:textId="77777777" w:rsidR="00F041E7" w:rsidRDefault="00EA4391">
            <w:pPr>
              <w:pStyle w:val="TableParagraph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31" w:type="dxa"/>
          </w:tcPr>
          <w:p w14:paraId="3C5F6C9C" w14:textId="77777777" w:rsidR="00F041E7" w:rsidRDefault="00EA4391">
            <w:pPr>
              <w:pStyle w:val="TableParagraph"/>
              <w:ind w:left="366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165.00</w:t>
            </w:r>
          </w:p>
        </w:tc>
        <w:tc>
          <w:tcPr>
            <w:tcW w:w="1097" w:type="dxa"/>
          </w:tcPr>
          <w:p w14:paraId="33D6796F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1,812.50</w:t>
            </w:r>
          </w:p>
        </w:tc>
        <w:tc>
          <w:tcPr>
            <w:tcW w:w="1094" w:type="dxa"/>
          </w:tcPr>
          <w:p w14:paraId="45FD6C38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62D7278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1,812.50</w:t>
            </w:r>
          </w:p>
        </w:tc>
        <w:tc>
          <w:tcPr>
            <w:tcW w:w="688" w:type="dxa"/>
          </w:tcPr>
          <w:p w14:paraId="388D1C11" w14:textId="77777777" w:rsidR="00F041E7" w:rsidRDefault="00EA4391">
            <w:pPr>
              <w:pStyle w:val="TableParagraph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B024D5" w14:textId="77777777">
        <w:trPr>
          <w:trHeight w:val="302"/>
        </w:trPr>
        <w:tc>
          <w:tcPr>
            <w:tcW w:w="305" w:type="dxa"/>
          </w:tcPr>
          <w:p w14:paraId="318E11A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247511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4FDAB2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429BD6E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FLETES</w:t>
            </w:r>
          </w:p>
        </w:tc>
        <w:tc>
          <w:tcPr>
            <w:tcW w:w="1338" w:type="dxa"/>
          </w:tcPr>
          <w:p w14:paraId="6F912154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2DB88E8D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C417497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62295A2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D313FC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07B283DD" w14:textId="77777777" w:rsidR="00F041E7" w:rsidRDefault="00EA4391">
            <w:pPr>
              <w:pStyle w:val="TableParagraph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66797C8A" w14:textId="77777777" w:rsidR="00F041E7" w:rsidRDefault="00EA4391">
            <w:pPr>
              <w:pStyle w:val="TableParagraph"/>
              <w:ind w:left="367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DABB05E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E99F81E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3D054F1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8" w:type="dxa"/>
          </w:tcPr>
          <w:p w14:paraId="3A576450" w14:textId="77777777" w:rsidR="00F041E7" w:rsidRDefault="00EA4391">
            <w:pPr>
              <w:pStyle w:val="TableParagraph"/>
              <w:ind w:right="4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6D99FBE" w14:textId="77777777">
        <w:trPr>
          <w:trHeight w:val="357"/>
        </w:trPr>
        <w:tc>
          <w:tcPr>
            <w:tcW w:w="305" w:type="dxa"/>
          </w:tcPr>
          <w:p w14:paraId="1181DC1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DE4461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96229A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36" w:type="dxa"/>
          </w:tcPr>
          <w:p w14:paraId="45E62166" w14:textId="77777777" w:rsidR="00F041E7" w:rsidRDefault="00EA4391">
            <w:pPr>
              <w:pStyle w:val="TableParagraph"/>
              <w:spacing w:before="56" w:line="150" w:lineRule="atLeast"/>
              <w:ind w:left="122" w:right="5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MANTENIMIENTO Y REPARACIÓN DE MEDIOS DE </w:t>
            </w:r>
            <w:r>
              <w:rPr>
                <w:w w:val="105"/>
                <w:sz w:val="10"/>
              </w:rPr>
              <w:t>TRANSPORTE</w:t>
            </w:r>
          </w:p>
        </w:tc>
        <w:tc>
          <w:tcPr>
            <w:tcW w:w="1338" w:type="dxa"/>
          </w:tcPr>
          <w:p w14:paraId="289C2597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4" w:type="dxa"/>
          </w:tcPr>
          <w:p w14:paraId="095ADC0A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DB8185D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989" w:type="dxa"/>
          </w:tcPr>
          <w:p w14:paraId="1A8B927C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7F6BB2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2,850.00</w:t>
            </w:r>
          </w:p>
        </w:tc>
        <w:tc>
          <w:tcPr>
            <w:tcW w:w="1121" w:type="dxa"/>
          </w:tcPr>
          <w:p w14:paraId="6E5384E5" w14:textId="77777777" w:rsidR="00F041E7" w:rsidRDefault="00EA4391">
            <w:pPr>
              <w:pStyle w:val="TableParagraph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2,850.00</w:t>
            </w:r>
          </w:p>
        </w:tc>
        <w:tc>
          <w:tcPr>
            <w:tcW w:w="1031" w:type="dxa"/>
          </w:tcPr>
          <w:p w14:paraId="151E4180" w14:textId="77777777" w:rsidR="00F041E7" w:rsidRDefault="00EA4391">
            <w:pPr>
              <w:pStyle w:val="TableParagraph"/>
              <w:ind w:left="367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4C38C2A" w14:textId="77777777" w:rsidR="00F041E7" w:rsidRDefault="00EA4391">
            <w:pPr>
              <w:pStyle w:val="TableParagraph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5,672.00</w:t>
            </w:r>
          </w:p>
        </w:tc>
        <w:tc>
          <w:tcPr>
            <w:tcW w:w="1094" w:type="dxa"/>
          </w:tcPr>
          <w:p w14:paraId="1CE4F7BC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7009DEC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5,672.00</w:t>
            </w:r>
          </w:p>
        </w:tc>
        <w:tc>
          <w:tcPr>
            <w:tcW w:w="688" w:type="dxa"/>
          </w:tcPr>
          <w:p w14:paraId="0DB72A2C" w14:textId="77777777" w:rsidR="00F041E7" w:rsidRDefault="00EA4391">
            <w:pPr>
              <w:pStyle w:val="TableParagraph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2,850.0</w:t>
            </w:r>
          </w:p>
        </w:tc>
      </w:tr>
    </w:tbl>
    <w:p w14:paraId="25D219FC" w14:textId="77777777" w:rsidR="00F041E7" w:rsidRDefault="00EA4391">
      <w:pPr>
        <w:spacing w:before="43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FF73EB3" wp14:editId="6B2D193D">
                <wp:simplePos x="0" y="0"/>
                <wp:positionH relativeFrom="page">
                  <wp:posOffset>3392805</wp:posOffset>
                </wp:positionH>
                <wp:positionV relativeFrom="paragraph">
                  <wp:posOffset>13970</wp:posOffset>
                </wp:positionV>
                <wp:extent cx="6442710" cy="93345"/>
                <wp:effectExtent l="0" t="0" r="0" b="0"/>
                <wp:wrapNone/>
                <wp:docPr id="80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119"/>
                              <w:gridCol w:w="1029"/>
                              <w:gridCol w:w="1095"/>
                              <w:gridCol w:w="1092"/>
                              <w:gridCol w:w="686"/>
                            </w:tblGrid>
                            <w:tr w:rsidR="00F041E7" w14:paraId="631ABAA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6460A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7FCF5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E6BF2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65,760.00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E49DE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2F112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3,015.00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5542F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3,015.00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9BF8B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458EA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52,873.60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23A407F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52,873.60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7FC928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2,850.0</w:t>
                                  </w:r>
                                </w:p>
                              </w:tc>
                            </w:tr>
                          </w:tbl>
                          <w:p w14:paraId="13768B2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FF73EB3" id="Cuadro de texto 118" o:spid="_x0000_s1142" type="#_x0000_t202" style="position:absolute;left:0;text-align:left;margin-left:267.15pt;margin-top:1.1pt;width:507.3pt;height:7.3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119"/>
                        <w:gridCol w:w="1029"/>
                        <w:gridCol w:w="1095"/>
                        <w:gridCol w:w="1092"/>
                        <w:gridCol w:w="686"/>
                      </w:tblGrid>
                      <w:tr w:rsidR="00F041E7" w14:paraId="631ABAA1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46460A11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7FCF5BC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E6BF2AF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65,760.00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E49DEB1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2F11234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3,015.00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5542FEF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3,015.00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9BF8B8A" w14:textId="77777777" w:rsidR="00F041E7" w:rsidRDefault="00EA4391">
                            <w:pPr>
                              <w:pStyle w:val="TableParagraph"/>
                              <w:spacing w:before="0"/>
                              <w:ind w:left="3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458EAF4" w14:textId="77777777" w:rsidR="00F041E7" w:rsidRDefault="00EA4391">
                            <w:pPr>
                              <w:pStyle w:val="TableParagraph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52,873.60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23A407F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52,873.60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7FC92844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2,850.0</w:t>
                            </w:r>
                          </w:p>
                        </w:tc>
                      </w:tr>
                    </w:tbl>
                    <w:p w14:paraId="13768B2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95"/>
        <w:gridCol w:w="1571"/>
        <w:gridCol w:w="962"/>
        <w:gridCol w:w="1198"/>
        <w:gridCol w:w="988"/>
        <w:gridCol w:w="1079"/>
        <w:gridCol w:w="1053"/>
        <w:gridCol w:w="1094"/>
        <w:gridCol w:w="1094"/>
        <w:gridCol w:w="1090"/>
        <w:gridCol w:w="684"/>
      </w:tblGrid>
      <w:tr w:rsidR="00F041E7" w14:paraId="30D91F27" w14:textId="77777777">
        <w:trPr>
          <w:trHeight w:val="146"/>
        </w:trPr>
        <w:tc>
          <w:tcPr>
            <w:tcW w:w="305" w:type="dxa"/>
          </w:tcPr>
          <w:p w14:paraId="083BA9D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73EFA061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AE88C1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5" w:type="dxa"/>
          </w:tcPr>
          <w:p w14:paraId="5652587E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1" w:type="dxa"/>
          </w:tcPr>
          <w:p w14:paraId="3019BE54" w14:textId="77777777" w:rsidR="00F041E7" w:rsidRDefault="00EA4391">
            <w:pPr>
              <w:pStyle w:val="TableParagraph"/>
              <w:spacing w:before="0"/>
              <w:ind w:left="7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962" w:type="dxa"/>
          </w:tcPr>
          <w:p w14:paraId="66A76D36" w14:textId="77777777" w:rsidR="00F041E7" w:rsidRDefault="00EA4391">
            <w:pPr>
              <w:pStyle w:val="TableParagraph"/>
              <w:spacing w:before="0"/>
              <w:ind w:left="421" w:right="3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015A282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57,543.00</w:t>
            </w:r>
          </w:p>
        </w:tc>
        <w:tc>
          <w:tcPr>
            <w:tcW w:w="988" w:type="dxa"/>
          </w:tcPr>
          <w:p w14:paraId="190832AA" w14:textId="77777777" w:rsidR="00F041E7" w:rsidRDefault="00EA4391">
            <w:pPr>
              <w:pStyle w:val="TableParagraph"/>
              <w:spacing w:before="0"/>
              <w:ind w:left="422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A8C6AA3" w14:textId="77777777" w:rsidR="00F041E7" w:rsidRDefault="00EA4391">
            <w:pPr>
              <w:pStyle w:val="TableParagraph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2,521.96</w:t>
            </w:r>
          </w:p>
        </w:tc>
        <w:tc>
          <w:tcPr>
            <w:tcW w:w="1053" w:type="dxa"/>
          </w:tcPr>
          <w:p w14:paraId="27E3E8FA" w14:textId="77777777" w:rsidR="00F041E7" w:rsidRDefault="00EA4391">
            <w:pPr>
              <w:pStyle w:val="TableParagraph"/>
              <w:spacing w:before="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2,521.96</w:t>
            </w:r>
          </w:p>
        </w:tc>
        <w:tc>
          <w:tcPr>
            <w:tcW w:w="1094" w:type="dxa"/>
          </w:tcPr>
          <w:p w14:paraId="6D6D78AA" w14:textId="77777777" w:rsidR="00F041E7" w:rsidRDefault="00EA4391">
            <w:pPr>
              <w:pStyle w:val="TableParagraph"/>
              <w:spacing w:before="0"/>
              <w:ind w:left="3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15,284.82</w:t>
            </w:r>
          </w:p>
        </w:tc>
        <w:tc>
          <w:tcPr>
            <w:tcW w:w="1094" w:type="dxa"/>
          </w:tcPr>
          <w:p w14:paraId="1BBAF44B" w14:textId="77777777" w:rsidR="00F041E7" w:rsidRDefault="00EA4391">
            <w:pPr>
              <w:pStyle w:val="TableParagraph"/>
              <w:spacing w:before="0"/>
              <w:ind w:left="3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39,736.22</w:t>
            </w:r>
          </w:p>
        </w:tc>
        <w:tc>
          <w:tcPr>
            <w:tcW w:w="1090" w:type="dxa"/>
          </w:tcPr>
          <w:p w14:paraId="6E3A8F53" w14:textId="77777777" w:rsidR="00F041E7" w:rsidRDefault="00EA4391">
            <w:pPr>
              <w:pStyle w:val="TableParagraph"/>
              <w:spacing w:before="30" w:line="96" w:lineRule="exact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39,736.22</w:t>
            </w:r>
          </w:p>
        </w:tc>
        <w:tc>
          <w:tcPr>
            <w:tcW w:w="684" w:type="dxa"/>
          </w:tcPr>
          <w:p w14:paraId="57995830" w14:textId="77777777" w:rsidR="00F041E7" w:rsidRDefault="00EA4391">
            <w:pPr>
              <w:pStyle w:val="TableParagraph"/>
              <w:spacing w:before="0"/>
              <w:ind w:left="3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2,521.9</w:t>
            </w:r>
          </w:p>
        </w:tc>
      </w:tr>
    </w:tbl>
    <w:p w14:paraId="148CDC5C" w14:textId="77777777" w:rsidR="00F041E7" w:rsidRDefault="00F041E7">
      <w:pPr>
        <w:spacing w:before="4"/>
        <w:rPr>
          <w:b/>
          <w:sz w:val="15"/>
        </w:rPr>
      </w:pPr>
    </w:p>
    <w:p w14:paraId="7AEE69F1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C2E2C8D" wp14:editId="526FEC92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81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53"/>
                              <w:gridCol w:w="1094"/>
                              <w:gridCol w:w="1094"/>
                              <w:gridCol w:w="1090"/>
                              <w:gridCol w:w="684"/>
                            </w:tblGrid>
                            <w:tr w:rsidR="00F041E7" w14:paraId="43A2CFD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5C820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99695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10535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FDD60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AC2F9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2,521.96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FCCD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2,521.96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16588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15,284.82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31F2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39,736.22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4A23E510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39,736.22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5E176C4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2,521.9</w:t>
                                  </w:r>
                                </w:p>
                              </w:tc>
                            </w:tr>
                          </w:tbl>
                          <w:p w14:paraId="580C4D5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C2E2C8D" id="Cuadro de texto 119" o:spid="_x0000_s1143" type="#_x0000_t202" style="position:absolute;left:0;text-align:left;margin-left:267.15pt;margin-top:-1pt;width:507.3pt;height:7.3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53"/>
                        <w:gridCol w:w="1094"/>
                        <w:gridCol w:w="1094"/>
                        <w:gridCol w:w="1090"/>
                        <w:gridCol w:w="684"/>
                      </w:tblGrid>
                      <w:tr w:rsidR="00F041E7" w14:paraId="43A2CFD7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5C8209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99695FF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105355F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FDD6045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AC2F9FB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2,521.96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FCCD86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2,521.96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165887D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15,284.82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31F229" w14:textId="77777777" w:rsidR="00F041E7" w:rsidRDefault="00EA4391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39,736.22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4A23E510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39,736.22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5E176C4E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2,521.9</w:t>
                            </w:r>
                          </w:p>
                        </w:tc>
                      </w:tr>
                    </w:tbl>
                    <w:p w14:paraId="580C4D5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393"/>
        <w:gridCol w:w="2173"/>
        <w:gridCol w:w="987"/>
        <w:gridCol w:w="1172"/>
        <w:gridCol w:w="1027"/>
        <w:gridCol w:w="1080"/>
        <w:gridCol w:w="1080"/>
        <w:gridCol w:w="1056"/>
        <w:gridCol w:w="1095"/>
        <w:gridCol w:w="1158"/>
        <w:gridCol w:w="594"/>
      </w:tblGrid>
      <w:tr w:rsidR="00F041E7" w14:paraId="63F4FE19" w14:textId="77777777">
        <w:trPr>
          <w:trHeight w:val="224"/>
        </w:trPr>
        <w:tc>
          <w:tcPr>
            <w:tcW w:w="305" w:type="dxa"/>
          </w:tcPr>
          <w:p w14:paraId="27634F6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7EA81E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A875AE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393" w:type="dxa"/>
          </w:tcPr>
          <w:p w14:paraId="65B843A3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173" w:type="dxa"/>
          </w:tcPr>
          <w:p w14:paraId="6907A29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7" w:type="dxa"/>
          </w:tcPr>
          <w:p w14:paraId="64F6A8DE" w14:textId="77777777" w:rsidR="00F041E7" w:rsidRDefault="00EA4391">
            <w:pPr>
              <w:pStyle w:val="TableParagraph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65B93732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7" w:type="dxa"/>
          </w:tcPr>
          <w:p w14:paraId="0D875E3F" w14:textId="77777777" w:rsidR="00F041E7" w:rsidRDefault="00EA4391">
            <w:pPr>
              <w:pStyle w:val="TableParagraph"/>
              <w:spacing w:before="0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374BA4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371.56</w:t>
            </w:r>
          </w:p>
        </w:tc>
        <w:tc>
          <w:tcPr>
            <w:tcW w:w="1080" w:type="dxa"/>
          </w:tcPr>
          <w:p w14:paraId="6D5D8142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371.56</w:t>
            </w:r>
          </w:p>
        </w:tc>
        <w:tc>
          <w:tcPr>
            <w:tcW w:w="1056" w:type="dxa"/>
          </w:tcPr>
          <w:p w14:paraId="3734A109" w14:textId="77777777" w:rsidR="00F041E7" w:rsidRDefault="00EA4391">
            <w:pPr>
              <w:pStyle w:val="TableParagraph"/>
              <w:spacing w:before="0"/>
              <w:ind w:left="367" w:right="3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676.56</w:t>
            </w:r>
          </w:p>
        </w:tc>
        <w:tc>
          <w:tcPr>
            <w:tcW w:w="1095" w:type="dxa"/>
          </w:tcPr>
          <w:p w14:paraId="7912AB03" w14:textId="77777777" w:rsidR="00F041E7" w:rsidRDefault="00EA4391">
            <w:pPr>
              <w:pStyle w:val="TableParagraph"/>
              <w:spacing w:before="0"/>
              <w:ind w:left="242" w:right="2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1,781.38</w:t>
            </w:r>
          </w:p>
        </w:tc>
        <w:tc>
          <w:tcPr>
            <w:tcW w:w="1158" w:type="dxa"/>
          </w:tcPr>
          <w:p w14:paraId="5C377CA3" w14:textId="77777777" w:rsidR="00F041E7" w:rsidRDefault="00EA4391">
            <w:pPr>
              <w:pStyle w:val="TableParagraph"/>
              <w:spacing w:before="3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1,781.38</w:t>
            </w:r>
          </w:p>
        </w:tc>
        <w:tc>
          <w:tcPr>
            <w:tcW w:w="594" w:type="dxa"/>
          </w:tcPr>
          <w:p w14:paraId="57B55E71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19056CD" w14:textId="77777777">
        <w:trPr>
          <w:trHeight w:val="224"/>
        </w:trPr>
        <w:tc>
          <w:tcPr>
            <w:tcW w:w="305" w:type="dxa"/>
          </w:tcPr>
          <w:p w14:paraId="48C4F83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477469B2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8079F3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393" w:type="dxa"/>
          </w:tcPr>
          <w:p w14:paraId="3773DAB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SERVICIOS</w:t>
            </w:r>
          </w:p>
        </w:tc>
        <w:tc>
          <w:tcPr>
            <w:tcW w:w="2173" w:type="dxa"/>
          </w:tcPr>
          <w:p w14:paraId="729B9C1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56BFFBDD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E2E4180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6F939AC6" w14:textId="77777777" w:rsidR="00F041E7" w:rsidRDefault="00EA4391">
            <w:pPr>
              <w:pStyle w:val="TableParagraph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A57E84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176.00</w:t>
            </w:r>
          </w:p>
        </w:tc>
        <w:tc>
          <w:tcPr>
            <w:tcW w:w="1080" w:type="dxa"/>
          </w:tcPr>
          <w:p w14:paraId="43F346AD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176.00</w:t>
            </w:r>
          </w:p>
        </w:tc>
        <w:tc>
          <w:tcPr>
            <w:tcW w:w="1056" w:type="dxa"/>
          </w:tcPr>
          <w:p w14:paraId="66EB2194" w14:textId="77777777" w:rsidR="00F041E7" w:rsidRDefault="00EA4391">
            <w:pPr>
              <w:pStyle w:val="TableParagraph"/>
              <w:ind w:left="367" w:right="3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176.00</w:t>
            </w:r>
          </w:p>
        </w:tc>
        <w:tc>
          <w:tcPr>
            <w:tcW w:w="1095" w:type="dxa"/>
          </w:tcPr>
          <w:p w14:paraId="65741696" w14:textId="77777777" w:rsidR="00F041E7" w:rsidRDefault="00EA4391">
            <w:pPr>
              <w:pStyle w:val="TableParagraph"/>
              <w:ind w:left="242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1158" w:type="dxa"/>
          </w:tcPr>
          <w:p w14:paraId="319360F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DFADF54" w14:textId="77777777" w:rsidR="00F041E7" w:rsidRDefault="00EA4391">
            <w:pPr>
              <w:pStyle w:val="TableParagraph"/>
              <w:spacing w:before="0" w:line="96" w:lineRule="exact"/>
              <w:ind w:left="3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-176.00</w:t>
            </w:r>
          </w:p>
        </w:tc>
        <w:tc>
          <w:tcPr>
            <w:tcW w:w="594" w:type="dxa"/>
          </w:tcPr>
          <w:p w14:paraId="1C569B4B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95EC60C" w14:textId="77777777" w:rsidR="00F041E7" w:rsidRDefault="00F041E7">
      <w:pPr>
        <w:spacing w:before="4"/>
        <w:rPr>
          <w:b/>
          <w:sz w:val="15"/>
        </w:rPr>
      </w:pPr>
    </w:p>
    <w:p w14:paraId="23E09074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AD38497" wp14:editId="0F926FBF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77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9"/>
                              <w:gridCol w:w="1028"/>
                              <w:gridCol w:w="1225"/>
                              <w:gridCol w:w="988"/>
                              <w:gridCol w:w="1079"/>
                              <w:gridCol w:w="1053"/>
                              <w:gridCol w:w="1094"/>
                              <w:gridCol w:w="1094"/>
                              <w:gridCol w:w="1091"/>
                              <w:gridCol w:w="686"/>
                            </w:tblGrid>
                            <w:tr w:rsidR="00F041E7" w14:paraId="7BAE6E3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9" w:type="dxa"/>
                                </w:tcPr>
                                <w:p w14:paraId="6FB9AC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4120BB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FB70F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CDC105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16B2F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547.56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80152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2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547.56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5BBF4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852.56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9627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1,605.38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796B85BA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1,605.38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CF630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AF8B7A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59" w:type="dxa"/>
                                </w:tcPr>
                                <w:p w14:paraId="6DC63EA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695E08B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7807CE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128,703.00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74403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74EF82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0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6,084.52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B93531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6,084.52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DE8D3B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16,302.38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0F965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88,088.32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190810B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88,088.32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575959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5,371.9</w:t>
                                  </w:r>
                                </w:p>
                              </w:tc>
                            </w:tr>
                          </w:tbl>
                          <w:p w14:paraId="62A9FD18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AD38497" id="Cuadro de texto 120" o:spid="_x0000_s1144" type="#_x0000_t202" style="position:absolute;left:0;text-align:left;margin-left:264.5pt;margin-top:-1pt;width:510pt;height:17.9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9"/>
                        <w:gridCol w:w="1028"/>
                        <w:gridCol w:w="1225"/>
                        <w:gridCol w:w="988"/>
                        <w:gridCol w:w="1079"/>
                        <w:gridCol w:w="1053"/>
                        <w:gridCol w:w="1094"/>
                        <w:gridCol w:w="1094"/>
                        <w:gridCol w:w="1091"/>
                        <w:gridCol w:w="686"/>
                      </w:tblGrid>
                      <w:tr w:rsidR="00F041E7" w14:paraId="7BAE6E31" w14:textId="77777777">
                        <w:trPr>
                          <w:trHeight w:val="178"/>
                        </w:trPr>
                        <w:tc>
                          <w:tcPr>
                            <w:tcW w:w="859" w:type="dxa"/>
                          </w:tcPr>
                          <w:p w14:paraId="6FB9ACA2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4120BB1D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FB70F8B" w14:textId="77777777" w:rsidR="00F041E7" w:rsidRDefault="00EA4391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CDC1053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16B2F46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547.56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8015237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2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547.56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5BBF440" w14:textId="77777777" w:rsidR="00F041E7" w:rsidRDefault="00EA4391">
                            <w:pPr>
                              <w:pStyle w:val="TableParagraph"/>
                              <w:spacing w:before="0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852.56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962738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1,605.38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796B85BA" w14:textId="77777777" w:rsidR="00F041E7" w:rsidRDefault="00EA4391">
                            <w:pPr>
                              <w:pStyle w:val="TableParagraph"/>
                              <w:spacing w:before="3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1,605.38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CF63079" w14:textId="77777777" w:rsidR="00F041E7" w:rsidRDefault="00EA4391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AF8B7A4" w14:textId="77777777">
                        <w:trPr>
                          <w:trHeight w:val="178"/>
                        </w:trPr>
                        <w:tc>
                          <w:tcPr>
                            <w:tcW w:w="859" w:type="dxa"/>
                          </w:tcPr>
                          <w:p w14:paraId="6DC63EA4" w14:textId="77777777" w:rsidR="00F041E7" w:rsidRDefault="00EA4391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695E08B2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7807CE3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128,703.00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74403B4" w14:textId="77777777" w:rsidR="00F041E7" w:rsidRDefault="00EA4391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74EF82C" w14:textId="77777777" w:rsidR="00F041E7" w:rsidRDefault="00EA4391">
                            <w:pPr>
                              <w:pStyle w:val="TableParagraph"/>
                              <w:spacing w:before="32"/>
                              <w:ind w:left="240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6,084.52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B93531F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6,084.52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DE8D3BB" w14:textId="77777777" w:rsidR="00F041E7" w:rsidRDefault="00EA4391">
                            <w:pPr>
                              <w:pStyle w:val="TableParagraph"/>
                              <w:spacing w:before="32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16,302.38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0F965C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88,088.32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190810B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88,088.32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5759597" w14:textId="77777777" w:rsidR="00F041E7" w:rsidRDefault="00EA4391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5,371.9</w:t>
                            </w:r>
                          </w:p>
                        </w:tc>
                      </w:tr>
                    </w:tbl>
                    <w:p w14:paraId="62A9FD18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791280AA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693"/>
        <w:gridCol w:w="1874"/>
        <w:gridCol w:w="1080"/>
        <w:gridCol w:w="1080"/>
        <w:gridCol w:w="1080"/>
        <w:gridCol w:w="1080"/>
        <w:gridCol w:w="1080"/>
        <w:gridCol w:w="1024"/>
        <w:gridCol w:w="1094"/>
        <w:gridCol w:w="1135"/>
        <w:gridCol w:w="593"/>
      </w:tblGrid>
      <w:tr w:rsidR="00F041E7" w14:paraId="23C96771" w14:textId="77777777">
        <w:trPr>
          <w:trHeight w:val="146"/>
        </w:trPr>
        <w:tc>
          <w:tcPr>
            <w:tcW w:w="305" w:type="dxa"/>
          </w:tcPr>
          <w:p w14:paraId="55DEE16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62794E88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2C6A0C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693" w:type="dxa"/>
          </w:tcPr>
          <w:p w14:paraId="7911F4C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874" w:type="dxa"/>
          </w:tcPr>
          <w:p w14:paraId="40E8B9B5" w14:textId="77777777" w:rsidR="00F041E7" w:rsidRDefault="00EA4391">
            <w:pPr>
              <w:pStyle w:val="TableParagraph"/>
              <w:spacing w:before="0"/>
              <w:ind w:left="12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2923CE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4F6184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5CC9F6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BCC75F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395BA9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4" w:type="dxa"/>
          </w:tcPr>
          <w:p w14:paraId="6A7E1532" w14:textId="77777777" w:rsidR="00F041E7" w:rsidRDefault="00EA4391">
            <w:pPr>
              <w:pStyle w:val="TableParagraph"/>
              <w:spacing w:before="0"/>
              <w:ind w:left="425" w:right="3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1FFFEDA" w14:textId="77777777" w:rsidR="00F041E7" w:rsidRDefault="00EA4391">
            <w:pPr>
              <w:pStyle w:val="TableParagraph"/>
              <w:spacing w:before="0"/>
              <w:ind w:left="248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-312.99</w:t>
            </w:r>
          </w:p>
        </w:tc>
        <w:tc>
          <w:tcPr>
            <w:tcW w:w="1135" w:type="dxa"/>
          </w:tcPr>
          <w:p w14:paraId="54E0A2F2" w14:textId="77777777" w:rsidR="00F041E7" w:rsidRDefault="00EA4391">
            <w:pPr>
              <w:pStyle w:val="TableParagraph"/>
              <w:spacing w:before="30" w:line="96" w:lineRule="exact"/>
              <w:ind w:left="3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-312.99</w:t>
            </w:r>
          </w:p>
        </w:tc>
        <w:tc>
          <w:tcPr>
            <w:tcW w:w="593" w:type="dxa"/>
          </w:tcPr>
          <w:p w14:paraId="48D80F22" w14:textId="77777777" w:rsidR="00F041E7" w:rsidRDefault="00EA4391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0921699" w14:textId="77777777" w:rsidR="00F041E7" w:rsidRDefault="00F041E7">
      <w:pPr>
        <w:spacing w:before="1"/>
        <w:rPr>
          <w:b/>
          <w:sz w:val="6"/>
        </w:rPr>
      </w:pPr>
    </w:p>
    <w:p w14:paraId="7F799610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67EE3A3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7CEFEB4F" w14:textId="77777777" w:rsidR="00F041E7" w:rsidRDefault="00EA4391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-312.99</w:t>
      </w:r>
    </w:p>
    <w:p w14:paraId="1B2322B9" w14:textId="77777777" w:rsidR="00F041E7" w:rsidRDefault="00EA4391">
      <w:pPr>
        <w:rPr>
          <w:sz w:val="10"/>
        </w:rPr>
      </w:pPr>
      <w:r>
        <w:br w:type="column"/>
      </w:r>
    </w:p>
    <w:p w14:paraId="2DF7D1C6" w14:textId="77777777" w:rsidR="00F041E7" w:rsidRDefault="00EA4391">
      <w:pPr>
        <w:spacing w:before="1"/>
        <w:jc w:val="right"/>
        <w:rPr>
          <w:sz w:val="10"/>
        </w:rPr>
      </w:pPr>
      <w:r>
        <w:rPr>
          <w:w w:val="105"/>
          <w:sz w:val="10"/>
        </w:rPr>
        <w:t>-312.99</w:t>
      </w:r>
    </w:p>
    <w:p w14:paraId="1737661C" w14:textId="77777777" w:rsidR="00F041E7" w:rsidRDefault="00EA4391">
      <w:pPr>
        <w:spacing w:before="86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4354F718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69" w:space="39"/>
            <w:col w:w="1040" w:space="39"/>
            <w:col w:w="1098"/>
          </w:cols>
        </w:sectPr>
      </w:pPr>
    </w:p>
    <w:p w14:paraId="2D983307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469"/>
        <w:gridCol w:w="2097"/>
        <w:gridCol w:w="989"/>
        <w:gridCol w:w="1173"/>
        <w:gridCol w:w="989"/>
        <w:gridCol w:w="1081"/>
        <w:gridCol w:w="1081"/>
        <w:gridCol w:w="1078"/>
        <w:gridCol w:w="1095"/>
        <w:gridCol w:w="1176"/>
        <w:gridCol w:w="595"/>
      </w:tblGrid>
      <w:tr w:rsidR="00F041E7" w14:paraId="5E148AAE" w14:textId="77777777">
        <w:trPr>
          <w:trHeight w:val="224"/>
        </w:trPr>
        <w:tc>
          <w:tcPr>
            <w:tcW w:w="305" w:type="dxa"/>
          </w:tcPr>
          <w:p w14:paraId="42EA6F2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6B8172C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F5DB63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69" w:type="dxa"/>
          </w:tcPr>
          <w:p w14:paraId="59237361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 ELÉCTRICA</w:t>
            </w:r>
          </w:p>
        </w:tc>
        <w:tc>
          <w:tcPr>
            <w:tcW w:w="2097" w:type="dxa"/>
          </w:tcPr>
          <w:p w14:paraId="400E3A90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7CE9767B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23735A86" w14:textId="77777777" w:rsidR="00F041E7" w:rsidRDefault="00EA4391">
            <w:pPr>
              <w:pStyle w:val="TableParagraph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1B649AAD" w14:textId="77777777" w:rsidR="00F041E7" w:rsidRDefault="00EA4391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8EAA12" w14:textId="77777777" w:rsidR="00F041E7" w:rsidRDefault="00EA4391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1,051.67</w:t>
            </w:r>
          </w:p>
        </w:tc>
        <w:tc>
          <w:tcPr>
            <w:tcW w:w="1081" w:type="dxa"/>
          </w:tcPr>
          <w:p w14:paraId="651F82D3" w14:textId="77777777" w:rsidR="00F041E7" w:rsidRDefault="00EA4391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1,051.67</w:t>
            </w:r>
          </w:p>
        </w:tc>
        <w:tc>
          <w:tcPr>
            <w:tcW w:w="1078" w:type="dxa"/>
          </w:tcPr>
          <w:p w14:paraId="04EAD676" w14:textId="77777777" w:rsidR="00F041E7" w:rsidRDefault="00EA4391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1,051.67</w:t>
            </w:r>
          </w:p>
        </w:tc>
        <w:tc>
          <w:tcPr>
            <w:tcW w:w="1095" w:type="dxa"/>
          </w:tcPr>
          <w:p w14:paraId="40321F5F" w14:textId="77777777" w:rsidR="00F041E7" w:rsidRDefault="00EA4391">
            <w:pPr>
              <w:pStyle w:val="TableParagraph"/>
              <w:spacing w:before="0"/>
              <w:ind w:left="3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-1,453.10</w:t>
            </w:r>
          </w:p>
        </w:tc>
        <w:tc>
          <w:tcPr>
            <w:tcW w:w="1176" w:type="dxa"/>
          </w:tcPr>
          <w:p w14:paraId="5DEA4352" w14:textId="77777777" w:rsidR="00F041E7" w:rsidRDefault="00EA4391">
            <w:pPr>
              <w:pStyle w:val="TableParagraph"/>
              <w:spacing w:before="30"/>
              <w:ind w:left="3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-1,453.10</w:t>
            </w:r>
          </w:p>
        </w:tc>
        <w:tc>
          <w:tcPr>
            <w:tcW w:w="595" w:type="dxa"/>
          </w:tcPr>
          <w:p w14:paraId="7F258963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62260CA" w14:textId="77777777">
        <w:trPr>
          <w:trHeight w:val="224"/>
        </w:trPr>
        <w:tc>
          <w:tcPr>
            <w:tcW w:w="305" w:type="dxa"/>
          </w:tcPr>
          <w:p w14:paraId="55192ED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226008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6F058B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69" w:type="dxa"/>
          </w:tcPr>
          <w:p w14:paraId="0D8884D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2097" w:type="dxa"/>
          </w:tcPr>
          <w:p w14:paraId="495C87C4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 w14:paraId="7DD1405E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F9F5201" w14:textId="77777777" w:rsidR="00F041E7" w:rsidRDefault="00EA4391">
            <w:pPr>
              <w:pStyle w:val="TableParagraph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 w14:paraId="7E19D3F1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E4ADC0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EA797D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84388FA" w14:textId="77777777" w:rsidR="00F041E7" w:rsidRDefault="00EA4391">
            <w:pPr>
              <w:pStyle w:val="TableParagraph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EAAD20" w14:textId="77777777" w:rsidR="00F041E7" w:rsidRDefault="00EA4391">
            <w:pPr>
              <w:pStyle w:val="TableParagraph"/>
              <w:ind w:lef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1,907.70</w:t>
            </w:r>
          </w:p>
        </w:tc>
        <w:tc>
          <w:tcPr>
            <w:tcW w:w="1176" w:type="dxa"/>
          </w:tcPr>
          <w:p w14:paraId="730050FB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E2F9B67" w14:textId="77777777" w:rsidR="00F041E7" w:rsidRDefault="00EA4391">
            <w:pPr>
              <w:pStyle w:val="TableParagraph"/>
              <w:spacing w:before="0" w:line="96" w:lineRule="exact"/>
              <w:ind w:left="36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1,907.70</w:t>
            </w:r>
          </w:p>
        </w:tc>
        <w:tc>
          <w:tcPr>
            <w:tcW w:w="595" w:type="dxa"/>
          </w:tcPr>
          <w:p w14:paraId="33699FC0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FE80FA2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4AC8335" w14:textId="77777777" w:rsidR="00F041E7" w:rsidRDefault="00EA4391">
      <w:pPr>
        <w:pStyle w:val="Ttulo1"/>
      </w:pPr>
      <w:r>
        <w:t>Ejecucion Analitica del Presupuesto</w:t>
      </w:r>
    </w:p>
    <w:p w14:paraId="09325B6E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BEA2FE6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123C7974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50C0406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9032C74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9CD228C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DB34ED8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2E48337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38AD183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296" behindDoc="1" locked="0" layoutInCell="1" allowOverlap="1" wp14:anchorId="7FD5B286" wp14:editId="442EAB1A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6" name="Rectá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951195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FD5B286" id="Rectángulo 121" o:spid="_x0000_s1145" style="position:absolute;left:0;text-align:left;margin-left:18pt;margin-top:11.2pt;width:756pt;height:2.5pt;z-index:-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RBowBK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20951195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F94643C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AD61CE0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431E975D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7A1AA66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012B5D6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48D6C81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2C6925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46E8DCB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E68FCEC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CBBE7C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FB711C2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0D312B3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2540B31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5D3E1657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1EBE2A5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162A204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FEE57A1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75A4B611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4AE9B0AC" w14:textId="77777777" w:rsidR="00F041E7" w:rsidRDefault="00F041E7">
      <w:pPr>
        <w:rPr>
          <w:b/>
          <w:sz w:val="20"/>
        </w:rPr>
      </w:pPr>
    </w:p>
    <w:p w14:paraId="022B9220" w14:textId="77777777" w:rsidR="00F041E7" w:rsidRDefault="00F041E7">
      <w:pPr>
        <w:rPr>
          <w:b/>
          <w:sz w:val="20"/>
        </w:rPr>
      </w:pPr>
    </w:p>
    <w:p w14:paraId="5C918EB8" w14:textId="77777777" w:rsidR="00F041E7" w:rsidRDefault="00F041E7">
      <w:pPr>
        <w:rPr>
          <w:b/>
          <w:sz w:val="20"/>
        </w:rPr>
      </w:pPr>
    </w:p>
    <w:p w14:paraId="571D126B" w14:textId="77777777" w:rsidR="00F041E7" w:rsidRDefault="00F041E7">
      <w:pPr>
        <w:rPr>
          <w:b/>
          <w:sz w:val="20"/>
        </w:rPr>
      </w:pPr>
    </w:p>
    <w:p w14:paraId="11588118" w14:textId="77777777" w:rsidR="00F041E7" w:rsidRDefault="00F041E7">
      <w:pPr>
        <w:spacing w:before="8"/>
        <w:rPr>
          <w:b/>
          <w:sz w:val="15"/>
        </w:rPr>
      </w:pPr>
    </w:p>
    <w:p w14:paraId="0B5D309E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4D66D7FD" wp14:editId="7D78F30D">
                <wp:simplePos x="0" y="0"/>
                <wp:positionH relativeFrom="page">
                  <wp:posOffset>228600</wp:posOffset>
                </wp:positionH>
                <wp:positionV relativeFrom="paragraph">
                  <wp:posOffset>-797560</wp:posOffset>
                </wp:positionV>
                <wp:extent cx="9601200" cy="31750"/>
                <wp:effectExtent l="0" t="0" r="0" b="6350"/>
                <wp:wrapNone/>
                <wp:docPr id="195" name="Rectá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229D18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D66D7FD" id="Rectángulo 122" o:spid="_x0000_s1146" style="position:absolute;left:0;text-align:left;margin-left:18pt;margin-top:-62.8pt;width:756pt;height:2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" fillcolor="black" stroked="f">
                <v:textbox>
                  <w:txbxContent>
                    <w:p w14:paraId="7D229D18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4113A60" wp14:editId="43F94A12">
                <wp:simplePos x="0" y="0"/>
                <wp:positionH relativeFrom="page">
                  <wp:posOffset>228600</wp:posOffset>
                </wp:positionH>
                <wp:positionV relativeFrom="paragraph">
                  <wp:posOffset>-781685</wp:posOffset>
                </wp:positionV>
                <wp:extent cx="9601200" cy="814705"/>
                <wp:effectExtent l="0" t="0" r="0" b="0"/>
                <wp:wrapNone/>
                <wp:docPr id="82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36"/>
                              <w:gridCol w:w="1338"/>
                              <w:gridCol w:w="1054"/>
                              <w:gridCol w:w="1199"/>
                              <w:gridCol w:w="1027"/>
                              <w:gridCol w:w="1080"/>
                              <w:gridCol w:w="1080"/>
                              <w:gridCol w:w="1055"/>
                              <w:gridCol w:w="1094"/>
                              <w:gridCol w:w="1157"/>
                              <w:gridCol w:w="582"/>
                            </w:tblGrid>
                            <w:tr w:rsidR="00F041E7" w14:paraId="70E69739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9E184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1751F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6B10EB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8F022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 EN EL INTERIOR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51C94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A2F34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5C69E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586F3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B004D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B7C22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9FC4D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97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4EEC7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D30101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DA406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A06901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4448B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A55FD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25A245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57307BF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A107737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4BA6A92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E974AF7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D23BD18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1A39FB" w14:textId="77777777" w:rsidR="00F041E7" w:rsidRDefault="00EA4391">
                                  <w:pPr>
                                    <w:pStyle w:val="TableParagraph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2F1A30" w14:textId="77777777" w:rsidR="00F041E7" w:rsidRDefault="00EA4391">
                                  <w:pPr>
                                    <w:pStyle w:val="TableParagraph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60C92A2" w14:textId="77777777" w:rsidR="00F041E7" w:rsidRDefault="00EA4391">
                                  <w:pPr>
                                    <w:pStyle w:val="TableParagraph"/>
                                    <w:ind w:left="261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B62199C" w14:textId="77777777" w:rsidR="00F041E7" w:rsidRDefault="00EA4391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3,242.50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D7D377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7C56F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3,242.50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C5DEAD4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04D6FA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8D1E03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692E051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BB44A7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0E994BD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29FF28B6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CC98B09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AE7A599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43C8A371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32FD1F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254449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EB97CEF" w14:textId="77777777" w:rsidR="00F041E7" w:rsidRDefault="00EA4391">
                                  <w:pPr>
                                    <w:pStyle w:val="TableParagraph"/>
                                    <w:ind w:left="297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CFADA8D" w14:textId="77777777" w:rsidR="00F041E7" w:rsidRDefault="00EA4391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E9F4BA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0255B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43C81D4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2E2D46E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5C0C74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FAB0EB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608DB2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36" w:type="dxa"/>
                                </w:tcPr>
                                <w:p w14:paraId="2328D23D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5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MEDIOS DE TRANSPORTE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70162933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D378ED4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76F13E2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B5AC021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89BC14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01427A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9601BC8" w14:textId="77777777" w:rsidR="00F041E7" w:rsidRDefault="00EA4391">
                                  <w:pPr>
                                    <w:pStyle w:val="TableParagraph"/>
                                    <w:ind w:left="297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16C337" w14:textId="77777777" w:rsidR="00F041E7" w:rsidRDefault="00EA4391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8,794.00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2F4BDC9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C5B3F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8,794.00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39B9654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2FC577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4113A60" id="Cuadro de texto 123" o:spid="_x0000_s1147" type="#_x0000_t202" style="position:absolute;left:0;text-align:left;margin-left:18pt;margin-top:-61.55pt;width:756pt;height:64.1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36"/>
                        <w:gridCol w:w="1338"/>
                        <w:gridCol w:w="1054"/>
                        <w:gridCol w:w="1199"/>
                        <w:gridCol w:w="1027"/>
                        <w:gridCol w:w="1080"/>
                        <w:gridCol w:w="1080"/>
                        <w:gridCol w:w="1055"/>
                        <w:gridCol w:w="1094"/>
                        <w:gridCol w:w="1157"/>
                        <w:gridCol w:w="582"/>
                      </w:tblGrid>
                      <w:tr w:rsidR="00F041E7" w14:paraId="70E69739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99E184E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11751FD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6B10EBC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  <w:tcBorders>
                              <w:top w:val="single" w:sz="24" w:space="0" w:color="000000"/>
                            </w:tcBorders>
                          </w:tcPr>
                          <w:p w14:paraId="218F0223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 EN EL INTERIOR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4" w:space="0" w:color="000000"/>
                            </w:tcBorders>
                          </w:tcPr>
                          <w:p w14:paraId="0651C944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0AA2F34C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285C69ED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24" w:space="0" w:color="000000"/>
                            </w:tcBorders>
                          </w:tcPr>
                          <w:p w14:paraId="7C586F3A" w14:textId="77777777" w:rsidR="00F041E7" w:rsidRDefault="00EA4391">
                            <w:pPr>
                              <w:pStyle w:val="TableParagraph"/>
                              <w:spacing w:before="67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7B004DF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6B7C224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329FC4D5" w14:textId="77777777" w:rsidR="00F041E7" w:rsidRDefault="00EA4391">
                            <w:pPr>
                              <w:pStyle w:val="TableParagraph"/>
                              <w:spacing w:before="67"/>
                              <w:ind w:left="297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364EEC7B" w14:textId="77777777" w:rsidR="00F041E7" w:rsidRDefault="00EA4391">
                            <w:pPr>
                              <w:pStyle w:val="TableParagraph"/>
                              <w:spacing w:before="67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24" w:space="0" w:color="000000"/>
                            </w:tcBorders>
                          </w:tcPr>
                          <w:p w14:paraId="0CD30101" w14:textId="77777777" w:rsidR="00F041E7" w:rsidRDefault="00EA4391">
                            <w:pPr>
                              <w:pStyle w:val="TableParagraph"/>
                              <w:spacing w:before="9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15DA406F" w14:textId="77777777" w:rsidR="00F041E7" w:rsidRDefault="00EA4391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A06901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94448B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BA55FD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25A245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57307BF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7A107737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4BA6A92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E974AF7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D23BD18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1A39FB" w14:textId="77777777" w:rsidR="00F041E7" w:rsidRDefault="00EA4391">
                            <w:pPr>
                              <w:pStyle w:val="TableParagraph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2F1A30" w14:textId="77777777" w:rsidR="00F041E7" w:rsidRDefault="00EA4391">
                            <w:pPr>
                              <w:pStyle w:val="TableParagraph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60C92A2" w14:textId="77777777" w:rsidR="00F041E7" w:rsidRDefault="00EA4391">
                            <w:pPr>
                              <w:pStyle w:val="TableParagraph"/>
                              <w:ind w:left="261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B62199C" w14:textId="77777777" w:rsidR="00F041E7" w:rsidRDefault="00EA4391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3,242.50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1D7D377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7C56FC6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3,242.50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C5DEAD4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04D6FA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8D1E03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692E051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BB44A7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0E994BD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29FF28B6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CC98B09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AE7A599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43C8A371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32FD1F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254449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EB97CEF" w14:textId="77777777" w:rsidR="00F041E7" w:rsidRDefault="00EA4391">
                            <w:pPr>
                              <w:pStyle w:val="TableParagraph"/>
                              <w:ind w:left="297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CFADA8D" w14:textId="77777777" w:rsidR="00F041E7" w:rsidRDefault="00EA4391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1E9F4BA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0255BB8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43C81D4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2E2D46E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65C0C74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FAB0EB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608DB2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36" w:type="dxa"/>
                          </w:tcPr>
                          <w:p w14:paraId="2328D23D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5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MEDIOS DE TRANSPORTE</w:t>
                            </w:r>
                          </w:p>
                        </w:tc>
                        <w:tc>
                          <w:tcPr>
                            <w:tcW w:w="1338" w:type="dxa"/>
                          </w:tcPr>
                          <w:p w14:paraId="70162933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D378ED4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76F13E2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B5AC021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89BC14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01427A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9601BC8" w14:textId="77777777" w:rsidR="00F041E7" w:rsidRDefault="00EA4391">
                            <w:pPr>
                              <w:pStyle w:val="TableParagraph"/>
                              <w:ind w:left="297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16C337" w14:textId="77777777" w:rsidR="00F041E7" w:rsidRDefault="00EA4391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8,794.00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2F4BDC9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C5B3F64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8,794.00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39B9654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2FC577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D9B5C2C" wp14:editId="5C2BD056">
                <wp:simplePos x="0" y="0"/>
                <wp:positionH relativeFrom="page">
                  <wp:posOffset>3392805</wp:posOffset>
                </wp:positionH>
                <wp:positionV relativeFrom="paragraph">
                  <wp:posOffset>46990</wp:posOffset>
                </wp:positionV>
                <wp:extent cx="6443980" cy="93345"/>
                <wp:effectExtent l="0" t="0" r="0" b="0"/>
                <wp:wrapNone/>
                <wp:docPr id="83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53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F041E7" w14:paraId="6258542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2AF95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FF4E3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1676F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40,060.00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82DD9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20FCF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1,381.67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A095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1,381.67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2A51F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1,381.67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A55A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19,491.10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098D57AA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19,491.10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E68B7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1A23C4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D9B5C2C" id="Cuadro de texto 124" o:spid="_x0000_s1148" type="#_x0000_t202" style="position:absolute;left:0;text-align:left;margin-left:267.15pt;margin-top:3.7pt;width:507.4pt;height:7.3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53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F041E7" w14:paraId="6258542D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12AF954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FF4E30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1676F84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40,060.00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82DD9F7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20FCFB9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1,381.67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A095F2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1,381.67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2A51F0F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1,381.67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A55A7D" w14:textId="77777777" w:rsidR="00F041E7" w:rsidRDefault="00EA4391">
                            <w:pPr>
                              <w:pStyle w:val="TableParagraph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19,491.10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098D57AA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19,491.10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E68B79A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1A23C4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92"/>
        <w:gridCol w:w="1574"/>
        <w:gridCol w:w="936"/>
        <w:gridCol w:w="1115"/>
        <w:gridCol w:w="1099"/>
        <w:gridCol w:w="1080"/>
        <w:gridCol w:w="1054"/>
        <w:gridCol w:w="1069"/>
        <w:gridCol w:w="1095"/>
        <w:gridCol w:w="1118"/>
        <w:gridCol w:w="687"/>
      </w:tblGrid>
      <w:tr w:rsidR="00F041E7" w14:paraId="601A58DD" w14:textId="77777777">
        <w:trPr>
          <w:trHeight w:val="224"/>
        </w:trPr>
        <w:tc>
          <w:tcPr>
            <w:tcW w:w="305" w:type="dxa"/>
          </w:tcPr>
          <w:p w14:paraId="111EC80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64ECC24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9E71DA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6269580C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ARRENDAMIENTO DE EDIFICIOS Y LOCALES</w:t>
            </w:r>
          </w:p>
        </w:tc>
        <w:tc>
          <w:tcPr>
            <w:tcW w:w="1574" w:type="dxa"/>
          </w:tcPr>
          <w:p w14:paraId="7E63B007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936" w:type="dxa"/>
          </w:tcPr>
          <w:p w14:paraId="5164FD6B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 w14:paraId="2A5ADBE5" w14:textId="77777777" w:rsidR="00F041E7" w:rsidRDefault="00EA4391">
            <w:pPr>
              <w:pStyle w:val="TableParagraph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75,570.00</w:t>
            </w:r>
          </w:p>
        </w:tc>
        <w:tc>
          <w:tcPr>
            <w:tcW w:w="1099" w:type="dxa"/>
          </w:tcPr>
          <w:p w14:paraId="7AB2BADA" w14:textId="77777777" w:rsidR="00F041E7" w:rsidRDefault="00EA4391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w w:val="105"/>
                <w:sz w:val="10"/>
              </w:rPr>
              <w:t>-5,725.00</w:t>
            </w:r>
          </w:p>
        </w:tc>
        <w:tc>
          <w:tcPr>
            <w:tcW w:w="1080" w:type="dxa"/>
          </w:tcPr>
          <w:p w14:paraId="35B73528" w14:textId="77777777" w:rsidR="00F041E7" w:rsidRDefault="00EA4391">
            <w:pPr>
              <w:pStyle w:val="TableParagraph"/>
              <w:spacing w:before="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54" w:type="dxa"/>
          </w:tcPr>
          <w:p w14:paraId="507F1207" w14:textId="77777777" w:rsidR="00F041E7" w:rsidRDefault="00EA4391">
            <w:pPr>
              <w:pStyle w:val="TableParagraph"/>
              <w:spacing w:before="0"/>
              <w:ind w:left="25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69" w:type="dxa"/>
          </w:tcPr>
          <w:p w14:paraId="35E36FDC" w14:textId="77777777" w:rsidR="00F041E7" w:rsidRDefault="00EA4391">
            <w:pPr>
              <w:pStyle w:val="TableParagraph"/>
              <w:spacing w:before="0"/>
              <w:ind w:left="304" w:right="2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5,725.00</w:t>
            </w:r>
          </w:p>
        </w:tc>
        <w:tc>
          <w:tcPr>
            <w:tcW w:w="1095" w:type="dxa"/>
          </w:tcPr>
          <w:p w14:paraId="7147122D" w14:textId="77777777" w:rsidR="00F041E7" w:rsidRDefault="00EA4391">
            <w:pPr>
              <w:pStyle w:val="TableParagraph"/>
              <w:spacing w:before="0"/>
              <w:ind w:left="242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35,495.00</w:t>
            </w:r>
          </w:p>
        </w:tc>
        <w:tc>
          <w:tcPr>
            <w:tcW w:w="1118" w:type="dxa"/>
          </w:tcPr>
          <w:p w14:paraId="4E913E95" w14:textId="77777777" w:rsidR="00F041E7" w:rsidRDefault="00EA4391">
            <w:pPr>
              <w:pStyle w:val="TableParagraph"/>
              <w:spacing w:before="30"/>
              <w:ind w:left="279" w:right="2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35,495.00</w:t>
            </w:r>
          </w:p>
        </w:tc>
        <w:tc>
          <w:tcPr>
            <w:tcW w:w="687" w:type="dxa"/>
          </w:tcPr>
          <w:p w14:paraId="351ACC3F" w14:textId="77777777" w:rsidR="00F041E7" w:rsidRDefault="00EA4391">
            <w:pPr>
              <w:pStyle w:val="TableParagraph"/>
              <w:spacing w:before="0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6F10FA7" w14:textId="77777777">
        <w:trPr>
          <w:trHeight w:val="224"/>
        </w:trPr>
        <w:tc>
          <w:tcPr>
            <w:tcW w:w="305" w:type="dxa"/>
          </w:tcPr>
          <w:p w14:paraId="6DCFF72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E4A012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81A97B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92" w:type="dxa"/>
          </w:tcPr>
          <w:p w14:paraId="0F3B5F4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574" w:type="dxa"/>
          </w:tcPr>
          <w:p w14:paraId="73C34D81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936" w:type="dxa"/>
          </w:tcPr>
          <w:p w14:paraId="268153D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5" w:type="dxa"/>
          </w:tcPr>
          <w:p w14:paraId="4A7A09E4" w14:textId="77777777" w:rsidR="00F041E7" w:rsidRDefault="00EA4391">
            <w:pPr>
              <w:pStyle w:val="TableParagraph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138,839.00</w:t>
            </w:r>
          </w:p>
        </w:tc>
        <w:tc>
          <w:tcPr>
            <w:tcW w:w="1099" w:type="dxa"/>
          </w:tcPr>
          <w:p w14:paraId="46DA3ECD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A8298C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2,758.39</w:t>
            </w:r>
          </w:p>
        </w:tc>
        <w:tc>
          <w:tcPr>
            <w:tcW w:w="1054" w:type="dxa"/>
          </w:tcPr>
          <w:p w14:paraId="774EA8FD" w14:textId="77777777" w:rsidR="00F041E7" w:rsidRDefault="00EA4391">
            <w:pPr>
              <w:pStyle w:val="TableParagraph"/>
              <w:ind w:left="254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2,758.39</w:t>
            </w:r>
          </w:p>
        </w:tc>
        <w:tc>
          <w:tcPr>
            <w:tcW w:w="1069" w:type="dxa"/>
          </w:tcPr>
          <w:p w14:paraId="1FB5D68B" w14:textId="77777777" w:rsidR="00F041E7" w:rsidRDefault="00EA4391">
            <w:pPr>
              <w:pStyle w:val="TableParagraph"/>
              <w:ind w:left="291" w:right="2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16,545.52</w:t>
            </w:r>
          </w:p>
        </w:tc>
        <w:tc>
          <w:tcPr>
            <w:tcW w:w="1095" w:type="dxa"/>
          </w:tcPr>
          <w:p w14:paraId="1DF443E0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119,535.09</w:t>
            </w:r>
          </w:p>
        </w:tc>
        <w:tc>
          <w:tcPr>
            <w:tcW w:w="1118" w:type="dxa"/>
          </w:tcPr>
          <w:p w14:paraId="3EDCB6C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45BBD71" w14:textId="77777777" w:rsidR="00F041E7" w:rsidRDefault="00EA4391">
            <w:pPr>
              <w:pStyle w:val="TableParagraph"/>
              <w:spacing w:before="0" w:line="96" w:lineRule="exact"/>
              <w:ind w:left="269" w:right="3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119,535.09</w:t>
            </w:r>
          </w:p>
        </w:tc>
        <w:tc>
          <w:tcPr>
            <w:tcW w:w="687" w:type="dxa"/>
          </w:tcPr>
          <w:p w14:paraId="3E7F5BC9" w14:textId="77777777" w:rsidR="00F041E7" w:rsidRDefault="00EA4391">
            <w:pPr>
              <w:pStyle w:val="TableParagraph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2,758.3</w:t>
            </w:r>
          </w:p>
        </w:tc>
      </w:tr>
    </w:tbl>
    <w:p w14:paraId="58F24725" w14:textId="77777777" w:rsidR="00F041E7" w:rsidRDefault="00F041E7">
      <w:pPr>
        <w:spacing w:before="4"/>
        <w:rPr>
          <w:b/>
          <w:sz w:val="15"/>
        </w:rPr>
      </w:pPr>
    </w:p>
    <w:p w14:paraId="61A0293C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E4509B" wp14:editId="2CF50A39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84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1"/>
                              <w:gridCol w:w="936"/>
                              <w:gridCol w:w="1115"/>
                              <w:gridCol w:w="1099"/>
                              <w:gridCol w:w="1081"/>
                              <w:gridCol w:w="1054"/>
                              <w:gridCol w:w="1069"/>
                              <w:gridCol w:w="1095"/>
                              <w:gridCol w:w="1118"/>
                              <w:gridCol w:w="686"/>
                            </w:tblGrid>
                            <w:tr w:rsidR="00F041E7" w14:paraId="3F90E2A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27527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3891F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2E7C67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759A33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-5,725.00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BE09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8,483.39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091C5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8,483.39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356F3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22,270.52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9C08D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155,030.09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B04B1AB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155,030.09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E20E8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2,758.3</w:t>
                                  </w:r>
                                </w:p>
                              </w:tc>
                            </w:tr>
                          </w:tbl>
                          <w:p w14:paraId="3454387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7E4509B" id="Cuadro de texto 125" o:spid="_x0000_s1149" type="#_x0000_t202" style="position:absolute;left:0;text-align:left;margin-left:264.5pt;margin-top:-1pt;width:509.95pt;height:7.3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1"/>
                        <w:gridCol w:w="936"/>
                        <w:gridCol w:w="1115"/>
                        <w:gridCol w:w="1099"/>
                        <w:gridCol w:w="1081"/>
                        <w:gridCol w:w="1054"/>
                        <w:gridCol w:w="1069"/>
                        <w:gridCol w:w="1095"/>
                        <w:gridCol w:w="1118"/>
                        <w:gridCol w:w="686"/>
                      </w:tblGrid>
                      <w:tr w:rsidR="00F041E7" w14:paraId="3F90E2A9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27527E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3891F24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2E7C6778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759A33B1" w14:textId="77777777" w:rsidR="00F041E7" w:rsidRDefault="00EA4391">
                            <w:pPr>
                              <w:pStyle w:val="TableParagraph"/>
                              <w:spacing w:before="0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-5,725.00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BE09FB" w14:textId="77777777" w:rsidR="00F041E7" w:rsidRDefault="00EA4391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8,483.39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091C59E" w14:textId="77777777" w:rsidR="00F041E7" w:rsidRDefault="00EA4391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8,483.39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356F34C" w14:textId="77777777" w:rsidR="00F041E7" w:rsidRDefault="00EA4391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22,270.52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9C08D96" w14:textId="77777777" w:rsidR="00F041E7" w:rsidRDefault="00EA4391">
                            <w:pPr>
                              <w:pStyle w:val="TableParagraph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155,030.09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B04B1AB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155,030.09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E20E8D4" w14:textId="77777777" w:rsidR="00F041E7" w:rsidRDefault="00EA4391">
                            <w:pPr>
                              <w:pStyle w:val="TableParagraph"/>
                              <w:spacing w:before="0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2,758.3</w:t>
                            </w:r>
                          </w:p>
                        </w:tc>
                      </w:tr>
                    </w:tbl>
                    <w:p w14:paraId="3454387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95"/>
        <w:gridCol w:w="1434"/>
        <w:gridCol w:w="1125"/>
        <w:gridCol w:w="1172"/>
        <w:gridCol w:w="1028"/>
        <w:gridCol w:w="1080"/>
        <w:gridCol w:w="1080"/>
        <w:gridCol w:w="1055"/>
        <w:gridCol w:w="1094"/>
        <w:gridCol w:w="1157"/>
        <w:gridCol w:w="593"/>
      </w:tblGrid>
      <w:tr w:rsidR="00F041E7" w14:paraId="02F15CC3" w14:textId="77777777">
        <w:trPr>
          <w:trHeight w:val="224"/>
        </w:trPr>
        <w:tc>
          <w:tcPr>
            <w:tcW w:w="305" w:type="dxa"/>
          </w:tcPr>
          <w:p w14:paraId="585AD7F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01CBBAF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958F9F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 w14:paraId="45799CC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34" w:type="dxa"/>
          </w:tcPr>
          <w:p w14:paraId="6580F674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125" w:type="dxa"/>
          </w:tcPr>
          <w:p w14:paraId="1F7BB0C3" w14:textId="77777777" w:rsidR="00F041E7" w:rsidRDefault="00EA4391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6738DC8A" w14:textId="77777777" w:rsidR="00F041E7" w:rsidRDefault="00EA4391">
            <w:pPr>
              <w:pStyle w:val="TableParagraph"/>
              <w:spacing w:before="0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5,400.00</w:t>
            </w:r>
          </w:p>
        </w:tc>
        <w:tc>
          <w:tcPr>
            <w:tcW w:w="1028" w:type="dxa"/>
          </w:tcPr>
          <w:p w14:paraId="0B7180B7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639325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80" w:type="dxa"/>
          </w:tcPr>
          <w:p w14:paraId="3310C1CB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55" w:type="dxa"/>
          </w:tcPr>
          <w:p w14:paraId="24E749F0" w14:textId="77777777" w:rsidR="00F041E7" w:rsidRDefault="00EA4391">
            <w:pPr>
              <w:pStyle w:val="TableParagraph"/>
              <w:spacing w:before="0"/>
              <w:ind w:left="261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929.00</w:t>
            </w:r>
          </w:p>
        </w:tc>
        <w:tc>
          <w:tcPr>
            <w:tcW w:w="1094" w:type="dxa"/>
          </w:tcPr>
          <w:p w14:paraId="580C30B6" w14:textId="77777777" w:rsidR="00F041E7" w:rsidRDefault="00EA4391">
            <w:pPr>
              <w:pStyle w:val="TableParagraph"/>
              <w:spacing w:before="0"/>
              <w:ind w:left="248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1,244.00</w:t>
            </w:r>
          </w:p>
        </w:tc>
        <w:tc>
          <w:tcPr>
            <w:tcW w:w="1157" w:type="dxa"/>
          </w:tcPr>
          <w:p w14:paraId="66B59C9E" w14:textId="77777777" w:rsidR="00F041E7" w:rsidRDefault="00EA4391">
            <w:pPr>
              <w:pStyle w:val="TableParagraph"/>
              <w:spacing w:before="3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1,244.00</w:t>
            </w:r>
          </w:p>
        </w:tc>
        <w:tc>
          <w:tcPr>
            <w:tcW w:w="593" w:type="dxa"/>
          </w:tcPr>
          <w:p w14:paraId="604645D1" w14:textId="77777777" w:rsidR="00F041E7" w:rsidRDefault="00EA4391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D06EA1F" w14:textId="77777777">
        <w:trPr>
          <w:trHeight w:val="224"/>
        </w:trPr>
        <w:tc>
          <w:tcPr>
            <w:tcW w:w="305" w:type="dxa"/>
          </w:tcPr>
          <w:p w14:paraId="008065A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8C8961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232690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95" w:type="dxa"/>
          </w:tcPr>
          <w:p w14:paraId="02F3401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34" w:type="dxa"/>
          </w:tcPr>
          <w:p w14:paraId="48EEFF22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64,500.00</w:t>
            </w:r>
          </w:p>
        </w:tc>
        <w:tc>
          <w:tcPr>
            <w:tcW w:w="1125" w:type="dxa"/>
          </w:tcPr>
          <w:p w14:paraId="13BEA575" w14:textId="77777777" w:rsidR="00F041E7" w:rsidRDefault="00EA4391">
            <w:pPr>
              <w:pStyle w:val="TableParagraph"/>
              <w:ind w:right="357"/>
              <w:rPr>
                <w:sz w:val="10"/>
              </w:rPr>
            </w:pPr>
            <w:r>
              <w:rPr>
                <w:w w:val="105"/>
                <w:sz w:val="10"/>
              </w:rPr>
              <w:t>-58,400.00</w:t>
            </w:r>
          </w:p>
        </w:tc>
        <w:tc>
          <w:tcPr>
            <w:tcW w:w="1172" w:type="dxa"/>
          </w:tcPr>
          <w:p w14:paraId="13DE256A" w14:textId="77777777" w:rsidR="00F041E7" w:rsidRDefault="00EA4391">
            <w:pPr>
              <w:pStyle w:val="TableParagraph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6,100.00</w:t>
            </w:r>
          </w:p>
        </w:tc>
        <w:tc>
          <w:tcPr>
            <w:tcW w:w="1028" w:type="dxa"/>
          </w:tcPr>
          <w:p w14:paraId="4C4E17EB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F865FD" w14:textId="77777777" w:rsidR="00F041E7" w:rsidRDefault="00EA4391">
            <w:pPr>
              <w:pStyle w:val="TableParagraph"/>
              <w:ind w:left="242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6D9006" w14:textId="77777777" w:rsidR="00F041E7" w:rsidRDefault="00EA4391">
            <w:pPr>
              <w:pStyle w:val="TableParagraph"/>
              <w:ind w:left="242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443B0C6C" w14:textId="77777777" w:rsidR="00F041E7" w:rsidRDefault="00EA4391">
            <w:pPr>
              <w:pStyle w:val="TableParagraph"/>
              <w:ind w:left="297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85867B3" w14:textId="77777777" w:rsidR="00F041E7" w:rsidRDefault="00EA4391">
            <w:pPr>
              <w:pStyle w:val="TableParagraph"/>
              <w:ind w:left="248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6,100.00</w:t>
            </w:r>
          </w:p>
        </w:tc>
        <w:tc>
          <w:tcPr>
            <w:tcW w:w="1157" w:type="dxa"/>
          </w:tcPr>
          <w:p w14:paraId="628EF70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1A869F8" w14:textId="77777777" w:rsidR="00F041E7" w:rsidRDefault="00EA4391">
            <w:pPr>
              <w:pStyle w:val="TableParagraph"/>
              <w:spacing w:before="0" w:line="96" w:lineRule="exact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6,100.00</w:t>
            </w:r>
          </w:p>
        </w:tc>
        <w:tc>
          <w:tcPr>
            <w:tcW w:w="593" w:type="dxa"/>
          </w:tcPr>
          <w:p w14:paraId="54F60411" w14:textId="77777777" w:rsidR="00F041E7" w:rsidRDefault="00EA4391"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D50A153" w14:textId="77777777" w:rsidR="00F041E7" w:rsidRDefault="00F041E7">
      <w:pPr>
        <w:spacing w:before="6"/>
        <w:rPr>
          <w:b/>
          <w:sz w:val="13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483"/>
        <w:gridCol w:w="856"/>
        <w:gridCol w:w="1099"/>
        <w:gridCol w:w="1130"/>
        <w:gridCol w:w="1099"/>
        <w:gridCol w:w="1081"/>
        <w:gridCol w:w="1041"/>
        <w:gridCol w:w="1069"/>
        <w:gridCol w:w="1095"/>
        <w:gridCol w:w="1131"/>
        <w:gridCol w:w="739"/>
      </w:tblGrid>
      <w:tr w:rsidR="00F041E7" w14:paraId="2115197D" w14:textId="77777777">
        <w:trPr>
          <w:trHeight w:val="178"/>
        </w:trPr>
        <w:tc>
          <w:tcPr>
            <w:tcW w:w="5405" w:type="dxa"/>
            <w:gridSpan w:val="5"/>
          </w:tcPr>
          <w:p w14:paraId="69499C94" w14:textId="77777777" w:rsidR="00F041E7" w:rsidRDefault="00EA4391">
            <w:pPr>
              <w:pStyle w:val="TableParagraph"/>
              <w:tabs>
                <w:tab w:val="left" w:pos="4761"/>
              </w:tabs>
              <w:spacing w:before="21" w:line="138" w:lineRule="exact"/>
              <w:ind w:left="264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69,900.00</w:t>
            </w:r>
          </w:p>
        </w:tc>
        <w:tc>
          <w:tcPr>
            <w:tcW w:w="1099" w:type="dxa"/>
          </w:tcPr>
          <w:p w14:paraId="4808D925" w14:textId="77777777" w:rsidR="00F041E7" w:rsidRDefault="00EA4391">
            <w:pPr>
              <w:pStyle w:val="TableParagraph"/>
              <w:spacing w:before="0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-58,400.00</w:t>
            </w:r>
          </w:p>
        </w:tc>
        <w:tc>
          <w:tcPr>
            <w:tcW w:w="1130" w:type="dxa"/>
          </w:tcPr>
          <w:p w14:paraId="167F3231" w14:textId="77777777" w:rsidR="00F041E7" w:rsidRDefault="00EA4391">
            <w:pPr>
              <w:pStyle w:val="TableParagraph"/>
              <w:spacing w:before="0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11,500.00</w:t>
            </w:r>
          </w:p>
        </w:tc>
        <w:tc>
          <w:tcPr>
            <w:tcW w:w="1099" w:type="dxa"/>
          </w:tcPr>
          <w:p w14:paraId="28B53BCC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C3CB37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41" w:type="dxa"/>
          </w:tcPr>
          <w:p w14:paraId="3157C91C" w14:textId="77777777" w:rsidR="00F041E7" w:rsidRDefault="00EA4391">
            <w:pPr>
              <w:pStyle w:val="TableParagraph"/>
              <w:spacing w:before="0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624.00</w:t>
            </w:r>
          </w:p>
        </w:tc>
        <w:tc>
          <w:tcPr>
            <w:tcW w:w="1069" w:type="dxa"/>
          </w:tcPr>
          <w:p w14:paraId="0FCAFFA1" w14:textId="77777777" w:rsidR="00F041E7" w:rsidRDefault="00EA4391">
            <w:pPr>
              <w:pStyle w:val="TableParagraph"/>
              <w:spacing w:before="0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929.00</w:t>
            </w:r>
          </w:p>
        </w:tc>
        <w:tc>
          <w:tcPr>
            <w:tcW w:w="1095" w:type="dxa"/>
          </w:tcPr>
          <w:p w14:paraId="79BD8FC3" w14:textId="77777777" w:rsidR="00F041E7" w:rsidRDefault="00EA4391">
            <w:pPr>
              <w:pStyle w:val="TableParagraph"/>
              <w:spacing w:before="0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7,344.00</w:t>
            </w:r>
          </w:p>
        </w:tc>
        <w:tc>
          <w:tcPr>
            <w:tcW w:w="1131" w:type="dxa"/>
          </w:tcPr>
          <w:p w14:paraId="78412898" w14:textId="77777777" w:rsidR="00F041E7" w:rsidRDefault="00EA4391">
            <w:pPr>
              <w:pStyle w:val="TableParagraph"/>
              <w:spacing w:before="3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7,344.00</w:t>
            </w:r>
          </w:p>
        </w:tc>
        <w:tc>
          <w:tcPr>
            <w:tcW w:w="739" w:type="dxa"/>
          </w:tcPr>
          <w:p w14:paraId="76BF39B0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33492F6" w14:textId="77777777">
        <w:trPr>
          <w:trHeight w:val="215"/>
        </w:trPr>
        <w:tc>
          <w:tcPr>
            <w:tcW w:w="5405" w:type="dxa"/>
            <w:gridSpan w:val="5"/>
          </w:tcPr>
          <w:p w14:paraId="417F9053" w14:textId="77777777" w:rsidR="00F041E7" w:rsidRDefault="00EA4391">
            <w:pPr>
              <w:pStyle w:val="TableParagraph"/>
              <w:tabs>
                <w:tab w:val="left" w:pos="4708"/>
              </w:tabs>
              <w:spacing w:before="53" w:line="142" w:lineRule="exact"/>
              <w:ind w:left="2395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318,369.00</w:t>
            </w:r>
          </w:p>
        </w:tc>
        <w:tc>
          <w:tcPr>
            <w:tcW w:w="1099" w:type="dxa"/>
          </w:tcPr>
          <w:p w14:paraId="55D097AB" w14:textId="77777777" w:rsidR="00F041E7" w:rsidRDefault="00EA4391">
            <w:pPr>
              <w:pStyle w:val="TableParagraph"/>
              <w:spacing w:before="32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-52,400.00</w:t>
            </w:r>
          </w:p>
        </w:tc>
        <w:tc>
          <w:tcPr>
            <w:tcW w:w="1130" w:type="dxa"/>
          </w:tcPr>
          <w:p w14:paraId="3E575AF4" w14:textId="77777777" w:rsidR="00F041E7" w:rsidRDefault="00EA4391">
            <w:pPr>
              <w:pStyle w:val="TableParagraph"/>
              <w:spacing w:before="32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265,969.00</w:t>
            </w:r>
          </w:p>
        </w:tc>
        <w:tc>
          <w:tcPr>
            <w:tcW w:w="1099" w:type="dxa"/>
          </w:tcPr>
          <w:p w14:paraId="384928B2" w14:textId="77777777" w:rsidR="00F041E7" w:rsidRDefault="00EA4391">
            <w:pPr>
              <w:pStyle w:val="TableParagraph"/>
              <w:spacing w:before="32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-5,725.00</w:t>
            </w:r>
          </w:p>
        </w:tc>
        <w:tc>
          <w:tcPr>
            <w:tcW w:w="1081" w:type="dxa"/>
          </w:tcPr>
          <w:p w14:paraId="69AAF746" w14:textId="77777777" w:rsidR="00F041E7" w:rsidRDefault="00EA4391">
            <w:pPr>
              <w:pStyle w:val="TableParagraph"/>
              <w:spacing w:before="32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10,489.06</w:t>
            </w:r>
          </w:p>
        </w:tc>
        <w:tc>
          <w:tcPr>
            <w:tcW w:w="1041" w:type="dxa"/>
          </w:tcPr>
          <w:p w14:paraId="5EDD24A0" w14:textId="77777777" w:rsidR="00F041E7" w:rsidRDefault="00EA4391">
            <w:pPr>
              <w:pStyle w:val="TableParagraph"/>
              <w:spacing w:before="32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10,489.06</w:t>
            </w:r>
          </w:p>
        </w:tc>
        <w:tc>
          <w:tcPr>
            <w:tcW w:w="1069" w:type="dxa"/>
          </w:tcPr>
          <w:p w14:paraId="64D2F30D" w14:textId="77777777" w:rsidR="00F041E7" w:rsidRDefault="00EA4391">
            <w:pPr>
              <w:pStyle w:val="TableParagraph"/>
              <w:spacing w:before="32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24,581.19</w:t>
            </w:r>
          </w:p>
        </w:tc>
        <w:tc>
          <w:tcPr>
            <w:tcW w:w="1095" w:type="dxa"/>
          </w:tcPr>
          <w:p w14:paraId="0BC32D44" w14:textId="77777777" w:rsidR="00F041E7" w:rsidRDefault="00EA4391">
            <w:pPr>
              <w:pStyle w:val="TableParagraph"/>
              <w:spacing w:before="32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181,552.20</w:t>
            </w:r>
          </w:p>
        </w:tc>
        <w:tc>
          <w:tcPr>
            <w:tcW w:w="1131" w:type="dxa"/>
          </w:tcPr>
          <w:p w14:paraId="59AC40A0" w14:textId="77777777" w:rsidR="00F041E7" w:rsidRDefault="00EA4391">
            <w:pPr>
              <w:pStyle w:val="TableParagraph"/>
              <w:spacing w:before="62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181,552.20</w:t>
            </w:r>
          </w:p>
        </w:tc>
        <w:tc>
          <w:tcPr>
            <w:tcW w:w="739" w:type="dxa"/>
          </w:tcPr>
          <w:p w14:paraId="4038196F" w14:textId="77777777" w:rsidR="00F041E7" w:rsidRDefault="00EA4391">
            <w:pPr>
              <w:pStyle w:val="TableParagraph"/>
              <w:spacing w:before="32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2,758.3</w:t>
            </w:r>
          </w:p>
        </w:tc>
      </w:tr>
      <w:tr w:rsidR="00F041E7" w14:paraId="32D3DBBD" w14:textId="77777777">
        <w:trPr>
          <w:trHeight w:val="183"/>
        </w:trPr>
        <w:tc>
          <w:tcPr>
            <w:tcW w:w="5405" w:type="dxa"/>
            <w:gridSpan w:val="5"/>
          </w:tcPr>
          <w:p w14:paraId="52F6C6D3" w14:textId="77777777" w:rsidR="00F041E7" w:rsidRDefault="00EA4391">
            <w:pPr>
              <w:pStyle w:val="TableParagraph"/>
              <w:tabs>
                <w:tab w:val="left" w:pos="4576"/>
              </w:tabs>
              <w:spacing w:before="57" w:line="105" w:lineRule="exact"/>
              <w:ind w:left="2099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38,470,096.00</w:t>
            </w:r>
          </w:p>
        </w:tc>
        <w:tc>
          <w:tcPr>
            <w:tcW w:w="1099" w:type="dxa"/>
          </w:tcPr>
          <w:p w14:paraId="6036763A" w14:textId="77777777" w:rsidR="00F041E7" w:rsidRDefault="00EA4391">
            <w:pPr>
              <w:pStyle w:val="TableParagraph"/>
              <w:spacing w:before="37"/>
              <w:ind w:right="242"/>
              <w:rPr>
                <w:sz w:val="10"/>
              </w:rPr>
            </w:pPr>
            <w:r>
              <w:rPr>
                <w:w w:val="105"/>
                <w:sz w:val="10"/>
              </w:rPr>
              <w:t>-12,249,810.00</w:t>
            </w:r>
          </w:p>
        </w:tc>
        <w:tc>
          <w:tcPr>
            <w:tcW w:w="1130" w:type="dxa"/>
          </w:tcPr>
          <w:p w14:paraId="2462664A" w14:textId="77777777" w:rsidR="00F041E7" w:rsidRDefault="00EA4391">
            <w:pPr>
              <w:pStyle w:val="TableParagraph"/>
              <w:spacing w:before="37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26,220,286.00</w:t>
            </w:r>
          </w:p>
        </w:tc>
        <w:tc>
          <w:tcPr>
            <w:tcW w:w="1099" w:type="dxa"/>
          </w:tcPr>
          <w:p w14:paraId="6DFAE8D7" w14:textId="77777777" w:rsidR="00F041E7" w:rsidRDefault="00EA4391">
            <w:pPr>
              <w:pStyle w:val="TableParagraph"/>
              <w:spacing w:before="37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-321,003.23</w:t>
            </w:r>
          </w:p>
        </w:tc>
        <w:tc>
          <w:tcPr>
            <w:tcW w:w="1081" w:type="dxa"/>
          </w:tcPr>
          <w:p w14:paraId="4DC376A4" w14:textId="77777777" w:rsidR="00F041E7" w:rsidRDefault="00EA4391">
            <w:pPr>
              <w:pStyle w:val="TableParagraph"/>
              <w:spacing w:before="37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835,030.73</w:t>
            </w:r>
          </w:p>
        </w:tc>
        <w:tc>
          <w:tcPr>
            <w:tcW w:w="1041" w:type="dxa"/>
          </w:tcPr>
          <w:p w14:paraId="5EAB5934" w14:textId="77777777" w:rsidR="00F041E7" w:rsidRDefault="00EA4391">
            <w:pPr>
              <w:pStyle w:val="TableParagraph"/>
              <w:spacing w:before="37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646,640.73</w:t>
            </w:r>
          </w:p>
        </w:tc>
        <w:tc>
          <w:tcPr>
            <w:tcW w:w="1069" w:type="dxa"/>
          </w:tcPr>
          <w:p w14:paraId="6E8A01BF" w14:textId="77777777" w:rsidR="00F041E7" w:rsidRDefault="00EA4391">
            <w:pPr>
              <w:pStyle w:val="TableParagraph"/>
              <w:spacing w:before="37"/>
              <w:ind w:right="261"/>
              <w:rPr>
                <w:sz w:val="10"/>
              </w:rPr>
            </w:pPr>
            <w:r>
              <w:rPr>
                <w:w w:val="105"/>
                <w:sz w:val="10"/>
              </w:rPr>
              <w:t>1,455,426.67</w:t>
            </w:r>
          </w:p>
        </w:tc>
        <w:tc>
          <w:tcPr>
            <w:tcW w:w="1095" w:type="dxa"/>
          </w:tcPr>
          <w:p w14:paraId="3F71DEC5" w14:textId="77777777" w:rsidR="00F041E7" w:rsidRDefault="00EA4391">
            <w:pPr>
              <w:pStyle w:val="TableParagraph"/>
              <w:spacing w:before="37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20,417,626.29</w:t>
            </w:r>
          </w:p>
        </w:tc>
        <w:tc>
          <w:tcPr>
            <w:tcW w:w="1131" w:type="dxa"/>
          </w:tcPr>
          <w:p w14:paraId="0E7BF214" w14:textId="77777777" w:rsidR="00F041E7" w:rsidRDefault="00EA4391">
            <w:pPr>
              <w:pStyle w:val="TableParagraph"/>
              <w:spacing w:before="67" w:line="96" w:lineRule="exact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20,645,206.29</w:t>
            </w:r>
          </w:p>
        </w:tc>
        <w:tc>
          <w:tcPr>
            <w:tcW w:w="739" w:type="dxa"/>
          </w:tcPr>
          <w:p w14:paraId="440299D2" w14:textId="77777777" w:rsidR="00F041E7" w:rsidRDefault="00EA4391"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167,996.4</w:t>
            </w:r>
          </w:p>
        </w:tc>
      </w:tr>
      <w:tr w:rsidR="00F041E7" w14:paraId="4EAF58F5" w14:textId="77777777">
        <w:trPr>
          <w:trHeight w:val="232"/>
        </w:trPr>
        <w:tc>
          <w:tcPr>
            <w:tcW w:w="5405" w:type="dxa"/>
            <w:gridSpan w:val="5"/>
          </w:tcPr>
          <w:p w14:paraId="04A1C252" w14:textId="77777777" w:rsidR="00F041E7" w:rsidRDefault="00EA4391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9" w:type="dxa"/>
          </w:tcPr>
          <w:p w14:paraId="4CA8836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0" w:type="dxa"/>
          </w:tcPr>
          <w:p w14:paraId="77C5E86C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9" w:type="dxa"/>
          </w:tcPr>
          <w:p w14:paraId="7E72678C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05FB70DB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41" w:type="dxa"/>
          </w:tcPr>
          <w:p w14:paraId="1A2532F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69" w:type="dxa"/>
          </w:tcPr>
          <w:p w14:paraId="201FEF9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 w14:paraId="0436410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 w14:paraId="3068871A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14:paraId="3513ABB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49FD35E2" w14:textId="77777777">
        <w:trPr>
          <w:trHeight w:val="247"/>
        </w:trPr>
        <w:tc>
          <w:tcPr>
            <w:tcW w:w="305" w:type="dxa"/>
          </w:tcPr>
          <w:p w14:paraId="37F481CD" w14:textId="77777777" w:rsidR="00F041E7" w:rsidRDefault="00EA4391">
            <w:pPr>
              <w:pStyle w:val="TableParagraph"/>
              <w:spacing w:before="23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3A24644C" w14:textId="77777777" w:rsidR="00F041E7" w:rsidRDefault="00EA4391">
            <w:pPr>
              <w:pStyle w:val="TableParagraph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12894BF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2CDF34C3" w14:textId="77777777" w:rsidR="00F041E7" w:rsidRDefault="00EA4391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856" w:type="dxa"/>
          </w:tcPr>
          <w:p w14:paraId="09F7DA5C" w14:textId="77777777" w:rsidR="00F041E7" w:rsidRDefault="00EA4391">
            <w:pPr>
              <w:pStyle w:val="TableParagraph"/>
              <w:spacing w:before="23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480B3C6" w14:textId="77777777" w:rsidR="00F041E7" w:rsidRDefault="00EA4391">
            <w:pPr>
              <w:pStyle w:val="TableParagraph"/>
              <w:spacing w:before="23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130" w:type="dxa"/>
          </w:tcPr>
          <w:p w14:paraId="587D56D2" w14:textId="77777777" w:rsidR="00F041E7" w:rsidRDefault="00EA4391">
            <w:pPr>
              <w:pStyle w:val="TableParagraph"/>
              <w:spacing w:before="23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22,200.00</w:t>
            </w:r>
          </w:p>
        </w:tc>
        <w:tc>
          <w:tcPr>
            <w:tcW w:w="1099" w:type="dxa"/>
          </w:tcPr>
          <w:p w14:paraId="5B78905A" w14:textId="77777777" w:rsidR="00F041E7" w:rsidRDefault="00EA4391">
            <w:pPr>
              <w:pStyle w:val="TableParagraph"/>
              <w:spacing w:before="23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46B346" w14:textId="77777777" w:rsidR="00F041E7" w:rsidRDefault="00EA4391">
            <w:pPr>
              <w:pStyle w:val="TableParagraph"/>
              <w:spacing w:before="23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6,853.64</w:t>
            </w:r>
          </w:p>
        </w:tc>
        <w:tc>
          <w:tcPr>
            <w:tcW w:w="1041" w:type="dxa"/>
          </w:tcPr>
          <w:p w14:paraId="22585175" w14:textId="77777777" w:rsidR="00F041E7" w:rsidRDefault="00EA4391">
            <w:pPr>
              <w:pStyle w:val="TableParagraph"/>
              <w:spacing w:before="23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4,118.32</w:t>
            </w:r>
          </w:p>
        </w:tc>
        <w:tc>
          <w:tcPr>
            <w:tcW w:w="1069" w:type="dxa"/>
          </w:tcPr>
          <w:p w14:paraId="3139C4DB" w14:textId="77777777" w:rsidR="00F041E7" w:rsidRDefault="00EA4391">
            <w:pPr>
              <w:pStyle w:val="TableParagraph"/>
              <w:spacing w:before="23"/>
              <w:ind w:right="260"/>
              <w:rPr>
                <w:sz w:val="10"/>
              </w:rPr>
            </w:pPr>
            <w:r>
              <w:rPr>
                <w:w w:val="105"/>
                <w:sz w:val="10"/>
              </w:rPr>
              <w:t>4,118.32</w:t>
            </w:r>
          </w:p>
        </w:tc>
        <w:tc>
          <w:tcPr>
            <w:tcW w:w="1095" w:type="dxa"/>
          </w:tcPr>
          <w:p w14:paraId="1041C6C0" w14:textId="77777777" w:rsidR="00F041E7" w:rsidRDefault="00EA4391">
            <w:pPr>
              <w:pStyle w:val="TableParagraph"/>
              <w:spacing w:before="23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10,584.88</w:t>
            </w:r>
          </w:p>
        </w:tc>
        <w:tc>
          <w:tcPr>
            <w:tcW w:w="1131" w:type="dxa"/>
          </w:tcPr>
          <w:p w14:paraId="46726846" w14:textId="77777777" w:rsidR="00F041E7" w:rsidRDefault="00EA4391">
            <w:pPr>
              <w:pStyle w:val="TableParagraph"/>
              <w:spacing w:before="53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13,320.20</w:t>
            </w:r>
          </w:p>
        </w:tc>
        <w:tc>
          <w:tcPr>
            <w:tcW w:w="739" w:type="dxa"/>
          </w:tcPr>
          <w:p w14:paraId="2E172BEF" w14:textId="77777777" w:rsidR="00F041E7" w:rsidRDefault="00EA4391">
            <w:pPr>
              <w:pStyle w:val="TableParagraph"/>
              <w:spacing w:before="23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DC4A3F" w14:textId="77777777">
        <w:trPr>
          <w:trHeight w:val="373"/>
        </w:trPr>
        <w:tc>
          <w:tcPr>
            <w:tcW w:w="305" w:type="dxa"/>
          </w:tcPr>
          <w:p w14:paraId="1208F29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7C4EB23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217C66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1522BF13" w14:textId="77777777" w:rsidR="00F041E7" w:rsidRDefault="00EA4391">
            <w:pPr>
              <w:pStyle w:val="TableParagraph"/>
              <w:spacing w:before="56" w:line="150" w:lineRule="atLeast"/>
              <w:ind w:left="122" w:right="108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856" w:type="dxa"/>
          </w:tcPr>
          <w:p w14:paraId="71090029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15810F2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2A8EC4B2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21C9DA8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D915D3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49273570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039F836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AF3E005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08E606B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9BAB95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1E1279ED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6C91EE" w14:textId="77777777">
        <w:trPr>
          <w:trHeight w:val="308"/>
        </w:trPr>
        <w:tc>
          <w:tcPr>
            <w:tcW w:w="305" w:type="dxa"/>
          </w:tcPr>
          <w:p w14:paraId="2F1921D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234DFF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219</w:t>
            </w:r>
          </w:p>
        </w:tc>
        <w:tc>
          <w:tcPr>
            <w:tcW w:w="430" w:type="dxa"/>
          </w:tcPr>
          <w:p w14:paraId="718202C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3B0FDD5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806AC1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305EFA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65C719E7" w14:textId="77777777" w:rsidR="00F041E7" w:rsidRDefault="00EA4391">
            <w:pPr>
              <w:pStyle w:val="TableParagraph"/>
              <w:spacing w:before="1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 w14:paraId="22399D05" w14:textId="77777777" w:rsidR="00F041E7" w:rsidRDefault="00EA4391">
            <w:pPr>
              <w:pStyle w:val="TableParagraph"/>
              <w:spacing w:before="35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ALIMENTOS, PRODUCTOS</w:t>
            </w:r>
          </w:p>
        </w:tc>
        <w:tc>
          <w:tcPr>
            <w:tcW w:w="856" w:type="dxa"/>
          </w:tcPr>
          <w:p w14:paraId="1749841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A5D0D77" w14:textId="77777777" w:rsidR="00F041E7" w:rsidRDefault="00EA4391">
            <w:pPr>
              <w:pStyle w:val="TableParagraph"/>
              <w:spacing w:before="0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5EDA876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088D63B" w14:textId="77777777" w:rsidR="00F041E7" w:rsidRDefault="00EA4391">
            <w:pPr>
              <w:pStyle w:val="TableParagraph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1C8F532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176B29A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1AE875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F8AD80B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8EE3C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0C45815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0773BF8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E8648DF" w14:textId="77777777" w:rsidR="00F041E7" w:rsidRDefault="00EA4391">
            <w:pPr>
              <w:pStyle w:val="TableParagraph"/>
              <w:spacing w:before="0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0A6814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EBA05AB" w14:textId="77777777" w:rsidR="00F041E7" w:rsidRDefault="00EA4391">
            <w:pPr>
              <w:pStyle w:val="TableParagraph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781D2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8044B8F" w14:textId="77777777" w:rsidR="00F041E7" w:rsidRDefault="00EA4391">
            <w:pPr>
              <w:pStyle w:val="TableParagraph"/>
              <w:spacing w:before="0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67D386F9" w14:textId="77777777" w:rsidR="00F041E7" w:rsidRDefault="00F041E7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38EDF4B2" w14:textId="77777777" w:rsidR="00F041E7" w:rsidRDefault="00EA4391">
            <w:pPr>
              <w:pStyle w:val="TableParagraph"/>
              <w:spacing w:before="0" w:line="104" w:lineRule="exact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1BD11C4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036411B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D875620" w14:textId="77777777">
        <w:trPr>
          <w:trHeight w:val="371"/>
        </w:trPr>
        <w:tc>
          <w:tcPr>
            <w:tcW w:w="305" w:type="dxa"/>
          </w:tcPr>
          <w:p w14:paraId="6C27519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B72110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 w14:paraId="2205220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9F71526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6F32BE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E7C8E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5C134884" w14:textId="77777777" w:rsidR="00F041E7" w:rsidRDefault="00EA4391">
            <w:pPr>
              <w:pStyle w:val="TableParagraph"/>
              <w:spacing w:before="8" w:line="290" w:lineRule="auto"/>
              <w:ind w:left="122" w:right="1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AGROFORESTALES Y AGROPECUARIOS ACABADOS TEXTILES</w:t>
            </w:r>
          </w:p>
        </w:tc>
        <w:tc>
          <w:tcPr>
            <w:tcW w:w="856" w:type="dxa"/>
          </w:tcPr>
          <w:p w14:paraId="6AD1E0C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A9BAB8" w14:textId="77777777" w:rsidR="00F041E7" w:rsidRDefault="00EA4391">
            <w:pPr>
              <w:pStyle w:val="TableParagraph"/>
              <w:spacing w:before="0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5A6CD8C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CC4D2B0" w14:textId="77777777" w:rsidR="00F041E7" w:rsidRDefault="00EA4391">
            <w:pPr>
              <w:pStyle w:val="TableParagraph"/>
              <w:spacing w:before="0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45D36A9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AAD666B" w14:textId="77777777" w:rsidR="00F041E7" w:rsidRDefault="00EA4391">
            <w:pPr>
              <w:pStyle w:val="TableParagraph"/>
              <w:spacing w:before="0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93EF3D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1E025C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4D49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8FD47AB" w14:textId="77777777" w:rsidR="00F041E7" w:rsidRDefault="00EA4391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57B362C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E16F92" w14:textId="77777777" w:rsidR="00F041E7" w:rsidRDefault="00EA4391">
            <w:pPr>
              <w:pStyle w:val="TableParagraph"/>
              <w:spacing w:before="0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E81F08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F4751C" w14:textId="77777777" w:rsidR="00F041E7" w:rsidRDefault="00EA4391">
            <w:pPr>
              <w:pStyle w:val="TableParagraph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23D6A6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277983" w14:textId="77777777" w:rsidR="00F041E7" w:rsidRDefault="00EA4391">
            <w:pPr>
              <w:pStyle w:val="TableParagraph"/>
              <w:spacing w:before="0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-30.00</w:t>
            </w:r>
          </w:p>
        </w:tc>
        <w:tc>
          <w:tcPr>
            <w:tcW w:w="1131" w:type="dxa"/>
          </w:tcPr>
          <w:p w14:paraId="1A6D61B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14B96FA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-30.00</w:t>
            </w:r>
          </w:p>
        </w:tc>
        <w:tc>
          <w:tcPr>
            <w:tcW w:w="739" w:type="dxa"/>
          </w:tcPr>
          <w:p w14:paraId="7BEBF6A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62F615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63DEE49" w14:textId="77777777">
        <w:trPr>
          <w:trHeight w:val="302"/>
        </w:trPr>
        <w:tc>
          <w:tcPr>
            <w:tcW w:w="305" w:type="dxa"/>
          </w:tcPr>
          <w:p w14:paraId="0BFFE2F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2B1FEC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891B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73E073A7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856" w:type="dxa"/>
          </w:tcPr>
          <w:p w14:paraId="04C1C003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7EFEDC3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6A810DEE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4005739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1F17E6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5FE4A580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1ADFC42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AB36B3B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0025AE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0B44A35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5F8FAF1E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24CEE1" w14:textId="77777777">
        <w:trPr>
          <w:trHeight w:val="302"/>
        </w:trPr>
        <w:tc>
          <w:tcPr>
            <w:tcW w:w="305" w:type="dxa"/>
          </w:tcPr>
          <w:p w14:paraId="30EB3EF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 w14:paraId="4BDA3D8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E78253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3237698C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LIBROS, REVISTAS Y PERIÓDICOS</w:t>
            </w:r>
          </w:p>
        </w:tc>
        <w:tc>
          <w:tcPr>
            <w:tcW w:w="856" w:type="dxa"/>
          </w:tcPr>
          <w:p w14:paraId="12D8E1CD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255B22F5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3458CE4C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DEF036A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62D01F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AD73491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D086974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6C26B9E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-1,755.00</w:t>
            </w:r>
          </w:p>
        </w:tc>
        <w:tc>
          <w:tcPr>
            <w:tcW w:w="1131" w:type="dxa"/>
          </w:tcPr>
          <w:p w14:paraId="7BA77C7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35FBD6C" w14:textId="77777777" w:rsidR="00F041E7" w:rsidRDefault="00EA4391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-1,755.00</w:t>
            </w:r>
          </w:p>
        </w:tc>
        <w:tc>
          <w:tcPr>
            <w:tcW w:w="739" w:type="dxa"/>
          </w:tcPr>
          <w:p w14:paraId="6AF2B55E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EE30B9" w14:textId="77777777">
        <w:trPr>
          <w:trHeight w:val="302"/>
        </w:trPr>
        <w:tc>
          <w:tcPr>
            <w:tcW w:w="305" w:type="dxa"/>
          </w:tcPr>
          <w:p w14:paraId="2B21982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247</w:t>
            </w:r>
          </w:p>
        </w:tc>
        <w:tc>
          <w:tcPr>
            <w:tcW w:w="430" w:type="dxa"/>
          </w:tcPr>
          <w:p w14:paraId="42D616B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A320D1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5D2D4EC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ESPECIES TIMBRADAS Y VALORES</w:t>
            </w:r>
          </w:p>
        </w:tc>
        <w:tc>
          <w:tcPr>
            <w:tcW w:w="856" w:type="dxa"/>
          </w:tcPr>
          <w:p w14:paraId="2E33E1D7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76BBBC4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1B0F0CB2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2B66CEE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1B226C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060441CF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C5D5AFE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478B656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-6,660.00</w:t>
            </w:r>
          </w:p>
        </w:tc>
        <w:tc>
          <w:tcPr>
            <w:tcW w:w="1131" w:type="dxa"/>
          </w:tcPr>
          <w:p w14:paraId="35F7E90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2B32E40" w14:textId="77777777" w:rsidR="00F041E7" w:rsidRDefault="00EA4391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-6,660.00</w:t>
            </w:r>
          </w:p>
        </w:tc>
        <w:tc>
          <w:tcPr>
            <w:tcW w:w="739" w:type="dxa"/>
          </w:tcPr>
          <w:p w14:paraId="2F020107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2EDD43" w14:textId="77777777">
        <w:trPr>
          <w:trHeight w:val="302"/>
        </w:trPr>
        <w:tc>
          <w:tcPr>
            <w:tcW w:w="305" w:type="dxa"/>
          </w:tcPr>
          <w:p w14:paraId="1ED02F7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251</w:t>
            </w:r>
          </w:p>
        </w:tc>
        <w:tc>
          <w:tcPr>
            <w:tcW w:w="430" w:type="dxa"/>
          </w:tcPr>
          <w:p w14:paraId="33BA485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C76167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29487314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CUEROS Y PIELES</w:t>
            </w:r>
          </w:p>
        </w:tc>
        <w:tc>
          <w:tcPr>
            <w:tcW w:w="856" w:type="dxa"/>
          </w:tcPr>
          <w:p w14:paraId="5B73814F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93492A1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70EA3002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340B0F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D0DCE6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3EB74B1B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8C925B3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7B8042A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6984ABA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1BB05C2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1ED8AB43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1BBBFF" w14:textId="77777777">
        <w:trPr>
          <w:trHeight w:val="302"/>
        </w:trPr>
        <w:tc>
          <w:tcPr>
            <w:tcW w:w="305" w:type="dxa"/>
          </w:tcPr>
          <w:p w14:paraId="15EB4ED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7F3BB55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0A7B4E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2CD3B8B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856" w:type="dxa"/>
          </w:tcPr>
          <w:p w14:paraId="51612FAC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86EBD5E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6B63777E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1EC0D64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CA8F78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0EEB5C6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0C05C34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E9DE054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49B3BB2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F1F8955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47E44444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45DCC1" w14:textId="77777777">
        <w:trPr>
          <w:trHeight w:val="302"/>
        </w:trPr>
        <w:tc>
          <w:tcPr>
            <w:tcW w:w="305" w:type="dxa"/>
          </w:tcPr>
          <w:p w14:paraId="1207F09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 w14:paraId="55A4B6B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B02E56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292830A2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ARTÍCULOS DE CAUCHO</w:t>
            </w:r>
          </w:p>
        </w:tc>
        <w:tc>
          <w:tcPr>
            <w:tcW w:w="856" w:type="dxa"/>
          </w:tcPr>
          <w:p w14:paraId="05DE8CE0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5CF0E91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336EBC6C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3A3F5CB7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D4BE62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B9890A4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6F1B1A7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13937D9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4B20540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4556DB" w14:textId="77777777" w:rsidR="00F041E7" w:rsidRDefault="00EA4391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2921EB1F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A6ECBE3" w14:textId="77777777">
        <w:trPr>
          <w:trHeight w:val="302"/>
        </w:trPr>
        <w:tc>
          <w:tcPr>
            <w:tcW w:w="305" w:type="dxa"/>
          </w:tcPr>
          <w:p w14:paraId="34329F7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151BAF42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21F3E7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63ABF34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856" w:type="dxa"/>
          </w:tcPr>
          <w:p w14:paraId="56A0F6C2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8275600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181B42ED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8E33A9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4A968D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87EA32B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D46A3E1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09C0F0" w14:textId="77777777" w:rsidR="00F041E7" w:rsidRDefault="00EA4391">
            <w:pPr>
              <w:pStyle w:val="TableParagraph"/>
              <w:ind w:right="245"/>
              <w:rPr>
                <w:sz w:val="10"/>
              </w:rPr>
            </w:pPr>
            <w:r>
              <w:rPr>
                <w:w w:val="105"/>
                <w:sz w:val="10"/>
              </w:rPr>
              <w:t>-255.00</w:t>
            </w:r>
          </w:p>
        </w:tc>
        <w:tc>
          <w:tcPr>
            <w:tcW w:w="1131" w:type="dxa"/>
          </w:tcPr>
          <w:p w14:paraId="333B74A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AF61C3C" w14:textId="77777777" w:rsidR="00F041E7" w:rsidRDefault="00EA4391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-255.00</w:t>
            </w:r>
          </w:p>
        </w:tc>
        <w:tc>
          <w:tcPr>
            <w:tcW w:w="739" w:type="dxa"/>
          </w:tcPr>
          <w:p w14:paraId="1EA5D1D0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6657FB" w14:textId="77777777">
        <w:trPr>
          <w:trHeight w:val="224"/>
        </w:trPr>
        <w:tc>
          <w:tcPr>
            <w:tcW w:w="305" w:type="dxa"/>
          </w:tcPr>
          <w:p w14:paraId="6790AD9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345F4EF2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764676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483" w:type="dxa"/>
          </w:tcPr>
          <w:p w14:paraId="71DF3A1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856" w:type="dxa"/>
          </w:tcPr>
          <w:p w14:paraId="1BC5AC74" w14:textId="77777777" w:rsidR="00F041E7" w:rsidRDefault="00EA4391">
            <w:pPr>
              <w:pStyle w:val="TableParagraph"/>
              <w:ind w:right="2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97594EB" w14:textId="77777777" w:rsidR="00F041E7" w:rsidRDefault="00EA4391">
            <w:pPr>
              <w:pStyle w:val="TableParagraph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7EDEA660" w14:textId="77777777" w:rsidR="00F041E7" w:rsidRDefault="00EA4391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3EA1BB1E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944CAE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D4EA6CD" w14:textId="77777777" w:rsidR="00F041E7" w:rsidRDefault="00EA4391">
            <w:pPr>
              <w:pStyle w:val="TableParagraph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D61B60D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91F7AC" w14:textId="77777777" w:rsidR="00F041E7" w:rsidRDefault="00EA4391">
            <w:pPr>
              <w:pStyle w:val="TableParagraph"/>
              <w:ind w:right="2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72D7718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2A2A8B" w14:textId="77777777" w:rsidR="00F041E7" w:rsidRDefault="00EA4391">
            <w:pPr>
              <w:pStyle w:val="TableParagraph"/>
              <w:spacing w:before="0" w:line="96" w:lineRule="exact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42AEF7D4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A4A1B76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80C718F" w14:textId="77777777" w:rsidR="00F041E7" w:rsidRDefault="00EA4391">
      <w:pPr>
        <w:pStyle w:val="Ttulo1"/>
      </w:pPr>
      <w:r>
        <w:t>Ejecucion Analitica del Presupuesto</w:t>
      </w:r>
    </w:p>
    <w:p w14:paraId="506D3FCF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A35BF4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4AF77017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193FAC6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75083E4A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84A9E35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1A444E0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55F3153F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98303DA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4F960439" wp14:editId="492CDE8A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7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2C4A86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F960439" id="Rectángulo 126" o:spid="_x0000_s1150" style="position:absolute;left:0;text-align:left;margin-left:18pt;margin-top:11.2pt;width:756pt;height:2.5pt;z-index:-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Cbx9Va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1A2C4A86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6237A699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BFF24B6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56300786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B9D7C5F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33B8F013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8DEDF2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9236AE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EC8FF4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FF70FA7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24205BF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875454A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5EFD59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CE1D40E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6E90DA86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461C44C9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587A178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F4A593F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24ED23A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4E3DD28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59623A2F" wp14:editId="285F060D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96" name="Rectá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5DEF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9623A2F" id="Rectángulo 127" o:spid="_x0000_s1151" style="position:absolute;margin-left:18pt;margin-top:168pt;width:756pt;height:2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Ce0c9+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4D85DEFD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34A7F217" w14:textId="77777777" w:rsidR="00F041E7" w:rsidRDefault="00F041E7">
      <w:pPr>
        <w:rPr>
          <w:b/>
          <w:sz w:val="20"/>
        </w:rPr>
      </w:pPr>
    </w:p>
    <w:p w14:paraId="29FF3CCA" w14:textId="77777777" w:rsidR="00F041E7" w:rsidRDefault="00F041E7">
      <w:pPr>
        <w:rPr>
          <w:b/>
          <w:sz w:val="20"/>
        </w:rPr>
      </w:pPr>
    </w:p>
    <w:p w14:paraId="3FCBE275" w14:textId="77777777" w:rsidR="00F041E7" w:rsidRDefault="00F041E7">
      <w:pPr>
        <w:rPr>
          <w:b/>
          <w:sz w:val="20"/>
        </w:rPr>
      </w:pPr>
    </w:p>
    <w:p w14:paraId="0BBB6A83" w14:textId="77777777" w:rsidR="00F041E7" w:rsidRDefault="00F041E7">
      <w:pPr>
        <w:rPr>
          <w:b/>
          <w:sz w:val="20"/>
        </w:rPr>
      </w:pPr>
    </w:p>
    <w:p w14:paraId="2FF1EC6C" w14:textId="77777777" w:rsidR="00F041E7" w:rsidRDefault="00F041E7">
      <w:pPr>
        <w:rPr>
          <w:b/>
          <w:sz w:val="20"/>
        </w:rPr>
      </w:pPr>
    </w:p>
    <w:p w14:paraId="6F07B3FD" w14:textId="77777777" w:rsidR="00F041E7" w:rsidRDefault="00F041E7">
      <w:pPr>
        <w:rPr>
          <w:b/>
          <w:sz w:val="20"/>
        </w:rPr>
      </w:pPr>
    </w:p>
    <w:p w14:paraId="1590D910" w14:textId="77777777" w:rsidR="00F041E7" w:rsidRDefault="00F041E7">
      <w:pPr>
        <w:rPr>
          <w:b/>
          <w:sz w:val="20"/>
        </w:rPr>
      </w:pPr>
    </w:p>
    <w:p w14:paraId="70E400DE" w14:textId="77777777" w:rsidR="00F041E7" w:rsidRDefault="00F041E7">
      <w:pPr>
        <w:rPr>
          <w:b/>
          <w:sz w:val="20"/>
        </w:rPr>
      </w:pPr>
    </w:p>
    <w:p w14:paraId="76023E7B" w14:textId="77777777" w:rsidR="00F041E7" w:rsidRDefault="00F041E7">
      <w:pPr>
        <w:rPr>
          <w:b/>
          <w:sz w:val="20"/>
        </w:rPr>
      </w:pPr>
    </w:p>
    <w:p w14:paraId="4F23DC02" w14:textId="77777777" w:rsidR="00F041E7" w:rsidRDefault="00F041E7">
      <w:pPr>
        <w:rPr>
          <w:b/>
          <w:sz w:val="20"/>
        </w:rPr>
      </w:pPr>
    </w:p>
    <w:p w14:paraId="2DBC2526" w14:textId="77777777" w:rsidR="00F041E7" w:rsidRDefault="00F041E7">
      <w:pPr>
        <w:rPr>
          <w:b/>
          <w:sz w:val="20"/>
        </w:rPr>
      </w:pPr>
    </w:p>
    <w:p w14:paraId="25E9F647" w14:textId="77777777" w:rsidR="00F041E7" w:rsidRDefault="00F041E7">
      <w:pPr>
        <w:spacing w:before="10"/>
        <w:rPr>
          <w:b/>
          <w:sz w:val="23"/>
        </w:rPr>
      </w:pPr>
    </w:p>
    <w:p w14:paraId="1B99C29C" w14:textId="77777777" w:rsidR="00F041E7" w:rsidRDefault="00EA4391">
      <w:pPr>
        <w:spacing w:before="122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77E68E" wp14:editId="72D4BA83">
                <wp:simplePos x="0" y="0"/>
                <wp:positionH relativeFrom="page">
                  <wp:posOffset>228600</wp:posOffset>
                </wp:positionH>
                <wp:positionV relativeFrom="paragraph">
                  <wp:posOffset>-2009140</wp:posOffset>
                </wp:positionV>
                <wp:extent cx="9601200" cy="1974850"/>
                <wp:effectExtent l="0" t="0" r="0" b="0"/>
                <wp:wrapNone/>
                <wp:docPr id="85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59"/>
                              <w:gridCol w:w="1190"/>
                              <w:gridCol w:w="1081"/>
                              <w:gridCol w:w="1200"/>
                              <w:gridCol w:w="1081"/>
                              <w:gridCol w:w="1081"/>
                              <w:gridCol w:w="1081"/>
                              <w:gridCol w:w="986"/>
                              <w:gridCol w:w="1096"/>
                              <w:gridCol w:w="1176"/>
                              <w:gridCol w:w="584"/>
                            </w:tblGrid>
                            <w:tr w:rsidR="00F041E7" w14:paraId="64B11F5A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22DEA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C5777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855AF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00635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EEF83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B5FF8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18767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85BBA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7DACC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59E20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3FEB2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2CDFC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-9,240.00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91C083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-9,240.00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935F0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C1367D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0CA60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4AF8D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1395242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F157503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6536AF0E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E6AA6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52487CA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7A1DC9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D573D9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CA1EC8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80B950E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F620EFA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3,529.25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4FE5854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337DE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3,529.25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15319DA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F33EFF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F83339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75F0BB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4520A03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5A56B8F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OTROS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QUÍMICOS Y CONEXOS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4C034F3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040A77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4124441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D16753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B75C2B5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BB4E47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FB6E04C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5C789AA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2F9389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DFCE0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931310F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60EF27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8945E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4A5AD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E8CF533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60A79DB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195A3672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E7796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F290A8F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86D4E2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A1C023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54D6FA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4C833F9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F7EBABD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BCEB20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391DB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DA3F586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587B43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677ADF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858EF0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D7091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62852CA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A0F907D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26C242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3F73652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EBA130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936729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E956A0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5AAD23F2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F48E35D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6A47489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BB7BE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30442E8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0C9855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2199E7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BDFFD3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B01E83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13377462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1788FC5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304CF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D045AE4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1FD683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7538D4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1203AA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1238B43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BA288F0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-2,687.50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56C6C4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B82BAD5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-2,687.50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1464B74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74BF78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0C6F1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E0E5F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7B606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02D1B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D90EBB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BAF3C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CBF0F21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38B42FD8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 Y COMEDOR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739C368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AE5AB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E56D4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9D83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0D7F3E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7B39C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7E7F8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FEFE3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E7E34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B066F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0F2A23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7459C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44882AA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D921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2D9E93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D52C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928D47D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E6CA4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8E3AB0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2584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E7947B5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863DFB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89677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53E640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41B4F5CC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6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5646771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52867D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0FE55E8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327FB7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5A98E6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A88E7D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776F3091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FA71EBC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4953207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51032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96262E9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C16DE7E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C0B40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4C789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F1B66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44EE95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F40A3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039D3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656FD8F4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10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0EE2EDD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2CC46B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C10DD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463C5E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50E923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B0BAE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382DB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183F62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C14CE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5CB0C4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7E196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4A21F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AA7CDB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28C4A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B0E8E6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87B03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623B808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FBEEB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A5D5E4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AF675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6A18D6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4622FB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CD2BD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179EF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643A249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14:paraId="259BDF2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CB8FA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75339B7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D9C380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2DCAD0" w14:textId="77777777" w:rsidR="00F041E7" w:rsidRDefault="00EA4391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CA41B7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047CD25" w14:textId="77777777" w:rsidR="00F041E7" w:rsidRDefault="00EA4391">
                                  <w:pPr>
                                    <w:pStyle w:val="TableParagraph"/>
                                    <w:ind w:left="410" w:right="3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D95B8BD" w14:textId="77777777" w:rsidR="00F041E7" w:rsidRDefault="00EA4391">
                                  <w:pPr>
                                    <w:pStyle w:val="TableParagraph"/>
                                    <w:ind w:right="3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-402.00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73DD229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5860043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0C4BD5F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EB967A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077E68E" id="Cuadro de texto 128" o:spid="_x0000_s1152" type="#_x0000_t202" style="position:absolute;left:0;text-align:left;margin-left:18pt;margin-top:-158.2pt;width:756pt;height:155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259"/>
                        <w:gridCol w:w="1190"/>
                        <w:gridCol w:w="1081"/>
                        <w:gridCol w:w="1200"/>
                        <w:gridCol w:w="1081"/>
                        <w:gridCol w:w="1081"/>
                        <w:gridCol w:w="1081"/>
                        <w:gridCol w:w="986"/>
                        <w:gridCol w:w="1096"/>
                        <w:gridCol w:w="1176"/>
                        <w:gridCol w:w="584"/>
                      </w:tblGrid>
                      <w:tr w:rsidR="00F041E7" w14:paraId="64B11F5A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D22DEAD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DC5777B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B855AFD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single" w:sz="24" w:space="0" w:color="000000"/>
                            </w:tcBorders>
                          </w:tcPr>
                          <w:p w14:paraId="06006352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24" w:space="0" w:color="000000"/>
                            </w:tcBorders>
                          </w:tcPr>
                          <w:p w14:paraId="57EEF83C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5B5FF86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32187679" w14:textId="77777777" w:rsidR="00F041E7" w:rsidRDefault="00EA4391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F85BBAC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87DACC4" w14:textId="77777777" w:rsidR="00F041E7" w:rsidRDefault="00EA4391">
                            <w:pPr>
                              <w:pStyle w:val="TableParagraph"/>
                              <w:spacing w:before="67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859E201" w14:textId="77777777" w:rsidR="00F041E7" w:rsidRDefault="00EA4391">
                            <w:pPr>
                              <w:pStyle w:val="TableParagraph"/>
                              <w:spacing w:before="67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4" w:space="0" w:color="000000"/>
                            </w:tcBorders>
                          </w:tcPr>
                          <w:p w14:paraId="7B3FEB25" w14:textId="77777777" w:rsidR="00F041E7" w:rsidRDefault="00EA4391">
                            <w:pPr>
                              <w:pStyle w:val="TableParagraph"/>
                              <w:spacing w:before="67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5E2CDFC7" w14:textId="77777777" w:rsidR="00F041E7" w:rsidRDefault="00EA4391">
                            <w:pPr>
                              <w:pStyle w:val="TableParagraph"/>
                              <w:spacing w:before="67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-9,240.00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4" w:space="0" w:color="000000"/>
                            </w:tcBorders>
                          </w:tcPr>
                          <w:p w14:paraId="7A91C083" w14:textId="77777777" w:rsidR="00F041E7" w:rsidRDefault="00EA4391">
                            <w:pPr>
                              <w:pStyle w:val="TableParagraph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-9,240.00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4935F05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C1367D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A0CA60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4AF8D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1395242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2F157503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6536AF0E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E6AA6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52487CA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7A1DC9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D573D9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CA1EC8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80B950E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F620EFA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3,529.25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4FE5854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337DE2C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3,529.25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15319DA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F33EFF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F83339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75F0BB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4520A03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5A56B8F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OTROS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 QUÍMICOS Y CONEXOS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4C034F3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040A77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4124441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D16753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B75C2B5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BB4E47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FB6E04C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5C789AA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02F9389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DFCE02F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931310F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60EF27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68945E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B4A5AD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E8CF533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60A79DB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195A3672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E7796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F290A8F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86D4E2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A1C023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54D6FA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4C833F9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F7EBABD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7BCEB20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391DBA4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DA3F586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587B43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677ADF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858EF0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D7091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62852CA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2A0F907D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26C242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3F73652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EBA130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936729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E956A0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5AAD23F2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F48E35D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6A47489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BB7BE17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30442E8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0C98552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2199E7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BDFFD3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B01E83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13377462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51788FC5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304CF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D045AE4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1FD683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7538D4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1203AA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1238B43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BA288F0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-2,687.50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256C6C4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B82BAD5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-2,687.50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1464B74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74BF788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E0C6F1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E0E5FB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7B606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02D1BD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D90EBB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BAF3CE0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2CBF0F21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38B42FD8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COCINA Y COMEDOR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739C368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AE5AB32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E56D4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9D83D8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0D7F3E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7B39C43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7E7F8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FEFE317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E7E34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B066F8F" w14:textId="77777777" w:rsidR="00F041E7" w:rsidRDefault="00EA4391">
                            <w:pPr>
                              <w:pStyle w:val="TableParagraph"/>
                              <w:spacing w:before="0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0F2A23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7459C40" w14:textId="77777777" w:rsidR="00F041E7" w:rsidRDefault="00EA4391">
                            <w:pPr>
                              <w:pStyle w:val="TableParagraph"/>
                              <w:spacing w:before="0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44882AA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D92129" w14:textId="77777777" w:rsidR="00F041E7" w:rsidRDefault="00EA4391">
                            <w:pPr>
                              <w:pStyle w:val="TableParagraph"/>
                              <w:spacing w:before="0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2D9E93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D52CEA" w14:textId="77777777" w:rsidR="00F041E7" w:rsidRDefault="00EA4391">
                            <w:pPr>
                              <w:pStyle w:val="TableParagraph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5928D47D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E6CA431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8E3AB0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258429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E7947B5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2863DFB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89677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453E640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41B4F5CC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6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5646771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52867D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0FE55E8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327FB7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5A98E6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A88E7D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776F3091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FA71EBC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4953207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5103232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96262E9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C16DE7E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4DC0B40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4C78978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5F1B66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44EE95C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FF40A3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039D36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656FD8F4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10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0EE2EDD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2CC46B3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C10DD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463C5ED3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50E923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B0BAEA7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382DB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183F62E3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C14CE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5CB0C4E3" w14:textId="77777777" w:rsidR="00F041E7" w:rsidRDefault="00EA4391">
                            <w:pPr>
                              <w:pStyle w:val="TableParagraph"/>
                              <w:spacing w:before="0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7E196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4A21FB8" w14:textId="77777777" w:rsidR="00F041E7" w:rsidRDefault="00EA4391">
                            <w:pPr>
                              <w:pStyle w:val="TableParagraph"/>
                              <w:spacing w:before="0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AA7CDB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28C4A62" w14:textId="77777777" w:rsidR="00F041E7" w:rsidRDefault="00EA4391">
                            <w:pPr>
                              <w:pStyle w:val="TableParagraph"/>
                              <w:spacing w:before="0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B0E8E6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87B0354" w14:textId="77777777" w:rsidR="00F041E7" w:rsidRDefault="00EA4391">
                            <w:pPr>
                              <w:pStyle w:val="TableParagraph"/>
                              <w:spacing w:before="0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623B808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FBEEB80" w14:textId="77777777" w:rsidR="00F041E7" w:rsidRDefault="00EA4391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A5D5E4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AF675EC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6A18D60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64622FB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5CD2BD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179EF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643A249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14:paraId="259BDF2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CB8FA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75339B7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D9C380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2DCAD0" w14:textId="77777777" w:rsidR="00F041E7" w:rsidRDefault="00EA4391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CA41B7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047CD25" w14:textId="77777777" w:rsidR="00F041E7" w:rsidRDefault="00EA4391">
                            <w:pPr>
                              <w:pStyle w:val="TableParagraph"/>
                              <w:ind w:left="410" w:right="3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D95B8BD" w14:textId="77777777" w:rsidR="00F041E7" w:rsidRDefault="00EA4391">
                            <w:pPr>
                              <w:pStyle w:val="TableParagraph"/>
                              <w:ind w:right="3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-402.00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73DD229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5860043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0C4BD5F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EB967A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6042721" wp14:editId="485DFA6C">
                <wp:simplePos x="0" y="0"/>
                <wp:positionH relativeFrom="page">
                  <wp:posOffset>3543935</wp:posOffset>
                </wp:positionH>
                <wp:positionV relativeFrom="paragraph">
                  <wp:posOffset>64135</wp:posOffset>
                </wp:positionV>
                <wp:extent cx="6292215" cy="93345"/>
                <wp:effectExtent l="0" t="0" r="0" b="0"/>
                <wp:wrapNone/>
                <wp:docPr id="86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989"/>
                              <w:gridCol w:w="1080"/>
                              <w:gridCol w:w="1081"/>
                              <w:gridCol w:w="1078"/>
                              <w:gridCol w:w="1135"/>
                              <w:gridCol w:w="1136"/>
                              <w:gridCol w:w="594"/>
                            </w:tblGrid>
                            <w:tr w:rsidR="00F041E7" w14:paraId="48B8467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7DE68D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C4A85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37AC2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36,200.00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77970B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B136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6,853.64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81B7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4,118.32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865F9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4,118.32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6B1FCD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-2,915.37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3E280D11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-180.05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18A10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073179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6042721" id="Cuadro de texto 129" o:spid="_x0000_s1153" type="#_x0000_t202" style="position:absolute;left:0;text-align:left;margin-left:279.05pt;margin-top:5.05pt;width:495.45pt;height:7.3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80"/>
                        <w:gridCol w:w="1200"/>
                        <w:gridCol w:w="989"/>
                        <w:gridCol w:w="1080"/>
                        <w:gridCol w:w="1081"/>
                        <w:gridCol w:w="1078"/>
                        <w:gridCol w:w="1135"/>
                        <w:gridCol w:w="1136"/>
                        <w:gridCol w:w="594"/>
                      </w:tblGrid>
                      <w:tr w:rsidR="00F041E7" w14:paraId="48B84670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7DE68D38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C4A857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37AC2FB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36,200.00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77970BEB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B1366C" w14:textId="77777777" w:rsidR="00F041E7" w:rsidRDefault="00EA4391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6,853.64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81B768" w14:textId="77777777" w:rsidR="00F041E7" w:rsidRDefault="00EA4391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4,118.32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865F975" w14:textId="77777777" w:rsidR="00F041E7" w:rsidRDefault="00EA4391">
                            <w:pPr>
                              <w:pStyle w:val="TableParagraph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4,118.32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6B1FCDD3" w14:textId="77777777" w:rsidR="00F041E7" w:rsidRDefault="00EA4391">
                            <w:pPr>
                              <w:pStyle w:val="TableParagraph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-2,915.37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3E280D11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-180.05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18A10EE" w14:textId="77777777" w:rsidR="00F041E7" w:rsidRDefault="00EA4391">
                            <w:pPr>
                              <w:pStyle w:val="TableParagraph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073179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99"/>
        <w:gridCol w:w="1320"/>
        <w:gridCol w:w="1079"/>
        <w:gridCol w:w="1224"/>
        <w:gridCol w:w="960"/>
        <w:gridCol w:w="1079"/>
        <w:gridCol w:w="1198"/>
        <w:gridCol w:w="949"/>
        <w:gridCol w:w="1094"/>
        <w:gridCol w:w="1091"/>
        <w:gridCol w:w="712"/>
      </w:tblGrid>
      <w:tr w:rsidR="00F041E7" w14:paraId="35098CD7" w14:textId="77777777">
        <w:trPr>
          <w:trHeight w:val="224"/>
        </w:trPr>
        <w:tc>
          <w:tcPr>
            <w:tcW w:w="304" w:type="dxa"/>
          </w:tcPr>
          <w:p w14:paraId="74CB92B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40C87197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4BA721D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FB8AE95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ALIMENTOS PARA </w:t>
            </w:r>
            <w:r>
              <w:rPr>
                <w:w w:val="105"/>
                <w:sz w:val="10"/>
              </w:rPr>
              <w:t>PERSONAS</w:t>
            </w:r>
          </w:p>
        </w:tc>
        <w:tc>
          <w:tcPr>
            <w:tcW w:w="1320" w:type="dxa"/>
          </w:tcPr>
          <w:p w14:paraId="4B0E611F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79" w:type="dxa"/>
          </w:tcPr>
          <w:p w14:paraId="01B0B7AF" w14:textId="77777777" w:rsidR="00F041E7" w:rsidRDefault="00EA4391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3836ABF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960" w:type="dxa"/>
          </w:tcPr>
          <w:p w14:paraId="13A307BF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6CD338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9F00B53" w14:textId="77777777" w:rsidR="00F041E7" w:rsidRDefault="00EA4391">
            <w:pPr>
              <w:pStyle w:val="TableParagraph"/>
              <w:spacing w:before="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8EF2BEC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A74BC1F" w14:textId="77777777" w:rsidR="00F041E7" w:rsidRDefault="00EA4391">
            <w:pPr>
              <w:pStyle w:val="TableParagraph"/>
              <w:spacing w:before="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65,883.26</w:t>
            </w:r>
          </w:p>
        </w:tc>
        <w:tc>
          <w:tcPr>
            <w:tcW w:w="1091" w:type="dxa"/>
          </w:tcPr>
          <w:p w14:paraId="6B61E4B9" w14:textId="77777777" w:rsidR="00F041E7" w:rsidRDefault="00EA4391">
            <w:pPr>
              <w:pStyle w:val="TableParagraph"/>
              <w:spacing w:before="3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65,883.26</w:t>
            </w:r>
          </w:p>
        </w:tc>
        <w:tc>
          <w:tcPr>
            <w:tcW w:w="712" w:type="dxa"/>
          </w:tcPr>
          <w:p w14:paraId="259089F7" w14:textId="77777777" w:rsidR="00F041E7" w:rsidRDefault="00EA4391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E01D991" w14:textId="77777777">
        <w:trPr>
          <w:trHeight w:val="302"/>
        </w:trPr>
        <w:tc>
          <w:tcPr>
            <w:tcW w:w="304" w:type="dxa"/>
          </w:tcPr>
          <w:p w14:paraId="4A6CF23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5095073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0429DA7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16A6CCE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0" w:type="dxa"/>
          </w:tcPr>
          <w:p w14:paraId="180EE34E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1079" w:type="dxa"/>
          </w:tcPr>
          <w:p w14:paraId="0E32EA15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24ADCE2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44,000.00</w:t>
            </w:r>
          </w:p>
        </w:tc>
        <w:tc>
          <w:tcPr>
            <w:tcW w:w="960" w:type="dxa"/>
          </w:tcPr>
          <w:p w14:paraId="1D08B169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18AD6FE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666C3E8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F76A260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4029E5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34,026.00</w:t>
            </w:r>
          </w:p>
        </w:tc>
        <w:tc>
          <w:tcPr>
            <w:tcW w:w="1091" w:type="dxa"/>
          </w:tcPr>
          <w:p w14:paraId="69941B0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1DE6191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34,026.00</w:t>
            </w:r>
          </w:p>
        </w:tc>
        <w:tc>
          <w:tcPr>
            <w:tcW w:w="712" w:type="dxa"/>
          </w:tcPr>
          <w:p w14:paraId="7B51D914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218121E" w14:textId="77777777">
        <w:trPr>
          <w:trHeight w:val="302"/>
        </w:trPr>
        <w:tc>
          <w:tcPr>
            <w:tcW w:w="304" w:type="dxa"/>
          </w:tcPr>
          <w:p w14:paraId="7804488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575FF78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7A7D9C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1D5A51B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0" w:type="dxa"/>
          </w:tcPr>
          <w:p w14:paraId="2CFD38E3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79" w:type="dxa"/>
          </w:tcPr>
          <w:p w14:paraId="097C35C8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224" w:type="dxa"/>
          </w:tcPr>
          <w:p w14:paraId="7D2800E9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36,200.00</w:t>
            </w:r>
          </w:p>
        </w:tc>
        <w:tc>
          <w:tcPr>
            <w:tcW w:w="960" w:type="dxa"/>
          </w:tcPr>
          <w:p w14:paraId="02B7E0E3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33B09DA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AF5E289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60099A7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0138D7D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19,267.50</w:t>
            </w:r>
          </w:p>
        </w:tc>
        <w:tc>
          <w:tcPr>
            <w:tcW w:w="1091" w:type="dxa"/>
          </w:tcPr>
          <w:p w14:paraId="5927A49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0E206D3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19,267.50</w:t>
            </w:r>
          </w:p>
        </w:tc>
        <w:tc>
          <w:tcPr>
            <w:tcW w:w="712" w:type="dxa"/>
          </w:tcPr>
          <w:p w14:paraId="5A2CC1EA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776D41D" w14:textId="77777777">
        <w:trPr>
          <w:trHeight w:val="302"/>
        </w:trPr>
        <w:tc>
          <w:tcPr>
            <w:tcW w:w="304" w:type="dxa"/>
          </w:tcPr>
          <w:p w14:paraId="707BAFC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5413964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E78EDB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0439F9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0" w:type="dxa"/>
          </w:tcPr>
          <w:p w14:paraId="4D4DC968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79" w:type="dxa"/>
          </w:tcPr>
          <w:p w14:paraId="3C34700D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2BB7153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960" w:type="dxa"/>
          </w:tcPr>
          <w:p w14:paraId="2BF74563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82D9E56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9202C00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244BEEA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25CD25A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1091" w:type="dxa"/>
          </w:tcPr>
          <w:p w14:paraId="5DFE9B2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9299C2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82,000.00</w:t>
            </w:r>
          </w:p>
        </w:tc>
        <w:tc>
          <w:tcPr>
            <w:tcW w:w="712" w:type="dxa"/>
          </w:tcPr>
          <w:p w14:paraId="12216D9D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F223EC4" w14:textId="77777777">
        <w:trPr>
          <w:trHeight w:val="302"/>
        </w:trPr>
        <w:tc>
          <w:tcPr>
            <w:tcW w:w="304" w:type="dxa"/>
          </w:tcPr>
          <w:p w14:paraId="14B4193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5C38A4D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41936C9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6576C99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20" w:type="dxa"/>
          </w:tcPr>
          <w:p w14:paraId="72EE1088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 w14:paraId="31FD2146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6F25B9C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960" w:type="dxa"/>
          </w:tcPr>
          <w:p w14:paraId="2AB16011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1BF3155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ED47CD1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8C55057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4A80175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1" w:type="dxa"/>
          </w:tcPr>
          <w:p w14:paraId="4C4CB5E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5EB34F0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712" w:type="dxa"/>
          </w:tcPr>
          <w:p w14:paraId="1B5AA2BF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7E31611" w14:textId="77777777">
        <w:trPr>
          <w:trHeight w:val="302"/>
        </w:trPr>
        <w:tc>
          <w:tcPr>
            <w:tcW w:w="304" w:type="dxa"/>
          </w:tcPr>
          <w:p w14:paraId="5FCEED0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 w14:paraId="2068CB5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F4D843F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0BD75535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0" w:type="dxa"/>
          </w:tcPr>
          <w:p w14:paraId="5EEC9085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79" w:type="dxa"/>
          </w:tcPr>
          <w:p w14:paraId="347115FC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1652BF3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960" w:type="dxa"/>
          </w:tcPr>
          <w:p w14:paraId="51540D73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094DE81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A28B9A8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7671DB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9ED1FAD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1091" w:type="dxa"/>
          </w:tcPr>
          <w:p w14:paraId="08E4E9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0EEAD71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38,000.00</w:t>
            </w:r>
          </w:p>
        </w:tc>
        <w:tc>
          <w:tcPr>
            <w:tcW w:w="712" w:type="dxa"/>
          </w:tcPr>
          <w:p w14:paraId="6F80B66B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DF9EC3C" w14:textId="77777777">
        <w:trPr>
          <w:trHeight w:val="302"/>
        </w:trPr>
        <w:tc>
          <w:tcPr>
            <w:tcW w:w="304" w:type="dxa"/>
          </w:tcPr>
          <w:p w14:paraId="1DD252E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28C45C9D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021B8F2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78C0E17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0" w:type="dxa"/>
          </w:tcPr>
          <w:p w14:paraId="1A95C1D6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79" w:type="dxa"/>
          </w:tcPr>
          <w:p w14:paraId="7E39E61C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E3DC94B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960" w:type="dxa"/>
          </w:tcPr>
          <w:p w14:paraId="7360054E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B870FB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FD31989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0877A21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652A45" w14:textId="77777777" w:rsidR="00F041E7" w:rsidRDefault="00EA4391">
            <w:pPr>
              <w:pStyle w:val="TableParagraph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91" w:type="dxa"/>
          </w:tcPr>
          <w:p w14:paraId="7C134A4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16060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712" w:type="dxa"/>
          </w:tcPr>
          <w:p w14:paraId="66F2DC4A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EB8C578" w14:textId="77777777">
        <w:trPr>
          <w:trHeight w:val="302"/>
        </w:trPr>
        <w:tc>
          <w:tcPr>
            <w:tcW w:w="304" w:type="dxa"/>
          </w:tcPr>
          <w:p w14:paraId="47E87C1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3CEE0E7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3AEED3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38CE161E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0" w:type="dxa"/>
          </w:tcPr>
          <w:p w14:paraId="553341E8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A744649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9B932AA" w14:textId="77777777" w:rsidR="00F041E7" w:rsidRDefault="00EA4391">
            <w:pPr>
              <w:pStyle w:val="TableParagraph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60D97CEC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9A496C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198" w:type="dxa"/>
          </w:tcPr>
          <w:p w14:paraId="43FF65FD" w14:textId="77777777" w:rsidR="00F041E7" w:rsidRDefault="00EA4391">
            <w:pPr>
              <w:pStyle w:val="TableParagraph"/>
              <w:ind w:right="438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949" w:type="dxa"/>
          </w:tcPr>
          <w:p w14:paraId="37F865C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F64D549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-10,440.00</w:t>
            </w:r>
          </w:p>
        </w:tc>
        <w:tc>
          <w:tcPr>
            <w:tcW w:w="1091" w:type="dxa"/>
          </w:tcPr>
          <w:p w14:paraId="6A573D7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FDEDACC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-10,440.00</w:t>
            </w:r>
          </w:p>
        </w:tc>
        <w:tc>
          <w:tcPr>
            <w:tcW w:w="712" w:type="dxa"/>
          </w:tcPr>
          <w:p w14:paraId="137C9DA7" w14:textId="77777777" w:rsidR="00F041E7" w:rsidRDefault="00EA4391"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400.0</w:t>
            </w:r>
          </w:p>
        </w:tc>
      </w:tr>
      <w:tr w:rsidR="00F041E7" w14:paraId="3C3C23E5" w14:textId="77777777">
        <w:trPr>
          <w:trHeight w:val="302"/>
        </w:trPr>
        <w:tc>
          <w:tcPr>
            <w:tcW w:w="304" w:type="dxa"/>
          </w:tcPr>
          <w:p w14:paraId="017C501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1919E88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1FAA99D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849A2D8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0" w:type="dxa"/>
          </w:tcPr>
          <w:p w14:paraId="1BF92082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60E9E7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1224" w:type="dxa"/>
          </w:tcPr>
          <w:p w14:paraId="03FA121F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4,500.00</w:t>
            </w:r>
          </w:p>
        </w:tc>
        <w:tc>
          <w:tcPr>
            <w:tcW w:w="960" w:type="dxa"/>
          </w:tcPr>
          <w:p w14:paraId="2B95E284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01F9EB9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818DE99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D2060A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E29EFE4" w14:textId="77777777" w:rsidR="00F041E7" w:rsidRDefault="00EA4391">
            <w:pPr>
              <w:pStyle w:val="TableParagraph"/>
              <w:ind w:right="291"/>
              <w:rPr>
                <w:sz w:val="10"/>
              </w:rPr>
            </w:pPr>
            <w:r>
              <w:rPr>
                <w:w w:val="105"/>
                <w:sz w:val="10"/>
              </w:rPr>
              <w:t>-35.00</w:t>
            </w:r>
          </w:p>
        </w:tc>
        <w:tc>
          <w:tcPr>
            <w:tcW w:w="1091" w:type="dxa"/>
          </w:tcPr>
          <w:p w14:paraId="09E4E14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CA27C3E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-35.00</w:t>
            </w:r>
          </w:p>
        </w:tc>
        <w:tc>
          <w:tcPr>
            <w:tcW w:w="712" w:type="dxa"/>
          </w:tcPr>
          <w:p w14:paraId="70851323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F78CEB" w14:textId="77777777">
        <w:trPr>
          <w:trHeight w:val="302"/>
        </w:trPr>
        <w:tc>
          <w:tcPr>
            <w:tcW w:w="304" w:type="dxa"/>
          </w:tcPr>
          <w:p w14:paraId="6A39DD8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48F4A65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C9E1BB7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089A1998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0" w:type="dxa"/>
          </w:tcPr>
          <w:p w14:paraId="1AD49518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79" w:type="dxa"/>
          </w:tcPr>
          <w:p w14:paraId="68686806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86B91C3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960" w:type="dxa"/>
          </w:tcPr>
          <w:p w14:paraId="21C3A8AE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A2ACF95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76A8610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CA5BBC0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D208779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1091" w:type="dxa"/>
          </w:tcPr>
          <w:p w14:paraId="03F9F4D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731B0D2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54,000.00</w:t>
            </w:r>
          </w:p>
        </w:tc>
        <w:tc>
          <w:tcPr>
            <w:tcW w:w="712" w:type="dxa"/>
          </w:tcPr>
          <w:p w14:paraId="3859394A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A51875C" w14:textId="77777777">
        <w:trPr>
          <w:trHeight w:val="302"/>
        </w:trPr>
        <w:tc>
          <w:tcPr>
            <w:tcW w:w="304" w:type="dxa"/>
          </w:tcPr>
          <w:p w14:paraId="20E606B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339B5652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94B4D18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08D99299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0" w:type="dxa"/>
          </w:tcPr>
          <w:p w14:paraId="1DD9BB3F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58,200.00</w:t>
            </w:r>
          </w:p>
        </w:tc>
        <w:tc>
          <w:tcPr>
            <w:tcW w:w="1079" w:type="dxa"/>
          </w:tcPr>
          <w:p w14:paraId="44F11430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-8,738.00</w:t>
            </w:r>
          </w:p>
        </w:tc>
        <w:tc>
          <w:tcPr>
            <w:tcW w:w="1224" w:type="dxa"/>
          </w:tcPr>
          <w:p w14:paraId="6FA04708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49,462.00</w:t>
            </w:r>
          </w:p>
        </w:tc>
        <w:tc>
          <w:tcPr>
            <w:tcW w:w="960" w:type="dxa"/>
          </w:tcPr>
          <w:p w14:paraId="72D1F6B0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BF1B6A5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2F8C9C3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D60EE05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A9807CB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41,242.00</w:t>
            </w:r>
          </w:p>
        </w:tc>
        <w:tc>
          <w:tcPr>
            <w:tcW w:w="1091" w:type="dxa"/>
          </w:tcPr>
          <w:p w14:paraId="256FB64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9B0E98F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41,242.00</w:t>
            </w:r>
          </w:p>
        </w:tc>
        <w:tc>
          <w:tcPr>
            <w:tcW w:w="712" w:type="dxa"/>
          </w:tcPr>
          <w:p w14:paraId="22FCE107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867E98B" w14:textId="77777777">
        <w:trPr>
          <w:trHeight w:val="302"/>
        </w:trPr>
        <w:tc>
          <w:tcPr>
            <w:tcW w:w="304" w:type="dxa"/>
          </w:tcPr>
          <w:p w14:paraId="04C2A8A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3ACC7BB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1B2D0A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3FC7BB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0" w:type="dxa"/>
          </w:tcPr>
          <w:p w14:paraId="18226FBA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79" w:type="dxa"/>
          </w:tcPr>
          <w:p w14:paraId="7C24E30C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E273135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960" w:type="dxa"/>
          </w:tcPr>
          <w:p w14:paraId="30977CD2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9C5177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DEE1F85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33BEA4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C96E7FB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091" w:type="dxa"/>
          </w:tcPr>
          <w:p w14:paraId="344E414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92B415F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712" w:type="dxa"/>
          </w:tcPr>
          <w:p w14:paraId="4B77A7A9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118D70" w14:textId="77777777">
        <w:trPr>
          <w:trHeight w:val="232"/>
        </w:trPr>
        <w:tc>
          <w:tcPr>
            <w:tcW w:w="304" w:type="dxa"/>
          </w:tcPr>
          <w:p w14:paraId="5577499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5C4F2CB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473B39C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45BE51EC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20" w:type="dxa"/>
          </w:tcPr>
          <w:p w14:paraId="315993F1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 w14:paraId="548D49C9" w14:textId="77777777" w:rsidR="00F041E7" w:rsidRDefault="00EA4391">
            <w:pPr>
              <w:pStyle w:val="TableParagraph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B547790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960" w:type="dxa"/>
          </w:tcPr>
          <w:p w14:paraId="027BBD76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200BCA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8713FDE" w14:textId="77777777" w:rsidR="00F041E7" w:rsidRDefault="00EA4391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BABFF51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06E8DD5" w14:textId="77777777" w:rsidR="00F041E7" w:rsidRDefault="00EA4391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1091" w:type="dxa"/>
          </w:tcPr>
          <w:p w14:paraId="3C44023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814D52A" w14:textId="77777777" w:rsidR="00F041E7" w:rsidRDefault="00EA4391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48,000.00</w:t>
            </w:r>
          </w:p>
        </w:tc>
        <w:tc>
          <w:tcPr>
            <w:tcW w:w="712" w:type="dxa"/>
          </w:tcPr>
          <w:p w14:paraId="72426B0C" w14:textId="77777777" w:rsidR="00F041E7" w:rsidRDefault="00EA4391"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1E0CE0" w14:textId="77777777">
        <w:trPr>
          <w:trHeight w:val="293"/>
        </w:trPr>
        <w:tc>
          <w:tcPr>
            <w:tcW w:w="304" w:type="dxa"/>
          </w:tcPr>
          <w:p w14:paraId="316BF90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63E28D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69B16DA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6C8D704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71EDA07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33257E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79322843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143F9C36" w14:textId="77777777" w:rsidR="00F041E7" w:rsidRDefault="00EA4391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0" w:type="dxa"/>
          </w:tcPr>
          <w:p w14:paraId="67587F7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1F96E8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84,000.00</w:t>
            </w:r>
          </w:p>
        </w:tc>
        <w:tc>
          <w:tcPr>
            <w:tcW w:w="1079" w:type="dxa"/>
          </w:tcPr>
          <w:p w14:paraId="5BED1A7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1D65C8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300,000.00</w:t>
            </w:r>
          </w:p>
        </w:tc>
        <w:tc>
          <w:tcPr>
            <w:tcW w:w="1224" w:type="dxa"/>
          </w:tcPr>
          <w:p w14:paraId="2CD66A9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C51BBF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384,000.00</w:t>
            </w:r>
          </w:p>
        </w:tc>
        <w:tc>
          <w:tcPr>
            <w:tcW w:w="960" w:type="dxa"/>
          </w:tcPr>
          <w:p w14:paraId="7CC63AE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BCE01C3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92673E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33830A5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33,215.00</w:t>
            </w:r>
          </w:p>
        </w:tc>
        <w:tc>
          <w:tcPr>
            <w:tcW w:w="1198" w:type="dxa"/>
          </w:tcPr>
          <w:p w14:paraId="3DAEDC5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848E55A" w14:textId="77777777" w:rsidR="00F041E7" w:rsidRDefault="00EA4391">
            <w:pPr>
              <w:pStyle w:val="TableParagraph"/>
              <w:spacing w:before="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33,215.00</w:t>
            </w:r>
          </w:p>
        </w:tc>
        <w:tc>
          <w:tcPr>
            <w:tcW w:w="949" w:type="dxa"/>
          </w:tcPr>
          <w:p w14:paraId="1F939A6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97C3EC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4438C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542466B" w14:textId="77777777" w:rsidR="00F041E7" w:rsidRDefault="00EA4391">
            <w:pPr>
              <w:pStyle w:val="TableParagraph"/>
              <w:spacing w:before="0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211,571.00</w:t>
            </w:r>
          </w:p>
        </w:tc>
        <w:tc>
          <w:tcPr>
            <w:tcW w:w="1091" w:type="dxa"/>
          </w:tcPr>
          <w:p w14:paraId="5A94257A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06E926A" w14:textId="77777777" w:rsidR="00F041E7" w:rsidRDefault="00EA4391">
            <w:pPr>
              <w:pStyle w:val="TableParagraph"/>
              <w:spacing w:before="0" w:line="96" w:lineRule="exact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211,571.00</w:t>
            </w:r>
          </w:p>
        </w:tc>
        <w:tc>
          <w:tcPr>
            <w:tcW w:w="712" w:type="dxa"/>
          </w:tcPr>
          <w:p w14:paraId="2CF39ED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223A2A" w14:textId="77777777" w:rsidR="00F041E7" w:rsidRDefault="00EA4391">
            <w:pPr>
              <w:pStyle w:val="TableParagraph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33,215.0</w:t>
            </w:r>
          </w:p>
        </w:tc>
      </w:tr>
    </w:tbl>
    <w:p w14:paraId="08E0C4A2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1E42F27" w14:textId="77777777" w:rsidR="00F041E7" w:rsidRDefault="00EA4391">
      <w:pPr>
        <w:pStyle w:val="Ttulo1"/>
      </w:pPr>
      <w:r>
        <w:t>Ejecucion Analitica del Presupuesto</w:t>
      </w:r>
    </w:p>
    <w:p w14:paraId="19F1BCC4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9E37D9F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7573578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47AB2E56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0D1D68BF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3C481026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33A0547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28D4A708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1189CED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344" behindDoc="1" locked="0" layoutInCell="1" allowOverlap="1" wp14:anchorId="585CEE7B" wp14:editId="0035B815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8" name="Rectá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F4139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85CEE7B" id="Rectángulo 130" o:spid="_x0000_s1154" style="position:absolute;left:0;text-align:left;margin-left:18pt;margin-top:11.2pt;width:756pt;height:2.5pt;z-index:-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5pZ/c6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78F41397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848DA5C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DEDBFFC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74EAED3D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739C38AD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4B3742A7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204D99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F1D0074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6A7204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48D4DB4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BEAE86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DE2947B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866FD1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2081CFE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C4D1A9B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502A073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0D2243C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58C4DE13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1388554C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03D08A4" w14:textId="77777777" w:rsidR="00F041E7" w:rsidRDefault="00F041E7">
      <w:pPr>
        <w:rPr>
          <w:b/>
          <w:sz w:val="20"/>
        </w:rPr>
      </w:pPr>
    </w:p>
    <w:p w14:paraId="70817915" w14:textId="77777777" w:rsidR="00F041E7" w:rsidRDefault="00F041E7">
      <w:pPr>
        <w:rPr>
          <w:b/>
          <w:sz w:val="20"/>
        </w:rPr>
      </w:pPr>
    </w:p>
    <w:p w14:paraId="320EFE0F" w14:textId="77777777" w:rsidR="00F041E7" w:rsidRDefault="00F041E7">
      <w:pPr>
        <w:spacing w:before="6"/>
        <w:rPr>
          <w:b/>
          <w:sz w:val="21"/>
        </w:rPr>
      </w:pPr>
    </w:p>
    <w:p w14:paraId="043560CA" w14:textId="77777777" w:rsidR="00F041E7" w:rsidRDefault="00EA4391">
      <w:pPr>
        <w:spacing w:before="95" w:after="30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27E3B77A" wp14:editId="66027F7D">
                <wp:simplePos x="0" y="0"/>
                <wp:positionH relativeFrom="page">
                  <wp:posOffset>228600</wp:posOffset>
                </wp:positionH>
                <wp:positionV relativeFrom="paragraph">
                  <wp:posOffset>-548005</wp:posOffset>
                </wp:positionV>
                <wp:extent cx="9601200" cy="31750"/>
                <wp:effectExtent l="0" t="0" r="0" b="6350"/>
                <wp:wrapNone/>
                <wp:docPr id="197" name="Rectá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A32C0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7E3B77A" id="Rectángulo 131" o:spid="_x0000_s1155" style="position:absolute;left:0;text-align:left;margin-left:18pt;margin-top:-43.15pt;width:756pt;height:2.5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" fillcolor="black" stroked="f">
                <v:textbox>
                  <w:txbxContent>
                    <w:p w14:paraId="155A32C0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8E1C12B" wp14:editId="57BC5188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215" cy="93345"/>
                <wp:effectExtent l="0" t="0" r="0" b="0"/>
                <wp:wrapNone/>
                <wp:docPr id="89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58"/>
                              <w:gridCol w:w="1094"/>
                              <w:gridCol w:w="1202"/>
                              <w:gridCol w:w="595"/>
                            </w:tblGrid>
                            <w:tr w:rsidR="00F041E7" w14:paraId="23B3A61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4CCBB7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E5450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3A721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AC29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B166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A6819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4EC6FD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303DA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-80,000.00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05E6D93C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42893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DF7486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8E1C12B" id="Cuadro de texto 132" o:spid="_x0000_s1156" type="#_x0000_t202" style="position:absolute;left:0;text-align:left;margin-left:279.05pt;margin-top:3.7pt;width:495.45pt;height:7.3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58"/>
                        <w:gridCol w:w="1094"/>
                        <w:gridCol w:w="1202"/>
                        <w:gridCol w:w="595"/>
                      </w:tblGrid>
                      <w:tr w:rsidR="00F041E7" w14:paraId="23B3A615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4CCBB7B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E5450A8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3A72110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AC2918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B1661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A6819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4EC6FDCF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303DA9F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-80,000.00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05E6D93C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428939D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DF7486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E90B01C" wp14:editId="3FC11CFB">
                <wp:simplePos x="0" y="0"/>
                <wp:positionH relativeFrom="page">
                  <wp:posOffset>228600</wp:posOffset>
                </wp:positionH>
                <wp:positionV relativeFrom="paragraph">
                  <wp:posOffset>-532130</wp:posOffset>
                </wp:positionV>
                <wp:extent cx="9608185" cy="480695"/>
                <wp:effectExtent l="0" t="0" r="0" b="0"/>
                <wp:wrapNone/>
                <wp:docPr id="90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24"/>
                              <w:gridCol w:w="1398"/>
                              <w:gridCol w:w="1081"/>
                              <w:gridCol w:w="1226"/>
                              <w:gridCol w:w="962"/>
                              <w:gridCol w:w="1081"/>
                              <w:gridCol w:w="1200"/>
                              <w:gridCol w:w="950"/>
                              <w:gridCol w:w="1095"/>
                              <w:gridCol w:w="1092"/>
                              <w:gridCol w:w="714"/>
                            </w:tblGrid>
                            <w:tr w:rsidR="00F041E7" w14:paraId="79FD5DA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4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05D786" w14:textId="77777777" w:rsidR="00F041E7" w:rsidRDefault="00EA4391">
                                  <w:pPr>
                                    <w:pStyle w:val="TableParagraph"/>
                                    <w:spacing w:before="88" w:line="141" w:lineRule="exact"/>
                                    <w:ind w:right="6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2A312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ACA09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329,762.00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99077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899,162.00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C00E7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F7A17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FAB2A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A417F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3754A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667,514.76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B6D41E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left="238" w:right="2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667,514.76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F47A1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</w:t>
                                  </w:r>
                                </w:p>
                              </w:tc>
                            </w:tr>
                            <w:tr w:rsidR="00F041E7" w14:paraId="0CA09D0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7FE0B90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80E4298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1D8C4D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 w14:paraId="069C199A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PRENDAS DE VESTIR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2D8EE231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8842F2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F7D3340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1240953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867E49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8A774C8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B381AAF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264997F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42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28616286" w14:textId="77777777" w:rsidR="00F041E7" w:rsidRDefault="00EA4391">
                                  <w:pPr>
                                    <w:pStyle w:val="TableParagraph"/>
                                    <w:spacing w:before="59"/>
                                    <w:ind w:left="275" w:right="2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 w14:paraId="3B0D69CC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2E252D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8B4572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97F5B11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D558F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 w14:paraId="14C3DC7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38EEADE8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9278D8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932CEF6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D3A7AB2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781FBDE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0A86191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6B3E36C" w14:textId="77777777" w:rsidR="00F041E7" w:rsidRDefault="00EA4391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2887B8" w14:textId="77777777" w:rsidR="00F041E7" w:rsidRDefault="00EA4391">
                                  <w:pPr>
                                    <w:pStyle w:val="TableParagraph"/>
                                    <w:ind w:left="242" w:right="2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3EB5D6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76A53A3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left="257" w:right="2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-90,000.00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</w:tcPr>
                                <w:p w14:paraId="251788A8" w14:textId="77777777" w:rsidR="00F041E7" w:rsidRDefault="00EA4391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F91230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E90B01C" id="Cuadro de texto 133" o:spid="_x0000_s1157" type="#_x0000_t202" style="position:absolute;left:0;text-align:left;margin-left:18pt;margin-top:-41.9pt;width:756.55pt;height:37.8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24"/>
                        <w:gridCol w:w="1398"/>
                        <w:gridCol w:w="1081"/>
                        <w:gridCol w:w="1226"/>
                        <w:gridCol w:w="962"/>
                        <w:gridCol w:w="1081"/>
                        <w:gridCol w:w="1200"/>
                        <w:gridCol w:w="950"/>
                        <w:gridCol w:w="1095"/>
                        <w:gridCol w:w="1092"/>
                        <w:gridCol w:w="714"/>
                      </w:tblGrid>
                      <w:tr w:rsidR="00F041E7" w14:paraId="79FD5DA2" w14:textId="77777777">
                        <w:trPr>
                          <w:trHeight w:val="249"/>
                        </w:trPr>
                        <w:tc>
                          <w:tcPr>
                            <w:tcW w:w="434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B05D786" w14:textId="77777777" w:rsidR="00F041E7" w:rsidRDefault="00EA4391">
                            <w:pPr>
                              <w:pStyle w:val="TableParagraph"/>
                              <w:spacing w:before="88" w:line="141" w:lineRule="exact"/>
                              <w:ind w:right="6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4" w:space="0" w:color="000000"/>
                            </w:tcBorders>
                          </w:tcPr>
                          <w:p w14:paraId="5A2A3128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FACA094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329,762.00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3C990776" w14:textId="77777777" w:rsidR="00F041E7" w:rsidRDefault="00EA4391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899,162.00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55C00E76" w14:textId="77777777" w:rsidR="00F041E7" w:rsidRDefault="00EA4391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3F7A17B" w14:textId="77777777" w:rsidR="00F041E7" w:rsidRDefault="00EA4391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0DFAB2A5" w14:textId="77777777" w:rsidR="00F041E7" w:rsidRDefault="00EA4391">
                            <w:pPr>
                              <w:pStyle w:val="TableParagraph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65A417F1" w14:textId="77777777" w:rsidR="00F041E7" w:rsidRDefault="00EA4391">
                            <w:pPr>
                              <w:pStyle w:val="TableParagraph"/>
                              <w:spacing w:before="6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33754A3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667,514.76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24" w:space="0" w:color="000000"/>
                            </w:tcBorders>
                          </w:tcPr>
                          <w:p w14:paraId="5CB6D41E" w14:textId="77777777" w:rsidR="00F041E7" w:rsidRDefault="00EA4391">
                            <w:pPr>
                              <w:pStyle w:val="TableParagraph"/>
                              <w:spacing w:before="97"/>
                              <w:ind w:left="238" w:right="2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667,514.76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24" w:space="0" w:color="000000"/>
                            </w:tcBorders>
                          </w:tcPr>
                          <w:p w14:paraId="6CF47A1B" w14:textId="77777777" w:rsidR="00F041E7" w:rsidRDefault="00EA4391">
                            <w:pPr>
                              <w:pStyle w:val="TableParagraph"/>
                              <w:spacing w:before="67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</w:t>
                            </w:r>
                          </w:p>
                        </w:tc>
                      </w:tr>
                      <w:tr w:rsidR="00F041E7" w14:paraId="0CA09D04" w14:textId="77777777">
                        <w:trPr>
                          <w:trHeight w:val="253"/>
                        </w:trPr>
                        <w:tc>
                          <w:tcPr>
                            <w:tcW w:w="556" w:type="dxa"/>
                          </w:tcPr>
                          <w:p w14:paraId="07FE0B90" w14:textId="77777777" w:rsidR="00F041E7" w:rsidRDefault="00EA4391">
                            <w:pPr>
                              <w:pStyle w:val="TableParagraph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80E4298" w14:textId="77777777" w:rsidR="00F041E7" w:rsidRDefault="00EA4391">
                            <w:pPr>
                              <w:pStyle w:val="TableParagraph"/>
                              <w:spacing w:before="2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1D8C4D" w14:textId="77777777" w:rsidR="00F041E7" w:rsidRDefault="00EA4391">
                            <w:pPr>
                              <w:pStyle w:val="TableParagraph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 w14:paraId="069C199A" w14:textId="77777777" w:rsidR="00F041E7" w:rsidRDefault="00EA4391">
                            <w:pPr>
                              <w:pStyle w:val="TableParagraph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PRENDAS DE VESTIR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14:paraId="2D8EE231" w14:textId="77777777" w:rsidR="00F041E7" w:rsidRDefault="00EA4391">
                            <w:pPr>
                              <w:pStyle w:val="TableParagraph"/>
                              <w:spacing w:before="2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8842F2" w14:textId="77777777" w:rsidR="00F041E7" w:rsidRDefault="00EA4391">
                            <w:pPr>
                              <w:pStyle w:val="TableParagraph"/>
                              <w:spacing w:before="29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F7D3340" w14:textId="77777777" w:rsidR="00F041E7" w:rsidRDefault="00EA4391">
                            <w:pPr>
                              <w:pStyle w:val="TableParagraph"/>
                              <w:spacing w:before="29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1240953" w14:textId="77777777" w:rsidR="00F041E7" w:rsidRDefault="00EA4391">
                            <w:pPr>
                              <w:pStyle w:val="TableParagraph"/>
                              <w:spacing w:before="29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867E49" w14:textId="77777777" w:rsidR="00F041E7" w:rsidRDefault="00EA4391">
                            <w:pPr>
                              <w:pStyle w:val="TableParagraph"/>
                              <w:spacing w:before="29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8A774C8" w14:textId="77777777" w:rsidR="00F041E7" w:rsidRDefault="00EA4391">
                            <w:pPr>
                              <w:pStyle w:val="TableParagraph"/>
                              <w:spacing w:before="29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B381AAF" w14:textId="77777777" w:rsidR="00F041E7" w:rsidRDefault="00EA4391">
                            <w:pPr>
                              <w:pStyle w:val="TableParagraph"/>
                              <w:spacing w:before="29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264997F" w14:textId="77777777" w:rsidR="00F041E7" w:rsidRDefault="00EA4391">
                            <w:pPr>
                              <w:pStyle w:val="TableParagraph"/>
                              <w:spacing w:before="29"/>
                              <w:ind w:left="242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28616286" w14:textId="77777777" w:rsidR="00F041E7" w:rsidRDefault="00EA4391">
                            <w:pPr>
                              <w:pStyle w:val="TableParagraph"/>
                              <w:spacing w:before="59"/>
                              <w:ind w:left="275" w:right="2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 w14:paraId="3B0D69CC" w14:textId="77777777" w:rsidR="00F041E7" w:rsidRDefault="00EA4391">
                            <w:pPr>
                              <w:pStyle w:val="TableParagraph"/>
                              <w:spacing w:before="29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2E252DA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8B4572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97F5B11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5D558F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 w14:paraId="14C3DC7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14:paraId="38EEADE8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9278D8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932CEF6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D3A7AB2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781FBDE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0A86191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6B3E36C" w14:textId="77777777" w:rsidR="00F041E7" w:rsidRDefault="00EA4391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2887B8" w14:textId="77777777" w:rsidR="00F041E7" w:rsidRDefault="00EA4391">
                            <w:pPr>
                              <w:pStyle w:val="TableParagraph"/>
                              <w:ind w:left="242" w:right="2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63EB5D6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76A53A3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left="257" w:right="2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-90,000.00</w:t>
                            </w:r>
                          </w:p>
                        </w:tc>
                        <w:tc>
                          <w:tcPr>
                            <w:tcW w:w="714" w:type="dxa"/>
                          </w:tcPr>
                          <w:p w14:paraId="251788A8" w14:textId="77777777" w:rsidR="00F041E7" w:rsidRDefault="00EA4391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F91230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259"/>
        <w:gridCol w:w="1309"/>
        <w:gridCol w:w="1081"/>
        <w:gridCol w:w="1081"/>
        <w:gridCol w:w="989"/>
        <w:gridCol w:w="1081"/>
        <w:gridCol w:w="1081"/>
        <w:gridCol w:w="1078"/>
        <w:gridCol w:w="1096"/>
        <w:gridCol w:w="1176"/>
        <w:gridCol w:w="594"/>
      </w:tblGrid>
      <w:tr w:rsidR="00F041E7" w14:paraId="7E9276A5" w14:textId="77777777">
        <w:trPr>
          <w:trHeight w:val="224"/>
        </w:trPr>
        <w:tc>
          <w:tcPr>
            <w:tcW w:w="305" w:type="dxa"/>
          </w:tcPr>
          <w:p w14:paraId="0ECEE8F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32CC45CA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19E2C1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0C0EB37F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09" w:type="dxa"/>
          </w:tcPr>
          <w:p w14:paraId="2B08BEA5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867991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F256F1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9FE15EC" w14:textId="77777777" w:rsidR="00F041E7" w:rsidRDefault="00EA4391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9BC551" w14:textId="77777777" w:rsidR="00F041E7" w:rsidRDefault="00EA4391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1,949.00</w:t>
            </w:r>
          </w:p>
        </w:tc>
        <w:tc>
          <w:tcPr>
            <w:tcW w:w="1081" w:type="dxa"/>
          </w:tcPr>
          <w:p w14:paraId="49ED9250" w14:textId="77777777" w:rsidR="00F041E7" w:rsidRDefault="00EA4391">
            <w:pPr>
              <w:pStyle w:val="TableParagraph"/>
              <w:spacing w:before="0"/>
              <w:ind w:left="274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1,949.00</w:t>
            </w:r>
          </w:p>
        </w:tc>
        <w:tc>
          <w:tcPr>
            <w:tcW w:w="1078" w:type="dxa"/>
          </w:tcPr>
          <w:p w14:paraId="3A12D164" w14:textId="77777777" w:rsidR="00F041E7" w:rsidRDefault="00EA4391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1,949.00</w:t>
            </w:r>
          </w:p>
        </w:tc>
        <w:tc>
          <w:tcPr>
            <w:tcW w:w="1096" w:type="dxa"/>
          </w:tcPr>
          <w:p w14:paraId="7EF7CA5B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-1,949.00</w:t>
            </w:r>
          </w:p>
        </w:tc>
        <w:tc>
          <w:tcPr>
            <w:tcW w:w="1176" w:type="dxa"/>
          </w:tcPr>
          <w:p w14:paraId="031B0DE2" w14:textId="77777777" w:rsidR="00F041E7" w:rsidRDefault="00EA4391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-1,949.00</w:t>
            </w:r>
          </w:p>
        </w:tc>
        <w:tc>
          <w:tcPr>
            <w:tcW w:w="594" w:type="dxa"/>
          </w:tcPr>
          <w:p w14:paraId="3FF03E4A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A2A7E3" w14:textId="77777777">
        <w:trPr>
          <w:trHeight w:val="301"/>
        </w:trPr>
        <w:tc>
          <w:tcPr>
            <w:tcW w:w="305" w:type="dxa"/>
          </w:tcPr>
          <w:p w14:paraId="53DEA00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1EAD678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D69C17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5D2F019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DE ARTES </w:t>
            </w:r>
            <w:r>
              <w:rPr>
                <w:w w:val="105"/>
                <w:sz w:val="10"/>
              </w:rPr>
              <w:t>GRÁFICAS</w:t>
            </w:r>
          </w:p>
        </w:tc>
        <w:tc>
          <w:tcPr>
            <w:tcW w:w="1309" w:type="dxa"/>
          </w:tcPr>
          <w:p w14:paraId="6F5DBDB9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444C4D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302DF8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386050A5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02A3B4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945.00</w:t>
            </w:r>
          </w:p>
        </w:tc>
        <w:tc>
          <w:tcPr>
            <w:tcW w:w="1081" w:type="dxa"/>
          </w:tcPr>
          <w:p w14:paraId="1A4F2176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945.00</w:t>
            </w:r>
          </w:p>
        </w:tc>
        <w:tc>
          <w:tcPr>
            <w:tcW w:w="1078" w:type="dxa"/>
          </w:tcPr>
          <w:p w14:paraId="68C36303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945.00</w:t>
            </w:r>
          </w:p>
        </w:tc>
        <w:tc>
          <w:tcPr>
            <w:tcW w:w="1096" w:type="dxa"/>
          </w:tcPr>
          <w:p w14:paraId="2ABA5E4E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-945.00</w:t>
            </w:r>
          </w:p>
        </w:tc>
        <w:tc>
          <w:tcPr>
            <w:tcW w:w="1176" w:type="dxa"/>
          </w:tcPr>
          <w:p w14:paraId="4AC0A59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B9E3241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-945.00</w:t>
            </w:r>
          </w:p>
        </w:tc>
        <w:tc>
          <w:tcPr>
            <w:tcW w:w="594" w:type="dxa"/>
          </w:tcPr>
          <w:p w14:paraId="5EFAC69F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6EC3826" w14:textId="77777777">
        <w:trPr>
          <w:trHeight w:val="302"/>
        </w:trPr>
        <w:tc>
          <w:tcPr>
            <w:tcW w:w="305" w:type="dxa"/>
          </w:tcPr>
          <w:p w14:paraId="5C0F9F6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E6340D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0BBF6D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65FA45F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09" w:type="dxa"/>
          </w:tcPr>
          <w:p w14:paraId="4D59F73B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6E739E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563E6E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6A5C71E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D4BCD7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5D5001" w14:textId="77777777" w:rsidR="00F041E7" w:rsidRDefault="00EA4391">
            <w:pPr>
              <w:pStyle w:val="TableParagraph"/>
              <w:ind w:left="278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52D336A4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BE40A39" w14:textId="77777777" w:rsidR="00F041E7" w:rsidRDefault="00EA4391">
            <w:pPr>
              <w:pStyle w:val="TableParagraph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6" w:type="dxa"/>
          </w:tcPr>
          <w:p w14:paraId="4668DB9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FBDE4A3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72F90971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41141E6" w14:textId="77777777">
        <w:trPr>
          <w:trHeight w:val="302"/>
        </w:trPr>
        <w:tc>
          <w:tcPr>
            <w:tcW w:w="305" w:type="dxa"/>
          </w:tcPr>
          <w:p w14:paraId="3F32ECA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1FACF31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8F6BD4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3CC92E2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09" w:type="dxa"/>
          </w:tcPr>
          <w:p w14:paraId="0CFC7FB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BB3D88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3465E5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C35D3B7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07DEEF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557.35</w:t>
            </w:r>
          </w:p>
        </w:tc>
        <w:tc>
          <w:tcPr>
            <w:tcW w:w="1081" w:type="dxa"/>
          </w:tcPr>
          <w:p w14:paraId="51004D4A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557.35</w:t>
            </w:r>
          </w:p>
        </w:tc>
        <w:tc>
          <w:tcPr>
            <w:tcW w:w="1078" w:type="dxa"/>
          </w:tcPr>
          <w:p w14:paraId="13A20141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557.35</w:t>
            </w:r>
          </w:p>
        </w:tc>
        <w:tc>
          <w:tcPr>
            <w:tcW w:w="1096" w:type="dxa"/>
          </w:tcPr>
          <w:p w14:paraId="4916C745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-557.35</w:t>
            </w:r>
          </w:p>
        </w:tc>
        <w:tc>
          <w:tcPr>
            <w:tcW w:w="1176" w:type="dxa"/>
          </w:tcPr>
          <w:p w14:paraId="09E785C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204B3E3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-557.35</w:t>
            </w:r>
          </w:p>
        </w:tc>
        <w:tc>
          <w:tcPr>
            <w:tcW w:w="594" w:type="dxa"/>
          </w:tcPr>
          <w:p w14:paraId="5975B799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D993E97" w14:textId="77777777">
        <w:trPr>
          <w:trHeight w:val="302"/>
        </w:trPr>
        <w:tc>
          <w:tcPr>
            <w:tcW w:w="305" w:type="dxa"/>
          </w:tcPr>
          <w:p w14:paraId="7519DBC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7C128A6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E55B67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6944D91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09" w:type="dxa"/>
          </w:tcPr>
          <w:p w14:paraId="1149A26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E6EDE1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40A2A3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38AC0F26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CDE6AB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80.75</w:t>
            </w:r>
          </w:p>
        </w:tc>
        <w:tc>
          <w:tcPr>
            <w:tcW w:w="1081" w:type="dxa"/>
          </w:tcPr>
          <w:p w14:paraId="6516FAFF" w14:textId="77777777" w:rsidR="00F041E7" w:rsidRDefault="00EA4391">
            <w:pPr>
              <w:pStyle w:val="TableParagraph"/>
              <w:ind w:left="278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80.75</w:t>
            </w:r>
          </w:p>
        </w:tc>
        <w:tc>
          <w:tcPr>
            <w:tcW w:w="1078" w:type="dxa"/>
          </w:tcPr>
          <w:p w14:paraId="3DA7F06A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80.75</w:t>
            </w:r>
          </w:p>
        </w:tc>
        <w:tc>
          <w:tcPr>
            <w:tcW w:w="1096" w:type="dxa"/>
          </w:tcPr>
          <w:p w14:paraId="6EBEDBEF" w14:textId="77777777" w:rsidR="00F041E7" w:rsidRDefault="00EA4391">
            <w:pPr>
              <w:pStyle w:val="TableParagraph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-80.75</w:t>
            </w:r>
          </w:p>
        </w:tc>
        <w:tc>
          <w:tcPr>
            <w:tcW w:w="1176" w:type="dxa"/>
          </w:tcPr>
          <w:p w14:paraId="2B08605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643DC5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-80.75</w:t>
            </w:r>
          </w:p>
        </w:tc>
        <w:tc>
          <w:tcPr>
            <w:tcW w:w="594" w:type="dxa"/>
          </w:tcPr>
          <w:p w14:paraId="4FA2A4CD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7C50E63" w14:textId="77777777">
        <w:trPr>
          <w:trHeight w:val="302"/>
        </w:trPr>
        <w:tc>
          <w:tcPr>
            <w:tcW w:w="305" w:type="dxa"/>
          </w:tcPr>
          <w:p w14:paraId="6B02F2D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289</w:t>
            </w:r>
          </w:p>
        </w:tc>
        <w:tc>
          <w:tcPr>
            <w:tcW w:w="430" w:type="dxa"/>
          </w:tcPr>
          <w:p w14:paraId="6B2AB642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09EFCE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4E5A3983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METÁLICOS</w:t>
            </w:r>
          </w:p>
        </w:tc>
        <w:tc>
          <w:tcPr>
            <w:tcW w:w="1309" w:type="dxa"/>
          </w:tcPr>
          <w:p w14:paraId="765D2483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4EB231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1704B3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A1C2D73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08A098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147.80</w:t>
            </w:r>
          </w:p>
        </w:tc>
        <w:tc>
          <w:tcPr>
            <w:tcW w:w="1081" w:type="dxa"/>
          </w:tcPr>
          <w:p w14:paraId="3405BEF6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147.80</w:t>
            </w:r>
          </w:p>
        </w:tc>
        <w:tc>
          <w:tcPr>
            <w:tcW w:w="1078" w:type="dxa"/>
          </w:tcPr>
          <w:p w14:paraId="5B7BB1BE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147.80</w:t>
            </w:r>
          </w:p>
        </w:tc>
        <w:tc>
          <w:tcPr>
            <w:tcW w:w="1096" w:type="dxa"/>
          </w:tcPr>
          <w:p w14:paraId="335E9FB7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-147.80</w:t>
            </w:r>
          </w:p>
        </w:tc>
        <w:tc>
          <w:tcPr>
            <w:tcW w:w="1176" w:type="dxa"/>
          </w:tcPr>
          <w:p w14:paraId="5021F33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17C669D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-147.80</w:t>
            </w:r>
          </w:p>
        </w:tc>
        <w:tc>
          <w:tcPr>
            <w:tcW w:w="594" w:type="dxa"/>
          </w:tcPr>
          <w:p w14:paraId="5C796282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46D4E21" w14:textId="77777777">
        <w:trPr>
          <w:trHeight w:val="302"/>
        </w:trPr>
        <w:tc>
          <w:tcPr>
            <w:tcW w:w="305" w:type="dxa"/>
          </w:tcPr>
          <w:p w14:paraId="1DC5BAC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459BB48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16923B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398AFAD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ÚTILES DE </w:t>
            </w:r>
            <w:r>
              <w:rPr>
                <w:w w:val="105"/>
                <w:sz w:val="10"/>
              </w:rPr>
              <w:t>OFICINA</w:t>
            </w:r>
          </w:p>
        </w:tc>
        <w:tc>
          <w:tcPr>
            <w:tcW w:w="1309" w:type="dxa"/>
          </w:tcPr>
          <w:p w14:paraId="23C502A3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02FCEF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AE2EE0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648F6E2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33F5B9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2,310.00</w:t>
            </w:r>
          </w:p>
        </w:tc>
        <w:tc>
          <w:tcPr>
            <w:tcW w:w="1081" w:type="dxa"/>
          </w:tcPr>
          <w:p w14:paraId="3C6687D5" w14:textId="77777777" w:rsidR="00F041E7" w:rsidRDefault="00EA4391">
            <w:pPr>
              <w:pStyle w:val="TableParagraph"/>
              <w:ind w:left="274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2,310.00</w:t>
            </w:r>
          </w:p>
        </w:tc>
        <w:tc>
          <w:tcPr>
            <w:tcW w:w="1078" w:type="dxa"/>
          </w:tcPr>
          <w:p w14:paraId="4475D71D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2,310.00</w:t>
            </w:r>
          </w:p>
        </w:tc>
        <w:tc>
          <w:tcPr>
            <w:tcW w:w="1096" w:type="dxa"/>
          </w:tcPr>
          <w:p w14:paraId="77CA3A1D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-2,310.00</w:t>
            </w:r>
          </w:p>
        </w:tc>
        <w:tc>
          <w:tcPr>
            <w:tcW w:w="1176" w:type="dxa"/>
          </w:tcPr>
          <w:p w14:paraId="24246EC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4BADF6D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-2,310.00</w:t>
            </w:r>
          </w:p>
        </w:tc>
        <w:tc>
          <w:tcPr>
            <w:tcW w:w="594" w:type="dxa"/>
          </w:tcPr>
          <w:p w14:paraId="301A1A3C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FA2568" w14:textId="77777777">
        <w:trPr>
          <w:trHeight w:val="302"/>
        </w:trPr>
        <w:tc>
          <w:tcPr>
            <w:tcW w:w="305" w:type="dxa"/>
          </w:tcPr>
          <w:p w14:paraId="205B3C2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294</w:t>
            </w:r>
          </w:p>
        </w:tc>
        <w:tc>
          <w:tcPr>
            <w:tcW w:w="430" w:type="dxa"/>
          </w:tcPr>
          <w:p w14:paraId="671E867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9188FB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5E4D4FB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DEPORTIVOS Y RECREATIVOS</w:t>
            </w:r>
          </w:p>
        </w:tc>
        <w:tc>
          <w:tcPr>
            <w:tcW w:w="1309" w:type="dxa"/>
          </w:tcPr>
          <w:p w14:paraId="56F723B3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21612B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9991FA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F81F81D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1857A4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411.00</w:t>
            </w:r>
          </w:p>
        </w:tc>
        <w:tc>
          <w:tcPr>
            <w:tcW w:w="1081" w:type="dxa"/>
          </w:tcPr>
          <w:p w14:paraId="78E6DFA7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411.00</w:t>
            </w:r>
          </w:p>
        </w:tc>
        <w:tc>
          <w:tcPr>
            <w:tcW w:w="1078" w:type="dxa"/>
          </w:tcPr>
          <w:p w14:paraId="4C1F08E5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411.00</w:t>
            </w:r>
          </w:p>
        </w:tc>
        <w:tc>
          <w:tcPr>
            <w:tcW w:w="1096" w:type="dxa"/>
          </w:tcPr>
          <w:p w14:paraId="5DA52383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-411.00</w:t>
            </w:r>
          </w:p>
        </w:tc>
        <w:tc>
          <w:tcPr>
            <w:tcW w:w="1176" w:type="dxa"/>
          </w:tcPr>
          <w:p w14:paraId="23504F2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F8661A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-411.00</w:t>
            </w:r>
          </w:p>
        </w:tc>
        <w:tc>
          <w:tcPr>
            <w:tcW w:w="594" w:type="dxa"/>
          </w:tcPr>
          <w:p w14:paraId="0671C75E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913D9A3" w14:textId="77777777">
        <w:trPr>
          <w:trHeight w:val="302"/>
        </w:trPr>
        <w:tc>
          <w:tcPr>
            <w:tcW w:w="305" w:type="dxa"/>
          </w:tcPr>
          <w:p w14:paraId="7879F2D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 w14:paraId="7965860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6D2D03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208AD7E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COCINA Y COMEDOR</w:t>
            </w:r>
          </w:p>
        </w:tc>
        <w:tc>
          <w:tcPr>
            <w:tcW w:w="1309" w:type="dxa"/>
          </w:tcPr>
          <w:p w14:paraId="098A61F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DBE891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75B4E1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DA8EA0A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27545B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312.00</w:t>
            </w:r>
          </w:p>
        </w:tc>
        <w:tc>
          <w:tcPr>
            <w:tcW w:w="1081" w:type="dxa"/>
          </w:tcPr>
          <w:p w14:paraId="33DBEEEA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312.00</w:t>
            </w:r>
          </w:p>
        </w:tc>
        <w:tc>
          <w:tcPr>
            <w:tcW w:w="1078" w:type="dxa"/>
          </w:tcPr>
          <w:p w14:paraId="17696844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312.00</w:t>
            </w:r>
          </w:p>
        </w:tc>
        <w:tc>
          <w:tcPr>
            <w:tcW w:w="1096" w:type="dxa"/>
          </w:tcPr>
          <w:p w14:paraId="41D1C9B3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-312.00</w:t>
            </w:r>
          </w:p>
        </w:tc>
        <w:tc>
          <w:tcPr>
            <w:tcW w:w="1176" w:type="dxa"/>
          </w:tcPr>
          <w:p w14:paraId="2833BF6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443ABE9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-312.00</w:t>
            </w:r>
          </w:p>
        </w:tc>
        <w:tc>
          <w:tcPr>
            <w:tcW w:w="594" w:type="dxa"/>
          </w:tcPr>
          <w:p w14:paraId="1326F864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0CEF90" w14:textId="77777777">
        <w:trPr>
          <w:trHeight w:val="373"/>
        </w:trPr>
        <w:tc>
          <w:tcPr>
            <w:tcW w:w="305" w:type="dxa"/>
          </w:tcPr>
          <w:p w14:paraId="69911CB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 w14:paraId="7F07F59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F65A2E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292689DA" w14:textId="77777777" w:rsidR="00F041E7" w:rsidRDefault="00EA4391">
            <w:pPr>
              <w:pStyle w:val="TableParagraph"/>
              <w:spacing w:before="56" w:line="150" w:lineRule="atLeast"/>
              <w:ind w:left="122" w:right="6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MATERIALES, PRODUCTOS Y ACCS. ELÉCTRICOS, CABLEADO ESTRUCTURADO DE REDES</w:t>
            </w:r>
          </w:p>
        </w:tc>
        <w:tc>
          <w:tcPr>
            <w:tcW w:w="1309" w:type="dxa"/>
          </w:tcPr>
          <w:p w14:paraId="46832A44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F943C7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A9F14C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39ADFCE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88AA98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165.21</w:t>
            </w:r>
          </w:p>
        </w:tc>
        <w:tc>
          <w:tcPr>
            <w:tcW w:w="1081" w:type="dxa"/>
          </w:tcPr>
          <w:p w14:paraId="41054B02" w14:textId="77777777" w:rsidR="00F041E7" w:rsidRDefault="00EA4391">
            <w:pPr>
              <w:pStyle w:val="TableParagraph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165.21</w:t>
            </w:r>
          </w:p>
        </w:tc>
        <w:tc>
          <w:tcPr>
            <w:tcW w:w="1078" w:type="dxa"/>
          </w:tcPr>
          <w:p w14:paraId="031B51A4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165.21</w:t>
            </w:r>
          </w:p>
        </w:tc>
        <w:tc>
          <w:tcPr>
            <w:tcW w:w="1096" w:type="dxa"/>
          </w:tcPr>
          <w:p w14:paraId="4A179FBF" w14:textId="77777777" w:rsidR="00F041E7" w:rsidRDefault="00EA4391">
            <w:pPr>
              <w:pStyle w:val="TableParagraph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-165.21</w:t>
            </w:r>
          </w:p>
        </w:tc>
        <w:tc>
          <w:tcPr>
            <w:tcW w:w="1176" w:type="dxa"/>
          </w:tcPr>
          <w:p w14:paraId="075851D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247407F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-165.21</w:t>
            </w:r>
          </w:p>
        </w:tc>
        <w:tc>
          <w:tcPr>
            <w:tcW w:w="594" w:type="dxa"/>
          </w:tcPr>
          <w:p w14:paraId="62824138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D9B75B" w14:textId="77777777">
        <w:trPr>
          <w:trHeight w:val="378"/>
        </w:trPr>
        <w:tc>
          <w:tcPr>
            <w:tcW w:w="305" w:type="dxa"/>
          </w:tcPr>
          <w:p w14:paraId="1D4F489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59FDA0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07C72A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147FD70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1D27A1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2A1C9D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73C96458" w14:textId="77777777" w:rsidR="00F041E7" w:rsidRDefault="00EA4391">
            <w:pPr>
              <w:pStyle w:val="TableParagraph"/>
              <w:spacing w:before="17" w:line="285" w:lineRule="auto"/>
              <w:ind w:left="122" w:right="10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INFORMÁTICAS Y TELEFÓNICAS ACCESORIOS Y </w:t>
            </w:r>
            <w:r>
              <w:rPr>
                <w:w w:val="105"/>
                <w:sz w:val="10"/>
              </w:rPr>
              <w:t>REPUESTOS EN GENERAL</w:t>
            </w:r>
          </w:p>
        </w:tc>
        <w:tc>
          <w:tcPr>
            <w:tcW w:w="1309" w:type="dxa"/>
          </w:tcPr>
          <w:p w14:paraId="101B6DF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7578404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703FA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446DE55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CC359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E311CCD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D2AC5C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CF347CC" w14:textId="77777777" w:rsidR="00F041E7" w:rsidRDefault="00EA4391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1666C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270C784" w14:textId="77777777" w:rsidR="00F041E7" w:rsidRDefault="00EA4391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230.00</w:t>
            </w:r>
          </w:p>
        </w:tc>
        <w:tc>
          <w:tcPr>
            <w:tcW w:w="1081" w:type="dxa"/>
          </w:tcPr>
          <w:p w14:paraId="5BA2DEC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249719B" w14:textId="77777777" w:rsidR="00F041E7" w:rsidRDefault="00EA4391">
            <w:pPr>
              <w:pStyle w:val="TableParagraph"/>
              <w:spacing w:before="0"/>
              <w:ind w:left="278" w:right="2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230.00</w:t>
            </w:r>
          </w:p>
        </w:tc>
        <w:tc>
          <w:tcPr>
            <w:tcW w:w="1078" w:type="dxa"/>
          </w:tcPr>
          <w:p w14:paraId="2697FDB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FECDDA6" w14:textId="77777777" w:rsidR="00F041E7" w:rsidRDefault="00EA4391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230.00</w:t>
            </w:r>
          </w:p>
        </w:tc>
        <w:tc>
          <w:tcPr>
            <w:tcW w:w="1096" w:type="dxa"/>
          </w:tcPr>
          <w:p w14:paraId="2CFFFB6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35D616E" w14:textId="77777777" w:rsidR="00F041E7" w:rsidRDefault="00EA4391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w w:val="105"/>
                <w:sz w:val="10"/>
              </w:rPr>
              <w:t>-230.00</w:t>
            </w:r>
          </w:p>
        </w:tc>
        <w:tc>
          <w:tcPr>
            <w:tcW w:w="1176" w:type="dxa"/>
          </w:tcPr>
          <w:p w14:paraId="606FBB2F" w14:textId="77777777" w:rsidR="00F041E7" w:rsidRDefault="00F041E7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396CEE97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-230.00</w:t>
            </w:r>
          </w:p>
        </w:tc>
        <w:tc>
          <w:tcPr>
            <w:tcW w:w="594" w:type="dxa"/>
          </w:tcPr>
          <w:p w14:paraId="2309DBA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C3BF2AD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6F72E2" w14:textId="77777777">
        <w:trPr>
          <w:trHeight w:val="224"/>
        </w:trPr>
        <w:tc>
          <w:tcPr>
            <w:tcW w:w="305" w:type="dxa"/>
          </w:tcPr>
          <w:p w14:paraId="655BF61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 w14:paraId="13FD075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D0F111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259" w:type="dxa"/>
          </w:tcPr>
          <w:p w14:paraId="760F3E3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309" w:type="dxa"/>
          </w:tcPr>
          <w:p w14:paraId="41D30A9E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4B1741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C7F9DF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39C9B103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988122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42.75</w:t>
            </w:r>
          </w:p>
        </w:tc>
        <w:tc>
          <w:tcPr>
            <w:tcW w:w="1081" w:type="dxa"/>
          </w:tcPr>
          <w:p w14:paraId="3A9E9BF1" w14:textId="77777777" w:rsidR="00F041E7" w:rsidRDefault="00EA4391">
            <w:pPr>
              <w:pStyle w:val="TableParagraph"/>
              <w:ind w:left="278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42.75</w:t>
            </w:r>
          </w:p>
        </w:tc>
        <w:tc>
          <w:tcPr>
            <w:tcW w:w="1078" w:type="dxa"/>
          </w:tcPr>
          <w:p w14:paraId="71D134EE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42.75</w:t>
            </w:r>
          </w:p>
        </w:tc>
        <w:tc>
          <w:tcPr>
            <w:tcW w:w="1096" w:type="dxa"/>
          </w:tcPr>
          <w:p w14:paraId="01E87A23" w14:textId="77777777" w:rsidR="00F041E7" w:rsidRDefault="00EA4391">
            <w:pPr>
              <w:pStyle w:val="TableParagraph"/>
              <w:ind w:right="346"/>
              <w:rPr>
                <w:sz w:val="10"/>
              </w:rPr>
            </w:pPr>
            <w:r>
              <w:rPr>
                <w:w w:val="105"/>
                <w:sz w:val="10"/>
              </w:rPr>
              <w:t>-42.75</w:t>
            </w:r>
          </w:p>
        </w:tc>
        <w:tc>
          <w:tcPr>
            <w:tcW w:w="1176" w:type="dxa"/>
          </w:tcPr>
          <w:p w14:paraId="4EA244F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23B9C2F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-42.75</w:t>
            </w:r>
          </w:p>
        </w:tc>
        <w:tc>
          <w:tcPr>
            <w:tcW w:w="594" w:type="dxa"/>
          </w:tcPr>
          <w:p w14:paraId="03E37E43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39717D3" w14:textId="77777777" w:rsidR="00F041E7" w:rsidRDefault="00F041E7">
      <w:pPr>
        <w:spacing w:before="4"/>
        <w:rPr>
          <w:b/>
          <w:sz w:val="15"/>
        </w:rPr>
      </w:pPr>
    </w:p>
    <w:p w14:paraId="6679DDAE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E8197EE" wp14:editId="7CAE81FD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87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6"/>
                              <w:gridCol w:w="1080"/>
                              <w:gridCol w:w="1226"/>
                              <w:gridCol w:w="961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713"/>
                            </w:tblGrid>
                            <w:tr w:rsidR="00F041E7" w14:paraId="17DABBA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1F8772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31E7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7949E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B8F52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45375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7,150.86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CDEE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7,150.86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740E5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9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7,150.86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FB13C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1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-7,150.86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D75CA54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6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-7,150.86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ADFD4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8DD4B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3D5CD2B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0BF43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375,962.00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EA5D8D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945,362.00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B7CCD0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DD186D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47,619.50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2EBA1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44,884.18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DA642C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9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11,269.18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5B884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577,448.53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68880566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5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580,183.85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54412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33,615.0</w:t>
                                  </w:r>
                                </w:p>
                              </w:tc>
                            </w:tr>
                          </w:tbl>
                          <w:p w14:paraId="5F261DB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E8197EE" id="Cuadro de texto 134" o:spid="_x0000_s1158" type="#_x0000_t202" style="position:absolute;left:0;text-align:left;margin-left:264.5pt;margin-top:-1pt;width:510pt;height:17.9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6"/>
                        <w:gridCol w:w="1080"/>
                        <w:gridCol w:w="1226"/>
                        <w:gridCol w:w="961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713"/>
                      </w:tblGrid>
                      <w:tr w:rsidR="00F041E7" w14:paraId="17DABBA1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1F877220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31E7C1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7949E72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B8F5241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4537575" w14:textId="77777777" w:rsidR="00F041E7" w:rsidRDefault="00EA4391">
                            <w:pPr>
                              <w:pStyle w:val="TableParagraph"/>
                              <w:spacing w:before="0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7,150.86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CDEE6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7,150.86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740E581" w14:textId="77777777" w:rsidR="00F041E7" w:rsidRDefault="00EA4391">
                            <w:pPr>
                              <w:pStyle w:val="TableParagraph"/>
                              <w:spacing w:before="0"/>
                              <w:ind w:left="309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7,150.86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FB13CC9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1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-7,150.86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D75CA54" w14:textId="77777777" w:rsidR="00F041E7" w:rsidRDefault="00EA4391">
                            <w:pPr>
                              <w:pStyle w:val="TableParagraph"/>
                              <w:spacing w:before="30"/>
                              <w:ind w:left="286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-7,150.86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1ADFD428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8DD4B5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3D5CD2B3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0BF43F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375,962.00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EA5D8D9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945,362.00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B7CCD01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DD186D6" w14:textId="77777777" w:rsidR="00F041E7" w:rsidRDefault="00EA4391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47,619.50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2EBA19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44,884.18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DA642C0" w14:textId="77777777" w:rsidR="00F041E7" w:rsidRDefault="00EA4391">
                            <w:pPr>
                              <w:pStyle w:val="TableParagraph"/>
                              <w:spacing w:before="32"/>
                              <w:ind w:left="299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11,269.18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5B8849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577,448.53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68880566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5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580,183.85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54412B0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33,615.0</w:t>
                            </w:r>
                          </w:p>
                        </w:tc>
                      </w:tr>
                    </w:tbl>
                    <w:p w14:paraId="5F261DB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C3A48DB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50F090D9" w14:textId="77777777">
        <w:trPr>
          <w:trHeight w:val="146"/>
        </w:trPr>
        <w:tc>
          <w:tcPr>
            <w:tcW w:w="305" w:type="dxa"/>
          </w:tcPr>
          <w:p w14:paraId="1309E1F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D2D68B5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216F49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 w14:paraId="55B33DD2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585774C2" w14:textId="77777777" w:rsidR="00F041E7" w:rsidRDefault="00EA4391">
            <w:pPr>
              <w:pStyle w:val="TableParagraph"/>
              <w:spacing w:before="0"/>
              <w:ind w:left="10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271DA7" w14:textId="77777777" w:rsidR="00F041E7" w:rsidRDefault="00EA4391">
            <w:pPr>
              <w:pStyle w:val="TableParagraph"/>
              <w:spacing w:before="0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A96E14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F0CA02" w14:textId="77777777" w:rsidR="00F041E7" w:rsidRDefault="00EA4391">
            <w:pPr>
              <w:pStyle w:val="TableParagraph"/>
              <w:spacing w:before="0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829946" w14:textId="77777777" w:rsidR="00F041E7" w:rsidRDefault="00EA4391">
            <w:pPr>
              <w:pStyle w:val="TableParagraph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3EF781" w14:textId="77777777" w:rsidR="00F041E7" w:rsidRDefault="00EA4391">
            <w:pPr>
              <w:pStyle w:val="TableParagraph"/>
              <w:spacing w:before="0"/>
              <w:ind w:left="27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6AA1157" w14:textId="77777777" w:rsidR="00F041E7" w:rsidRDefault="00EA4391">
            <w:pPr>
              <w:pStyle w:val="TableParagraph"/>
              <w:spacing w:before="0"/>
              <w:ind w:left="260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5680BA7" w14:textId="77777777" w:rsidR="00F041E7" w:rsidRDefault="00EA4391">
            <w:pPr>
              <w:pStyle w:val="TableParagraph"/>
              <w:spacing w:before="0"/>
              <w:ind w:left="28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393BF5E" w14:textId="77777777" w:rsidR="00F041E7" w:rsidRDefault="00EA4391">
            <w:pPr>
              <w:pStyle w:val="TableParagraph"/>
              <w:spacing w:before="30" w:line="96" w:lineRule="exact"/>
              <w:ind w:left="419" w:right="4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6212761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7F1C227" w14:textId="77777777" w:rsidR="00F041E7" w:rsidRDefault="00F041E7">
      <w:pPr>
        <w:spacing w:before="4"/>
        <w:rPr>
          <w:b/>
          <w:sz w:val="15"/>
        </w:rPr>
      </w:pPr>
    </w:p>
    <w:p w14:paraId="50B22C88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DBDC2EA" wp14:editId="03EB7C87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88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295EFAC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F4954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3456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E969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7179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524E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978A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B302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6D1F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16968F7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3ECAA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BC7E0F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DBDC2EA" id="Cuadro de texto 135" o:spid="_x0000_s1159" type="#_x0000_t202" style="position:absolute;left:0;text-align:left;margin-left:279.05pt;margin-top:-1pt;width:495.45pt;height:7.3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295EFACA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0F495451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34568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E9691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71799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524E6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978AC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B3025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6D1FC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16968F7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3ECAABE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BC7E0F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07"/>
        <w:gridCol w:w="1660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43BC4B76" w14:textId="77777777">
        <w:trPr>
          <w:trHeight w:val="224"/>
        </w:trPr>
        <w:tc>
          <w:tcPr>
            <w:tcW w:w="305" w:type="dxa"/>
          </w:tcPr>
          <w:p w14:paraId="5E63397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FA179A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10C5D91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1124EDE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660" w:type="dxa"/>
          </w:tcPr>
          <w:p w14:paraId="50C7FF3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962" w:type="dxa"/>
          </w:tcPr>
          <w:p w14:paraId="23963586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4902208" w14:textId="77777777" w:rsidR="00F041E7" w:rsidRDefault="00EA4391">
            <w:pPr>
              <w:pStyle w:val="TableParagraph"/>
              <w:spacing w:before="0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081" w:type="dxa"/>
          </w:tcPr>
          <w:p w14:paraId="38766A45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D798FB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14ACB3" w14:textId="77777777" w:rsidR="00F041E7" w:rsidRDefault="00EA4391">
            <w:pPr>
              <w:pStyle w:val="TableParagraph"/>
              <w:spacing w:before="0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F322EDD" w14:textId="77777777" w:rsidR="00F041E7" w:rsidRDefault="00EA4391">
            <w:pPr>
              <w:pStyle w:val="TableParagraph"/>
              <w:spacing w:before="0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33C93FA" w14:textId="77777777" w:rsidR="00F041E7" w:rsidRDefault="00EA4391">
            <w:pPr>
              <w:pStyle w:val="TableParagraph"/>
              <w:spacing w:before="0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1184" w:type="dxa"/>
          </w:tcPr>
          <w:p w14:paraId="3605A06F" w14:textId="77777777" w:rsidR="00F041E7" w:rsidRDefault="00EA4391">
            <w:pPr>
              <w:pStyle w:val="TableParagraph"/>
              <w:spacing w:before="30"/>
              <w:ind w:left="305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28,700.00</w:t>
            </w:r>
          </w:p>
        </w:tc>
        <w:tc>
          <w:tcPr>
            <w:tcW w:w="594" w:type="dxa"/>
          </w:tcPr>
          <w:p w14:paraId="10E88829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3E22F31" w14:textId="77777777">
        <w:trPr>
          <w:trHeight w:val="302"/>
        </w:trPr>
        <w:tc>
          <w:tcPr>
            <w:tcW w:w="305" w:type="dxa"/>
          </w:tcPr>
          <w:p w14:paraId="29A7BB0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22BF724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2590137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234797D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660" w:type="dxa"/>
          </w:tcPr>
          <w:p w14:paraId="0C99FF1C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0ADC9863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BCEBED1" w14:textId="77777777" w:rsidR="00F041E7" w:rsidRDefault="00EA4391">
            <w:pPr>
              <w:pStyle w:val="TableParagraph"/>
              <w:ind w:left="3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557B423F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A9616C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0B53B6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A97411D" w14:textId="77777777" w:rsidR="00F041E7" w:rsidRDefault="00EA4391">
            <w:pPr>
              <w:pStyle w:val="TableParagraph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7A9C0C4" w14:textId="77777777" w:rsidR="00F041E7" w:rsidRDefault="00EA4391">
            <w:pPr>
              <w:pStyle w:val="TableParagraph"/>
              <w:ind w:left="248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1184" w:type="dxa"/>
          </w:tcPr>
          <w:p w14:paraId="3654E0C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13F9691" w14:textId="77777777" w:rsidR="00F041E7" w:rsidRDefault="00EA4391">
            <w:pPr>
              <w:pStyle w:val="TableParagraph"/>
              <w:spacing w:before="0"/>
              <w:ind w:left="305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10,849.00</w:t>
            </w:r>
          </w:p>
        </w:tc>
        <w:tc>
          <w:tcPr>
            <w:tcW w:w="594" w:type="dxa"/>
          </w:tcPr>
          <w:p w14:paraId="2F8030F0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9C3E6B" w14:textId="77777777">
        <w:trPr>
          <w:trHeight w:val="301"/>
        </w:trPr>
        <w:tc>
          <w:tcPr>
            <w:tcW w:w="305" w:type="dxa"/>
          </w:tcPr>
          <w:p w14:paraId="773959F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E3E546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838688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570FDC8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60" w:type="dxa"/>
          </w:tcPr>
          <w:p w14:paraId="168C6284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962" w:type="dxa"/>
          </w:tcPr>
          <w:p w14:paraId="22AC2744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16B0FDA" w14:textId="77777777" w:rsidR="00F041E7" w:rsidRDefault="00EA4391">
            <w:pPr>
              <w:pStyle w:val="TableParagraph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1081" w:type="dxa"/>
          </w:tcPr>
          <w:p w14:paraId="434C0838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E42702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B94954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43EC793" w14:textId="77777777" w:rsidR="00F041E7" w:rsidRDefault="00EA4391">
            <w:pPr>
              <w:pStyle w:val="TableParagraph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7B24C0" w14:textId="77777777" w:rsidR="00F041E7" w:rsidRDefault="00EA4391">
            <w:pPr>
              <w:pStyle w:val="TableParagraph"/>
              <w:ind w:left="248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-4,778.25</w:t>
            </w:r>
          </w:p>
        </w:tc>
        <w:tc>
          <w:tcPr>
            <w:tcW w:w="1184" w:type="dxa"/>
          </w:tcPr>
          <w:p w14:paraId="6A3DA52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9F4B27C" w14:textId="77777777" w:rsidR="00F041E7" w:rsidRDefault="00EA4391">
            <w:pPr>
              <w:pStyle w:val="TableParagraph"/>
              <w:spacing w:before="0"/>
              <w:ind w:left="307" w:right="3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-4,778.25</w:t>
            </w:r>
          </w:p>
        </w:tc>
        <w:tc>
          <w:tcPr>
            <w:tcW w:w="594" w:type="dxa"/>
          </w:tcPr>
          <w:p w14:paraId="1B703489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FC9EB5D" w14:textId="77777777">
        <w:trPr>
          <w:trHeight w:val="301"/>
        </w:trPr>
        <w:tc>
          <w:tcPr>
            <w:tcW w:w="305" w:type="dxa"/>
          </w:tcPr>
          <w:p w14:paraId="17134FC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5AE7AAD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492642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7F1A23A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660" w:type="dxa"/>
          </w:tcPr>
          <w:p w14:paraId="28D5DF69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962" w:type="dxa"/>
          </w:tcPr>
          <w:p w14:paraId="2FE885C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661EE54" w14:textId="77777777" w:rsidR="00F041E7" w:rsidRDefault="00EA4391">
            <w:pPr>
              <w:pStyle w:val="TableParagraph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081" w:type="dxa"/>
          </w:tcPr>
          <w:p w14:paraId="7600D2B8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A0E49E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6F39F7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90FBE41" w14:textId="77777777" w:rsidR="00F041E7" w:rsidRDefault="00EA4391">
            <w:pPr>
              <w:pStyle w:val="TableParagraph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C029178" w14:textId="77777777" w:rsidR="00F041E7" w:rsidRDefault="00EA4391">
            <w:pPr>
              <w:pStyle w:val="TableParagraph"/>
              <w:ind w:left="248" w:right="1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1184" w:type="dxa"/>
          </w:tcPr>
          <w:p w14:paraId="5993518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3AAA273" w14:textId="77777777" w:rsidR="00F041E7" w:rsidRDefault="00EA4391">
            <w:pPr>
              <w:pStyle w:val="TableParagraph"/>
              <w:spacing w:before="0"/>
              <w:ind w:left="307" w:right="3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7,500.00</w:t>
            </w:r>
          </w:p>
        </w:tc>
        <w:tc>
          <w:tcPr>
            <w:tcW w:w="594" w:type="dxa"/>
          </w:tcPr>
          <w:p w14:paraId="4426CE6C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EF55DB0" w14:textId="77777777">
        <w:trPr>
          <w:trHeight w:val="302"/>
        </w:trPr>
        <w:tc>
          <w:tcPr>
            <w:tcW w:w="305" w:type="dxa"/>
          </w:tcPr>
          <w:p w14:paraId="2057185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484E8FD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8F1D03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3FCE0AB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660" w:type="dxa"/>
          </w:tcPr>
          <w:p w14:paraId="5E7E4A40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962" w:type="dxa"/>
          </w:tcPr>
          <w:p w14:paraId="2DF35A6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BE11E5A" w14:textId="77777777" w:rsidR="00F041E7" w:rsidRDefault="00EA4391">
            <w:pPr>
              <w:pStyle w:val="TableParagraph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81" w:type="dxa"/>
          </w:tcPr>
          <w:p w14:paraId="36564E38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0386FF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5EB782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EB2CC06" w14:textId="77777777" w:rsidR="00F041E7" w:rsidRDefault="00EA4391">
            <w:pPr>
              <w:pStyle w:val="TableParagraph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C49B4D4" w14:textId="77777777" w:rsidR="00F041E7" w:rsidRDefault="00EA4391">
            <w:pPr>
              <w:pStyle w:val="TableParagraph"/>
              <w:ind w:left="248" w:right="1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184" w:type="dxa"/>
          </w:tcPr>
          <w:p w14:paraId="32AB212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A22A90E" w14:textId="77777777" w:rsidR="00F041E7" w:rsidRDefault="00EA4391">
            <w:pPr>
              <w:pStyle w:val="TableParagraph"/>
              <w:spacing w:before="0"/>
              <w:ind w:left="307" w:right="3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594" w:type="dxa"/>
          </w:tcPr>
          <w:p w14:paraId="4EBC7585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D058146" w14:textId="77777777">
        <w:trPr>
          <w:trHeight w:val="224"/>
        </w:trPr>
        <w:tc>
          <w:tcPr>
            <w:tcW w:w="305" w:type="dxa"/>
          </w:tcPr>
          <w:p w14:paraId="1617F1C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2FA2DB53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15C4C0F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382AA37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660" w:type="dxa"/>
          </w:tcPr>
          <w:p w14:paraId="56CDAB66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2B35577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8699A9E" w14:textId="77777777" w:rsidR="00F041E7" w:rsidRDefault="00EA4391">
            <w:pPr>
              <w:pStyle w:val="TableParagraph"/>
              <w:ind w:left="37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 w14:paraId="465D7B2F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4BA779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6487EC" w14:textId="77777777" w:rsidR="00F041E7" w:rsidRDefault="00EA4391">
            <w:pPr>
              <w:pStyle w:val="TableParagraph"/>
              <w:ind w:left="238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BBF6710" w14:textId="77777777" w:rsidR="00F041E7" w:rsidRDefault="00EA4391">
            <w:pPr>
              <w:pStyle w:val="TableParagraph"/>
              <w:ind w:left="414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8E1B43E" w14:textId="77777777" w:rsidR="00F041E7" w:rsidRDefault="00EA4391">
            <w:pPr>
              <w:pStyle w:val="TableParagraph"/>
              <w:ind w:left="248" w:right="1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1184" w:type="dxa"/>
          </w:tcPr>
          <w:p w14:paraId="65CC89C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2CEC6FF" w14:textId="77777777" w:rsidR="00F041E7" w:rsidRDefault="00EA4391">
            <w:pPr>
              <w:pStyle w:val="TableParagraph"/>
              <w:spacing w:before="0" w:line="96" w:lineRule="exact"/>
              <w:ind w:left="307" w:right="3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 w14:paraId="01B522D2" w14:textId="77777777" w:rsidR="00F041E7" w:rsidRDefault="00EA4391"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73D09A2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BA78D53" w14:textId="77777777" w:rsidR="00F041E7" w:rsidRDefault="00EA4391">
      <w:pPr>
        <w:pStyle w:val="Ttulo1"/>
      </w:pPr>
      <w:r>
        <w:t xml:space="preserve">Ejecucion Analitica del </w:t>
      </w:r>
      <w:r>
        <w:t>Presupuesto</w:t>
      </w:r>
    </w:p>
    <w:p w14:paraId="65E5A48F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5E6E21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57C1B30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52BFF4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73EDA7A6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F458F7A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A9E250C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FFFFC3A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A7BFFC1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7C1501A2" wp14:editId="4CECA5B4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39" name="Rectá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BF455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C1501A2" id="Rectángulo 136" o:spid="_x0000_s1160" style="position:absolute;left:0;text-align:left;margin-left:18pt;margin-top:11.2pt;width:756pt;height:2.5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Cv/u8j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7FBF455A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20F8247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805BE9A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2F6DE77F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656CCE7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AFF849F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678FA54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CC43C49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F49656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DC50D8C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2BA56C8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44076FF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821B7D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0970E46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3E0B525F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363D02B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3735D5C4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2756995F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40468AD5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6D48E57E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D9DBBFD" wp14:editId="1741AB56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98" name="Rectángul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E79E3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D9DBBFD" id="Rectángulo 137" o:spid="_x0000_s1161" style="position:absolute;margin-left:18pt;margin-top:168pt;width:756pt;height:2.5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" fillcolor="black" stroked="f">
                <v:textbox>
                  <w:txbxContent>
                    <w:p w14:paraId="5DE79E3C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209903FE" w14:textId="77777777" w:rsidR="00F041E7" w:rsidRDefault="00F041E7">
      <w:pPr>
        <w:rPr>
          <w:b/>
          <w:sz w:val="20"/>
        </w:rPr>
      </w:pPr>
    </w:p>
    <w:p w14:paraId="293AEC6F" w14:textId="77777777" w:rsidR="00F041E7" w:rsidRDefault="00F041E7">
      <w:pPr>
        <w:rPr>
          <w:b/>
          <w:sz w:val="20"/>
        </w:rPr>
      </w:pPr>
    </w:p>
    <w:p w14:paraId="548D2AE6" w14:textId="77777777" w:rsidR="00F041E7" w:rsidRDefault="00F041E7">
      <w:pPr>
        <w:rPr>
          <w:b/>
          <w:sz w:val="20"/>
        </w:rPr>
      </w:pPr>
    </w:p>
    <w:p w14:paraId="46B3ABD2" w14:textId="77777777" w:rsidR="00F041E7" w:rsidRDefault="00F041E7">
      <w:pPr>
        <w:rPr>
          <w:b/>
          <w:sz w:val="20"/>
        </w:rPr>
      </w:pPr>
    </w:p>
    <w:p w14:paraId="75D37133" w14:textId="77777777" w:rsidR="00F041E7" w:rsidRDefault="00F041E7">
      <w:pPr>
        <w:rPr>
          <w:b/>
          <w:sz w:val="20"/>
        </w:rPr>
      </w:pPr>
    </w:p>
    <w:p w14:paraId="4BAAB088" w14:textId="77777777" w:rsidR="00F041E7" w:rsidRDefault="00F041E7">
      <w:pPr>
        <w:rPr>
          <w:b/>
          <w:sz w:val="20"/>
        </w:rPr>
      </w:pPr>
    </w:p>
    <w:p w14:paraId="6E4326BF" w14:textId="77777777" w:rsidR="00F041E7" w:rsidRDefault="00F041E7">
      <w:pPr>
        <w:rPr>
          <w:b/>
          <w:sz w:val="20"/>
        </w:rPr>
      </w:pPr>
    </w:p>
    <w:p w14:paraId="21326952" w14:textId="77777777" w:rsidR="00F041E7" w:rsidRDefault="00F041E7">
      <w:pPr>
        <w:spacing w:before="9"/>
        <w:rPr>
          <w:b/>
        </w:rPr>
      </w:pPr>
    </w:p>
    <w:p w14:paraId="25FF330D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D56AE3A" wp14:editId="1166B274">
                <wp:simplePos x="0" y="0"/>
                <wp:positionH relativeFrom="page">
                  <wp:posOffset>228600</wp:posOffset>
                </wp:positionH>
                <wp:positionV relativeFrom="paragraph">
                  <wp:posOffset>-1417320</wp:posOffset>
                </wp:positionV>
                <wp:extent cx="9601200" cy="1305560"/>
                <wp:effectExtent l="0" t="0" r="0" b="0"/>
                <wp:wrapNone/>
                <wp:docPr id="91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57"/>
                              <w:gridCol w:w="1072"/>
                              <w:gridCol w:w="1081"/>
                              <w:gridCol w:w="1200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 w:rsidR="00F041E7" w14:paraId="7F2071E7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A46F2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4A49F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049E8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41E53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04A40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15DAB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756CF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E1ED3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56144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548B3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6E536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82E27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36208E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8BCC1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E26A7C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ABEA0E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30A79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9A69F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DDF9984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6116208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3EA70CC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3F61C2D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3A3AA91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D32357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6FF8FF5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5426B31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01711B0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-2,550.00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00E737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56F7C1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-1,250.00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0F911A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6B4DCB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BFE758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EF6A6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D29BC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CAF2CBC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754037C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D16880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6E8362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EB341EF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F54710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B41777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8F50439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AAFF04C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AA27B8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66A0E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DAD26C2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44F89E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83EBE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FD3F0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C67C80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6471C8A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C2C72BB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03A60A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-1,618.00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99BB28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382.00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6ADCFFD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510EA4F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F9CAE4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DE95FC7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D0C0BB2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-3,833.00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2295A3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77602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-3,833.00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542875B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DA628F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A6AF0B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3A2398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185089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7A6826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9E6BB68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3B071F4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106A12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7C1F280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812104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2DC94DC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3477FCE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8FEF168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77FFF0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4672D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41855E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4D5252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7D451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2D0959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708977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5FA71ACD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8BC0643" w14:textId="77777777" w:rsidR="00F041E7" w:rsidRDefault="00EA4391">
                                  <w:pPr>
                                    <w:pStyle w:val="TableParagraph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048FF5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79C0D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8E7F670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E5E39A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597EA3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75BF812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E48C7F8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92C517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43EB41A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7,400.00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49009CF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5E92862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FF835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85F6F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03572D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835F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3EF95D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954EF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6A765A12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96A55AE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F65D8B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36C8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DA4AA8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12FE6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B038B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47C5F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27258F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CB3E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3597E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211CA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921F7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CEBE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0D6E0D6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2054C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05DAF1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13340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7,996.00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CBF4071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017F15C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10,346.00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1934D1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B01FA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CBF232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D56AE3A" id="Cuadro de texto 138" o:spid="_x0000_s1162" type="#_x0000_t202" style="position:absolute;left:0;text-align:left;margin-left:18pt;margin-top:-111.6pt;width:756pt;height:102.8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57"/>
                        <w:gridCol w:w="1072"/>
                        <w:gridCol w:w="1081"/>
                        <w:gridCol w:w="1200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 w:rsidR="00F041E7" w14:paraId="7F2071E7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EA46F2F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54A49F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E049E8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7241E53F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57" w:type="dxa"/>
                            <w:tcBorders>
                              <w:top w:val="single" w:sz="24" w:space="0" w:color="000000"/>
                            </w:tcBorders>
                          </w:tcPr>
                          <w:p w14:paraId="6504A409" w14:textId="77777777" w:rsidR="00F041E7" w:rsidRDefault="00EA4391">
                            <w:pPr>
                              <w:pStyle w:val="TableParagraph"/>
                              <w:spacing w:before="67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24" w:space="0" w:color="000000"/>
                            </w:tcBorders>
                          </w:tcPr>
                          <w:p w14:paraId="7E15DABC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7756CF6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5EE1ED36" w14:textId="77777777" w:rsidR="00F041E7" w:rsidRDefault="00EA4391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C561446" w14:textId="77777777" w:rsidR="00F041E7" w:rsidRDefault="00EA4391">
                            <w:pPr>
                              <w:pStyle w:val="TableParagraph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D548B3C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1F6E536B" w14:textId="77777777" w:rsidR="00F041E7" w:rsidRDefault="00EA4391">
                            <w:pPr>
                              <w:pStyle w:val="TableParagraph"/>
                              <w:spacing w:before="67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682E272" w14:textId="77777777" w:rsidR="00F041E7" w:rsidRDefault="00EA4391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4636208E" w14:textId="77777777" w:rsidR="00F041E7" w:rsidRDefault="00EA4391">
                            <w:pPr>
                              <w:pStyle w:val="TableParagraph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258BCC11" w14:textId="77777777" w:rsidR="00F041E7" w:rsidRDefault="00EA4391">
                            <w:pPr>
                              <w:pStyle w:val="TableParagraph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E26A7C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ABEA0E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30A79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9A69F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DDF9984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6116208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3EA70CC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3F61C2D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3A3AA91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D32357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6FF8FF5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5426B31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01711B0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-2,550.00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00E737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56F7C1C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-1,250.00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0F911A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6B4DCB6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BFE758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BEF6A6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D29BC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CAF2CBC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754037C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D16880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6E8362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EB341EF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F54710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B41777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8F50439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AAFF04C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AA27B8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66A0E23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DAD26C2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44F89E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383EBE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FD3F0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C67C80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6471C8A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C2C72BB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03A60A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-1,618.00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A99BB28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382.00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6ADCFFD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510EA4F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F9CAE4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DE95FC7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D0C0BB2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-3,833.00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2295A3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7760249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-3,833.00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542875B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DA628F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A6AF0B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3A2398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185089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7A6826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9E6BB68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3B071F4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106A12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7C1F280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812104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2DC94DC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3477FCE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8FEF168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77FFF0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4672D4D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41855E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4D5252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A7D451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2D0959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708977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5FA71ACD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8BC0643" w14:textId="77777777" w:rsidR="00F041E7" w:rsidRDefault="00EA4391">
                            <w:pPr>
                              <w:pStyle w:val="TableParagraph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048FF5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79C0D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8E7F670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E5E39A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597EA3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75BF812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E48C7F8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92C517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43EB41A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7,400.00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49009CF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5E92862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5FFF835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85F6F15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03572D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835F66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3EF95D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954EF8B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6A765A12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96A55AE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F65D8B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36C807" w14:textId="77777777" w:rsidR="00F041E7" w:rsidRDefault="00EA4391">
                            <w:pPr>
                              <w:pStyle w:val="TableParagraph"/>
                              <w:spacing w:before="0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DA4AA8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12FE6A7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B038B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47C5FC1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27258F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CB3ED0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3597E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211CA7E" w14:textId="77777777" w:rsidR="00F041E7" w:rsidRDefault="00EA4391">
                            <w:pPr>
                              <w:pStyle w:val="TableParagraph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921F7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CEBE79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0D6E0D6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2054CBC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05DAF1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133404" w14:textId="77777777" w:rsidR="00F041E7" w:rsidRDefault="00EA4391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7,996.00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CBF4071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017F15C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10,346.00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1934D1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B01FA38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CBF232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BD8B547" wp14:editId="33AF33EB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93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0"/>
                              <w:gridCol w:w="1071"/>
                              <w:gridCol w:w="1079"/>
                              <w:gridCol w:w="1198"/>
                              <w:gridCol w:w="1080"/>
                              <w:gridCol w:w="1079"/>
                              <w:gridCol w:w="975"/>
                              <w:gridCol w:w="1093"/>
                              <w:gridCol w:w="1183"/>
                              <w:gridCol w:w="593"/>
                            </w:tblGrid>
                            <w:tr w:rsidR="00F041E7" w14:paraId="4DE4E8D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0" w:type="dxa"/>
                                </w:tcPr>
                                <w:p w14:paraId="58F249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205CA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2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-1,618.00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33F6D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98,682.00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3682E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CA00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92BBE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363F2FB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8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11531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4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72,883.75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50D6F8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18" w:right="4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76,533.75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F7D88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56009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0" w:type="dxa"/>
                                </w:tcPr>
                                <w:p w14:paraId="61C6765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5B7FFA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2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-1,618.00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ED7FED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98,682.00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F584F0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DC9FF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FF20AE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3398BB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8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5525C7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4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72,883.75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3B0DE0C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18" w:right="4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76,533.75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343566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362493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BD8B547" id="Cuadro de texto 139" o:spid="_x0000_s1163" type="#_x0000_t202" style="position:absolute;left:0;text-align:left;margin-left:264.5pt;margin-top:-1pt;width:510pt;height:17.9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0"/>
                        <w:gridCol w:w="1071"/>
                        <w:gridCol w:w="1079"/>
                        <w:gridCol w:w="1198"/>
                        <w:gridCol w:w="1080"/>
                        <w:gridCol w:w="1079"/>
                        <w:gridCol w:w="975"/>
                        <w:gridCol w:w="1093"/>
                        <w:gridCol w:w="1183"/>
                        <w:gridCol w:w="593"/>
                      </w:tblGrid>
                      <w:tr w:rsidR="00F041E7" w14:paraId="4DE4E8DE" w14:textId="77777777">
                        <w:trPr>
                          <w:trHeight w:val="178"/>
                        </w:trPr>
                        <w:tc>
                          <w:tcPr>
                            <w:tcW w:w="840" w:type="dxa"/>
                          </w:tcPr>
                          <w:p w14:paraId="58F249C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205CABC" w14:textId="77777777" w:rsidR="00F041E7" w:rsidRDefault="00EA4391">
                            <w:pPr>
                              <w:pStyle w:val="TableParagraph"/>
                              <w:spacing w:before="0"/>
                              <w:ind w:left="292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-1,618.00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33F6DE9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98,682.00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3682E6F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CA00EF" w14:textId="77777777" w:rsidR="00F041E7" w:rsidRDefault="00EA4391">
                            <w:pPr>
                              <w:pStyle w:val="TableParagraph"/>
                              <w:spacing w:before="0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92BBE6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363F2FB0" w14:textId="77777777" w:rsidR="00F041E7" w:rsidRDefault="00EA4391">
                            <w:pPr>
                              <w:pStyle w:val="TableParagraph"/>
                              <w:spacing w:before="0"/>
                              <w:ind w:left="428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1153134" w14:textId="77777777" w:rsidR="00F041E7" w:rsidRDefault="00EA4391">
                            <w:pPr>
                              <w:pStyle w:val="TableParagraph"/>
                              <w:spacing w:before="0"/>
                              <w:ind w:left="284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72,883.75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50D6F8F" w14:textId="77777777" w:rsidR="00F041E7" w:rsidRDefault="00EA4391">
                            <w:pPr>
                              <w:pStyle w:val="TableParagraph"/>
                              <w:spacing w:before="30"/>
                              <w:ind w:left="318" w:right="4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76,533.75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F7D885B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56009C" w14:textId="77777777">
                        <w:trPr>
                          <w:trHeight w:val="178"/>
                        </w:trPr>
                        <w:tc>
                          <w:tcPr>
                            <w:tcW w:w="840" w:type="dxa"/>
                          </w:tcPr>
                          <w:p w14:paraId="61C6765F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5B7FFAB" w14:textId="77777777" w:rsidR="00F041E7" w:rsidRDefault="00EA4391">
                            <w:pPr>
                              <w:pStyle w:val="TableParagraph"/>
                              <w:spacing w:before="32"/>
                              <w:ind w:left="292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-1,618.00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ED7FED7" w14:textId="77777777" w:rsidR="00F041E7" w:rsidRDefault="00EA4391">
                            <w:pPr>
                              <w:pStyle w:val="TableParagraph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98,682.00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F584F07" w14:textId="77777777" w:rsidR="00F041E7" w:rsidRDefault="00EA4391">
                            <w:pPr>
                              <w:pStyle w:val="TableParagraph"/>
                              <w:spacing w:before="32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DC9FFB" w14:textId="77777777" w:rsidR="00F041E7" w:rsidRDefault="00EA4391">
                            <w:pPr>
                              <w:pStyle w:val="TableParagraph"/>
                              <w:spacing w:before="32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FF20AE4" w14:textId="77777777" w:rsidR="00F041E7" w:rsidRDefault="00EA4391">
                            <w:pPr>
                              <w:pStyle w:val="TableParagraph"/>
                              <w:spacing w:before="32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3398BB33" w14:textId="77777777" w:rsidR="00F041E7" w:rsidRDefault="00EA4391">
                            <w:pPr>
                              <w:pStyle w:val="TableParagraph"/>
                              <w:spacing w:before="32"/>
                              <w:ind w:left="428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5525C70" w14:textId="77777777" w:rsidR="00F041E7" w:rsidRDefault="00EA4391">
                            <w:pPr>
                              <w:pStyle w:val="TableParagraph"/>
                              <w:spacing w:before="32"/>
                              <w:ind w:left="284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72,883.75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3B0DE0C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18" w:right="4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76,533.75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3435663" w14:textId="77777777" w:rsidR="00F041E7" w:rsidRDefault="00EA4391">
                            <w:pPr>
                              <w:pStyle w:val="TableParagraph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362493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A563F68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73"/>
        <w:gridCol w:w="1374"/>
        <w:gridCol w:w="1054"/>
        <w:gridCol w:w="1107"/>
        <w:gridCol w:w="1107"/>
        <w:gridCol w:w="1080"/>
        <w:gridCol w:w="1172"/>
        <w:gridCol w:w="949"/>
        <w:gridCol w:w="1094"/>
        <w:gridCol w:w="1117"/>
        <w:gridCol w:w="685"/>
      </w:tblGrid>
      <w:tr w:rsidR="00F041E7" w14:paraId="6CBF3466" w14:textId="77777777">
        <w:trPr>
          <w:trHeight w:val="224"/>
        </w:trPr>
        <w:tc>
          <w:tcPr>
            <w:tcW w:w="304" w:type="dxa"/>
          </w:tcPr>
          <w:p w14:paraId="69CB4FC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37C03459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3A516DE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4F6B2900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74" w:type="dxa"/>
          </w:tcPr>
          <w:p w14:paraId="5D10C37C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142,100.00</w:t>
            </w:r>
          </w:p>
        </w:tc>
        <w:tc>
          <w:tcPr>
            <w:tcW w:w="1054" w:type="dxa"/>
          </w:tcPr>
          <w:p w14:paraId="672847C2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19,600.00</w:t>
            </w:r>
          </w:p>
        </w:tc>
        <w:tc>
          <w:tcPr>
            <w:tcW w:w="1107" w:type="dxa"/>
          </w:tcPr>
          <w:p w14:paraId="0F55C3E8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107" w:type="dxa"/>
          </w:tcPr>
          <w:p w14:paraId="68495A5E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1CC61A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27E8BA40" w14:textId="77777777" w:rsidR="00F041E7" w:rsidRDefault="00EA4391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63DE4D2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F800F47" w14:textId="77777777" w:rsidR="00F041E7" w:rsidRDefault="00EA4391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1117" w:type="dxa"/>
          </w:tcPr>
          <w:p w14:paraId="5ED6D91A" w14:textId="77777777" w:rsidR="00F041E7" w:rsidRDefault="00EA4391">
            <w:pPr>
              <w:pStyle w:val="TableParagraph"/>
              <w:spacing w:before="3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161,700.00</w:t>
            </w:r>
          </w:p>
        </w:tc>
        <w:tc>
          <w:tcPr>
            <w:tcW w:w="685" w:type="dxa"/>
          </w:tcPr>
          <w:p w14:paraId="7353B121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F8F27F2" w14:textId="77777777">
        <w:trPr>
          <w:trHeight w:val="302"/>
        </w:trPr>
        <w:tc>
          <w:tcPr>
            <w:tcW w:w="304" w:type="dxa"/>
          </w:tcPr>
          <w:p w14:paraId="7E4A1F2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7C9AA709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406EC32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28A0119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74" w:type="dxa"/>
          </w:tcPr>
          <w:p w14:paraId="1FD0402D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4" w:type="dxa"/>
          </w:tcPr>
          <w:p w14:paraId="133AC229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50376121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107" w:type="dxa"/>
          </w:tcPr>
          <w:p w14:paraId="77961EB4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24D8EC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1A2C78E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CCE42B0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E14B4D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1117" w:type="dxa"/>
          </w:tcPr>
          <w:p w14:paraId="3112CDD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96ECD14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639.50</w:t>
            </w:r>
          </w:p>
        </w:tc>
        <w:tc>
          <w:tcPr>
            <w:tcW w:w="685" w:type="dxa"/>
          </w:tcPr>
          <w:p w14:paraId="6ABE3F4C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3596833" w14:textId="77777777">
        <w:trPr>
          <w:trHeight w:val="302"/>
        </w:trPr>
        <w:tc>
          <w:tcPr>
            <w:tcW w:w="304" w:type="dxa"/>
          </w:tcPr>
          <w:p w14:paraId="51FC208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50784B3C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1EB0A2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20F0327C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 w14:paraId="39CD961D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054" w:type="dxa"/>
          </w:tcPr>
          <w:p w14:paraId="1F04B2ED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250E027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107" w:type="dxa"/>
          </w:tcPr>
          <w:p w14:paraId="43B3F888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52545E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37B879E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50EA0B2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D37C6DE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1117" w:type="dxa"/>
          </w:tcPr>
          <w:p w14:paraId="5FD53CA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2853614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4,850.00</w:t>
            </w:r>
          </w:p>
        </w:tc>
        <w:tc>
          <w:tcPr>
            <w:tcW w:w="685" w:type="dxa"/>
          </w:tcPr>
          <w:p w14:paraId="1B785B75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D486EA8" w14:textId="77777777">
        <w:trPr>
          <w:trHeight w:val="302"/>
        </w:trPr>
        <w:tc>
          <w:tcPr>
            <w:tcW w:w="304" w:type="dxa"/>
          </w:tcPr>
          <w:p w14:paraId="47FF5E6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2AD60C4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0A2F99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374D9C8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4" w:type="dxa"/>
          </w:tcPr>
          <w:p w14:paraId="377AA0F7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1,700.00</w:t>
            </w:r>
          </w:p>
        </w:tc>
        <w:tc>
          <w:tcPr>
            <w:tcW w:w="1054" w:type="dxa"/>
          </w:tcPr>
          <w:p w14:paraId="767DE6DD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570EA2E5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1,700.00</w:t>
            </w:r>
          </w:p>
        </w:tc>
        <w:tc>
          <w:tcPr>
            <w:tcW w:w="1107" w:type="dxa"/>
          </w:tcPr>
          <w:p w14:paraId="678C19B5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C331E3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F5D91FA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3B60CB8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A12D413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-2,165.60</w:t>
            </w:r>
          </w:p>
        </w:tc>
        <w:tc>
          <w:tcPr>
            <w:tcW w:w="1117" w:type="dxa"/>
          </w:tcPr>
          <w:p w14:paraId="0F5E9F9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C1D30A8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-2,165.60</w:t>
            </w:r>
          </w:p>
        </w:tc>
        <w:tc>
          <w:tcPr>
            <w:tcW w:w="685" w:type="dxa"/>
          </w:tcPr>
          <w:p w14:paraId="46E07DD7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0EFB893" w14:textId="77777777">
        <w:trPr>
          <w:trHeight w:val="302"/>
        </w:trPr>
        <w:tc>
          <w:tcPr>
            <w:tcW w:w="304" w:type="dxa"/>
          </w:tcPr>
          <w:p w14:paraId="4EC9FCC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35F3E8D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9375112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0A2E13C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374" w:type="dxa"/>
          </w:tcPr>
          <w:p w14:paraId="24B8A264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54" w:type="dxa"/>
          </w:tcPr>
          <w:p w14:paraId="5A3A908C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3C829DF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107" w:type="dxa"/>
          </w:tcPr>
          <w:p w14:paraId="00FB0FC8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990EE0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CDC6917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EB861C2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28B377B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117" w:type="dxa"/>
          </w:tcPr>
          <w:p w14:paraId="01DC21A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503F7CE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685" w:type="dxa"/>
          </w:tcPr>
          <w:p w14:paraId="34468882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44FCD78" w14:textId="77777777">
        <w:trPr>
          <w:trHeight w:val="302"/>
        </w:trPr>
        <w:tc>
          <w:tcPr>
            <w:tcW w:w="304" w:type="dxa"/>
          </w:tcPr>
          <w:p w14:paraId="57888E9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 w14:paraId="2CD3BAC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1B168C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1E0D0670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74" w:type="dxa"/>
          </w:tcPr>
          <w:p w14:paraId="74BCCB5B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54" w:type="dxa"/>
          </w:tcPr>
          <w:p w14:paraId="09D245A4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2C6677D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107" w:type="dxa"/>
          </w:tcPr>
          <w:p w14:paraId="707D081D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AD3B59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BCA6DB9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FE00203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FBA0296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117" w:type="dxa"/>
          </w:tcPr>
          <w:p w14:paraId="6E01F1A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B9FB615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685" w:type="dxa"/>
          </w:tcPr>
          <w:p w14:paraId="19192291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3E8F8D9" w14:textId="77777777">
        <w:trPr>
          <w:trHeight w:val="302"/>
        </w:trPr>
        <w:tc>
          <w:tcPr>
            <w:tcW w:w="304" w:type="dxa"/>
          </w:tcPr>
          <w:p w14:paraId="348A68A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3CDDDCC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66CBAA1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34408CA1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74" w:type="dxa"/>
          </w:tcPr>
          <w:p w14:paraId="2B5FC3AC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4" w:type="dxa"/>
          </w:tcPr>
          <w:p w14:paraId="13E26665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F7EDA0D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07" w:type="dxa"/>
          </w:tcPr>
          <w:p w14:paraId="708008C0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DC9A78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C1EDD02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71199D3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947167D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17" w:type="dxa"/>
          </w:tcPr>
          <w:p w14:paraId="07365CE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B97CDAF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685" w:type="dxa"/>
          </w:tcPr>
          <w:p w14:paraId="19BA8765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0C3B30C" w14:textId="77777777">
        <w:trPr>
          <w:trHeight w:val="302"/>
        </w:trPr>
        <w:tc>
          <w:tcPr>
            <w:tcW w:w="304" w:type="dxa"/>
          </w:tcPr>
          <w:p w14:paraId="3B9F576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6AE9CC15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647398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15764869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4" w:type="dxa"/>
          </w:tcPr>
          <w:p w14:paraId="75C4943F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11782642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49605EB5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11E3074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4E359ECB" w14:textId="77777777" w:rsidR="00F041E7" w:rsidRDefault="00EA4391">
            <w:pPr>
              <w:pStyle w:val="TableParagraph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172" w:type="dxa"/>
          </w:tcPr>
          <w:p w14:paraId="7A19A49D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949" w:type="dxa"/>
          </w:tcPr>
          <w:p w14:paraId="44CD1731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AFF8BE5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-1,300.00</w:t>
            </w:r>
          </w:p>
        </w:tc>
        <w:tc>
          <w:tcPr>
            <w:tcW w:w="1117" w:type="dxa"/>
          </w:tcPr>
          <w:p w14:paraId="08A6828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6EAEABB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-1,300.00</w:t>
            </w:r>
          </w:p>
        </w:tc>
        <w:tc>
          <w:tcPr>
            <w:tcW w:w="685" w:type="dxa"/>
          </w:tcPr>
          <w:p w14:paraId="2D3BF8C7" w14:textId="77777777" w:rsidR="00F041E7" w:rsidRDefault="00EA4391"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400.0</w:t>
            </w:r>
          </w:p>
        </w:tc>
      </w:tr>
      <w:tr w:rsidR="00F041E7" w14:paraId="29484AA2" w14:textId="77777777">
        <w:trPr>
          <w:trHeight w:val="302"/>
        </w:trPr>
        <w:tc>
          <w:tcPr>
            <w:tcW w:w="304" w:type="dxa"/>
          </w:tcPr>
          <w:p w14:paraId="1EB8BB8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2FFE56A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B4EF1C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2E9E201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COMBUSTIBLES Y </w:t>
            </w:r>
            <w:r>
              <w:rPr>
                <w:w w:val="105"/>
                <w:sz w:val="10"/>
              </w:rPr>
              <w:t>LUBRICANTES</w:t>
            </w:r>
          </w:p>
        </w:tc>
        <w:tc>
          <w:tcPr>
            <w:tcW w:w="1374" w:type="dxa"/>
          </w:tcPr>
          <w:p w14:paraId="03428A39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2ABD5B17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D5C458B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7E4BB38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EEFF07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7BA8569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99CED22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441D89D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7" w:type="dxa"/>
          </w:tcPr>
          <w:p w14:paraId="4D1FDFC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AD84F26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5" w:type="dxa"/>
          </w:tcPr>
          <w:p w14:paraId="376142B1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B1FB5E" w14:textId="77777777">
        <w:trPr>
          <w:trHeight w:val="302"/>
        </w:trPr>
        <w:tc>
          <w:tcPr>
            <w:tcW w:w="304" w:type="dxa"/>
          </w:tcPr>
          <w:p w14:paraId="5563E38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741C47C5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BFA445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4B1C3CC8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74" w:type="dxa"/>
          </w:tcPr>
          <w:p w14:paraId="15549EA6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54" w:type="dxa"/>
          </w:tcPr>
          <w:p w14:paraId="6A56FF8C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2696955F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07" w:type="dxa"/>
          </w:tcPr>
          <w:p w14:paraId="79ED2C7C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D07C1F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B367A77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40512D5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1B0228F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17" w:type="dxa"/>
          </w:tcPr>
          <w:p w14:paraId="6D2AB61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A989103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685" w:type="dxa"/>
          </w:tcPr>
          <w:p w14:paraId="69FFCEEB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5604E93" w14:textId="77777777">
        <w:trPr>
          <w:trHeight w:val="302"/>
        </w:trPr>
        <w:tc>
          <w:tcPr>
            <w:tcW w:w="304" w:type="dxa"/>
          </w:tcPr>
          <w:p w14:paraId="6805118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257D38DD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FFB363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735B1A0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74" w:type="dxa"/>
          </w:tcPr>
          <w:p w14:paraId="0902F7D5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1,000.00</w:t>
            </w:r>
          </w:p>
        </w:tc>
        <w:tc>
          <w:tcPr>
            <w:tcW w:w="1054" w:type="dxa"/>
          </w:tcPr>
          <w:p w14:paraId="51EA6624" w14:textId="77777777" w:rsidR="00F041E7" w:rsidRDefault="00EA4391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950.00</w:t>
            </w:r>
          </w:p>
        </w:tc>
        <w:tc>
          <w:tcPr>
            <w:tcW w:w="1107" w:type="dxa"/>
          </w:tcPr>
          <w:p w14:paraId="285D6306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1,950.00</w:t>
            </w:r>
          </w:p>
        </w:tc>
        <w:tc>
          <w:tcPr>
            <w:tcW w:w="1107" w:type="dxa"/>
          </w:tcPr>
          <w:p w14:paraId="21AC9EE5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587621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AB8C002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CAAD57B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0CCB7D6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1117" w:type="dxa"/>
          </w:tcPr>
          <w:p w14:paraId="68B552A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F309634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1,100.00</w:t>
            </w:r>
          </w:p>
        </w:tc>
        <w:tc>
          <w:tcPr>
            <w:tcW w:w="685" w:type="dxa"/>
          </w:tcPr>
          <w:p w14:paraId="55FF11F2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EA4A575" w14:textId="77777777">
        <w:trPr>
          <w:trHeight w:val="302"/>
        </w:trPr>
        <w:tc>
          <w:tcPr>
            <w:tcW w:w="304" w:type="dxa"/>
          </w:tcPr>
          <w:p w14:paraId="4AB3393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58A5D3D5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CBC73B5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14AFE51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74" w:type="dxa"/>
          </w:tcPr>
          <w:p w14:paraId="3AF43A0F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054" w:type="dxa"/>
          </w:tcPr>
          <w:p w14:paraId="46642CB6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0C14251A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107" w:type="dxa"/>
          </w:tcPr>
          <w:p w14:paraId="7BE007E5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9BD7E6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61B66832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DC8379B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50A0F4B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1117" w:type="dxa"/>
          </w:tcPr>
          <w:p w14:paraId="1DF9B63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FD0537F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3,300.00</w:t>
            </w:r>
          </w:p>
        </w:tc>
        <w:tc>
          <w:tcPr>
            <w:tcW w:w="685" w:type="dxa"/>
          </w:tcPr>
          <w:p w14:paraId="461FD7BF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CEE7AE4" w14:textId="77777777">
        <w:trPr>
          <w:trHeight w:val="232"/>
        </w:trPr>
        <w:tc>
          <w:tcPr>
            <w:tcW w:w="304" w:type="dxa"/>
          </w:tcPr>
          <w:p w14:paraId="1D6C690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6304E343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D8F7F5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151626EC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74" w:type="dxa"/>
          </w:tcPr>
          <w:p w14:paraId="0DDFE32F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054" w:type="dxa"/>
          </w:tcPr>
          <w:p w14:paraId="611B456F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E43987A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107" w:type="dxa"/>
          </w:tcPr>
          <w:p w14:paraId="323D6267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F4DA6A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76BFBEA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4ABE698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1BA43F6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1117" w:type="dxa"/>
          </w:tcPr>
          <w:p w14:paraId="41CE200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BAFFA26" w14:textId="77777777" w:rsidR="00F041E7" w:rsidRDefault="00EA4391">
            <w:pPr>
              <w:pStyle w:val="TableParagraph"/>
              <w:spacing w:before="0" w:line="104" w:lineRule="exact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7,600.00</w:t>
            </w:r>
          </w:p>
        </w:tc>
        <w:tc>
          <w:tcPr>
            <w:tcW w:w="685" w:type="dxa"/>
          </w:tcPr>
          <w:p w14:paraId="491C4777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3539695" w14:textId="77777777">
        <w:trPr>
          <w:trHeight w:val="293"/>
        </w:trPr>
        <w:tc>
          <w:tcPr>
            <w:tcW w:w="304" w:type="dxa"/>
          </w:tcPr>
          <w:p w14:paraId="43ED74C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7A63BC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0F5120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4C7674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E690FA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89D5B5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3" w:type="dxa"/>
          </w:tcPr>
          <w:p w14:paraId="35D82D0A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41449985" w14:textId="77777777" w:rsidR="00F041E7" w:rsidRDefault="00EA4391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4" w:type="dxa"/>
          </w:tcPr>
          <w:p w14:paraId="7FC268B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374549" w14:textId="77777777" w:rsidR="00F041E7" w:rsidRDefault="00EA4391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4" w:type="dxa"/>
          </w:tcPr>
          <w:p w14:paraId="4369EC7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A08C9B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73F032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769D2A0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07" w:type="dxa"/>
          </w:tcPr>
          <w:p w14:paraId="61C238F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0F2FD8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AB577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046927F" w14:textId="77777777" w:rsidR="00F041E7" w:rsidRDefault="00EA4391">
            <w:pPr>
              <w:pStyle w:val="TableParagraph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1,530.00</w:t>
            </w:r>
          </w:p>
        </w:tc>
        <w:tc>
          <w:tcPr>
            <w:tcW w:w="1172" w:type="dxa"/>
          </w:tcPr>
          <w:p w14:paraId="3E6EE30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0996E2" w14:textId="77777777" w:rsidR="00F041E7" w:rsidRDefault="00EA4391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1,530.00</w:t>
            </w:r>
          </w:p>
        </w:tc>
        <w:tc>
          <w:tcPr>
            <w:tcW w:w="949" w:type="dxa"/>
          </w:tcPr>
          <w:p w14:paraId="6DEE2D2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547DF5A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1506EF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BDC974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8,095.00</w:t>
            </w:r>
          </w:p>
        </w:tc>
        <w:tc>
          <w:tcPr>
            <w:tcW w:w="1117" w:type="dxa"/>
          </w:tcPr>
          <w:p w14:paraId="6CE64B2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9DE9D44" w14:textId="77777777" w:rsidR="00F041E7" w:rsidRDefault="00EA4391">
            <w:pPr>
              <w:pStyle w:val="TableParagraph"/>
              <w:spacing w:before="0" w:line="96" w:lineRule="exact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8,095.00</w:t>
            </w:r>
          </w:p>
        </w:tc>
        <w:tc>
          <w:tcPr>
            <w:tcW w:w="685" w:type="dxa"/>
          </w:tcPr>
          <w:p w14:paraId="4C44223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E1F3D1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1,530.0</w:t>
            </w:r>
          </w:p>
        </w:tc>
      </w:tr>
    </w:tbl>
    <w:p w14:paraId="28C49D22" w14:textId="77777777" w:rsidR="00F041E7" w:rsidRDefault="00F041E7">
      <w:pPr>
        <w:spacing w:before="4"/>
        <w:rPr>
          <w:b/>
          <w:sz w:val="15"/>
        </w:rPr>
      </w:pPr>
    </w:p>
    <w:p w14:paraId="19CCF460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3679104" wp14:editId="17332DB5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92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106"/>
                              <w:gridCol w:w="1080"/>
                              <w:gridCol w:w="1172"/>
                              <w:gridCol w:w="950"/>
                              <w:gridCol w:w="1094"/>
                              <w:gridCol w:w="1118"/>
                              <w:gridCol w:w="685"/>
                            </w:tblGrid>
                            <w:tr w:rsidR="00F041E7" w14:paraId="4779204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1" w:type="dxa"/>
                                </w:tcPr>
                                <w:p w14:paraId="17D0273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77E69A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20,550.00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7A867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239,550.00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286B5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EE67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908CF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1FF76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068CE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219,418.90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FC87B0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219,418.90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9254F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</w:t>
                                  </w:r>
                                </w:p>
                              </w:tc>
                            </w:tr>
                          </w:tbl>
                          <w:p w14:paraId="0CD7249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3679104" id="Cuadro de texto 140" o:spid="_x0000_s1164" type="#_x0000_t202" style="position:absolute;left:0;text-align:left;margin-left:264.5pt;margin-top:-1pt;width:509.95pt;height:7.3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53"/>
                        <w:gridCol w:w="1106"/>
                        <w:gridCol w:w="1106"/>
                        <w:gridCol w:w="1080"/>
                        <w:gridCol w:w="1172"/>
                        <w:gridCol w:w="950"/>
                        <w:gridCol w:w="1094"/>
                        <w:gridCol w:w="1118"/>
                        <w:gridCol w:w="685"/>
                      </w:tblGrid>
                      <w:tr w:rsidR="00F041E7" w14:paraId="47792040" w14:textId="77777777">
                        <w:trPr>
                          <w:trHeight w:val="146"/>
                        </w:trPr>
                        <w:tc>
                          <w:tcPr>
                            <w:tcW w:w="831" w:type="dxa"/>
                          </w:tcPr>
                          <w:p w14:paraId="17D0273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77E69AA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20,550.00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7A86710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239,550.00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286B584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EE6797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908CF25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1FF7644" w14:textId="77777777" w:rsidR="00F041E7" w:rsidRDefault="00EA4391">
                            <w:pPr>
                              <w:pStyle w:val="TableParagraph"/>
                              <w:spacing w:before="0"/>
                              <w:ind w:left="4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068CE8B" w14:textId="77777777" w:rsidR="00F041E7" w:rsidRDefault="00EA4391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219,418.90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FC87B0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219,418.90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9254FF5" w14:textId="77777777" w:rsidR="00F041E7" w:rsidRDefault="00EA4391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</w:t>
                            </w:r>
                          </w:p>
                        </w:tc>
                      </w:tr>
                    </w:tbl>
                    <w:p w14:paraId="0CD7249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449"/>
        <w:gridCol w:w="2115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3"/>
      </w:tblGrid>
      <w:tr w:rsidR="00F041E7" w14:paraId="35A0ED33" w14:textId="77777777">
        <w:trPr>
          <w:trHeight w:val="224"/>
        </w:trPr>
        <w:tc>
          <w:tcPr>
            <w:tcW w:w="304" w:type="dxa"/>
          </w:tcPr>
          <w:p w14:paraId="66C7C43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 w14:paraId="18C04F4D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4AEE91B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449" w:type="dxa"/>
          </w:tcPr>
          <w:p w14:paraId="65318A1F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2115" w:type="dxa"/>
          </w:tcPr>
          <w:p w14:paraId="388CB4E2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090411FB" w14:textId="77777777" w:rsidR="00F041E7" w:rsidRDefault="00EA4391">
            <w:pPr>
              <w:pStyle w:val="TableParagraph"/>
              <w:spacing w:before="0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C326F6B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35E966A4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136457" w14:textId="77777777" w:rsidR="00F041E7" w:rsidRDefault="00EA4391">
            <w:pPr>
              <w:pStyle w:val="TableParagraph"/>
              <w:spacing w:before="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0FD3160" w14:textId="77777777" w:rsidR="00F041E7" w:rsidRDefault="00EA4391">
            <w:pPr>
              <w:pStyle w:val="TableParagraph"/>
              <w:spacing w:before="0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C5C0C90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25ABE3E" w14:textId="77777777" w:rsidR="00F041E7" w:rsidRDefault="00EA4391">
            <w:pPr>
              <w:pStyle w:val="TableParagraph"/>
              <w:spacing w:before="0"/>
              <w:ind w:left="248" w:right="2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6E410066" w14:textId="77777777" w:rsidR="00F041E7" w:rsidRDefault="00EA4391">
            <w:pPr>
              <w:pStyle w:val="TableParagraph"/>
              <w:spacing w:before="30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4EB94BE2" w14:textId="77777777" w:rsidR="00F041E7" w:rsidRDefault="00EA4391">
            <w:pPr>
              <w:pStyle w:val="TableParagraph"/>
              <w:spacing w:before="0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125944" w14:textId="77777777">
        <w:trPr>
          <w:trHeight w:val="224"/>
        </w:trPr>
        <w:tc>
          <w:tcPr>
            <w:tcW w:w="304" w:type="dxa"/>
          </w:tcPr>
          <w:p w14:paraId="79B89E0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3A93975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B209C0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449" w:type="dxa"/>
          </w:tcPr>
          <w:p w14:paraId="3D0E625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2115" w:type="dxa"/>
          </w:tcPr>
          <w:p w14:paraId="6BDFFE2B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0B26B1E8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683D58A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6AA3FB2D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E7EAB4" w14:textId="77777777" w:rsidR="00F041E7" w:rsidRDefault="00EA4391">
            <w:pPr>
              <w:pStyle w:val="TableParagraph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F23D0CE" w14:textId="77777777" w:rsidR="00F041E7" w:rsidRDefault="00EA4391">
            <w:pPr>
              <w:pStyle w:val="TableParagraph"/>
              <w:ind w:left="245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C0E71BC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12E1FB9" w14:textId="77777777" w:rsidR="00F041E7" w:rsidRDefault="00EA4391">
            <w:pPr>
              <w:pStyle w:val="TableParagraph"/>
              <w:ind w:left="248" w:right="1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4183E1A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74E7FB" w14:textId="77777777" w:rsidR="00F041E7" w:rsidRDefault="00EA4391">
            <w:pPr>
              <w:pStyle w:val="TableParagraph"/>
              <w:spacing w:before="0" w:line="96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4EF49559" w14:textId="77777777" w:rsidR="00F041E7" w:rsidRDefault="00EA4391"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2F748B1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3AC709D" w14:textId="77777777" w:rsidR="00F041E7" w:rsidRDefault="00EA4391">
      <w:pPr>
        <w:pStyle w:val="Ttulo1"/>
      </w:pPr>
      <w:r>
        <w:t>Ejecucion Analitica del Presupuesto</w:t>
      </w:r>
    </w:p>
    <w:p w14:paraId="7969075B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D4C2379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CF9A4B5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030A619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560C7C0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CDBF334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D0E05A7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1DFBC9DC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F7BCFDE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1392" behindDoc="1" locked="0" layoutInCell="1" allowOverlap="1" wp14:anchorId="216D37C5" wp14:editId="76015130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0" name="Rectángul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FB7E81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16D37C5" id="Rectángulo 141" o:spid="_x0000_s1165" style="position:absolute;left:0;text-align:left;margin-left:18pt;margin-top:11.2pt;width:756pt;height:2.5pt;z-index:-251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EwdwBC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64FB7E81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BE25469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4CD150A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AACF2C0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7E9B2F4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B82F024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943631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93CD37B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7D89C7A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BD7E28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59D7D6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5E0AD16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75D089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71EB23D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FA8A8E5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04645820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18956BB7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375205C7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0B462E8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343404B" w14:textId="77777777" w:rsidR="00F041E7" w:rsidRDefault="00F041E7">
      <w:pPr>
        <w:rPr>
          <w:b/>
          <w:sz w:val="20"/>
        </w:rPr>
      </w:pPr>
    </w:p>
    <w:p w14:paraId="460620D6" w14:textId="77777777" w:rsidR="00F041E7" w:rsidRDefault="00F041E7">
      <w:pPr>
        <w:rPr>
          <w:b/>
          <w:sz w:val="20"/>
        </w:rPr>
      </w:pPr>
    </w:p>
    <w:p w14:paraId="7426964C" w14:textId="77777777" w:rsidR="00F041E7" w:rsidRDefault="00F041E7">
      <w:pPr>
        <w:rPr>
          <w:b/>
          <w:sz w:val="20"/>
        </w:rPr>
      </w:pPr>
    </w:p>
    <w:p w14:paraId="0760C950" w14:textId="77777777" w:rsidR="00F041E7" w:rsidRDefault="00F041E7">
      <w:pPr>
        <w:rPr>
          <w:b/>
          <w:sz w:val="20"/>
        </w:rPr>
      </w:pPr>
    </w:p>
    <w:p w14:paraId="2717C487" w14:textId="77777777" w:rsidR="00F041E7" w:rsidRDefault="00F041E7">
      <w:pPr>
        <w:rPr>
          <w:b/>
          <w:sz w:val="20"/>
        </w:rPr>
      </w:pPr>
    </w:p>
    <w:p w14:paraId="55DB26F0" w14:textId="77777777" w:rsidR="00F041E7" w:rsidRDefault="00F041E7">
      <w:pPr>
        <w:rPr>
          <w:b/>
          <w:sz w:val="20"/>
        </w:rPr>
      </w:pPr>
    </w:p>
    <w:p w14:paraId="5371B25B" w14:textId="77777777" w:rsidR="00F041E7" w:rsidRDefault="00F041E7">
      <w:pPr>
        <w:rPr>
          <w:b/>
          <w:sz w:val="20"/>
        </w:rPr>
      </w:pPr>
    </w:p>
    <w:p w14:paraId="4BD43FD9" w14:textId="77777777" w:rsidR="00F041E7" w:rsidRDefault="00F041E7">
      <w:pPr>
        <w:rPr>
          <w:b/>
          <w:sz w:val="20"/>
        </w:rPr>
      </w:pPr>
    </w:p>
    <w:p w14:paraId="28A24C2A" w14:textId="77777777" w:rsidR="00F041E7" w:rsidRDefault="00F041E7">
      <w:pPr>
        <w:rPr>
          <w:b/>
          <w:sz w:val="20"/>
        </w:rPr>
      </w:pPr>
    </w:p>
    <w:p w14:paraId="7550A30C" w14:textId="77777777" w:rsidR="00F041E7" w:rsidRDefault="00F041E7">
      <w:pPr>
        <w:rPr>
          <w:b/>
          <w:sz w:val="20"/>
        </w:rPr>
      </w:pPr>
    </w:p>
    <w:p w14:paraId="318C019D" w14:textId="77777777" w:rsidR="00F041E7" w:rsidRDefault="00F041E7">
      <w:pPr>
        <w:rPr>
          <w:b/>
          <w:sz w:val="20"/>
        </w:rPr>
      </w:pPr>
    </w:p>
    <w:p w14:paraId="6326C06B" w14:textId="77777777" w:rsidR="00F041E7" w:rsidRDefault="00F041E7">
      <w:pPr>
        <w:rPr>
          <w:b/>
          <w:sz w:val="20"/>
        </w:rPr>
      </w:pPr>
    </w:p>
    <w:p w14:paraId="60B0C7A6" w14:textId="77777777" w:rsidR="00F041E7" w:rsidRDefault="00F041E7">
      <w:pPr>
        <w:rPr>
          <w:b/>
          <w:sz w:val="20"/>
        </w:rPr>
      </w:pPr>
    </w:p>
    <w:p w14:paraId="78E81207" w14:textId="77777777" w:rsidR="00F041E7" w:rsidRDefault="00F041E7">
      <w:pPr>
        <w:rPr>
          <w:b/>
          <w:sz w:val="20"/>
        </w:rPr>
      </w:pPr>
    </w:p>
    <w:p w14:paraId="7A0897DE" w14:textId="77777777" w:rsidR="00F041E7" w:rsidRDefault="00F041E7">
      <w:pPr>
        <w:rPr>
          <w:b/>
          <w:sz w:val="20"/>
        </w:rPr>
      </w:pPr>
    </w:p>
    <w:p w14:paraId="36B70D45" w14:textId="77777777" w:rsidR="00F041E7" w:rsidRDefault="00F041E7">
      <w:pPr>
        <w:rPr>
          <w:b/>
          <w:sz w:val="20"/>
        </w:rPr>
      </w:pPr>
    </w:p>
    <w:p w14:paraId="2784E004" w14:textId="77777777" w:rsidR="00F041E7" w:rsidRDefault="00F041E7">
      <w:pPr>
        <w:rPr>
          <w:b/>
          <w:sz w:val="20"/>
        </w:rPr>
      </w:pPr>
    </w:p>
    <w:p w14:paraId="2F92CC07" w14:textId="77777777" w:rsidR="00F041E7" w:rsidRDefault="00F041E7">
      <w:pPr>
        <w:rPr>
          <w:b/>
          <w:sz w:val="20"/>
        </w:rPr>
      </w:pPr>
    </w:p>
    <w:p w14:paraId="2DA9E277" w14:textId="77777777" w:rsidR="00F041E7" w:rsidRDefault="00F041E7">
      <w:pPr>
        <w:spacing w:before="1"/>
        <w:rPr>
          <w:b/>
          <w:sz w:val="24"/>
        </w:rPr>
      </w:pPr>
    </w:p>
    <w:p w14:paraId="6961B25D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B94895D" wp14:editId="7C66700D">
                <wp:simplePos x="0" y="0"/>
                <wp:positionH relativeFrom="page">
                  <wp:posOffset>228600</wp:posOffset>
                </wp:positionH>
                <wp:positionV relativeFrom="paragraph">
                  <wp:posOffset>-2887345</wp:posOffset>
                </wp:positionV>
                <wp:extent cx="9601200" cy="2835910"/>
                <wp:effectExtent l="0" t="0" r="0" b="0"/>
                <wp:wrapNone/>
                <wp:docPr id="95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83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3"/>
                              <w:gridCol w:w="1453"/>
                              <w:gridCol w:w="935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4"/>
                            </w:tblGrid>
                            <w:tr w:rsidR="00F041E7" w14:paraId="479202A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843F6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819EF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BC8BA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464D4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104F5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C0008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E0880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CEE6E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7D29D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BC36D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8FAB7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B2EA2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CC8FEF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BABA8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4C370A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77C194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EE1BDF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542518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4C3F625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LLANTAS Y NEUMÁTICOS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6AD8950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A79A1BF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73EF480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536C3B7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FF2EED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B82638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B9F104D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04151A3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4E590D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5F24B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B48D941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709089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8C568A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4C61B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4CEF1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237DF24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1C40687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83B2B21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0F272C6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29CAFB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5CC9BD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B4273C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251FEE3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AC3F5A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107475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F47F6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6CDFA53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B889E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09B327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CEAEBB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60F2E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153E064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09D406AB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610734A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023A074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CF7E09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22F30B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D2A351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6D04EB6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06898B9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7B7CDA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5159F8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39F4F79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6BD8EC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F90596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FC2E4D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D1E1E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8D40D93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4A196BC9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C48DE6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287F958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757118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80948A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CF3E6A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99A188A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AC2A2C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DA964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56C37A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43956A4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30818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11BEAF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71120A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1E7F4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7806CEF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QUÍMICOS Y CONEXOS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83ECEB2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C8C4AF8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D24F0CD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36A0BE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C182AD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BEDEAC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2712C54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ABE3CB5" w14:textId="77777777" w:rsidR="00F041E7" w:rsidRDefault="00EA4391">
                                  <w:pPr>
                                    <w:pStyle w:val="TableParagraph"/>
                                    <w:ind w:left="242" w:right="1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F2B99F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6BF35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0672CDA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AE2A0D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E7270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AD1672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E6FFA32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8DE29A2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1DEFDAAF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5A53335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DAA449A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16CBAC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90458C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C8F150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1DE61CF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5AEA36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9D7F34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C9DF8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350B955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969B8A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41ED7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40D5E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5A3A83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5836D4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1E045E1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89B5B26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B0487C2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D91E35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688D20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FAF577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EA7C533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5450FD2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7C9A0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82E7F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ACBD9A7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B3C26C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7DDC87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260695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B67FA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5F4C2154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06A7706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090E86D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2318DD7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1B4EB1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A6B11E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E5BD6B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5A06C77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6DECB8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21F375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29BF9E7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4CEC3DA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1924EA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A7D2E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A525C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BA4F9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A8CE9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EDF2D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58AA7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63413CD1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8C703E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65ED96E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6C3CC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077F34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BCBB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7719C4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C861E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5CA62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D5FE01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25BB9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9A37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4CDA1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65867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87703F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8E000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473E2A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CB7A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529A1E1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9341E2A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F75FA8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194C5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EF17E9C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E0BE4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CF0808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80D4D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6718B8E" w14:textId="77777777" w:rsidR="00F041E7" w:rsidRDefault="00EA4391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1D03857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B2375D4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A6C12D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1ABCB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C745D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CF6FA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2FBEB3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57C16C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48333D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868FE5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140C486B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192F2F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D7F2A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294CC8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176E1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B428E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29334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344212F9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8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65DEB24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B69FC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C130D8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1F9AB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2395DC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DCFA0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5C1F8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63145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4F63D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FB653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A57D4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7C490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AEB013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49A5C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CBD8A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742CF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92C30C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F588C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313D40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ABA31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144ABBB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42E1F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EE3002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5894F4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FB232DA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5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12559E8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9B05A64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D889FF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6EC23D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1E9ED1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BF66C2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BD5E81B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8364686" w14:textId="77777777" w:rsidR="00F041E7" w:rsidRDefault="00EA4391">
                                  <w:pPr>
                                    <w:pStyle w:val="TableParagraph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3C600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83D45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1AFD328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4E5719D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7CE4B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C5E70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E12DDD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4D5AB1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4127D3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45A35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3D24B4A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9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359F191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39284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702AF2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D0614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D5FA24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8E211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C752A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0BB2F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25C8D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C9642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7F78D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44C76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46239E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754A1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CFD62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45704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951081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4B0FD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4FDD83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95C4C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33D013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144696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88B83C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B4C604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C17A04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14:paraId="516C74A5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8C3C844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9E6A8E1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E980DA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00FF1D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47E629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F557894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CFF9CC1" w14:textId="77777777" w:rsidR="00F041E7" w:rsidRDefault="00EA4391">
                                  <w:pPr>
                                    <w:pStyle w:val="TableParagraph"/>
                                    <w:ind w:left="24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52D93E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08F94BA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F4989EB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6649D2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B94895D" id="Cuadro de texto 142" o:spid="_x0000_s1166" type="#_x0000_t202" style="position:absolute;left:0;text-align:left;margin-left:18pt;margin-top:-227.35pt;width:756pt;height:223.3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13"/>
                        <w:gridCol w:w="1453"/>
                        <w:gridCol w:w="935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4"/>
                      </w:tblGrid>
                      <w:tr w:rsidR="00F041E7" w14:paraId="479202A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5843F6A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D819EF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0BC8BA6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  <w:tcBorders>
                              <w:top w:val="single" w:sz="24" w:space="0" w:color="000000"/>
                            </w:tcBorders>
                          </w:tcPr>
                          <w:p w14:paraId="3C464D4D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453" w:type="dxa"/>
                            <w:tcBorders>
                              <w:top w:val="single" w:sz="24" w:space="0" w:color="000000"/>
                            </w:tcBorders>
                          </w:tcPr>
                          <w:p w14:paraId="70104F52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sz="24" w:space="0" w:color="000000"/>
                            </w:tcBorders>
                          </w:tcPr>
                          <w:p w14:paraId="3CC00083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2CE08805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CCEE6E8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87D29DF" w14:textId="77777777" w:rsidR="00F041E7" w:rsidRDefault="00EA4391">
                            <w:pPr>
                              <w:pStyle w:val="TableParagraph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4BC36D1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638FAB7E" w14:textId="77777777" w:rsidR="00F041E7" w:rsidRDefault="00EA4391">
                            <w:pPr>
                              <w:pStyle w:val="TableParagraph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19B2EA20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7FCC8FEF" w14:textId="77777777" w:rsidR="00F041E7" w:rsidRDefault="00EA4391">
                            <w:pPr>
                              <w:pStyle w:val="TableParagraph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65BABA82" w14:textId="77777777" w:rsidR="00F041E7" w:rsidRDefault="00EA4391">
                            <w:pPr>
                              <w:pStyle w:val="TableParagraph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4C370A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77C194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EE1BDF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542518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4C3F625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LLANTAS Y NEUMÁTICOS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36AD8950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A79A1BF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73EF480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536C3B7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FF2EED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B82638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B9F104D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04151A3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4E590D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5F24B8A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B48D941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709089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8C568A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4C61B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54CEF1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237DF24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31C40687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83B2B21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0F272C6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29CAFB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5CC9BD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B4273C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251FEE3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AC3F5A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107475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4F47F6A5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6CDFA53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B889EF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09B327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CEAEBB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60F2E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153E064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09D406AB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610734A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023A074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CF7E09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22F30B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D2A351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6D04EB6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06898B9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7B7CDA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5159F881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39F4F79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6BD8EC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F90596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FC2E4D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2D1E1E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8D40D93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4A196BC9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C48DE6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287F958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757118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80948A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CF3E6A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99A188A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AC2A2C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DA964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56C37A58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43956A4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30818F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11BEAF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71120A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1E7F4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7806CEF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QUÍMICOS Y CONEXOS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383ECEB2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C8C4AF8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D24F0CD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36A0BE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C182AD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BEDEAC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2712C54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ABE3CB5" w14:textId="77777777" w:rsidR="00F041E7" w:rsidRDefault="00EA4391">
                            <w:pPr>
                              <w:pStyle w:val="TableParagraph"/>
                              <w:ind w:left="242" w:right="1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F2B99F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6BF352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0672CDA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AE2A0D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CE7270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AD1672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E6FFA32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18DE29A2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1DEFDAAF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5A53335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DAA449A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16CBAC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90458C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C8F150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1DE61CF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5AEA36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9D7F34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C9DF86F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350B955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969B8A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341ED7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40D5E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95A3A83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5836D4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1E045E1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89B5B26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B0487C2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D91E35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688D20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FAF577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EA7C533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5450FD2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7C9A0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82E7F05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ACBD9A7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B3C26C4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7DDC87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260695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7B67FA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5F4C2154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06A7706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090E86D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2318DD7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1B4EB1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A6B11E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E5BD6B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5A06C77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6DECB8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21F375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29BF9E7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4CEC3DA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1924EA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DA7D2E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A525CAE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BA4F9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A8CE9B1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AEDF2D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58AA74D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63413CD1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8C703E7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65ED96E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6C3CC0D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077F34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4BCBB7E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7719C4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C861EE9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5CA62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D5FE01F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25BB9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C9A376A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4CDA1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658671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87703F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8E0002F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473E2A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CCB7A8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529A1E1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39341E2A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F75FA8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C194C57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EF17E9C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24E0BE4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5CF0808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180D4D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 w14:paraId="16718B8E" w14:textId="77777777" w:rsidR="00F041E7" w:rsidRDefault="00EA4391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1D03857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2B2375D4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0A6C12D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6F1ABCB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FC745D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4ACF6FA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12FBEB3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657C16C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648333D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1868FE5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140C486B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6192F2F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D7F2AAB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294CC8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176E175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B428E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293341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344212F9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8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65DEB24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B69FCC6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C130D8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1F9AB9D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2395DC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DCFA0E3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5C1F8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63145CB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4F63D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FB65345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A57D4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7C4909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AEB013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49A5C17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CBD8A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742CFD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92C30C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0F588C87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313D40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ABA3191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144ABBB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3642E1F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EE3002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5894F4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1FB232DA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5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12559E8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9B05A64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D889FF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6EC23D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1E9ED1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BF66C2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BD5E81B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8364686" w14:textId="77777777" w:rsidR="00F041E7" w:rsidRDefault="00EA4391">
                            <w:pPr>
                              <w:pStyle w:val="TableParagraph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3C600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483D45E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1AFD328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4E5719D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427CE4B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C5E709C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E12DDD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4D5AB1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4127D3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45A35E4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3D24B4A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9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359F191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39284F0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702AF2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D0614FA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D5FA24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8E21187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C752A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0BB2FCE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25C8D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C964270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7F78D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44C764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46239E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754A1CC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CFD62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457046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951081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44B0FD9A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4FDD83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95C4C3C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33D0138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144696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88B83C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B4C604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1C17A04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14:paraId="516C74A5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8C3C844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9E6A8E1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0E980DA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00FF1D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47E629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F557894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CFF9CC1" w14:textId="77777777" w:rsidR="00F041E7" w:rsidRDefault="00EA4391">
                            <w:pPr>
                              <w:pStyle w:val="TableParagraph"/>
                              <w:ind w:left="24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52D93E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08F94BA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F4989EB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6649D2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0E59691" wp14:editId="02CDE543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94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54"/>
                              <w:gridCol w:w="1105"/>
                              <w:gridCol w:w="1107"/>
                              <w:gridCol w:w="1079"/>
                              <w:gridCol w:w="1172"/>
                              <w:gridCol w:w="949"/>
                              <w:gridCol w:w="1093"/>
                              <w:gridCol w:w="1117"/>
                              <w:gridCol w:w="686"/>
                            </w:tblGrid>
                            <w:tr w:rsidR="00F041E7" w14:paraId="68CDA10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1" w:type="dxa"/>
                                </w:tcPr>
                                <w:p w14:paraId="179BD8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0DE20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49CC8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DCAEF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D42E3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7A2BF9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04065B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2F9C7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2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4356782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4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74BFA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5382C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1" w:type="dxa"/>
                                </w:tcPr>
                                <w:p w14:paraId="33A67F1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565E25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20,550.00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0A895F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856,550.00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E8E22A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DD57A6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1C4A2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F92126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1D8AB0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2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836,418.90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1025C240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4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836,418.90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1399C62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1,930.0</w:t>
                                  </w:r>
                                </w:p>
                              </w:tc>
                            </w:tr>
                          </w:tbl>
                          <w:p w14:paraId="57CD30D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0E59691" id="Cuadro de texto 143" o:spid="_x0000_s1167" type="#_x0000_t202" style="position:absolute;left:0;text-align:left;margin-left:264.5pt;margin-top:3.7pt;width:510pt;height:17.9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54"/>
                        <w:gridCol w:w="1105"/>
                        <w:gridCol w:w="1107"/>
                        <w:gridCol w:w="1079"/>
                        <w:gridCol w:w="1172"/>
                        <w:gridCol w:w="949"/>
                        <w:gridCol w:w="1093"/>
                        <w:gridCol w:w="1117"/>
                        <w:gridCol w:w="686"/>
                      </w:tblGrid>
                      <w:tr w:rsidR="00F041E7" w14:paraId="68CDA100" w14:textId="77777777">
                        <w:trPr>
                          <w:trHeight w:val="178"/>
                        </w:trPr>
                        <w:tc>
                          <w:tcPr>
                            <w:tcW w:w="831" w:type="dxa"/>
                          </w:tcPr>
                          <w:p w14:paraId="179BD8F0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0DE20CA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749CC8A9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DCAEF16" w14:textId="77777777" w:rsidR="00F041E7" w:rsidRDefault="00EA4391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D42E3DA" w14:textId="77777777" w:rsidR="00F041E7" w:rsidRDefault="00EA4391">
                            <w:pPr>
                              <w:pStyle w:val="TableParagraph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7A2BF942" w14:textId="77777777" w:rsidR="00F041E7" w:rsidRDefault="00EA4391">
                            <w:pPr>
                              <w:pStyle w:val="TableParagraph"/>
                              <w:spacing w:before="0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04065BBB" w14:textId="77777777" w:rsidR="00F041E7" w:rsidRDefault="00EA4391">
                            <w:pPr>
                              <w:pStyle w:val="TableParagraph"/>
                              <w:spacing w:before="0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2F9C711" w14:textId="77777777" w:rsidR="00F041E7" w:rsidRDefault="00EA4391">
                            <w:pPr>
                              <w:pStyle w:val="TableParagraph"/>
                              <w:spacing w:before="0"/>
                              <w:ind w:left="282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43567825" w14:textId="77777777" w:rsidR="00F041E7" w:rsidRDefault="00EA4391">
                            <w:pPr>
                              <w:pStyle w:val="TableParagraph"/>
                              <w:spacing w:before="30"/>
                              <w:ind w:left="284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74BFA49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5382CA" w14:textId="77777777">
                        <w:trPr>
                          <w:trHeight w:val="178"/>
                        </w:trPr>
                        <w:tc>
                          <w:tcPr>
                            <w:tcW w:w="831" w:type="dxa"/>
                          </w:tcPr>
                          <w:p w14:paraId="33A67F14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565E255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20,550.00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00A895F9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856,550.00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E8E22AF" w14:textId="77777777" w:rsidR="00F041E7" w:rsidRDefault="00EA4391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DD57A61" w14:textId="77777777" w:rsidR="00F041E7" w:rsidRDefault="00EA4391">
                            <w:pPr>
                              <w:pStyle w:val="TableParagraph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51C4A245" w14:textId="77777777" w:rsidR="00F041E7" w:rsidRDefault="00EA4391">
                            <w:pPr>
                              <w:pStyle w:val="TableParagraph"/>
                              <w:spacing w:before="32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F921265" w14:textId="77777777" w:rsidR="00F041E7" w:rsidRDefault="00EA4391">
                            <w:pPr>
                              <w:pStyle w:val="TableParagraph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1D8AB06" w14:textId="77777777" w:rsidR="00F041E7" w:rsidRDefault="00EA4391">
                            <w:pPr>
                              <w:pStyle w:val="TableParagraph"/>
                              <w:spacing w:before="32"/>
                              <w:ind w:left="282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836,418.90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1025C240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4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836,418.90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1399C627" w14:textId="77777777" w:rsidR="00F041E7" w:rsidRDefault="00EA4391">
                            <w:pPr>
                              <w:pStyle w:val="TableParagraph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1,930.0</w:t>
                            </w:r>
                          </w:p>
                        </w:tc>
                      </w:tr>
                    </w:tbl>
                    <w:p w14:paraId="57CD30D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4049065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F041E7" w14:paraId="0270F02F" w14:textId="77777777">
        <w:trPr>
          <w:trHeight w:val="146"/>
        </w:trPr>
        <w:tc>
          <w:tcPr>
            <w:tcW w:w="304" w:type="dxa"/>
          </w:tcPr>
          <w:p w14:paraId="1E24612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74AF4B83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3F0CB97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 w14:paraId="47BF2204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 w14:paraId="0A88DC35" w14:textId="77777777" w:rsidR="00F041E7" w:rsidRDefault="00EA4391">
            <w:pPr>
              <w:pStyle w:val="TableParagraph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748E2F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7F6C00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5F2E6B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84806F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3FF9B0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15ACD32" w14:textId="77777777" w:rsidR="00F041E7" w:rsidRDefault="00EA4391">
            <w:pPr>
              <w:pStyle w:val="TableParagraph"/>
              <w:spacing w:before="0"/>
              <w:ind w:left="242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7EE588" w14:textId="77777777" w:rsidR="00F041E7" w:rsidRDefault="00EA4391">
            <w:pPr>
              <w:pStyle w:val="TableParagraph"/>
              <w:spacing w:before="0"/>
              <w:ind w:left="242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66388199" w14:textId="77777777" w:rsidR="00F041E7" w:rsidRDefault="00EA4391">
            <w:pPr>
              <w:pStyle w:val="TableParagraph"/>
              <w:spacing w:before="30" w:line="96" w:lineRule="exact"/>
              <w:ind w:left="426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0D0B9B4" w14:textId="77777777" w:rsidR="00F041E7" w:rsidRDefault="00EA4391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1BADA9F" w14:textId="77777777" w:rsidR="00F041E7" w:rsidRDefault="00F041E7">
      <w:pPr>
        <w:spacing w:before="1"/>
        <w:rPr>
          <w:b/>
          <w:sz w:val="6"/>
        </w:rPr>
      </w:pPr>
    </w:p>
    <w:p w14:paraId="3861CB4C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AC102AC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79902EB6" w14:textId="77777777" w:rsidR="00F041E7" w:rsidRDefault="00EA4391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2B5CFF18" w14:textId="77777777" w:rsidR="00F041E7" w:rsidRDefault="00EA4391">
      <w:pPr>
        <w:rPr>
          <w:sz w:val="10"/>
        </w:rPr>
      </w:pPr>
      <w:r>
        <w:br w:type="column"/>
      </w:r>
    </w:p>
    <w:p w14:paraId="29B302AD" w14:textId="77777777" w:rsidR="00F041E7" w:rsidRDefault="00EA4391">
      <w:pPr>
        <w:spacing w:before="1"/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537A8136" w14:textId="77777777" w:rsidR="00F041E7" w:rsidRDefault="00EA4391">
      <w:pPr>
        <w:spacing w:before="86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1DBBD0B5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49426C4C" w14:textId="77777777" w:rsidR="00F041E7" w:rsidRDefault="00EA4391">
      <w:pPr>
        <w:spacing w:before="4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2FE0F1BE" wp14:editId="63A6C00D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199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4BC8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FE0F1BE" id="Rectángulo 144" o:spid="_x0000_s1168" style="position:absolute;margin-left:18pt;margin-top:168pt;width:756pt;height:2.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DFcxKS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6134BC8F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879"/>
        <w:gridCol w:w="1567"/>
        <w:gridCol w:w="1053"/>
        <w:gridCol w:w="1225"/>
        <w:gridCol w:w="1080"/>
        <w:gridCol w:w="1080"/>
        <w:gridCol w:w="1080"/>
        <w:gridCol w:w="950"/>
        <w:gridCol w:w="1095"/>
        <w:gridCol w:w="1211"/>
        <w:gridCol w:w="594"/>
      </w:tblGrid>
      <w:tr w:rsidR="00F041E7" w14:paraId="022B80A1" w14:textId="77777777">
        <w:trPr>
          <w:trHeight w:val="224"/>
        </w:trPr>
        <w:tc>
          <w:tcPr>
            <w:tcW w:w="304" w:type="dxa"/>
          </w:tcPr>
          <w:p w14:paraId="1441707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2D8411F8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EB22C4A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5459DA83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67" w:type="dxa"/>
          </w:tcPr>
          <w:p w14:paraId="1620C64F" w14:textId="77777777" w:rsidR="00F041E7" w:rsidRDefault="00EA4391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274,100.00</w:t>
            </w:r>
          </w:p>
        </w:tc>
        <w:tc>
          <w:tcPr>
            <w:tcW w:w="1053" w:type="dxa"/>
          </w:tcPr>
          <w:p w14:paraId="02647BB3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65,470.00</w:t>
            </w:r>
          </w:p>
        </w:tc>
        <w:tc>
          <w:tcPr>
            <w:tcW w:w="1225" w:type="dxa"/>
          </w:tcPr>
          <w:p w14:paraId="63EA41F0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080" w:type="dxa"/>
          </w:tcPr>
          <w:p w14:paraId="2CF09212" w14:textId="77777777" w:rsidR="00F041E7" w:rsidRDefault="00EA4391">
            <w:pPr>
              <w:pStyle w:val="TableParagraph"/>
              <w:spacing w:before="0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208D04" w14:textId="77777777" w:rsidR="00F041E7" w:rsidRDefault="00EA4391">
            <w:pPr>
              <w:pStyle w:val="TableParagraph"/>
              <w:spacing w:before="0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CE8914" w14:textId="77777777" w:rsidR="00F041E7" w:rsidRDefault="00EA4391">
            <w:pPr>
              <w:pStyle w:val="TableParagraph"/>
              <w:spacing w:before="0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16D87B5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1FBCA26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1211" w:type="dxa"/>
          </w:tcPr>
          <w:p w14:paraId="1386F1C5" w14:textId="77777777" w:rsidR="00F041E7" w:rsidRDefault="00EA4391">
            <w:pPr>
              <w:pStyle w:val="TableParagraph"/>
              <w:spacing w:before="3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339,570.00</w:t>
            </w:r>
          </w:p>
        </w:tc>
        <w:tc>
          <w:tcPr>
            <w:tcW w:w="594" w:type="dxa"/>
          </w:tcPr>
          <w:p w14:paraId="3AF5C8F7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32AD2A7" w14:textId="77777777">
        <w:trPr>
          <w:trHeight w:val="302"/>
        </w:trPr>
        <w:tc>
          <w:tcPr>
            <w:tcW w:w="304" w:type="dxa"/>
          </w:tcPr>
          <w:p w14:paraId="59F24C3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3F63E9B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770A5112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61D50AD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PAPEL DE </w:t>
            </w:r>
            <w:r>
              <w:rPr>
                <w:w w:val="105"/>
                <w:sz w:val="10"/>
              </w:rPr>
              <w:t>ESCRITORIO</w:t>
            </w:r>
          </w:p>
        </w:tc>
        <w:tc>
          <w:tcPr>
            <w:tcW w:w="1567" w:type="dxa"/>
          </w:tcPr>
          <w:p w14:paraId="450D91C7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53" w:type="dxa"/>
          </w:tcPr>
          <w:p w14:paraId="349E578F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991E1BD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5,100.00</w:t>
            </w:r>
          </w:p>
        </w:tc>
        <w:tc>
          <w:tcPr>
            <w:tcW w:w="1080" w:type="dxa"/>
          </w:tcPr>
          <w:p w14:paraId="2C8DF2DE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AAF501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8616B5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421F473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AB9952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1211" w:type="dxa"/>
          </w:tcPr>
          <w:p w14:paraId="6325CBC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C08A90E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1,666.00</w:t>
            </w:r>
          </w:p>
        </w:tc>
        <w:tc>
          <w:tcPr>
            <w:tcW w:w="594" w:type="dxa"/>
          </w:tcPr>
          <w:p w14:paraId="334A444B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08E162" w14:textId="77777777">
        <w:trPr>
          <w:trHeight w:val="302"/>
        </w:trPr>
        <w:tc>
          <w:tcPr>
            <w:tcW w:w="304" w:type="dxa"/>
          </w:tcPr>
          <w:p w14:paraId="5CE02F9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1F8F061B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CEA0782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492EEDED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67" w:type="dxa"/>
          </w:tcPr>
          <w:p w14:paraId="286A85ED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53" w:type="dxa"/>
          </w:tcPr>
          <w:p w14:paraId="19A08CFF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F4DD972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080" w:type="dxa"/>
          </w:tcPr>
          <w:p w14:paraId="289BB6D8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C23A6E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E48967B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1C1C4B9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A4D775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1211" w:type="dxa"/>
          </w:tcPr>
          <w:p w14:paraId="7BEA6CB5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B594759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4,260.00</w:t>
            </w:r>
          </w:p>
        </w:tc>
        <w:tc>
          <w:tcPr>
            <w:tcW w:w="594" w:type="dxa"/>
          </w:tcPr>
          <w:p w14:paraId="5B131B3D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18417CE" w14:textId="77777777">
        <w:trPr>
          <w:trHeight w:val="301"/>
        </w:trPr>
        <w:tc>
          <w:tcPr>
            <w:tcW w:w="304" w:type="dxa"/>
          </w:tcPr>
          <w:p w14:paraId="7ABB277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78E70422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19673D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13E6600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67" w:type="dxa"/>
          </w:tcPr>
          <w:p w14:paraId="07FE1E52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53" w:type="dxa"/>
          </w:tcPr>
          <w:p w14:paraId="3ADDF15A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F80E10F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80" w:type="dxa"/>
          </w:tcPr>
          <w:p w14:paraId="3E46F4B6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26B220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8C3E75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544D743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D02E720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-3,483.20</w:t>
            </w:r>
          </w:p>
        </w:tc>
        <w:tc>
          <w:tcPr>
            <w:tcW w:w="1211" w:type="dxa"/>
          </w:tcPr>
          <w:p w14:paraId="5369A2E5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69B1717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-3,483.20</w:t>
            </w:r>
          </w:p>
        </w:tc>
        <w:tc>
          <w:tcPr>
            <w:tcW w:w="594" w:type="dxa"/>
          </w:tcPr>
          <w:p w14:paraId="56D19669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CEA528" w14:textId="77777777">
        <w:trPr>
          <w:trHeight w:val="301"/>
        </w:trPr>
        <w:tc>
          <w:tcPr>
            <w:tcW w:w="304" w:type="dxa"/>
          </w:tcPr>
          <w:p w14:paraId="039215A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16546229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E4679DD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30BDEB41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567" w:type="dxa"/>
          </w:tcPr>
          <w:p w14:paraId="00F6D989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53" w:type="dxa"/>
          </w:tcPr>
          <w:p w14:paraId="190403BC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A100828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0" w:type="dxa"/>
          </w:tcPr>
          <w:p w14:paraId="6415C919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D0AF15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D97ACB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4488022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686FA4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211" w:type="dxa"/>
          </w:tcPr>
          <w:p w14:paraId="4D8FD7D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2595211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594" w:type="dxa"/>
          </w:tcPr>
          <w:p w14:paraId="57AE17A9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7CFFAE" w14:textId="77777777">
        <w:trPr>
          <w:trHeight w:val="302"/>
        </w:trPr>
        <w:tc>
          <w:tcPr>
            <w:tcW w:w="304" w:type="dxa"/>
          </w:tcPr>
          <w:p w14:paraId="2EA2C58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358179C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329B30A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31C6681E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567" w:type="dxa"/>
          </w:tcPr>
          <w:p w14:paraId="23950671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3" w:type="dxa"/>
          </w:tcPr>
          <w:p w14:paraId="2724D1BA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A8E9AA5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 w14:paraId="5BCF901F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D8C97B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B653D1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CBA547D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34817E8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211" w:type="dxa"/>
          </w:tcPr>
          <w:p w14:paraId="7FC9C03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9E12E17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 w14:paraId="4EB22D34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F77D2D2" w14:textId="77777777">
        <w:trPr>
          <w:trHeight w:val="224"/>
        </w:trPr>
        <w:tc>
          <w:tcPr>
            <w:tcW w:w="304" w:type="dxa"/>
          </w:tcPr>
          <w:p w14:paraId="6A697D3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6BF694D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6DB96D8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79" w:type="dxa"/>
          </w:tcPr>
          <w:p w14:paraId="7DAB911B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67" w:type="dxa"/>
          </w:tcPr>
          <w:p w14:paraId="39EABA83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7D01F73F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225" w:type="dxa"/>
          </w:tcPr>
          <w:p w14:paraId="4F772CEA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080" w:type="dxa"/>
          </w:tcPr>
          <w:p w14:paraId="2A02DEC2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287279" w14:textId="77777777" w:rsidR="00F041E7" w:rsidRDefault="00EA4391">
            <w:pPr>
              <w:pStyle w:val="TableParagraph"/>
              <w:ind w:left="4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BC560F" w14:textId="77777777" w:rsidR="00F041E7" w:rsidRDefault="00EA4391">
            <w:pPr>
              <w:pStyle w:val="TableParagraph"/>
              <w:ind w:left="242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93E6FF0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B593901" w14:textId="77777777" w:rsidR="00F041E7" w:rsidRDefault="00EA4391">
            <w:pPr>
              <w:pStyle w:val="TableParagraph"/>
              <w:ind w:right="297"/>
              <w:rPr>
                <w:sz w:val="10"/>
              </w:rPr>
            </w:pPr>
            <w:r>
              <w:rPr>
                <w:w w:val="105"/>
                <w:sz w:val="10"/>
              </w:rPr>
              <w:t>64.00</w:t>
            </w:r>
          </w:p>
        </w:tc>
        <w:tc>
          <w:tcPr>
            <w:tcW w:w="1211" w:type="dxa"/>
          </w:tcPr>
          <w:p w14:paraId="58ECCE1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FAAB2B4" w14:textId="77777777" w:rsidR="00F041E7" w:rsidRDefault="00EA4391">
            <w:pPr>
              <w:pStyle w:val="TableParagraph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64.00</w:t>
            </w:r>
          </w:p>
        </w:tc>
        <w:tc>
          <w:tcPr>
            <w:tcW w:w="594" w:type="dxa"/>
          </w:tcPr>
          <w:p w14:paraId="22966A46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2DFC8DD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E298274" w14:textId="77777777" w:rsidR="00F041E7" w:rsidRDefault="00EA4391">
      <w:pPr>
        <w:pStyle w:val="Ttulo1"/>
      </w:pPr>
      <w:r>
        <w:t>Ejecucion Analitica del Presupuesto</w:t>
      </w:r>
    </w:p>
    <w:p w14:paraId="297E7083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2AF194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426A4BEE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02EFC2B4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30D33AE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6C846E35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F84C97C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143278FC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F581457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416" behindDoc="1" locked="0" layoutInCell="1" allowOverlap="1" wp14:anchorId="0F22A2DB" wp14:editId="3ECE6B8C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1" name="Rectá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E0611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F22A2DB" id="Rectángulo 145" o:spid="_x0000_s1169" style="position:absolute;left:0;text-align:left;margin-left:18pt;margin-top:11.2pt;width:756pt;height:2.5pt;z-index:-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A5U2Hb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14E06117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11141AC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E1124E6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2C154FC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DE621B0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70A7241E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721822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B8B7B6C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710AA2D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017072C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E7B0BC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180E275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287C8FA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DA0AC46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7FDDDC3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1313DA2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691647BE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6CB2057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9A454B1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051CECA" w14:textId="77777777" w:rsidR="00F041E7" w:rsidRDefault="00F041E7">
      <w:pPr>
        <w:rPr>
          <w:b/>
          <w:sz w:val="20"/>
        </w:rPr>
      </w:pPr>
    </w:p>
    <w:p w14:paraId="5D76CF9B" w14:textId="77777777" w:rsidR="00F041E7" w:rsidRDefault="00F041E7">
      <w:pPr>
        <w:rPr>
          <w:b/>
          <w:sz w:val="20"/>
        </w:rPr>
      </w:pPr>
    </w:p>
    <w:p w14:paraId="32075E4E" w14:textId="77777777" w:rsidR="00F041E7" w:rsidRDefault="00F041E7">
      <w:pPr>
        <w:rPr>
          <w:b/>
          <w:sz w:val="20"/>
        </w:rPr>
      </w:pPr>
    </w:p>
    <w:p w14:paraId="5FB994E6" w14:textId="77777777" w:rsidR="00F041E7" w:rsidRDefault="00F041E7">
      <w:pPr>
        <w:rPr>
          <w:b/>
          <w:sz w:val="20"/>
        </w:rPr>
      </w:pPr>
    </w:p>
    <w:p w14:paraId="6D922F17" w14:textId="77777777" w:rsidR="00F041E7" w:rsidRDefault="00F041E7">
      <w:pPr>
        <w:rPr>
          <w:b/>
          <w:sz w:val="20"/>
        </w:rPr>
      </w:pPr>
    </w:p>
    <w:p w14:paraId="1C258902" w14:textId="77777777" w:rsidR="00F041E7" w:rsidRDefault="00F041E7">
      <w:pPr>
        <w:rPr>
          <w:b/>
          <w:sz w:val="20"/>
        </w:rPr>
      </w:pPr>
    </w:p>
    <w:p w14:paraId="6705CABF" w14:textId="77777777" w:rsidR="00F041E7" w:rsidRDefault="00F041E7">
      <w:pPr>
        <w:spacing w:before="3"/>
        <w:rPr>
          <w:b/>
          <w:sz w:val="28"/>
        </w:rPr>
      </w:pPr>
    </w:p>
    <w:p w14:paraId="643FE3FE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000B859" wp14:editId="06ACE3AF">
                <wp:simplePos x="0" y="0"/>
                <wp:positionH relativeFrom="page">
                  <wp:posOffset>228600</wp:posOffset>
                </wp:positionH>
                <wp:positionV relativeFrom="paragraph">
                  <wp:posOffset>-1181100</wp:posOffset>
                </wp:positionV>
                <wp:extent cx="9601200" cy="31750"/>
                <wp:effectExtent l="0" t="0" r="0" b="6350"/>
                <wp:wrapNone/>
                <wp:docPr id="200" name="Rectá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E41BF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000B859" id="Rectángulo 146" o:spid="_x0000_s1170" style="position:absolute;left:0;text-align:left;margin-left:18pt;margin-top:-93pt;width:756pt;height:2.5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" fillcolor="black" stroked="f">
                <v:textbox>
                  <w:txbxContent>
                    <w:p w14:paraId="3FE41BF7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1A770A4" wp14:editId="7F9902AA">
                <wp:simplePos x="0" y="0"/>
                <wp:positionH relativeFrom="page">
                  <wp:posOffset>228600</wp:posOffset>
                </wp:positionH>
                <wp:positionV relativeFrom="paragraph">
                  <wp:posOffset>-1165225</wp:posOffset>
                </wp:positionV>
                <wp:extent cx="9601200" cy="1113790"/>
                <wp:effectExtent l="0" t="0" r="0" b="0"/>
                <wp:wrapNone/>
                <wp:docPr id="96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74"/>
                              <w:gridCol w:w="1054"/>
                              <w:gridCol w:w="1080"/>
                              <w:gridCol w:w="1080"/>
                              <w:gridCol w:w="1080"/>
                              <w:gridCol w:w="1199"/>
                              <w:gridCol w:w="976"/>
                              <w:gridCol w:w="1094"/>
                              <w:gridCol w:w="1065"/>
                              <w:gridCol w:w="702"/>
                            </w:tblGrid>
                            <w:tr w:rsidR="00F041E7" w14:paraId="504B4B9D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7DAA0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F1B99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68F1C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0F392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1158C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88881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D8CB9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08454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56058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2,119.00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1E5B3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2,119.00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9D302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4D41C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8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-5,516.00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E14190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-5,516.00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9D1C1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2,119.0</w:t>
                                  </w:r>
                                </w:p>
                              </w:tc>
                            </w:tr>
                            <w:tr w:rsidR="00F041E7" w14:paraId="7D05B74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A094C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278B92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653C1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2BEBCC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5D259E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278D3AD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5D4CF1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5DA321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47F0D9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FEF6FBB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F9E0391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BFBB914" w14:textId="77777777" w:rsidR="00F041E7" w:rsidRDefault="00EA4391">
                                  <w:pPr>
                                    <w:pStyle w:val="TableParagraph"/>
                                    <w:ind w:left="248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2F8013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F5389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2D769E1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AA739E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53FC4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401E42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9B1E30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4E1E5B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PRODUCTOS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375662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AF9B576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3,295.00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B32AC3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4,095.00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7C4BD7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763824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D54B065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4FFDB12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6842D37" w14:textId="77777777" w:rsidR="00F041E7" w:rsidRDefault="00EA4391">
                                  <w:pPr>
                                    <w:pStyle w:val="TableParagraph"/>
                                    <w:ind w:left="248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67C74B3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39CFAE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3,643.00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85186A6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0A863A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6594E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00E6C6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460DF3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4360254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8429EE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B496E53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1A17FA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16CA01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506FB0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4D99F49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BC0802C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301EADB" w14:textId="77777777" w:rsidR="00F041E7" w:rsidRDefault="00EA4391">
                                  <w:pPr>
                                    <w:pStyle w:val="TableParagraph"/>
                                    <w:ind w:left="248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3B9BA95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DBCBA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C53A9DE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D93D9A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7037B0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B94477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2874ED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BE966EC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1E687D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D9B6DE2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D35536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78D7D9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FD9ADD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62AF405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8E00E3B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68E9992" w14:textId="77777777" w:rsidR="00F041E7" w:rsidRDefault="00EA4391">
                                  <w:pPr>
                                    <w:pStyle w:val="TableParagraph"/>
                                    <w:ind w:left="248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7A628F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C7F5F88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D80B45A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05BFEAE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C10D5E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CEB8F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3F8C03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8F27A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45469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B2FF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AFDE53F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695063E5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15495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AC7A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EEB55C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45A0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1FFBF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5118C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3FEC1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5210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5CEF0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B4BDB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12,605.00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84200B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72388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12,605.00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9445CE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AD76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FA97DC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4BEA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-5,923.00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F5CFB9C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D2D61F2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-5,923.00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113455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B5754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12,605.0</w:t>
                                  </w:r>
                                </w:p>
                              </w:tc>
                            </w:tr>
                          </w:tbl>
                          <w:p w14:paraId="74462F6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1A770A4" id="Cuadro de texto 147" o:spid="_x0000_s1171" type="#_x0000_t202" style="position:absolute;left:0;text-align:left;margin-left:18pt;margin-top:-91.75pt;width:756pt;height:87.7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74"/>
                        <w:gridCol w:w="1054"/>
                        <w:gridCol w:w="1080"/>
                        <w:gridCol w:w="1080"/>
                        <w:gridCol w:w="1080"/>
                        <w:gridCol w:w="1199"/>
                        <w:gridCol w:w="976"/>
                        <w:gridCol w:w="1094"/>
                        <w:gridCol w:w="1065"/>
                        <w:gridCol w:w="702"/>
                      </w:tblGrid>
                      <w:tr w:rsidR="00F041E7" w14:paraId="504B4B9D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1A7DAA0F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1F1B992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168F1C1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020F392E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4" w:type="dxa"/>
                            <w:tcBorders>
                              <w:top w:val="single" w:sz="24" w:space="0" w:color="000000"/>
                            </w:tcBorders>
                          </w:tcPr>
                          <w:p w14:paraId="1D1158CE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3D888811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9D8CB9E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D084543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1560583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2,119.00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C1E5B30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2,119.00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639D3027" w14:textId="77777777" w:rsidR="00F041E7" w:rsidRDefault="00EA4391">
                            <w:pPr>
                              <w:pStyle w:val="TableParagraph"/>
                              <w:spacing w:before="67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204D41C7" w14:textId="77777777" w:rsidR="00F041E7" w:rsidRDefault="00EA4391">
                            <w:pPr>
                              <w:pStyle w:val="TableParagraph"/>
                              <w:spacing w:before="67"/>
                              <w:ind w:left="248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-5,516.00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4" w:space="0" w:color="000000"/>
                            </w:tcBorders>
                          </w:tcPr>
                          <w:p w14:paraId="4EE14190" w14:textId="77777777" w:rsidR="00F041E7" w:rsidRDefault="00EA4391">
                            <w:pPr>
                              <w:pStyle w:val="TableParagraph"/>
                              <w:spacing w:before="97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-5,516.00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24" w:space="0" w:color="000000"/>
                            </w:tcBorders>
                          </w:tcPr>
                          <w:p w14:paraId="329D1C16" w14:textId="77777777" w:rsidR="00F041E7" w:rsidRDefault="00EA4391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2,119.0</w:t>
                            </w:r>
                          </w:p>
                        </w:tc>
                      </w:tr>
                      <w:tr w:rsidR="00F041E7" w14:paraId="7D05B74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3A094C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278B92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653C1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2BEBCC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5D259E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278D3AD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5D4CF1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5DA321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47F0D9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FEF6FBB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F9E0391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BFBB914" w14:textId="77777777" w:rsidR="00F041E7" w:rsidRDefault="00EA4391">
                            <w:pPr>
                              <w:pStyle w:val="TableParagraph"/>
                              <w:ind w:left="248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22F8013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F5389BA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2D769E1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AA739E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F53FC4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401E42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9B1E30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4E1E5B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PRODUCTOS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 NYLON, VINIL Y P.V.C.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375662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AF9B576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3,295.00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B32AC3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4,095.00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7C4BD7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763824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D54B065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4FFDB12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6842D37" w14:textId="77777777" w:rsidR="00F041E7" w:rsidRDefault="00EA4391">
                            <w:pPr>
                              <w:pStyle w:val="TableParagraph"/>
                              <w:ind w:left="248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67C74B3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39CFAE1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3,643.00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85186A6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0A863A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C6594E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00E6C6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460DF3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4360254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8429EE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B496E53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1A17FA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16CA01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506FB0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4D99F49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BC0802C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301EADB" w14:textId="77777777" w:rsidR="00F041E7" w:rsidRDefault="00EA4391">
                            <w:pPr>
                              <w:pStyle w:val="TableParagraph"/>
                              <w:ind w:left="248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3B9BA95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DBCBAB5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C53A9DE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D93D9A1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7037B0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B94477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2874ED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BE966EC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1E687D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D9B6DE2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D35536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78D7D9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FD9ADD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62AF405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8E00E3B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68E9992" w14:textId="77777777" w:rsidR="00F041E7" w:rsidRDefault="00EA4391">
                            <w:pPr>
                              <w:pStyle w:val="TableParagraph"/>
                              <w:ind w:left="248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77A628F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C7F5F88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D80B45A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05BFEAE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3C10D5E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CEB8FCE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3F8C03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8F27A29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945469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B2FF6D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AFDE53F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695063E5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15495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AC7AAE" w14:textId="77777777" w:rsidR="00F041E7" w:rsidRDefault="00EA4391">
                            <w:pPr>
                              <w:pStyle w:val="TableParagraph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EEB55C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45A036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1FFBF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5118C4A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3FEC1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5210D7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5CEF0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B4BDBF5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12,605.00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84200B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72388D0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12,605.00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9445CE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AD768A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FA97DC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4BEA00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-5,923.00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F5CFB9C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D2D61F2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-5,923.00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113455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B5754C6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12,605.0</w:t>
                            </w:r>
                          </w:p>
                        </w:tc>
                      </w:tr>
                    </w:tbl>
                    <w:p w14:paraId="74462F6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C0831B7" wp14:editId="5167F9FE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5730" cy="93345"/>
                <wp:effectExtent l="0" t="0" r="0" b="0"/>
                <wp:wrapNone/>
                <wp:docPr id="9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080"/>
                              <w:gridCol w:w="1080"/>
                              <w:gridCol w:w="1199"/>
                              <w:gridCol w:w="950"/>
                              <w:gridCol w:w="1094"/>
                              <w:gridCol w:w="1092"/>
                              <w:gridCol w:w="712"/>
                            </w:tblGrid>
                            <w:tr w:rsidR="00F041E7" w14:paraId="215EE60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1" w:type="dxa"/>
                                </w:tcPr>
                                <w:p w14:paraId="30DBF6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18CE8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69,165.00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5CB68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400,975.00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6645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91AF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12C6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C4F89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266CF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358,930.80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D3BB9E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358,930.80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1757E0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</w:t>
                                  </w:r>
                                </w:p>
                              </w:tc>
                            </w:tr>
                          </w:tbl>
                          <w:p w14:paraId="50AAB8F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C0831B7" id="Cuadro de texto 148" o:spid="_x0000_s1172" type="#_x0000_t202" style="position:absolute;left:0;text-align:left;margin-left:264.5pt;margin-top:3.7pt;width:509.9pt;height:7.3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53"/>
                        <w:gridCol w:w="1106"/>
                        <w:gridCol w:w="1080"/>
                        <w:gridCol w:w="1080"/>
                        <w:gridCol w:w="1199"/>
                        <w:gridCol w:w="950"/>
                        <w:gridCol w:w="1094"/>
                        <w:gridCol w:w="1092"/>
                        <w:gridCol w:w="712"/>
                      </w:tblGrid>
                      <w:tr w:rsidR="00F041E7" w14:paraId="215EE603" w14:textId="77777777">
                        <w:trPr>
                          <w:trHeight w:val="146"/>
                        </w:trPr>
                        <w:tc>
                          <w:tcPr>
                            <w:tcW w:w="831" w:type="dxa"/>
                          </w:tcPr>
                          <w:p w14:paraId="30DBF68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18CE8CB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69,165.00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5CB6820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400,975.00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6645D4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91AFD1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12C656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C4F89D1" w14:textId="77777777" w:rsidR="00F041E7" w:rsidRDefault="00EA4391">
                            <w:pPr>
                              <w:pStyle w:val="TableParagraph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266CFB8" w14:textId="77777777" w:rsidR="00F041E7" w:rsidRDefault="00EA4391">
                            <w:pPr>
                              <w:pStyle w:val="TableParagraph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358,930.80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1D3BB9E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358,930.80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1757E0FC" w14:textId="77777777" w:rsidR="00F041E7" w:rsidRDefault="00EA4391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</w:t>
                            </w:r>
                          </w:p>
                        </w:tc>
                      </w:tr>
                    </w:tbl>
                    <w:p w14:paraId="50AAB8F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13"/>
        <w:gridCol w:w="1453"/>
        <w:gridCol w:w="935"/>
        <w:gridCol w:w="1225"/>
        <w:gridCol w:w="1081"/>
        <w:gridCol w:w="1080"/>
        <w:gridCol w:w="1080"/>
        <w:gridCol w:w="950"/>
        <w:gridCol w:w="1095"/>
        <w:gridCol w:w="1211"/>
        <w:gridCol w:w="594"/>
      </w:tblGrid>
      <w:tr w:rsidR="00F041E7" w14:paraId="2856576D" w14:textId="77777777">
        <w:trPr>
          <w:trHeight w:val="224"/>
        </w:trPr>
        <w:tc>
          <w:tcPr>
            <w:tcW w:w="304" w:type="dxa"/>
          </w:tcPr>
          <w:p w14:paraId="021A629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4945E49F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9607B7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256D243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 DE VESTIR</w:t>
            </w:r>
          </w:p>
        </w:tc>
        <w:tc>
          <w:tcPr>
            <w:tcW w:w="1453" w:type="dxa"/>
          </w:tcPr>
          <w:p w14:paraId="67138E0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743D5F69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182456A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2DADE088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8B7FFA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B940A2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9F16424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C9B8907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65E4A41D" w14:textId="77777777" w:rsidR="00F041E7" w:rsidRDefault="00EA4391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0F78CCD2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9A8F356" w14:textId="77777777">
        <w:trPr>
          <w:trHeight w:val="302"/>
        </w:trPr>
        <w:tc>
          <w:tcPr>
            <w:tcW w:w="304" w:type="dxa"/>
          </w:tcPr>
          <w:p w14:paraId="1364C0D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1B470CE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FC73CC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697495D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53" w:type="dxa"/>
          </w:tcPr>
          <w:p w14:paraId="38A4F4E8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2B542AAB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6F5B969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2BD6E270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B9AEBD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717084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5F62224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E887CAB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052391C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09D2BAE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68A1939E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A19A79" w14:textId="77777777">
        <w:trPr>
          <w:trHeight w:val="302"/>
        </w:trPr>
        <w:tc>
          <w:tcPr>
            <w:tcW w:w="304" w:type="dxa"/>
          </w:tcPr>
          <w:p w14:paraId="018BE30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6E91C45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925D89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6BF29A20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453" w:type="dxa"/>
          </w:tcPr>
          <w:p w14:paraId="550FC133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587399DE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5E2B968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45EFA9DD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547062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68250F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66298E5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909156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11" w:type="dxa"/>
          </w:tcPr>
          <w:p w14:paraId="28246BB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845B675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4" w:type="dxa"/>
          </w:tcPr>
          <w:p w14:paraId="457571F5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FB4B589" w14:textId="77777777">
        <w:trPr>
          <w:trHeight w:val="302"/>
        </w:trPr>
        <w:tc>
          <w:tcPr>
            <w:tcW w:w="304" w:type="dxa"/>
          </w:tcPr>
          <w:p w14:paraId="63AFDEF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6D09566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A43F7B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3C82388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53" w:type="dxa"/>
          </w:tcPr>
          <w:p w14:paraId="6ABED30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35B39548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572B2C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5C41BBBC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CBF8A8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0F2B50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CFD4D37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8816D0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6BE00F9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DC3E303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2EE8B000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456C38E" w14:textId="77777777">
        <w:trPr>
          <w:trHeight w:val="302"/>
        </w:trPr>
        <w:tc>
          <w:tcPr>
            <w:tcW w:w="304" w:type="dxa"/>
          </w:tcPr>
          <w:p w14:paraId="42A511D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1A9A950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4D13DD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1A3E9B3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53" w:type="dxa"/>
          </w:tcPr>
          <w:p w14:paraId="6ED5E166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1E350463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2F6070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6378992B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98E9C1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4C5081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FB931F7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BEA70D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131B5AC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B76D2A6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387BE6EC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1359757" w14:textId="77777777">
        <w:trPr>
          <w:trHeight w:val="302"/>
        </w:trPr>
        <w:tc>
          <w:tcPr>
            <w:tcW w:w="304" w:type="dxa"/>
          </w:tcPr>
          <w:p w14:paraId="0F98CD9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413093E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9567A0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259309D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53" w:type="dxa"/>
          </w:tcPr>
          <w:p w14:paraId="14ECA37F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935" w:type="dxa"/>
          </w:tcPr>
          <w:p w14:paraId="5548E952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92BD2BE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5140A8B3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94C786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B73A1E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63D73F5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E96366D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11" w:type="dxa"/>
          </w:tcPr>
          <w:p w14:paraId="73B2C4D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C35823C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594" w:type="dxa"/>
          </w:tcPr>
          <w:p w14:paraId="1BD1F876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327EDA1" w14:textId="77777777">
        <w:trPr>
          <w:trHeight w:val="302"/>
        </w:trPr>
        <w:tc>
          <w:tcPr>
            <w:tcW w:w="304" w:type="dxa"/>
          </w:tcPr>
          <w:p w14:paraId="5FFBC19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583EA7A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6B29DC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3D5C2C5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53" w:type="dxa"/>
          </w:tcPr>
          <w:p w14:paraId="141DFD6B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5D8FB65B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D539BA5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3B86F9EF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2F1C5E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60141E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6F0B82A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BD5E0FF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1" w:type="dxa"/>
          </w:tcPr>
          <w:p w14:paraId="57258A4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6359D94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61EB18EC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DEC0219" w14:textId="77777777">
        <w:trPr>
          <w:trHeight w:val="302"/>
        </w:trPr>
        <w:tc>
          <w:tcPr>
            <w:tcW w:w="304" w:type="dxa"/>
          </w:tcPr>
          <w:p w14:paraId="7DD3EF6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 w14:paraId="46956D2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D889C4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2CE00AF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PRODUCTOS QUÍMICOS Y CONEXOS</w:t>
            </w:r>
          </w:p>
        </w:tc>
        <w:tc>
          <w:tcPr>
            <w:tcW w:w="1453" w:type="dxa"/>
          </w:tcPr>
          <w:p w14:paraId="2A125292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1BF66988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73B4C9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18F70472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7241FC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5A3FB4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24AD075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B2BD9D8" w14:textId="77777777" w:rsidR="00F041E7" w:rsidRDefault="00EA4391">
            <w:pPr>
              <w:pStyle w:val="TableParagraph"/>
              <w:ind w:left="242" w:right="1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211" w:type="dxa"/>
          </w:tcPr>
          <w:p w14:paraId="2C50F5E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8F7A0B7" w14:textId="77777777" w:rsidR="00F041E7" w:rsidRDefault="00EA4391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4" w:type="dxa"/>
          </w:tcPr>
          <w:p w14:paraId="0EDD6157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43AB15A" w14:textId="77777777">
        <w:trPr>
          <w:trHeight w:val="302"/>
        </w:trPr>
        <w:tc>
          <w:tcPr>
            <w:tcW w:w="304" w:type="dxa"/>
          </w:tcPr>
          <w:p w14:paraId="42195B7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61D6AAA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35E0BB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49F3F15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453" w:type="dxa"/>
          </w:tcPr>
          <w:p w14:paraId="2E7DDD7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2DA4D4D3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78572E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4595D000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595FCD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BD001B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7B9F455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3DF49A0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08187CC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E77CF96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4563798B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11E76A2" w14:textId="77777777">
        <w:trPr>
          <w:trHeight w:val="302"/>
        </w:trPr>
        <w:tc>
          <w:tcPr>
            <w:tcW w:w="304" w:type="dxa"/>
          </w:tcPr>
          <w:p w14:paraId="2AB273B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1B0EA2F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B8E323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392893E9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53" w:type="dxa"/>
          </w:tcPr>
          <w:p w14:paraId="64BF332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16193888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9A6E14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1F7DE9B5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7B8292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4CEF42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783971C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48E8BD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6E154CC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22FA8B7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39684B53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13ED2E5" w14:textId="77777777">
        <w:trPr>
          <w:trHeight w:val="232"/>
        </w:trPr>
        <w:tc>
          <w:tcPr>
            <w:tcW w:w="304" w:type="dxa"/>
          </w:tcPr>
          <w:p w14:paraId="38BA09A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54104B2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02076C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4878A48D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453" w:type="dxa"/>
          </w:tcPr>
          <w:p w14:paraId="574D9847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56D7BA94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D1D90F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62500FDA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7D0526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3B4C4F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CEB53CE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AFAEF43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27B9A6B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83CCDD6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6FB1560B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60BE54" w14:textId="77777777">
        <w:trPr>
          <w:trHeight w:val="302"/>
        </w:trPr>
        <w:tc>
          <w:tcPr>
            <w:tcW w:w="304" w:type="dxa"/>
          </w:tcPr>
          <w:p w14:paraId="622D481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E32D32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 w14:paraId="7EDC353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F29775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5A955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52003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50DF5B1B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23B6F0D4" w14:textId="77777777" w:rsidR="00F041E7" w:rsidRDefault="00EA4391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</w:p>
        </w:tc>
        <w:tc>
          <w:tcPr>
            <w:tcW w:w="1453" w:type="dxa"/>
          </w:tcPr>
          <w:p w14:paraId="3C41BC9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0EC18C9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3C7FB88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D5EC68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BDB067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C938495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325205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BAE923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8E9D7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3C799C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122E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D81C898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6F91FB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E41DD82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FDBA9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8EF70F7" w14:textId="77777777" w:rsidR="00F041E7" w:rsidRDefault="00EA4391">
            <w:pPr>
              <w:pStyle w:val="TableParagraph"/>
              <w:spacing w:before="0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211" w:type="dxa"/>
          </w:tcPr>
          <w:p w14:paraId="24CD994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7E7D5788" w14:textId="77777777" w:rsidR="00F041E7" w:rsidRDefault="00EA4391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 w14:paraId="2994057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EA1EF29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A5C78C7" w14:textId="77777777">
        <w:trPr>
          <w:trHeight w:val="141"/>
        </w:trPr>
        <w:tc>
          <w:tcPr>
            <w:tcW w:w="304" w:type="dxa"/>
          </w:tcPr>
          <w:p w14:paraId="3B726C77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2FB7E3C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3CAB0FC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13" w:type="dxa"/>
          </w:tcPr>
          <w:p w14:paraId="0988489E" w14:textId="77777777" w:rsidR="00F041E7" w:rsidRDefault="00EA4391">
            <w:pPr>
              <w:pStyle w:val="TableParagraph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INSTRUMENTAL </w:t>
            </w:r>
            <w:r>
              <w:rPr>
                <w:w w:val="105"/>
                <w:sz w:val="10"/>
              </w:rPr>
              <w:t>MÉDICO-QUIRÚRGICOS, DE</w:t>
            </w:r>
          </w:p>
        </w:tc>
        <w:tc>
          <w:tcPr>
            <w:tcW w:w="1453" w:type="dxa"/>
          </w:tcPr>
          <w:p w14:paraId="4C567F4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 w14:paraId="2D5DDB9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04BE72B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1944CE0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FA07E5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4B1BB85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 w14:paraId="017C528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1975D15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 w14:paraId="57EDC6F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4" w:type="dxa"/>
          </w:tcPr>
          <w:p w14:paraId="57F6991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428CB3DD" w14:textId="77777777">
        <w:trPr>
          <w:trHeight w:val="378"/>
        </w:trPr>
        <w:tc>
          <w:tcPr>
            <w:tcW w:w="304" w:type="dxa"/>
          </w:tcPr>
          <w:p w14:paraId="3892273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59F70FF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 w14:paraId="762B7BC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D3831F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FE2E02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DBEDE6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4E6747AC" w14:textId="77777777" w:rsidR="00F041E7" w:rsidRDefault="00EA4391">
            <w:pPr>
              <w:pStyle w:val="TableParagraph"/>
              <w:spacing w:before="17" w:line="285" w:lineRule="auto"/>
              <w:ind w:left="123" w:right="8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 ÚTILES DE COCINA Y COMEDOR</w:t>
            </w:r>
          </w:p>
        </w:tc>
        <w:tc>
          <w:tcPr>
            <w:tcW w:w="1453" w:type="dxa"/>
          </w:tcPr>
          <w:p w14:paraId="6B35701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C1B188B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3689913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5693F903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5C4DDB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C7B0927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471AFC2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1493079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D581E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5CE53CC7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59918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430F62F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561328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CDB5901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5F2428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59EFBDC3" w14:textId="77777777" w:rsidR="00F041E7" w:rsidRDefault="00EA4391">
            <w:pPr>
              <w:pStyle w:val="TableParagraph"/>
              <w:spacing w:before="0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1" w:type="dxa"/>
          </w:tcPr>
          <w:p w14:paraId="5D4FD7ED" w14:textId="77777777" w:rsidR="00F041E7" w:rsidRDefault="00F041E7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5B1B8320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49824F4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727F271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BCA5FA" w14:textId="77777777">
        <w:trPr>
          <w:trHeight w:val="373"/>
        </w:trPr>
        <w:tc>
          <w:tcPr>
            <w:tcW w:w="304" w:type="dxa"/>
          </w:tcPr>
          <w:p w14:paraId="2ADD04D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 w14:paraId="7C0EB67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B7AECB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15D706B7" w14:textId="77777777" w:rsidR="00F041E7" w:rsidRDefault="00EA4391">
            <w:pPr>
              <w:pStyle w:val="TableParagraph"/>
              <w:spacing w:before="56" w:line="150" w:lineRule="atLeast"/>
              <w:ind w:left="123" w:right="5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MATERIALES, PRODUCTOS Y ACCS. ELÉCTRICOS, </w:t>
            </w: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453" w:type="dxa"/>
          </w:tcPr>
          <w:p w14:paraId="752947BC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4BB1EC69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3C74E64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1017086E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AB1CFB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83ABCA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7623FB9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F335FCA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211" w:type="dxa"/>
          </w:tcPr>
          <w:p w14:paraId="50EEC27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2A63EC4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6EC2DD9C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29AA8D" w14:textId="77777777">
        <w:trPr>
          <w:trHeight w:val="378"/>
        </w:trPr>
        <w:tc>
          <w:tcPr>
            <w:tcW w:w="304" w:type="dxa"/>
          </w:tcPr>
          <w:p w14:paraId="14384ED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F35AB4E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58F9AC5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D54AF9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4E0F99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35D4DA1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41BEBCCE" w14:textId="77777777" w:rsidR="00F041E7" w:rsidRDefault="00EA4391">
            <w:pPr>
              <w:pStyle w:val="TableParagraph"/>
              <w:spacing w:before="17" w:line="285" w:lineRule="auto"/>
              <w:ind w:left="123" w:right="9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 Y TELEFÓNICAS ACCESORIOS Y REPUESTOS EN GENERAL</w:t>
            </w:r>
          </w:p>
        </w:tc>
        <w:tc>
          <w:tcPr>
            <w:tcW w:w="1453" w:type="dxa"/>
          </w:tcPr>
          <w:p w14:paraId="4D5E03A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ABDF455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5453273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5151825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54BF3C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DD3AC7A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2C8C8AF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6BC7DAD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2E1C0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BF7267F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8C8EB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24B94E9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89CA2B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7C1AE174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E4807F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C666D11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2072F2F4" w14:textId="77777777" w:rsidR="00F041E7" w:rsidRDefault="00F041E7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74DF42F2" w14:textId="77777777" w:rsidR="00F041E7" w:rsidRDefault="00EA4391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341822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CF4E609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3B9D7D0" w14:textId="77777777">
        <w:trPr>
          <w:trHeight w:val="224"/>
        </w:trPr>
        <w:tc>
          <w:tcPr>
            <w:tcW w:w="304" w:type="dxa"/>
          </w:tcPr>
          <w:p w14:paraId="2B80E7C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 w14:paraId="0B4856D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13873F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13" w:type="dxa"/>
          </w:tcPr>
          <w:p w14:paraId="1DC66A62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 MATERIALES Y SUMINISTROS</w:t>
            </w:r>
          </w:p>
        </w:tc>
        <w:tc>
          <w:tcPr>
            <w:tcW w:w="1453" w:type="dxa"/>
          </w:tcPr>
          <w:p w14:paraId="5FEBF15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79976CBA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13303A5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5D1FB651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A2386A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5AFF10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3F810BD" w14:textId="77777777" w:rsidR="00F041E7" w:rsidRDefault="00EA4391">
            <w:pPr>
              <w:pStyle w:val="TableParagraph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EA6C2F4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3E91EF7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F9DA157" w14:textId="77777777" w:rsidR="00F041E7" w:rsidRDefault="00EA4391">
            <w:pPr>
              <w:pStyle w:val="TableParagraph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5D438E60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B98FF5D" w14:textId="77777777" w:rsidR="00F041E7" w:rsidRDefault="00F041E7">
      <w:pPr>
        <w:spacing w:before="4"/>
        <w:rPr>
          <w:b/>
          <w:sz w:val="15"/>
        </w:rPr>
      </w:pPr>
    </w:p>
    <w:p w14:paraId="07893A20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CEE6E2D" wp14:editId="02057337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97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15"/>
                              <w:gridCol w:w="1145"/>
                              <w:gridCol w:w="1081"/>
                              <w:gridCol w:w="1080"/>
                              <w:gridCol w:w="1199"/>
                              <w:gridCol w:w="949"/>
                              <w:gridCol w:w="1093"/>
                              <w:gridCol w:w="1091"/>
                              <w:gridCol w:w="713"/>
                            </w:tblGrid>
                            <w:tr w:rsidR="00F041E7" w14:paraId="1B7E8F1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1" w:type="dxa"/>
                                </w:tcPr>
                                <w:p w14:paraId="2A94C7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8AD86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2409B2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1F06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51C3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3C696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2492A1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85497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6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043CA6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6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3B9D7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BD5386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1" w:type="dxa"/>
                                </w:tcPr>
                                <w:p w14:paraId="61441C2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0CF7EF5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69,165.00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1EA6804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1,017,975.00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94E8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AF4BD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2FCDE2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49E36BB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4A8146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6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975,930.80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F22E9B1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6" w:right="2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975,930.80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696BE8F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14,724.0</w:t>
                                  </w:r>
                                </w:p>
                              </w:tc>
                            </w:tr>
                          </w:tbl>
                          <w:p w14:paraId="6DE0A33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CEE6E2D" id="Cuadro de texto 149" o:spid="_x0000_s1173" type="#_x0000_t202" style="position:absolute;left:0;text-align:left;margin-left:264.5pt;margin-top:-1pt;width:510pt;height:17.9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15"/>
                        <w:gridCol w:w="1145"/>
                        <w:gridCol w:w="1081"/>
                        <w:gridCol w:w="1080"/>
                        <w:gridCol w:w="1199"/>
                        <w:gridCol w:w="949"/>
                        <w:gridCol w:w="1093"/>
                        <w:gridCol w:w="1091"/>
                        <w:gridCol w:w="713"/>
                      </w:tblGrid>
                      <w:tr w:rsidR="00F041E7" w14:paraId="1B7E8F17" w14:textId="77777777">
                        <w:trPr>
                          <w:trHeight w:val="178"/>
                        </w:trPr>
                        <w:tc>
                          <w:tcPr>
                            <w:tcW w:w="831" w:type="dxa"/>
                          </w:tcPr>
                          <w:p w14:paraId="2A94C74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8AD8666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2409B2D9" w14:textId="77777777" w:rsidR="00F041E7" w:rsidRDefault="00EA4391">
                            <w:pPr>
                              <w:pStyle w:val="TableParagraph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1F06BA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51C384" w14:textId="77777777" w:rsidR="00F041E7" w:rsidRDefault="00EA4391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3C696C3" w14:textId="77777777" w:rsidR="00F041E7" w:rsidRDefault="00EA4391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2492A1C4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8549779" w14:textId="77777777" w:rsidR="00F041E7" w:rsidRDefault="00EA4391">
                            <w:pPr>
                              <w:pStyle w:val="TableParagraph"/>
                              <w:spacing w:before="0"/>
                              <w:ind w:left="276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043CA6F" w14:textId="77777777" w:rsidR="00F041E7" w:rsidRDefault="00EA4391">
                            <w:pPr>
                              <w:pStyle w:val="TableParagraph"/>
                              <w:spacing w:before="30"/>
                              <w:ind w:left="286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3B9D71E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BD53860" w14:textId="77777777">
                        <w:trPr>
                          <w:trHeight w:val="178"/>
                        </w:trPr>
                        <w:tc>
                          <w:tcPr>
                            <w:tcW w:w="831" w:type="dxa"/>
                          </w:tcPr>
                          <w:p w14:paraId="61441C20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0CF7EF5D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69,165.00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1EA6804E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1,017,975.00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94E8AE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AF4BD5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2FCDE27" w14:textId="77777777" w:rsidR="00F041E7" w:rsidRDefault="00EA4391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49E36BB6" w14:textId="77777777" w:rsidR="00F041E7" w:rsidRDefault="00EA4391">
                            <w:pPr>
                              <w:pStyle w:val="TableParagraph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4A81463" w14:textId="77777777" w:rsidR="00F041E7" w:rsidRDefault="00EA4391">
                            <w:pPr>
                              <w:pStyle w:val="TableParagraph"/>
                              <w:spacing w:before="32"/>
                              <w:ind w:left="276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975,930.80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F22E9B1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6" w:right="2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975,930.80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696BE8F7" w14:textId="77777777" w:rsidR="00F041E7" w:rsidRDefault="00EA4391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14,724.0</w:t>
                            </w:r>
                          </w:p>
                        </w:tc>
                      </w:tr>
                    </w:tbl>
                    <w:p w14:paraId="6DE0A33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6879EF7" w14:textId="77777777" w:rsidR="00F041E7" w:rsidRDefault="00EA4391">
      <w:pPr>
        <w:spacing w:before="50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 w14:paraId="0BEA2C32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1AE3210" w14:textId="77777777" w:rsidR="00F041E7" w:rsidRDefault="00EA4391">
      <w:pPr>
        <w:pStyle w:val="Ttulo1"/>
      </w:pPr>
      <w:r>
        <w:t>Ejecucion Analitica del Presupuesto</w:t>
      </w:r>
    </w:p>
    <w:p w14:paraId="02C356A0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1ADEDE31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2FEBBC4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176475D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19C89B0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D5AE2AF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2B6FA76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0B3651E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2D3B319A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440" behindDoc="1" locked="0" layoutInCell="1" allowOverlap="1" wp14:anchorId="2621C7AB" wp14:editId="78F5B7EC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2" name="Rectángu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DC8A4C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621C7AB" id="Rectángulo 150" o:spid="_x0000_s1174" style="position:absolute;left:0;text-align:left;margin-left:18pt;margin-top:11.2pt;width:756pt;height:2.5pt;z-index:-2515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RQGVQq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01DC8A4C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52EAA49B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EB9A8FA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3942A0F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661E2D81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EC4A693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493720C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2F16827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623595A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CBB20AD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71E1741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12FC875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512A279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93CB147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869D533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F24C849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212492A8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31AED5B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B1089FD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48A5ECB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059DD08C" wp14:editId="12564F6C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1" name="Rectángul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5948C8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59DD08C" id="Rectángulo 151" o:spid="_x0000_s1175" style="position:absolute;margin-left:18pt;margin-top:168pt;width:756pt;height:2.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" fillcolor="black" stroked="f">
                <v:textbox>
                  <w:txbxContent>
                    <w:p w14:paraId="425948C8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1B6347D9" w14:textId="77777777" w:rsidR="00F041E7" w:rsidRDefault="00F041E7">
      <w:pPr>
        <w:rPr>
          <w:b/>
          <w:sz w:val="20"/>
        </w:rPr>
      </w:pPr>
    </w:p>
    <w:p w14:paraId="4AC808DA" w14:textId="77777777" w:rsidR="00F041E7" w:rsidRDefault="00F041E7">
      <w:pPr>
        <w:rPr>
          <w:b/>
          <w:sz w:val="20"/>
        </w:rPr>
      </w:pPr>
    </w:p>
    <w:p w14:paraId="770875CC" w14:textId="77777777" w:rsidR="00F041E7" w:rsidRDefault="00F041E7">
      <w:pPr>
        <w:rPr>
          <w:b/>
          <w:sz w:val="20"/>
        </w:rPr>
      </w:pPr>
    </w:p>
    <w:p w14:paraId="1A9C14D0" w14:textId="77777777" w:rsidR="00F041E7" w:rsidRDefault="00F041E7">
      <w:pPr>
        <w:rPr>
          <w:b/>
          <w:sz w:val="20"/>
        </w:rPr>
      </w:pPr>
    </w:p>
    <w:p w14:paraId="70D73338" w14:textId="77777777" w:rsidR="00F041E7" w:rsidRDefault="00F041E7">
      <w:pPr>
        <w:rPr>
          <w:b/>
          <w:sz w:val="20"/>
        </w:rPr>
      </w:pPr>
    </w:p>
    <w:p w14:paraId="0AD4EC60" w14:textId="77777777" w:rsidR="00F041E7" w:rsidRDefault="00F041E7">
      <w:pPr>
        <w:rPr>
          <w:b/>
          <w:sz w:val="20"/>
        </w:rPr>
      </w:pPr>
    </w:p>
    <w:p w14:paraId="257CCA43" w14:textId="77777777" w:rsidR="00F041E7" w:rsidRDefault="00F041E7">
      <w:pPr>
        <w:rPr>
          <w:b/>
          <w:sz w:val="20"/>
        </w:rPr>
      </w:pPr>
    </w:p>
    <w:p w14:paraId="3F682656" w14:textId="77777777" w:rsidR="00F041E7" w:rsidRDefault="00F041E7">
      <w:pPr>
        <w:rPr>
          <w:b/>
          <w:sz w:val="20"/>
        </w:rPr>
      </w:pPr>
    </w:p>
    <w:p w14:paraId="19937B59" w14:textId="77777777" w:rsidR="00F041E7" w:rsidRDefault="00F041E7">
      <w:pPr>
        <w:rPr>
          <w:b/>
          <w:sz w:val="20"/>
        </w:rPr>
      </w:pPr>
    </w:p>
    <w:p w14:paraId="49EFD175" w14:textId="77777777" w:rsidR="00F041E7" w:rsidRDefault="00F041E7">
      <w:pPr>
        <w:rPr>
          <w:b/>
          <w:sz w:val="20"/>
        </w:rPr>
      </w:pPr>
    </w:p>
    <w:p w14:paraId="10436453" w14:textId="77777777" w:rsidR="00F041E7" w:rsidRDefault="00F041E7">
      <w:pPr>
        <w:rPr>
          <w:b/>
          <w:sz w:val="20"/>
        </w:rPr>
      </w:pPr>
    </w:p>
    <w:p w14:paraId="046C906F" w14:textId="77777777" w:rsidR="00F041E7" w:rsidRDefault="00F041E7">
      <w:pPr>
        <w:rPr>
          <w:b/>
          <w:sz w:val="20"/>
        </w:rPr>
      </w:pPr>
    </w:p>
    <w:p w14:paraId="53EDA25A" w14:textId="77777777" w:rsidR="00F041E7" w:rsidRDefault="00F041E7">
      <w:pPr>
        <w:rPr>
          <w:b/>
          <w:sz w:val="20"/>
        </w:rPr>
      </w:pPr>
    </w:p>
    <w:p w14:paraId="5E7A4118" w14:textId="77777777" w:rsidR="00F041E7" w:rsidRDefault="00F041E7">
      <w:pPr>
        <w:rPr>
          <w:b/>
          <w:sz w:val="20"/>
        </w:rPr>
      </w:pPr>
    </w:p>
    <w:p w14:paraId="13200CDD" w14:textId="77777777" w:rsidR="00F041E7" w:rsidRDefault="00F041E7">
      <w:pPr>
        <w:rPr>
          <w:b/>
          <w:sz w:val="20"/>
        </w:rPr>
      </w:pPr>
    </w:p>
    <w:p w14:paraId="4F9A3747" w14:textId="77777777" w:rsidR="00F041E7" w:rsidRDefault="00F041E7">
      <w:pPr>
        <w:spacing w:before="4"/>
        <w:rPr>
          <w:b/>
          <w:sz w:val="20"/>
        </w:rPr>
      </w:pPr>
    </w:p>
    <w:p w14:paraId="6A477316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4319D6E" wp14:editId="4E714B78">
                <wp:simplePos x="0" y="0"/>
                <wp:positionH relativeFrom="page">
                  <wp:posOffset>228600</wp:posOffset>
                </wp:positionH>
                <wp:positionV relativeFrom="paragraph">
                  <wp:posOffset>-2567940</wp:posOffset>
                </wp:positionV>
                <wp:extent cx="9601200" cy="2456180"/>
                <wp:effectExtent l="0" t="0" r="0" b="0"/>
                <wp:wrapNone/>
                <wp:docPr id="99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467"/>
                              <w:gridCol w:w="962"/>
                              <w:gridCol w:w="1081"/>
                              <w:gridCol w:w="1147"/>
                              <w:gridCol w:w="1081"/>
                              <w:gridCol w:w="1134"/>
                              <w:gridCol w:w="977"/>
                              <w:gridCol w:w="1096"/>
                              <w:gridCol w:w="1132"/>
                              <w:gridCol w:w="637"/>
                            </w:tblGrid>
                            <w:tr w:rsidR="00F041E7" w14:paraId="22460A7F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DC12A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C402C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AC81E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FFAE4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ALIMENTOS PARA PERSONAS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CD478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3D3A2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EC50D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E6392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2C2A7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6717F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10142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E32FA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A81F0A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16,700.00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BBA8C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269231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40D72D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2FA9D1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36A054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55940EC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3C1C6631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8893214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52FFA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526BA6E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CAE51B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7C3F9CC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45301C4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F77A34E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1,576.40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BC0BEC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C63B1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1,576.40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179035B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669103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673137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7BFE48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AFC0E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C8822E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4DB0C31A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1399098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6CCA0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08F0180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39639D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AF6F41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A4BD5C6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A54D981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4291C2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828F7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16BB3190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EE6E1E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A002F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09DC62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C7572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1D683C1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42D69ADF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E00264B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6C9D773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85B2634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D5610C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3F8E020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0DBB1281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CC1A166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-1,685.10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B59AB4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A0CD2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-1,685.10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28E9080F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D7AF47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A74DBB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01EE1C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BC8CD1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170A282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79170B19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411AEEE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7082DB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858CD59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CA953E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CC310F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B82D582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5459387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939577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7DD5D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525DA47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5AFA58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10182E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0698C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21FD61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A663634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3E3A6C04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24EAA7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EFAA3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B6114C2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663329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9C5A02E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D9F0151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8025CF6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1DB52FB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AF484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2185663B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95106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E6CDE9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A41E7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030E23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E6339E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7FB1947E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A9A9D0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8828E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A95372D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728180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8DF08A1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F5AEF5D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E9DABAF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1D03DC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CDFCA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506C235A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5472F2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4A24D8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1850A4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7E86F0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6AF9527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79DC712B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8EE80C6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CEF30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6E4E8891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DA1CE2" w14:textId="77777777" w:rsidR="00F041E7" w:rsidRDefault="00EA4391">
                                  <w:pPr>
                                    <w:pStyle w:val="TableParagraph"/>
                                    <w:ind w:left="278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B92EDD5" w14:textId="77777777" w:rsidR="00F041E7" w:rsidRDefault="00EA4391">
                                  <w:pPr>
                                    <w:pStyle w:val="TableParagraph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EBAD527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0900BAB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83,300.00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11C521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6856A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83,300.00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074676C6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</w:t>
                                  </w:r>
                                </w:p>
                              </w:tc>
                            </w:tr>
                            <w:tr w:rsidR="00F041E7" w14:paraId="5EB6990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6E9690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6EF44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9F281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ED2707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6A32860F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F4DEA0E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18F78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67DD953E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B34E21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BC92354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E5D111A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365E625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73AC8C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5360C2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757D306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44DEA3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19E25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0CBE9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DF81C9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526DAB1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PRODUCTOS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544A64B4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506402E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D9090B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703CA6C9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D76B46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03B38D2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AFF8258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7382A55" w14:textId="77777777" w:rsidR="00F041E7" w:rsidRDefault="00EA4391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0BCD9D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7FDFA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3582C1B4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4D5A26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C1FE37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65A31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2EB45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66C991F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5DF2D168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7586097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7E6A9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0CB94EC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1CDD74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687C11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E6C523F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C9C0BF6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983A45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A45BFB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40D84B82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793E042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2C3292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40E5C5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5F93EA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55E5B70E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68AC6FDF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A4CAB68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58961D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2383AE81" w14:textId="77777777" w:rsidR="00F041E7" w:rsidRDefault="00EA4391">
                                  <w:pPr>
                                    <w:pStyle w:val="TableParagraph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CA47C9" w14:textId="77777777" w:rsidR="00F041E7" w:rsidRDefault="00EA4391">
                                  <w:pPr>
                                    <w:pStyle w:val="TableParagraph"/>
                                    <w:ind w:left="27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43090FC" w14:textId="77777777" w:rsidR="00F041E7" w:rsidRDefault="00EA4391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636D867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118E4D9" w14:textId="77777777" w:rsidR="00F041E7" w:rsidRDefault="00EA4391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310355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FDC3D80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7F3035FB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4BB6F29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0F2A6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3DA96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DDA08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86504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66ACD8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A5CDB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574DC9CF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E43FCEA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714A7A5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454E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ADE833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55BAF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95E991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D23F0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06D8F1F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C650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206DBC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C2943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60684D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322C6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81C948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B7A4A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D9533F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FF7E7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-625.00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4890400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76B67D7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-625.00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5E7B75E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166ED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300.0</w:t>
                                  </w:r>
                                </w:p>
                              </w:tc>
                            </w:tr>
                          </w:tbl>
                          <w:p w14:paraId="45A4494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4319D6E" id="Cuadro de texto 152" o:spid="_x0000_s1176" type="#_x0000_t202" style="position:absolute;left:0;text-align:left;margin-left:18pt;margin-top:-202.2pt;width:756pt;height:193.4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467"/>
                        <w:gridCol w:w="962"/>
                        <w:gridCol w:w="1081"/>
                        <w:gridCol w:w="1147"/>
                        <w:gridCol w:w="1081"/>
                        <w:gridCol w:w="1134"/>
                        <w:gridCol w:w="977"/>
                        <w:gridCol w:w="1096"/>
                        <w:gridCol w:w="1132"/>
                        <w:gridCol w:w="637"/>
                      </w:tblGrid>
                      <w:tr w:rsidR="00F041E7" w14:paraId="22460A7F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EDC12A5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BC402CF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9AC81E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09FFAE45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ALIMENTOS PARA PERSONAS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4" w:space="0" w:color="000000"/>
                            </w:tcBorders>
                          </w:tcPr>
                          <w:p w14:paraId="30CD4783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4E3D3A24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DEC50D8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16,700.00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24" w:space="0" w:color="000000"/>
                            </w:tcBorders>
                          </w:tcPr>
                          <w:p w14:paraId="0DE6392D" w14:textId="77777777" w:rsidR="00F041E7" w:rsidRDefault="00EA4391">
                            <w:pPr>
                              <w:pStyle w:val="TableParagraph"/>
                              <w:spacing w:before="67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42C2A7E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24" w:space="0" w:color="000000"/>
                            </w:tcBorders>
                          </w:tcPr>
                          <w:p w14:paraId="3D6717FD" w14:textId="77777777" w:rsidR="00F041E7" w:rsidRDefault="00EA4391">
                            <w:pPr>
                              <w:pStyle w:val="TableParagraph"/>
                              <w:spacing w:before="67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3710142F" w14:textId="77777777" w:rsidR="00F041E7" w:rsidRDefault="00EA4391">
                            <w:pPr>
                              <w:pStyle w:val="TableParagraph"/>
                              <w:spacing w:before="67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7EE32FA7" w14:textId="77777777" w:rsidR="00F041E7" w:rsidRDefault="00EA4391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16,700.00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24" w:space="0" w:color="000000"/>
                            </w:tcBorders>
                          </w:tcPr>
                          <w:p w14:paraId="6CA81F0A" w14:textId="77777777" w:rsidR="00F041E7" w:rsidRDefault="00EA4391">
                            <w:pPr>
                              <w:pStyle w:val="TableParagraph"/>
                              <w:spacing w:before="97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16,700.00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single" w:sz="24" w:space="0" w:color="000000"/>
                            </w:tcBorders>
                          </w:tcPr>
                          <w:p w14:paraId="08BBA8C4" w14:textId="77777777" w:rsidR="00F041E7" w:rsidRDefault="00EA4391">
                            <w:pPr>
                              <w:pStyle w:val="TableParagraph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269231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40D72D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2FA9D1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36A054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55940EC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3C1C6631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8893214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52FFA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526BA6E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CAE51B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7C3F9CC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45301C4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F77A34E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1,576.40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BC0BEC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C63B128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1,576.40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179035B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669103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673137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7BFE48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AFC0E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C8822E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4DB0C31A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1399098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6CCA0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08F0180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39639D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9AF6F41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A4BD5C6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A54D981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4291C2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828F7E7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16BB3190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EE6E1E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7A002F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09DC62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FC7572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1D683C1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42D69ADF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E00264B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6C9D773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85B2634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D5610C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3F8E020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0DBB1281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CC1A166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-1,685.10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B59AB4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A0CD236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-1,685.10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28E9080F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D7AF47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A74DBB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01EE1C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BC8CD1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170A282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79170B19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411AEEE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7082DB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858CD59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CA953E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3CC310F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B82D582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5459387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939577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7DD5DA1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525DA47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5AFA58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10182E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0698C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21FD61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A663634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3E3A6C04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24EAA7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EFAA3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B6114C2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663329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9C5A02E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D9F0151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8025CF6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1DB52FB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AF48454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2185663B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95106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E6CDE9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A41E7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030E23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E6339E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7FB1947E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A9A9D0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8828E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A95372D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728180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8DF08A1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F5AEF5D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E9DABAF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1D03DC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CDFCA99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506C235A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5472F2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4A24D8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1850A4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7E86F0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6AF9527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79DC712B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8EE80C6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CEF30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6E4E8891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DA1CE2" w14:textId="77777777" w:rsidR="00F041E7" w:rsidRDefault="00EA4391">
                            <w:pPr>
                              <w:pStyle w:val="TableParagraph"/>
                              <w:ind w:left="278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B92EDD5" w14:textId="77777777" w:rsidR="00F041E7" w:rsidRDefault="00EA4391">
                            <w:pPr>
                              <w:pStyle w:val="TableParagraph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EBAD527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0900BAB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83,300.00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11C521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6856A29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83,300.00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074676C6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</w:t>
                            </w:r>
                          </w:p>
                        </w:tc>
                      </w:tr>
                      <w:tr w:rsidR="00F041E7" w14:paraId="5EB6990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6E9690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6EF44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29F281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ED2707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6A32860F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F4DEA0E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18F78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67DD953E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B34E21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BC92354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E5D111A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365E625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73AC8C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5360C28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757D306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44DEA3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E19E25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0CBE9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DF81C9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526DAB1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PRODUCTOS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 NYLON, VINIL Y P.V.C.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544A64B4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506402E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D9090B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703CA6C9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D76B46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03B38D2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AFF8258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7382A55" w14:textId="77777777" w:rsidR="00F041E7" w:rsidRDefault="00EA4391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0BCD9D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7FDFA94" w14:textId="77777777" w:rsidR="00F041E7" w:rsidRDefault="00EA4391">
                            <w:pPr>
                              <w:pStyle w:val="TableParagraph"/>
                              <w:spacing w:before="0"/>
                              <w:ind w:right="38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3582C1B4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4D5A26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C1FE37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65A31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C2EB45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66C991F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5DF2D168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7586097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7E6A9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0CB94EC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1CDD74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687C11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E6C523F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C9C0BF6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983A45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A45BFB4" w14:textId="77777777" w:rsidR="00F041E7" w:rsidRDefault="00EA4391">
                            <w:pPr>
                              <w:pStyle w:val="TableParagraph"/>
                              <w:spacing w:before="0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40D84B82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793E042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52C3292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40E5C5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5F93EA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55E5B70E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68AC6FDF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A4CAB68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58961D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2383AE81" w14:textId="77777777" w:rsidR="00F041E7" w:rsidRDefault="00EA4391">
                            <w:pPr>
                              <w:pStyle w:val="TableParagraph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CA47C9" w14:textId="77777777" w:rsidR="00F041E7" w:rsidRDefault="00EA4391">
                            <w:pPr>
                              <w:pStyle w:val="TableParagraph"/>
                              <w:ind w:left="27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43090FC" w14:textId="77777777" w:rsidR="00F041E7" w:rsidRDefault="00EA4391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636D867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118E4D9" w14:textId="77777777" w:rsidR="00F041E7" w:rsidRDefault="00EA4391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310355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FDC3D80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7F3035FB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4BB6F29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7F0F2A6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3DA96F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DDA08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8650483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66ACD8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A5CDB16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574DC9CF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E43FCEA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714A7A5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454E6D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ADE833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55BAF3C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95E991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D23F0C8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06D8F1F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C65064" w14:textId="77777777" w:rsidR="00F041E7" w:rsidRDefault="00EA4391">
                            <w:pPr>
                              <w:pStyle w:val="TableParagraph"/>
                              <w:spacing w:before="0"/>
                              <w:ind w:right="3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206DBC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C29434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60684D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322C642" w14:textId="77777777" w:rsidR="00F041E7" w:rsidRDefault="00EA4391">
                            <w:pPr>
                              <w:pStyle w:val="TableParagraph"/>
                              <w:spacing w:before="0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81C948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B7A4AD2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D9533F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FF7E7EC" w14:textId="77777777" w:rsidR="00F041E7" w:rsidRDefault="00EA4391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-625.00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4890400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76B67D7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-625.00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5E7B75E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166EDBE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300.0</w:t>
                            </w:r>
                          </w:p>
                        </w:tc>
                      </w:tr>
                    </w:tbl>
                    <w:p w14:paraId="45A4494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B691182" wp14:editId="38D19D0A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01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1"/>
                              <w:gridCol w:w="936"/>
                              <w:gridCol w:w="1106"/>
                              <w:gridCol w:w="1147"/>
                              <w:gridCol w:w="1081"/>
                              <w:gridCol w:w="1134"/>
                              <w:gridCol w:w="951"/>
                              <w:gridCol w:w="1095"/>
                              <w:gridCol w:w="1159"/>
                              <w:gridCol w:w="648"/>
                            </w:tblGrid>
                            <w:tr w:rsidR="00F041E7" w14:paraId="6DE61B5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E5FC7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B824D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0DE9C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572627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CAF22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B891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9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CB35C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F37B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126,611.30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72DA6524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126,611.30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3F6702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</w:t>
                                  </w:r>
                                </w:p>
                              </w:tc>
                            </w:tr>
                            <w:tr w:rsidR="00F041E7" w14:paraId="43E4845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FB311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3BBC6A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5C052A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E2F98A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00ED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5AAF4F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9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A848FE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90970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126,611.30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57FE139F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126,611.30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4943AA2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650.0</w:t>
                                  </w:r>
                                </w:p>
                              </w:tc>
                            </w:tr>
                          </w:tbl>
                          <w:p w14:paraId="30B70C4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B691182" id="Cuadro de texto 153" o:spid="_x0000_s1177" type="#_x0000_t202" style="position:absolute;left:0;text-align:left;margin-left:264.5pt;margin-top:-1pt;width:510pt;height:17.9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1"/>
                        <w:gridCol w:w="936"/>
                        <w:gridCol w:w="1106"/>
                        <w:gridCol w:w="1147"/>
                        <w:gridCol w:w="1081"/>
                        <w:gridCol w:w="1134"/>
                        <w:gridCol w:w="951"/>
                        <w:gridCol w:w="1095"/>
                        <w:gridCol w:w="1159"/>
                        <w:gridCol w:w="648"/>
                      </w:tblGrid>
                      <w:tr w:rsidR="00F041E7" w14:paraId="6DE61B52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E5FC7D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B824D5C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0DE9C7C" w14:textId="77777777" w:rsidR="00F041E7" w:rsidRDefault="00EA4391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5726279F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CAF226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B89185" w14:textId="77777777" w:rsidR="00F041E7" w:rsidRDefault="00EA4391">
                            <w:pPr>
                              <w:pStyle w:val="TableParagraph"/>
                              <w:spacing w:before="0"/>
                              <w:ind w:left="39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CB35C94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F37BA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126,611.30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72DA6524" w14:textId="77777777" w:rsidR="00F041E7" w:rsidRDefault="00EA4391">
                            <w:pPr>
                              <w:pStyle w:val="TableParagraph"/>
                              <w:spacing w:before="3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126,611.30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3F6702E0" w14:textId="77777777" w:rsidR="00F041E7" w:rsidRDefault="00EA4391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</w:t>
                            </w:r>
                          </w:p>
                        </w:tc>
                      </w:tr>
                      <w:tr w:rsidR="00F041E7" w14:paraId="43E4845F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FB311BA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3BBC6A5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5C052A6" w14:textId="77777777" w:rsidR="00F041E7" w:rsidRDefault="00EA4391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E2F98AC" w14:textId="77777777" w:rsidR="00F041E7" w:rsidRDefault="00EA4391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00EDAE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5AAF4F8" w14:textId="77777777" w:rsidR="00F041E7" w:rsidRDefault="00EA4391">
                            <w:pPr>
                              <w:pStyle w:val="TableParagraph"/>
                              <w:spacing w:before="32"/>
                              <w:ind w:left="39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A848FE2" w14:textId="77777777" w:rsidR="00F041E7" w:rsidRDefault="00EA4391">
                            <w:pPr>
                              <w:pStyle w:val="TableParagraph"/>
                              <w:spacing w:before="32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90970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126,611.30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57FE139F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126,611.30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4943AA2E" w14:textId="77777777" w:rsidR="00F041E7" w:rsidRDefault="00EA4391">
                            <w:pPr>
                              <w:pStyle w:val="TableParagraph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650.0</w:t>
                            </w:r>
                          </w:p>
                        </w:tc>
                      </w:tr>
                    </w:tbl>
                    <w:p w14:paraId="30B70C4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5216FA18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12CA90AE" w14:textId="77777777">
        <w:trPr>
          <w:trHeight w:val="146"/>
        </w:trPr>
        <w:tc>
          <w:tcPr>
            <w:tcW w:w="305" w:type="dxa"/>
          </w:tcPr>
          <w:p w14:paraId="56854229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147F7C2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1301</w:t>
            </w:r>
          </w:p>
        </w:tc>
        <w:tc>
          <w:tcPr>
            <w:tcW w:w="331" w:type="dxa"/>
          </w:tcPr>
          <w:p w14:paraId="50F8B7A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 w14:paraId="70AA43E7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4EFBE4A3" w14:textId="77777777" w:rsidR="00F041E7" w:rsidRDefault="00EA4391">
            <w:pPr>
              <w:pStyle w:val="TableParagraph"/>
              <w:spacing w:before="0"/>
              <w:ind w:left="10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7F1476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40C524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D7BA7D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1A2107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71FEA8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434933" w14:textId="77777777" w:rsidR="00F041E7" w:rsidRDefault="00EA4391">
            <w:pPr>
              <w:pStyle w:val="TableParagraph"/>
              <w:spacing w:before="0"/>
              <w:ind w:left="261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55BFF06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5534653" w14:textId="77777777" w:rsidR="00F041E7" w:rsidRDefault="00EA4391">
            <w:pPr>
              <w:pStyle w:val="TableParagraph"/>
              <w:spacing w:before="30" w:line="96" w:lineRule="exact"/>
              <w:ind w:left="419" w:right="4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66BD9A05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01D150B" w14:textId="77777777" w:rsidR="00F041E7" w:rsidRDefault="00F041E7">
      <w:pPr>
        <w:spacing w:before="4"/>
        <w:rPr>
          <w:b/>
          <w:sz w:val="15"/>
        </w:rPr>
      </w:pPr>
    </w:p>
    <w:p w14:paraId="76BCF274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82695D" wp14:editId="121101BC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00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7ECF4E4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67CE0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C4E4B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86B7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3FD7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45FF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5E34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303D0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46957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840AED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48008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4765AD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71F9F09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90077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7AE04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FBF12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5EE5F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AA1B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BDEF93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40B3FA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E956B2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53D1C6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B883E1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C82695D" id="Cuadro de texto 154" o:spid="_x0000_s1178" type="#_x0000_t202" style="position:absolute;left:0;text-align:left;margin-left:279.05pt;margin-top:-1pt;width:495.5pt;height:17.9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7ECF4E40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667CE0B1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C4E4B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86B7A4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3FD7C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45FF41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5E342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303D0AD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469572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840AED5" w14:textId="77777777" w:rsidR="00F041E7" w:rsidRDefault="00EA4391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4800868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4765ADA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71F9F099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900775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7AE04E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FBF124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5EE5FF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AA1B1D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BDEF935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40B3FA5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E956B2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53D1C60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B883E1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9AE3378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07"/>
        <w:gridCol w:w="1542"/>
        <w:gridCol w:w="1081"/>
        <w:gridCol w:w="1081"/>
        <w:gridCol w:w="1200"/>
        <w:gridCol w:w="1081"/>
        <w:gridCol w:w="1081"/>
        <w:gridCol w:w="977"/>
        <w:gridCol w:w="1096"/>
        <w:gridCol w:w="1185"/>
        <w:gridCol w:w="594"/>
      </w:tblGrid>
      <w:tr w:rsidR="00F041E7" w14:paraId="69DD7616" w14:textId="77777777">
        <w:trPr>
          <w:trHeight w:val="224"/>
        </w:trPr>
        <w:tc>
          <w:tcPr>
            <w:tcW w:w="305" w:type="dxa"/>
          </w:tcPr>
          <w:p w14:paraId="3AF9570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A8CE950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ADF4AE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4349332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542" w:type="dxa"/>
          </w:tcPr>
          <w:p w14:paraId="6A3CDBC0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69,300.00</w:t>
            </w:r>
          </w:p>
        </w:tc>
        <w:tc>
          <w:tcPr>
            <w:tcW w:w="1081" w:type="dxa"/>
          </w:tcPr>
          <w:p w14:paraId="3BC73A81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11,550.00</w:t>
            </w:r>
          </w:p>
        </w:tc>
        <w:tc>
          <w:tcPr>
            <w:tcW w:w="1081" w:type="dxa"/>
          </w:tcPr>
          <w:p w14:paraId="651C33F6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200" w:type="dxa"/>
          </w:tcPr>
          <w:p w14:paraId="0602610D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51ECCB" w14:textId="77777777" w:rsidR="00F041E7" w:rsidRDefault="00EA4391">
            <w:pPr>
              <w:pStyle w:val="TableParagraph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F5DCA4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41E88EB" w14:textId="77777777" w:rsidR="00F041E7" w:rsidRDefault="00EA4391">
            <w:pPr>
              <w:pStyle w:val="TableParagraph"/>
              <w:spacing w:before="0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2779DA0" w14:textId="77777777" w:rsidR="00F041E7" w:rsidRDefault="00EA4391">
            <w:pPr>
              <w:pStyle w:val="TableParagraph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1185" w:type="dxa"/>
          </w:tcPr>
          <w:p w14:paraId="51E6DF83" w14:textId="77777777" w:rsidR="00F041E7" w:rsidRDefault="00EA4391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80,850.00</w:t>
            </w:r>
          </w:p>
        </w:tc>
        <w:tc>
          <w:tcPr>
            <w:tcW w:w="594" w:type="dxa"/>
          </w:tcPr>
          <w:p w14:paraId="21197D02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862A75" w14:textId="77777777">
        <w:trPr>
          <w:trHeight w:val="302"/>
        </w:trPr>
        <w:tc>
          <w:tcPr>
            <w:tcW w:w="305" w:type="dxa"/>
          </w:tcPr>
          <w:p w14:paraId="70082B5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0472AFE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ED2CC9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37FEB17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PAPEL DE </w:t>
            </w:r>
            <w:r>
              <w:rPr>
                <w:w w:val="105"/>
                <w:sz w:val="10"/>
              </w:rPr>
              <w:t>ESCRITORIO</w:t>
            </w:r>
          </w:p>
        </w:tc>
        <w:tc>
          <w:tcPr>
            <w:tcW w:w="1542" w:type="dxa"/>
          </w:tcPr>
          <w:p w14:paraId="40EBE7F2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 w14:paraId="352DF91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B9E0D1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3,750.00</w:t>
            </w:r>
          </w:p>
        </w:tc>
        <w:tc>
          <w:tcPr>
            <w:tcW w:w="1200" w:type="dxa"/>
          </w:tcPr>
          <w:p w14:paraId="58F27642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AFB4FD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BF4725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0192C3C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0C2D2D0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1185" w:type="dxa"/>
          </w:tcPr>
          <w:p w14:paraId="6D1E474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DA2820F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316.00</w:t>
            </w:r>
          </w:p>
        </w:tc>
        <w:tc>
          <w:tcPr>
            <w:tcW w:w="594" w:type="dxa"/>
          </w:tcPr>
          <w:p w14:paraId="1E6443B5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10902F" w14:textId="77777777">
        <w:trPr>
          <w:trHeight w:val="302"/>
        </w:trPr>
        <w:tc>
          <w:tcPr>
            <w:tcW w:w="305" w:type="dxa"/>
          </w:tcPr>
          <w:p w14:paraId="41178AB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F3181D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6950175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409D0BF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42" w:type="dxa"/>
          </w:tcPr>
          <w:p w14:paraId="63E12A5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081" w:type="dxa"/>
          </w:tcPr>
          <w:p w14:paraId="5022587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A8E004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475.00</w:t>
            </w:r>
          </w:p>
        </w:tc>
        <w:tc>
          <w:tcPr>
            <w:tcW w:w="1200" w:type="dxa"/>
          </w:tcPr>
          <w:p w14:paraId="79A6CCEC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1060EA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62A922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DFF32B4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248E374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-3,134.76</w:t>
            </w:r>
          </w:p>
        </w:tc>
        <w:tc>
          <w:tcPr>
            <w:tcW w:w="1185" w:type="dxa"/>
          </w:tcPr>
          <w:p w14:paraId="214AD59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F11D1B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-3,134.76</w:t>
            </w:r>
          </w:p>
        </w:tc>
        <w:tc>
          <w:tcPr>
            <w:tcW w:w="594" w:type="dxa"/>
          </w:tcPr>
          <w:p w14:paraId="12F67C70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881A540" w14:textId="77777777">
        <w:trPr>
          <w:trHeight w:val="302"/>
        </w:trPr>
        <w:tc>
          <w:tcPr>
            <w:tcW w:w="305" w:type="dxa"/>
          </w:tcPr>
          <w:p w14:paraId="3778171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151ABA2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D643A1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4916637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542" w:type="dxa"/>
          </w:tcPr>
          <w:p w14:paraId="7AF2D2E0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 w14:paraId="5090C4E0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DD959F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200" w:type="dxa"/>
          </w:tcPr>
          <w:p w14:paraId="3BC1E335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36380E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1135B8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646BC5E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2B54AFA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1185" w:type="dxa"/>
          </w:tcPr>
          <w:p w14:paraId="500A10C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D330986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3,840.00</w:t>
            </w:r>
          </w:p>
        </w:tc>
        <w:tc>
          <w:tcPr>
            <w:tcW w:w="594" w:type="dxa"/>
          </w:tcPr>
          <w:p w14:paraId="1A0121FD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BB7B8EF" w14:textId="77777777">
        <w:trPr>
          <w:trHeight w:val="302"/>
        </w:trPr>
        <w:tc>
          <w:tcPr>
            <w:tcW w:w="305" w:type="dxa"/>
          </w:tcPr>
          <w:p w14:paraId="60AD66E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7750D5B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32504E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6E3B2B1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542" w:type="dxa"/>
          </w:tcPr>
          <w:p w14:paraId="6EF15C09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 w14:paraId="3C64AC26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2CF06A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200" w:type="dxa"/>
          </w:tcPr>
          <w:p w14:paraId="400FFEB4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AB2452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9D2AF8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8862305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CFA2FC3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1185" w:type="dxa"/>
          </w:tcPr>
          <w:p w14:paraId="650732F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03B8EF7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2,300.00</w:t>
            </w:r>
          </w:p>
        </w:tc>
        <w:tc>
          <w:tcPr>
            <w:tcW w:w="594" w:type="dxa"/>
          </w:tcPr>
          <w:p w14:paraId="67E87404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ACEB903" w14:textId="77777777">
        <w:trPr>
          <w:trHeight w:val="301"/>
        </w:trPr>
        <w:tc>
          <w:tcPr>
            <w:tcW w:w="305" w:type="dxa"/>
          </w:tcPr>
          <w:p w14:paraId="323E8FD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25216EA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E9F731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160FBC9C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542" w:type="dxa"/>
          </w:tcPr>
          <w:p w14:paraId="74C3726D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 w14:paraId="0909C3ED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AE062E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200" w:type="dxa"/>
          </w:tcPr>
          <w:p w14:paraId="6D2FFD8E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1F3189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BC45D5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9D00040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BA68B76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1185" w:type="dxa"/>
          </w:tcPr>
          <w:p w14:paraId="6F41238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0FBEC99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18,500.00</w:t>
            </w:r>
          </w:p>
        </w:tc>
        <w:tc>
          <w:tcPr>
            <w:tcW w:w="594" w:type="dxa"/>
          </w:tcPr>
          <w:p w14:paraId="4BB0703D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E31EA1" w14:textId="77777777">
        <w:trPr>
          <w:trHeight w:val="301"/>
        </w:trPr>
        <w:tc>
          <w:tcPr>
            <w:tcW w:w="305" w:type="dxa"/>
          </w:tcPr>
          <w:p w14:paraId="779C94A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4CFFF8C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2F8AF6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696E07F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542" w:type="dxa"/>
          </w:tcPr>
          <w:p w14:paraId="3D337640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081" w:type="dxa"/>
          </w:tcPr>
          <w:p w14:paraId="7A4C5CF3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96BF1A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200" w:type="dxa"/>
          </w:tcPr>
          <w:p w14:paraId="582E26C7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92946E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552EA0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DEABB45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11F0563" w14:textId="77777777" w:rsidR="00F041E7" w:rsidRDefault="00EA4391">
            <w:pPr>
              <w:pStyle w:val="TableParagraph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1185" w:type="dxa"/>
          </w:tcPr>
          <w:p w14:paraId="1E1E46B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A8C74BD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1,200.00</w:t>
            </w:r>
          </w:p>
        </w:tc>
        <w:tc>
          <w:tcPr>
            <w:tcW w:w="594" w:type="dxa"/>
          </w:tcPr>
          <w:p w14:paraId="49673EDA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5BDCF9F" w14:textId="77777777">
        <w:trPr>
          <w:trHeight w:val="224"/>
        </w:trPr>
        <w:tc>
          <w:tcPr>
            <w:tcW w:w="305" w:type="dxa"/>
          </w:tcPr>
          <w:p w14:paraId="5C1AD82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CE3764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D3D9CC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07" w:type="dxa"/>
          </w:tcPr>
          <w:p w14:paraId="0FB31724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542" w:type="dxa"/>
          </w:tcPr>
          <w:p w14:paraId="648B8C0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88D5F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855F9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BB1DFAD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51DEE14A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75ADDF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39C239F" w14:textId="77777777" w:rsidR="00F041E7" w:rsidRDefault="00EA4391">
            <w:pPr>
              <w:pStyle w:val="TableParagraph"/>
              <w:ind w:left="414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80F5BEA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5045C8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02E4079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96C2B17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DD2DE6D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DABE95E" w14:textId="77777777" w:rsidR="00F041E7" w:rsidRDefault="00EA4391">
      <w:pPr>
        <w:pStyle w:val="Ttulo1"/>
      </w:pPr>
      <w:r>
        <w:t xml:space="preserve">Ejecucion Analitica del </w:t>
      </w:r>
      <w:r>
        <w:t>Presupuesto</w:t>
      </w:r>
    </w:p>
    <w:p w14:paraId="372498F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120CD8B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11E33CBA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559D674A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29052CF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5C58945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62FED2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37A94616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73F282D2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317C40D2" wp14:editId="06CF829F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3" name="Rectá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B49A9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17C40D2" id="Rectángulo 155" o:spid="_x0000_s1179" style="position:absolute;left:0;text-align:left;margin-left:18pt;margin-top:11.2pt;width:756pt;height:2.5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Djn56S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5EFB49A9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991A169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2E9FB02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54F489B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4DA123B8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39E439A3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383FC5C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974F63D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717716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96758C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0CC4F57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B0A0B7B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B67566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66BB7C4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D75B311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7637D5A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2ECCA802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C56250C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FD832C6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420A1AE" w14:textId="77777777" w:rsidR="00F041E7" w:rsidRDefault="00F041E7">
      <w:pPr>
        <w:rPr>
          <w:b/>
          <w:sz w:val="20"/>
        </w:rPr>
      </w:pPr>
    </w:p>
    <w:p w14:paraId="22E7828E" w14:textId="77777777" w:rsidR="00F041E7" w:rsidRDefault="00F041E7">
      <w:pPr>
        <w:rPr>
          <w:b/>
          <w:sz w:val="20"/>
        </w:rPr>
      </w:pPr>
    </w:p>
    <w:p w14:paraId="26883C42" w14:textId="77777777" w:rsidR="00F041E7" w:rsidRDefault="00F041E7">
      <w:pPr>
        <w:rPr>
          <w:b/>
          <w:sz w:val="20"/>
        </w:rPr>
      </w:pPr>
    </w:p>
    <w:p w14:paraId="537C6C11" w14:textId="77777777" w:rsidR="00F041E7" w:rsidRDefault="00F041E7">
      <w:pPr>
        <w:rPr>
          <w:b/>
          <w:sz w:val="20"/>
        </w:rPr>
      </w:pPr>
    </w:p>
    <w:p w14:paraId="674ABBF0" w14:textId="77777777" w:rsidR="00F041E7" w:rsidRDefault="00F041E7">
      <w:pPr>
        <w:rPr>
          <w:b/>
          <w:sz w:val="20"/>
        </w:rPr>
      </w:pPr>
    </w:p>
    <w:p w14:paraId="3918D861" w14:textId="77777777" w:rsidR="00F041E7" w:rsidRDefault="00F041E7">
      <w:pPr>
        <w:rPr>
          <w:b/>
          <w:sz w:val="20"/>
        </w:rPr>
      </w:pPr>
    </w:p>
    <w:p w14:paraId="0931D430" w14:textId="77777777" w:rsidR="00F041E7" w:rsidRDefault="00F041E7">
      <w:pPr>
        <w:rPr>
          <w:b/>
          <w:sz w:val="26"/>
        </w:rPr>
      </w:pPr>
    </w:p>
    <w:p w14:paraId="57A5EBD6" w14:textId="77777777" w:rsidR="00F041E7" w:rsidRDefault="00EA4391">
      <w:pPr>
        <w:spacing w:before="121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61D2C86E" wp14:editId="6E60066A">
                <wp:simplePos x="0" y="0"/>
                <wp:positionH relativeFrom="page">
                  <wp:posOffset>228600</wp:posOffset>
                </wp:positionH>
                <wp:positionV relativeFrom="paragraph">
                  <wp:posOffset>-1164590</wp:posOffset>
                </wp:positionV>
                <wp:extent cx="9601200" cy="31750"/>
                <wp:effectExtent l="0" t="0" r="0" b="6350"/>
                <wp:wrapNone/>
                <wp:docPr id="202" name="Rectá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5FD09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1D2C86E" id="Rectángulo 156" o:spid="_x0000_s1180" style="position:absolute;left:0;text-align:left;margin-left:18pt;margin-top:-91.7pt;width:756pt;height:2.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" fillcolor="black" stroked="f">
                <v:textbox>
                  <w:txbxContent>
                    <w:p w14:paraId="355FD09A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4E30445" wp14:editId="4427BD55">
                <wp:simplePos x="0" y="0"/>
                <wp:positionH relativeFrom="page">
                  <wp:posOffset>228600</wp:posOffset>
                </wp:positionH>
                <wp:positionV relativeFrom="paragraph">
                  <wp:posOffset>-1148715</wp:posOffset>
                </wp:positionV>
                <wp:extent cx="9601200" cy="1113790"/>
                <wp:effectExtent l="0" t="0" r="0" b="0"/>
                <wp:wrapNone/>
                <wp:docPr id="102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440"/>
                              <w:gridCol w:w="988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5"/>
                              <w:gridCol w:w="1184"/>
                              <w:gridCol w:w="583"/>
                            </w:tblGrid>
                            <w:tr w:rsidR="00F041E7" w14:paraId="6924695D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6F96D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FACE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C89CF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3B60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01C40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CA244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DE623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6A376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DBAA5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2333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73434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E8A06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5E96CF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CC8C0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E946A2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4EB14E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98E1FB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6366A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C64FC5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93164E1" w14:textId="77777777" w:rsidR="00F041E7" w:rsidRDefault="00EA4391">
                                  <w:pPr>
                                    <w:pStyle w:val="TableParagraph"/>
                                    <w:ind w:right="4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6F7EC52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031E4CC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234C3C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3089BD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20FFE2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0057457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C4D1588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43FD9C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09252D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88056F2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7983F8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B8B3F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EDC7F6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C10F54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19F651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AF6D0CB" w14:textId="77777777" w:rsidR="00F041E7" w:rsidRDefault="00EA4391">
                                  <w:pPr>
                                    <w:pStyle w:val="TableParagraph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9B4CB9E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7F45E5E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D4FA43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91CC6E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5C8DF9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EBF6684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FCCC6B9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-1,693.00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DF068E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AF5E4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-1,693.00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6528A80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D42105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6CA98A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50153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C4BB0A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EC5F62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B810238" w14:textId="77777777" w:rsidR="00F041E7" w:rsidRDefault="00EA4391">
                                  <w:pPr>
                                    <w:pStyle w:val="TableParagraph"/>
                                    <w:ind w:right="4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F3F0632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FDD7CB6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F063611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553638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0DC88D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7D3AAA2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45C16D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51A2B6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7FF8F6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22CD707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E8870B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7AC46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CDB6F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F07B2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7CB0FF5F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D41E3E9" w14:textId="77777777" w:rsidR="00F041E7" w:rsidRDefault="00EA4391">
                                  <w:pPr>
                                    <w:pStyle w:val="TableParagraph"/>
                                    <w:ind w:right="4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3D139FC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CAA584F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0A876B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FA00F8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03EF8E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009DCAC" w14:textId="77777777" w:rsidR="00F041E7" w:rsidRDefault="00EA4391">
                                  <w:pPr>
                                    <w:pStyle w:val="TableParagraph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639443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83BD01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9ABD973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0C206B7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A710223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35945A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2D290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2FE877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99FE1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5AB516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5EFC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4F1699D3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311805B3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19F79E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1426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60959F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FCD91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C59989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43FF2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53B9A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B0557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E8F6A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24AF3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7AD3B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189F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2B8FA2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62B9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F6BFC8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C429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C69A4A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1BDEB58C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9E780A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3F0A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C6BF71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4E30445" id="Cuadro de texto 157" o:spid="_x0000_s1181" type="#_x0000_t202" style="position:absolute;left:0;text-align:left;margin-left:18pt;margin-top:-90.45pt;width:756pt;height:87.7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440"/>
                        <w:gridCol w:w="988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5"/>
                        <w:gridCol w:w="1184"/>
                        <w:gridCol w:w="583"/>
                      </w:tblGrid>
                      <w:tr w:rsidR="00F041E7" w14:paraId="6924695D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16F96D9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0FACE4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0C89CFD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6B3B60E9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6001C407" w14:textId="77777777" w:rsidR="00F041E7" w:rsidRDefault="00EA4391">
                            <w:pPr>
                              <w:pStyle w:val="TableParagraph"/>
                              <w:spacing w:before="67"/>
                              <w:ind w:right="4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3ECA2446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BDE6233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D6A3763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EDBAA5A" w14:textId="77777777" w:rsidR="00F041E7" w:rsidRDefault="00EA4391">
                            <w:pPr>
                              <w:pStyle w:val="TableParagraph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C233349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7D734345" w14:textId="77777777" w:rsidR="00F041E7" w:rsidRDefault="00EA4391">
                            <w:pPr>
                              <w:pStyle w:val="TableParagraph"/>
                              <w:spacing w:before="67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49E8A068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7C5E96CF" w14:textId="77777777" w:rsidR="00F041E7" w:rsidRDefault="00EA4391">
                            <w:pPr>
                              <w:pStyle w:val="TableParagraph"/>
                              <w:spacing w:before="9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53CC8C04" w14:textId="77777777" w:rsidR="00F041E7" w:rsidRDefault="00EA4391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E946A2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4EB14E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98E1FB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6366A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C64FC5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93164E1" w14:textId="77777777" w:rsidR="00F041E7" w:rsidRDefault="00EA4391">
                            <w:pPr>
                              <w:pStyle w:val="TableParagraph"/>
                              <w:ind w:right="4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6F7EC52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031E4CC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234C3C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3089BD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20FFE2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0057457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C4D1588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43FD9C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09252D3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88056F2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7983F8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EB8B3F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EDC7F6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C10F54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19F651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AF6D0CB" w14:textId="77777777" w:rsidR="00F041E7" w:rsidRDefault="00EA4391">
                            <w:pPr>
                              <w:pStyle w:val="TableParagraph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9B4CB9E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7F45E5E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D4FA43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91CC6E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5C8DF9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EBF6684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FCCC6B9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-1,693.00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DF068E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AF5E4AC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-1,693.00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6528A80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D42105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6CA98A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550153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C4BB0A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EC5F62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B810238" w14:textId="77777777" w:rsidR="00F041E7" w:rsidRDefault="00EA4391">
                            <w:pPr>
                              <w:pStyle w:val="TableParagraph"/>
                              <w:ind w:right="4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F3F0632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FDD7CB6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F063611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553638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0DC88D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7D3AAA2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45C16D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51A2B6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7FF8F65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22CD707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E8870B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A7AC46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CDB6F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8F07B2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7CB0FF5F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D41E3E9" w14:textId="77777777" w:rsidR="00F041E7" w:rsidRDefault="00EA4391">
                            <w:pPr>
                              <w:pStyle w:val="TableParagraph"/>
                              <w:ind w:right="4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3D139FC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CAA584F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0A876B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FA00F8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03EF8E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009DCAC" w14:textId="77777777" w:rsidR="00F041E7" w:rsidRDefault="00EA4391">
                            <w:pPr>
                              <w:pStyle w:val="TableParagraph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639443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83BD01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9ABD973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0C206B7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A710223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135945A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2D29081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2FE877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99FE1E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5AB516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5EFCD7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4F1699D3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311805B3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19F79E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14262C" w14:textId="77777777" w:rsidR="00F041E7" w:rsidRDefault="00EA4391">
                            <w:pPr>
                              <w:pStyle w:val="TableParagraph"/>
                              <w:spacing w:before="0"/>
                              <w:ind w:right="4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60959F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FCD91A7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C59989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43FF2D5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53B9A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B05570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E8F6A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24AF3E2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7AD3B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189FD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2B8FA2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62B94F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F6BFC8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C4291A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C69A4A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1BDEB58C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9E780A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3F0A0A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C6BF71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973FDE" wp14:editId="1C7A0742">
                <wp:simplePos x="0" y="0"/>
                <wp:positionH relativeFrom="page">
                  <wp:posOffset>3359150</wp:posOffset>
                </wp:positionH>
                <wp:positionV relativeFrom="paragraph">
                  <wp:posOffset>63500</wp:posOffset>
                </wp:positionV>
                <wp:extent cx="6477000" cy="93345"/>
                <wp:effectExtent l="0" t="0" r="0" b="0"/>
                <wp:wrapNone/>
                <wp:docPr id="103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1"/>
                              <w:gridCol w:w="1053"/>
                              <w:gridCol w:w="1106"/>
                              <w:gridCol w:w="1199"/>
                              <w:gridCol w:w="1081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041E7" w14:paraId="58CFC67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1" w:type="dxa"/>
                                </w:tcPr>
                                <w:p w14:paraId="151E6E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B9095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11,625.00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4B932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152,490.00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FE28C2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28866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B8A7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905B9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7" w:right="2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BBD21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142,778.24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1C6E88E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142,778.24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6D447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FDC0A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3973FDE" id="Cuadro de texto 158" o:spid="_x0000_s1182" type="#_x0000_t202" style="position:absolute;left:0;text-align:left;margin-left:264.5pt;margin-top:5pt;width:510pt;height:7.3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1"/>
                        <w:gridCol w:w="1053"/>
                        <w:gridCol w:w="1106"/>
                        <w:gridCol w:w="1199"/>
                        <w:gridCol w:w="1081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041E7" w14:paraId="58CFC678" w14:textId="77777777">
                        <w:trPr>
                          <w:trHeight w:val="146"/>
                        </w:trPr>
                        <w:tc>
                          <w:tcPr>
                            <w:tcW w:w="831" w:type="dxa"/>
                          </w:tcPr>
                          <w:p w14:paraId="151E6EE2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B909537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11,625.00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4B932E7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152,490.00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FE28C2D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28866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B8A7A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905B9FF" w14:textId="77777777" w:rsidR="00F041E7" w:rsidRDefault="00EA4391">
                            <w:pPr>
                              <w:pStyle w:val="TableParagraph"/>
                              <w:spacing w:before="0"/>
                              <w:ind w:left="427" w:right="2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BBD21CF" w14:textId="77777777" w:rsidR="00F041E7" w:rsidRDefault="00EA4391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142,778.24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1C6E88E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142,778.24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6D447B5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FDC0A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100"/>
        <w:gridCol w:w="1321"/>
        <w:gridCol w:w="1080"/>
        <w:gridCol w:w="1107"/>
        <w:gridCol w:w="1147"/>
        <w:gridCol w:w="1081"/>
        <w:gridCol w:w="1081"/>
        <w:gridCol w:w="1003"/>
        <w:gridCol w:w="1096"/>
        <w:gridCol w:w="1159"/>
        <w:gridCol w:w="647"/>
      </w:tblGrid>
      <w:tr w:rsidR="00F041E7" w14:paraId="5E87FB2E" w14:textId="77777777">
        <w:trPr>
          <w:trHeight w:val="224"/>
        </w:trPr>
        <w:tc>
          <w:tcPr>
            <w:tcW w:w="304" w:type="dxa"/>
          </w:tcPr>
          <w:p w14:paraId="135545A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95D505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BDFD01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743E6B20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1" w:type="dxa"/>
          </w:tcPr>
          <w:p w14:paraId="19A09EFE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42002D32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107" w:type="dxa"/>
          </w:tcPr>
          <w:p w14:paraId="1BD2B67A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47" w:type="dxa"/>
          </w:tcPr>
          <w:p w14:paraId="7DAF1B97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C275AD" w14:textId="77777777" w:rsidR="00F041E7" w:rsidRDefault="00EA4391">
            <w:pPr>
              <w:pStyle w:val="TableParagraph"/>
              <w:spacing w:before="0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295792" w14:textId="77777777" w:rsidR="00F041E7" w:rsidRDefault="00EA4391">
            <w:pPr>
              <w:pStyle w:val="TableParagraph"/>
              <w:spacing w:before="0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39116131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ACA76E1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59" w:type="dxa"/>
          </w:tcPr>
          <w:p w14:paraId="743F8D05" w14:textId="77777777" w:rsidR="00F041E7" w:rsidRDefault="00EA4391">
            <w:pPr>
              <w:pStyle w:val="TableParagraph"/>
              <w:spacing w:before="3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647" w:type="dxa"/>
          </w:tcPr>
          <w:p w14:paraId="4511FF9D" w14:textId="77777777" w:rsidR="00F041E7" w:rsidRDefault="00EA4391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EA60ED3" w14:textId="77777777">
        <w:trPr>
          <w:trHeight w:val="232"/>
        </w:trPr>
        <w:tc>
          <w:tcPr>
            <w:tcW w:w="304" w:type="dxa"/>
          </w:tcPr>
          <w:p w14:paraId="21BC090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 w14:paraId="45B3FC6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4E7F77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720D01C4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1" w:type="dxa"/>
          </w:tcPr>
          <w:p w14:paraId="7809BA3B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3A575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07" w:type="dxa"/>
          </w:tcPr>
          <w:p w14:paraId="61360384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47" w:type="dxa"/>
          </w:tcPr>
          <w:p w14:paraId="7031C767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BB9C33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642C03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35F966FA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F05046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1159" w:type="dxa"/>
          </w:tcPr>
          <w:p w14:paraId="0D4463E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3B93990" w14:textId="77777777" w:rsidR="00F041E7" w:rsidRDefault="00EA4391">
            <w:pPr>
              <w:pStyle w:val="TableParagraph"/>
              <w:spacing w:before="0" w:line="104" w:lineRule="exact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434,000.00</w:t>
            </w:r>
          </w:p>
        </w:tc>
        <w:tc>
          <w:tcPr>
            <w:tcW w:w="647" w:type="dxa"/>
          </w:tcPr>
          <w:p w14:paraId="43E1F5F8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042A4F9" w14:textId="77777777">
        <w:trPr>
          <w:trHeight w:val="371"/>
        </w:trPr>
        <w:tc>
          <w:tcPr>
            <w:tcW w:w="304" w:type="dxa"/>
          </w:tcPr>
          <w:p w14:paraId="5393856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D72791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0B9C670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298B8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6DA89E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E9C7F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7BA97FEF" w14:textId="77777777" w:rsidR="00F041E7" w:rsidRDefault="00EA4391">
            <w:pPr>
              <w:pStyle w:val="TableParagraph"/>
              <w:spacing w:before="8" w:line="290" w:lineRule="auto"/>
              <w:ind w:left="123" w:right="13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PRENDAS DE VESTIR</w:t>
            </w:r>
          </w:p>
        </w:tc>
        <w:tc>
          <w:tcPr>
            <w:tcW w:w="1321" w:type="dxa"/>
          </w:tcPr>
          <w:p w14:paraId="309DE3E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3D7E05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 w14:paraId="361862E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961C24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07" w:type="dxa"/>
          </w:tcPr>
          <w:p w14:paraId="79C2791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ABD29A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147" w:type="dxa"/>
          </w:tcPr>
          <w:p w14:paraId="3EBB2BC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8C0063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F7902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A633A16" w14:textId="77777777" w:rsidR="00F041E7" w:rsidRDefault="00EA4391">
            <w:pPr>
              <w:pStyle w:val="TableParagraph"/>
              <w:spacing w:before="0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B81DC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15A650F" w14:textId="77777777" w:rsidR="00F041E7" w:rsidRDefault="00EA4391">
            <w:pPr>
              <w:pStyle w:val="TableParagraph"/>
              <w:spacing w:before="0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23E3B2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136B432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ABD22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CAB1DD5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1159" w:type="dxa"/>
          </w:tcPr>
          <w:p w14:paraId="1BA4362B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5BED588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77,500.00</w:t>
            </w:r>
          </w:p>
        </w:tc>
        <w:tc>
          <w:tcPr>
            <w:tcW w:w="647" w:type="dxa"/>
          </w:tcPr>
          <w:p w14:paraId="051287F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2F5F19B" w14:textId="77777777" w:rsidR="00F041E7" w:rsidRDefault="00EA4391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5C9E11D" w14:textId="77777777">
        <w:trPr>
          <w:trHeight w:val="302"/>
        </w:trPr>
        <w:tc>
          <w:tcPr>
            <w:tcW w:w="304" w:type="dxa"/>
          </w:tcPr>
          <w:p w14:paraId="37BF99E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4C7F3A2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7E60BA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5F5B108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21" w:type="dxa"/>
          </w:tcPr>
          <w:p w14:paraId="4396616A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7B23ECD5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2C41929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47" w:type="dxa"/>
          </w:tcPr>
          <w:p w14:paraId="6AA1F516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443058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FF9AA0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24DBD33A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0432F84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1159" w:type="dxa"/>
          </w:tcPr>
          <w:p w14:paraId="4C828D7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7798550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6,942.20</w:t>
            </w:r>
          </w:p>
        </w:tc>
        <w:tc>
          <w:tcPr>
            <w:tcW w:w="647" w:type="dxa"/>
          </w:tcPr>
          <w:p w14:paraId="1BFC36AA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FCA3F3" w14:textId="77777777">
        <w:trPr>
          <w:trHeight w:val="302"/>
        </w:trPr>
        <w:tc>
          <w:tcPr>
            <w:tcW w:w="304" w:type="dxa"/>
          </w:tcPr>
          <w:p w14:paraId="1CCDE8B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2265330F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F648EF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6FCE066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21" w:type="dxa"/>
          </w:tcPr>
          <w:p w14:paraId="4DD97C3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2B7FCE5C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-5,000.00</w:t>
            </w:r>
          </w:p>
        </w:tc>
        <w:tc>
          <w:tcPr>
            <w:tcW w:w="1107" w:type="dxa"/>
          </w:tcPr>
          <w:p w14:paraId="611C5A9D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7" w:type="dxa"/>
          </w:tcPr>
          <w:p w14:paraId="17CD25E9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340C33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C4CEFA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58452D7A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0EE874C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1159" w:type="dxa"/>
          </w:tcPr>
          <w:p w14:paraId="09C9509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26875B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1,517.68</w:t>
            </w:r>
          </w:p>
        </w:tc>
        <w:tc>
          <w:tcPr>
            <w:tcW w:w="647" w:type="dxa"/>
          </w:tcPr>
          <w:p w14:paraId="60236C3F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B4DC96C" w14:textId="77777777">
        <w:trPr>
          <w:trHeight w:val="302"/>
        </w:trPr>
        <w:tc>
          <w:tcPr>
            <w:tcW w:w="304" w:type="dxa"/>
          </w:tcPr>
          <w:p w14:paraId="7C2A6CC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029CF84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AED5C6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5EFE1C54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DE ARTES </w:t>
            </w:r>
            <w:r>
              <w:rPr>
                <w:w w:val="105"/>
                <w:sz w:val="10"/>
              </w:rPr>
              <w:t>GRÁFICAS</w:t>
            </w:r>
          </w:p>
        </w:tc>
        <w:tc>
          <w:tcPr>
            <w:tcW w:w="1321" w:type="dxa"/>
          </w:tcPr>
          <w:p w14:paraId="5591B59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51F0D52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 w14:paraId="1F2DE47B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47" w:type="dxa"/>
          </w:tcPr>
          <w:p w14:paraId="3EA2F5B6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B91559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749CB9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1BAD3130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E44B8F4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159" w:type="dxa"/>
          </w:tcPr>
          <w:p w14:paraId="0D78638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E8EE152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647" w:type="dxa"/>
          </w:tcPr>
          <w:p w14:paraId="2A66F83B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74D902" w14:textId="77777777">
        <w:trPr>
          <w:trHeight w:val="302"/>
        </w:trPr>
        <w:tc>
          <w:tcPr>
            <w:tcW w:w="304" w:type="dxa"/>
          </w:tcPr>
          <w:p w14:paraId="023513D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4947169E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73B7A6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4FD29096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321" w:type="dxa"/>
          </w:tcPr>
          <w:p w14:paraId="5C01B0EB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47ED0CD3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-14,000.00</w:t>
            </w:r>
          </w:p>
        </w:tc>
        <w:tc>
          <w:tcPr>
            <w:tcW w:w="1107" w:type="dxa"/>
          </w:tcPr>
          <w:p w14:paraId="6C11D23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147" w:type="dxa"/>
          </w:tcPr>
          <w:p w14:paraId="02BB7B54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770115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716BFC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5F485592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507B6A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1159" w:type="dxa"/>
          </w:tcPr>
          <w:p w14:paraId="43F60A3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0F3B893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76,000.00</w:t>
            </w:r>
          </w:p>
        </w:tc>
        <w:tc>
          <w:tcPr>
            <w:tcW w:w="647" w:type="dxa"/>
          </w:tcPr>
          <w:p w14:paraId="30FCC741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2A183E7" w14:textId="77777777">
        <w:trPr>
          <w:trHeight w:val="302"/>
        </w:trPr>
        <w:tc>
          <w:tcPr>
            <w:tcW w:w="304" w:type="dxa"/>
          </w:tcPr>
          <w:p w14:paraId="59B61E1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AADDFB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B6CCE5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5833DAE8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21" w:type="dxa"/>
          </w:tcPr>
          <w:p w14:paraId="5861DC2F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 w14:paraId="3D48D21D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 w14:paraId="2DB1709D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7" w:type="dxa"/>
          </w:tcPr>
          <w:p w14:paraId="0B39F4DB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73236A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2279A4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2A16425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48B9193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59" w:type="dxa"/>
          </w:tcPr>
          <w:p w14:paraId="795C555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6440B58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647" w:type="dxa"/>
          </w:tcPr>
          <w:p w14:paraId="5B742AF9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2D338C1" w14:textId="77777777">
        <w:trPr>
          <w:trHeight w:val="302"/>
        </w:trPr>
        <w:tc>
          <w:tcPr>
            <w:tcW w:w="304" w:type="dxa"/>
          </w:tcPr>
          <w:p w14:paraId="594DE88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CDEFC1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17A68F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40194DF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21" w:type="dxa"/>
          </w:tcPr>
          <w:p w14:paraId="25D15AE5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 w14:paraId="6B98CC52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71,800.00</w:t>
            </w:r>
          </w:p>
        </w:tc>
        <w:tc>
          <w:tcPr>
            <w:tcW w:w="1107" w:type="dxa"/>
          </w:tcPr>
          <w:p w14:paraId="5FE34A6B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146,800.00</w:t>
            </w:r>
          </w:p>
        </w:tc>
        <w:tc>
          <w:tcPr>
            <w:tcW w:w="1147" w:type="dxa"/>
          </w:tcPr>
          <w:p w14:paraId="2DAAC29D" w14:textId="77777777" w:rsidR="00F041E7" w:rsidRDefault="00EA4391">
            <w:pPr>
              <w:pStyle w:val="TableParagraph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0AF8CF6A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140.00</w:t>
            </w:r>
          </w:p>
        </w:tc>
        <w:tc>
          <w:tcPr>
            <w:tcW w:w="1081" w:type="dxa"/>
          </w:tcPr>
          <w:p w14:paraId="0639C8D6" w14:textId="77777777" w:rsidR="00F041E7" w:rsidRDefault="00EA4391">
            <w:pPr>
              <w:pStyle w:val="TableParagraph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140.00</w:t>
            </w:r>
          </w:p>
        </w:tc>
        <w:tc>
          <w:tcPr>
            <w:tcW w:w="1003" w:type="dxa"/>
          </w:tcPr>
          <w:p w14:paraId="71DA7D7A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096" w:type="dxa"/>
          </w:tcPr>
          <w:p w14:paraId="660C92F3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140,549.00</w:t>
            </w:r>
          </w:p>
        </w:tc>
        <w:tc>
          <w:tcPr>
            <w:tcW w:w="1159" w:type="dxa"/>
          </w:tcPr>
          <w:p w14:paraId="0B6E683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59FF991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140,549.00</w:t>
            </w:r>
          </w:p>
        </w:tc>
        <w:tc>
          <w:tcPr>
            <w:tcW w:w="647" w:type="dxa"/>
          </w:tcPr>
          <w:p w14:paraId="0535FA62" w14:textId="77777777" w:rsidR="00F041E7" w:rsidRDefault="00EA4391">
            <w:pPr>
              <w:pStyle w:val="TableParagraph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140.0</w:t>
            </w:r>
          </w:p>
        </w:tc>
      </w:tr>
      <w:tr w:rsidR="00F041E7" w14:paraId="3423FE1A" w14:textId="77777777">
        <w:trPr>
          <w:trHeight w:val="302"/>
        </w:trPr>
        <w:tc>
          <w:tcPr>
            <w:tcW w:w="304" w:type="dxa"/>
          </w:tcPr>
          <w:p w14:paraId="7C34EB9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153F423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6DC560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3DDC4146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21" w:type="dxa"/>
          </w:tcPr>
          <w:p w14:paraId="45C0FD43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17C0BD39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07" w:type="dxa"/>
          </w:tcPr>
          <w:p w14:paraId="5827EAE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47" w:type="dxa"/>
          </w:tcPr>
          <w:p w14:paraId="0E6C8148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A8724E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3621A9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57B605AB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D045094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59" w:type="dxa"/>
          </w:tcPr>
          <w:p w14:paraId="2994275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3B60BE6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647" w:type="dxa"/>
          </w:tcPr>
          <w:p w14:paraId="69F3417B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911E994" w14:textId="77777777">
        <w:trPr>
          <w:trHeight w:val="302"/>
        </w:trPr>
        <w:tc>
          <w:tcPr>
            <w:tcW w:w="304" w:type="dxa"/>
          </w:tcPr>
          <w:p w14:paraId="63D7ECE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6DA95D3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56A29B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24CF8C2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21" w:type="dxa"/>
          </w:tcPr>
          <w:p w14:paraId="493F935F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 w14:paraId="270584FF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 w14:paraId="19CBEA2E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47" w:type="dxa"/>
          </w:tcPr>
          <w:p w14:paraId="3EE39B63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CCF30A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94AAD0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6B69C1C8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564.00</w:t>
            </w:r>
          </w:p>
        </w:tc>
        <w:tc>
          <w:tcPr>
            <w:tcW w:w="1096" w:type="dxa"/>
          </w:tcPr>
          <w:p w14:paraId="533BF5CA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1159" w:type="dxa"/>
          </w:tcPr>
          <w:p w14:paraId="3E51220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992F946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4,436.00</w:t>
            </w:r>
          </w:p>
        </w:tc>
        <w:tc>
          <w:tcPr>
            <w:tcW w:w="647" w:type="dxa"/>
          </w:tcPr>
          <w:p w14:paraId="2671DC01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EC2E5AE" w14:textId="77777777">
        <w:trPr>
          <w:trHeight w:val="302"/>
        </w:trPr>
        <w:tc>
          <w:tcPr>
            <w:tcW w:w="304" w:type="dxa"/>
          </w:tcPr>
          <w:p w14:paraId="3F3ABD1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 w14:paraId="4B74EB9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F7F616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34C8092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OTROS PRODUCTOS QUÍMICOS Y </w:t>
            </w:r>
            <w:r>
              <w:rPr>
                <w:w w:val="105"/>
                <w:sz w:val="10"/>
              </w:rPr>
              <w:t>CONEXOS</w:t>
            </w:r>
          </w:p>
        </w:tc>
        <w:tc>
          <w:tcPr>
            <w:tcW w:w="1321" w:type="dxa"/>
          </w:tcPr>
          <w:p w14:paraId="7912FB9F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 w14:paraId="684BEB49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-6,000.00</w:t>
            </w:r>
          </w:p>
        </w:tc>
        <w:tc>
          <w:tcPr>
            <w:tcW w:w="1107" w:type="dxa"/>
          </w:tcPr>
          <w:p w14:paraId="438E3858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4214663B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A2AC3E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B692F4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2130589C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C41477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9" w:type="dxa"/>
          </w:tcPr>
          <w:p w14:paraId="3B51F11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19C0E93" w14:textId="77777777" w:rsidR="00F041E7" w:rsidRDefault="00EA4391">
            <w:pPr>
              <w:pStyle w:val="TableParagraph"/>
              <w:spacing w:before="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 w14:paraId="6AE7EED9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3FA16F" w14:textId="77777777">
        <w:trPr>
          <w:trHeight w:val="302"/>
        </w:trPr>
        <w:tc>
          <w:tcPr>
            <w:tcW w:w="304" w:type="dxa"/>
          </w:tcPr>
          <w:p w14:paraId="75F21EF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30" w:type="dxa"/>
          </w:tcPr>
          <w:p w14:paraId="649A28D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91DB4E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53B27C07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1" w:type="dxa"/>
          </w:tcPr>
          <w:p w14:paraId="014CFE8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01CD1654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 w14:paraId="33DE381C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6F1B53DC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6D0DA2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B0AE89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35247777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307E4D3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59" w:type="dxa"/>
          </w:tcPr>
          <w:p w14:paraId="70E24F4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507AAA9" w14:textId="77777777" w:rsidR="00F041E7" w:rsidRDefault="00EA4391">
            <w:pPr>
              <w:pStyle w:val="TableParagraph"/>
              <w:spacing w:before="0"/>
              <w:ind w:right="3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47" w:type="dxa"/>
          </w:tcPr>
          <w:p w14:paraId="022AEFD6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C341BDE" w14:textId="77777777">
        <w:trPr>
          <w:trHeight w:val="302"/>
        </w:trPr>
        <w:tc>
          <w:tcPr>
            <w:tcW w:w="304" w:type="dxa"/>
          </w:tcPr>
          <w:p w14:paraId="5820FE1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04C1606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99BF5E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3F36933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21" w:type="dxa"/>
          </w:tcPr>
          <w:p w14:paraId="2BBB5497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4CA8FEFE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-15,000.00</w:t>
            </w:r>
          </w:p>
        </w:tc>
        <w:tc>
          <w:tcPr>
            <w:tcW w:w="1107" w:type="dxa"/>
          </w:tcPr>
          <w:p w14:paraId="0A4B43D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47" w:type="dxa"/>
          </w:tcPr>
          <w:p w14:paraId="04759833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5C85E4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89397F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616F836B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E118840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59" w:type="dxa"/>
          </w:tcPr>
          <w:p w14:paraId="51A4B3B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68EB990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647" w:type="dxa"/>
          </w:tcPr>
          <w:p w14:paraId="1C71937E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16C38FA" w14:textId="77777777">
        <w:trPr>
          <w:trHeight w:val="302"/>
        </w:trPr>
        <w:tc>
          <w:tcPr>
            <w:tcW w:w="304" w:type="dxa"/>
          </w:tcPr>
          <w:p w14:paraId="061DFE5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47B368F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8CF5E6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566604A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21" w:type="dxa"/>
          </w:tcPr>
          <w:p w14:paraId="22CDC6C6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 w14:paraId="4B4F6BAD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-10,000.00</w:t>
            </w:r>
          </w:p>
        </w:tc>
        <w:tc>
          <w:tcPr>
            <w:tcW w:w="1107" w:type="dxa"/>
          </w:tcPr>
          <w:p w14:paraId="40E2AC35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47" w:type="dxa"/>
          </w:tcPr>
          <w:p w14:paraId="52F5375B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59908D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0B39AE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18B0947E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93D55CD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59" w:type="dxa"/>
          </w:tcPr>
          <w:p w14:paraId="511183D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7FCD928" w14:textId="77777777" w:rsidR="00F041E7" w:rsidRDefault="00EA4391">
            <w:pPr>
              <w:pStyle w:val="TableParagraph"/>
              <w:spacing w:before="0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647" w:type="dxa"/>
          </w:tcPr>
          <w:p w14:paraId="2A239086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B022019" w14:textId="77777777">
        <w:trPr>
          <w:trHeight w:val="232"/>
        </w:trPr>
        <w:tc>
          <w:tcPr>
            <w:tcW w:w="304" w:type="dxa"/>
          </w:tcPr>
          <w:p w14:paraId="1FD28F9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6BDA3863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DB22D3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277C9B20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21" w:type="dxa"/>
          </w:tcPr>
          <w:p w14:paraId="7257EACC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31D77B96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07" w:type="dxa"/>
          </w:tcPr>
          <w:p w14:paraId="32ACFD7D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47" w:type="dxa"/>
          </w:tcPr>
          <w:p w14:paraId="31856FA4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18A823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F74472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24099B50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F9813FF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59" w:type="dxa"/>
          </w:tcPr>
          <w:p w14:paraId="2843DF8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EE1FE60" w14:textId="77777777" w:rsidR="00F041E7" w:rsidRDefault="00EA4391">
            <w:pPr>
              <w:pStyle w:val="TableParagraph"/>
              <w:spacing w:before="0" w:line="104" w:lineRule="exact"/>
              <w:ind w:right="386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647" w:type="dxa"/>
          </w:tcPr>
          <w:p w14:paraId="4EE890A6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B694152" w14:textId="77777777">
        <w:trPr>
          <w:trHeight w:val="371"/>
        </w:trPr>
        <w:tc>
          <w:tcPr>
            <w:tcW w:w="304" w:type="dxa"/>
          </w:tcPr>
          <w:p w14:paraId="2B96393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D1E06E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294</w:t>
            </w:r>
          </w:p>
        </w:tc>
        <w:tc>
          <w:tcPr>
            <w:tcW w:w="430" w:type="dxa"/>
          </w:tcPr>
          <w:p w14:paraId="43FB21B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49F906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4E318D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3D031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0AAD5810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37182033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DEPORTIVOS Y RECREATIVOS</w:t>
            </w:r>
          </w:p>
        </w:tc>
        <w:tc>
          <w:tcPr>
            <w:tcW w:w="1321" w:type="dxa"/>
          </w:tcPr>
          <w:p w14:paraId="33981BD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701237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77BA6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F369C9E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07" w:type="dxa"/>
          </w:tcPr>
          <w:p w14:paraId="5D2330D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A1580F9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47" w:type="dxa"/>
          </w:tcPr>
          <w:p w14:paraId="1601944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5A1DD4D" w14:textId="77777777" w:rsidR="00F041E7" w:rsidRDefault="00EA4391">
            <w:pPr>
              <w:pStyle w:val="TableParagraph"/>
              <w:spacing w:before="0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B3C2B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40D379" w14:textId="77777777" w:rsidR="00F041E7" w:rsidRDefault="00EA4391">
            <w:pPr>
              <w:pStyle w:val="TableParagraph"/>
              <w:spacing w:before="0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FD944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2D96DE" w14:textId="77777777" w:rsidR="00F041E7" w:rsidRDefault="00EA4391">
            <w:pPr>
              <w:pStyle w:val="TableParagraph"/>
              <w:spacing w:before="0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5C01BC4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A0023F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A8315A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1E2C804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59" w:type="dxa"/>
          </w:tcPr>
          <w:p w14:paraId="6420103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3D1A710F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647" w:type="dxa"/>
          </w:tcPr>
          <w:p w14:paraId="3A7021F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D2FE0D" w14:textId="77777777" w:rsidR="00F041E7" w:rsidRDefault="00EA4391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FE243F4" w14:textId="77777777">
        <w:trPr>
          <w:trHeight w:val="373"/>
        </w:trPr>
        <w:tc>
          <w:tcPr>
            <w:tcW w:w="304" w:type="dxa"/>
          </w:tcPr>
          <w:p w14:paraId="5FFB9F5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 w14:paraId="531D6B9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AB500D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100" w:type="dxa"/>
          </w:tcPr>
          <w:p w14:paraId="7CEDACB7" w14:textId="77777777" w:rsidR="00F041E7" w:rsidRDefault="00EA4391">
            <w:pPr>
              <w:pStyle w:val="TableParagraph"/>
              <w:spacing w:before="56" w:line="150" w:lineRule="atLeast"/>
              <w:ind w:left="123" w:right="7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 INSTRUMENTAL MÉDICO-QUIRÚRGICOS, DE</w:t>
            </w:r>
          </w:p>
        </w:tc>
        <w:tc>
          <w:tcPr>
            <w:tcW w:w="1321" w:type="dxa"/>
          </w:tcPr>
          <w:p w14:paraId="4507D14E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57F57BAB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7F96434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47" w:type="dxa"/>
          </w:tcPr>
          <w:p w14:paraId="429F29A5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0D83B8" w14:textId="77777777" w:rsidR="00F041E7" w:rsidRDefault="00EA4391">
            <w:pPr>
              <w:pStyle w:val="TableParagraph"/>
              <w:ind w:left="278" w:right="1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830F72" w14:textId="77777777" w:rsidR="00F041E7" w:rsidRDefault="00EA4391">
            <w:pPr>
              <w:pStyle w:val="TableParagraph"/>
              <w:ind w:left="278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62F46DF1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2A952F" w14:textId="77777777" w:rsidR="00F041E7" w:rsidRDefault="00EA4391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59" w:type="dxa"/>
          </w:tcPr>
          <w:p w14:paraId="3AAA15B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A103865" w14:textId="77777777" w:rsidR="00F041E7" w:rsidRDefault="00EA4391">
            <w:pPr>
              <w:pStyle w:val="TableParagraph"/>
              <w:spacing w:before="0"/>
              <w:ind w:right="387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647" w:type="dxa"/>
          </w:tcPr>
          <w:p w14:paraId="4B503A88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9AA202" w14:textId="77777777">
        <w:trPr>
          <w:trHeight w:val="133"/>
        </w:trPr>
        <w:tc>
          <w:tcPr>
            <w:tcW w:w="304" w:type="dxa"/>
          </w:tcPr>
          <w:p w14:paraId="0655CB9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24706BE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07E81CB1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00" w:type="dxa"/>
          </w:tcPr>
          <w:p w14:paraId="6EA16660" w14:textId="77777777" w:rsidR="00F041E7" w:rsidRDefault="00EA4391">
            <w:pPr>
              <w:pStyle w:val="TableParagraph"/>
              <w:spacing w:before="17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LABORATORIO Y CUIDADO DE LA SALUD</w:t>
            </w:r>
          </w:p>
        </w:tc>
        <w:tc>
          <w:tcPr>
            <w:tcW w:w="1321" w:type="dxa"/>
          </w:tcPr>
          <w:p w14:paraId="40E153E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F5DB06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07" w:type="dxa"/>
          </w:tcPr>
          <w:p w14:paraId="6844F1D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47" w:type="dxa"/>
          </w:tcPr>
          <w:p w14:paraId="37FF05E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4D9209E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769258A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03" w:type="dxa"/>
          </w:tcPr>
          <w:p w14:paraId="675FDCE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 w14:paraId="63AB5D6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59" w:type="dxa"/>
          </w:tcPr>
          <w:p w14:paraId="402BAC3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47" w:type="dxa"/>
          </w:tcPr>
          <w:p w14:paraId="667B55E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</w:tbl>
    <w:p w14:paraId="5B45F793" w14:textId="77777777" w:rsidR="00F041E7" w:rsidRDefault="00F041E7">
      <w:pPr>
        <w:rPr>
          <w:sz w:val="8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6379BDE" w14:textId="77777777" w:rsidR="00F041E7" w:rsidRDefault="00EA4391">
      <w:pPr>
        <w:pStyle w:val="Ttulo1"/>
      </w:pPr>
      <w:r>
        <w:t>Ejecucion Analitica del Presupuesto</w:t>
      </w:r>
    </w:p>
    <w:p w14:paraId="3E6368D8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6B9EE1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5F027CD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09339A79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BB9D3E0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301E987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3B68BFE0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3C95DA6E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BE97092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5488" behindDoc="1" locked="0" layoutInCell="1" allowOverlap="1" wp14:anchorId="10754021" wp14:editId="7D29DA99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4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FFA413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0754021" id="Rectángulo 159" o:spid="_x0000_s1183" style="position:absolute;left:0;text-align:left;margin-left:18pt;margin-top:11.2pt;width:756pt;height:2.5pt;z-index:-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AAhgwW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1DFFA413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5907D3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3214BBA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F62EBC0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0FADBAC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2CA34CC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42582B6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B852E0F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4F44DF0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02CC066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6FDDCD0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B0EE2A1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518FBB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A7ED69B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4EFBDAD7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F073E7A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3F49607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92C5DDE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5619C086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34FBBB55" w14:textId="77777777" w:rsidR="00F041E7" w:rsidRDefault="00F041E7">
      <w:pPr>
        <w:rPr>
          <w:b/>
          <w:sz w:val="20"/>
        </w:rPr>
      </w:pPr>
    </w:p>
    <w:p w14:paraId="384E7FE0" w14:textId="77777777" w:rsidR="00F041E7" w:rsidRDefault="00F041E7">
      <w:pPr>
        <w:rPr>
          <w:b/>
          <w:sz w:val="20"/>
        </w:rPr>
      </w:pPr>
    </w:p>
    <w:p w14:paraId="368C7F9B" w14:textId="77777777" w:rsidR="00F041E7" w:rsidRDefault="00F041E7">
      <w:pPr>
        <w:rPr>
          <w:b/>
          <w:sz w:val="20"/>
        </w:rPr>
      </w:pPr>
    </w:p>
    <w:p w14:paraId="47081EDF" w14:textId="77777777" w:rsidR="00F041E7" w:rsidRDefault="00F041E7">
      <w:pPr>
        <w:rPr>
          <w:b/>
          <w:sz w:val="20"/>
        </w:rPr>
      </w:pPr>
    </w:p>
    <w:p w14:paraId="1D952861" w14:textId="77777777" w:rsidR="00F041E7" w:rsidRDefault="00F041E7">
      <w:pPr>
        <w:spacing w:before="7"/>
        <w:rPr>
          <w:b/>
          <w:sz w:val="28"/>
        </w:rPr>
      </w:pPr>
    </w:p>
    <w:p w14:paraId="7E3AE322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49B40AA8" wp14:editId="1B09983D">
                <wp:simplePos x="0" y="0"/>
                <wp:positionH relativeFrom="page">
                  <wp:posOffset>228600</wp:posOffset>
                </wp:positionH>
                <wp:positionV relativeFrom="paragraph">
                  <wp:posOffset>-891540</wp:posOffset>
                </wp:positionV>
                <wp:extent cx="9601200" cy="31750"/>
                <wp:effectExtent l="0" t="0" r="0" b="6350"/>
                <wp:wrapNone/>
                <wp:docPr id="203" name="Rectá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4364A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9B40AA8" id="Rectángulo 160" o:spid="_x0000_s1184" style="position:absolute;left:0;text-align:left;margin-left:18pt;margin-top:-70.2pt;width:756pt;height:2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" fillcolor="black" stroked="f">
                <v:textbox>
                  <w:txbxContent>
                    <w:p w14:paraId="664364AA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A222165" wp14:editId="6A67F33C">
                <wp:simplePos x="0" y="0"/>
                <wp:positionH relativeFrom="page">
                  <wp:posOffset>228600</wp:posOffset>
                </wp:positionH>
                <wp:positionV relativeFrom="paragraph">
                  <wp:posOffset>-875665</wp:posOffset>
                </wp:positionV>
                <wp:extent cx="9601200" cy="824230"/>
                <wp:effectExtent l="0" t="0" r="0" b="0"/>
                <wp:wrapNone/>
                <wp:docPr id="105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0"/>
                              <w:gridCol w:w="1099"/>
                              <w:gridCol w:w="1199"/>
                              <w:gridCol w:w="989"/>
                              <w:gridCol w:w="1081"/>
                              <w:gridCol w:w="1055"/>
                              <w:gridCol w:w="1096"/>
                              <w:gridCol w:w="1095"/>
                              <w:gridCol w:w="1092"/>
                              <w:gridCol w:w="676"/>
                            </w:tblGrid>
                            <w:tr w:rsidR="00F041E7" w14:paraId="1DDCF96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16481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D94C2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4ABF1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92CB0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 Y COMEDOR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8378F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C3DEF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4D77A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F43E4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05DFE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2,998.00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6B0D3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2,998.00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E6B33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766D0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4228F2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2,002.00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299F9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2,998.0</w:t>
                                  </w:r>
                                </w:p>
                              </w:tc>
                            </w:tr>
                            <w:tr w:rsidR="00F041E7" w14:paraId="1E4D5D5C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158436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21D8FB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3204C0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3910B66E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 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51335B5F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A453B4E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D00F97A" w14:textId="77777777" w:rsidR="00F041E7" w:rsidRDefault="00EA4391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796F8480" w14:textId="77777777" w:rsidR="00F041E7" w:rsidRDefault="00EA4391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3B11C5" w14:textId="77777777" w:rsidR="00F041E7" w:rsidRDefault="00EA4391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325825D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10714C9" w14:textId="77777777" w:rsidR="00F041E7" w:rsidRDefault="00EA4391">
                                  <w:pPr>
                                    <w:pStyle w:val="TableParagraph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7B5252E" w14:textId="77777777" w:rsidR="00F041E7" w:rsidRDefault="00EA4391">
                                  <w:pPr>
                                    <w:pStyle w:val="TableParagraph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B603E7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6490C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2B6A0BA4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CC3D302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903508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F3587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A9F8E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ABFC5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A175FD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DC5AF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23F051A4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5578CE6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69421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BCBDB6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6ABF73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E39120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E74ED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06B6342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6FAC9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069DD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EE257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3,816.00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C3A7F7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B3958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3,816.00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213058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EC8E8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15,405.00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C8502B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5C686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38,073.00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C17D45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93A81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38,073.00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7498076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76159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3,816.0</w:t>
                                  </w:r>
                                </w:p>
                              </w:tc>
                            </w:tr>
                            <w:tr w:rsidR="00F041E7" w14:paraId="6E8013F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F82BB8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560448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315113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6400069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7008B925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9B3C3CB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-23,350.00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06B0642" w14:textId="77777777" w:rsidR="00F041E7" w:rsidRDefault="00EA4391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44DBDEB4" w14:textId="77777777" w:rsidR="00F041E7" w:rsidRDefault="00EA4391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FB793B" w14:textId="77777777" w:rsidR="00F041E7" w:rsidRDefault="00EA4391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7669E1A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6CC4B32" w14:textId="77777777" w:rsidR="00F041E7" w:rsidRDefault="00EA4391">
                                  <w:pPr>
                                    <w:pStyle w:val="TableParagraph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66DB1C1" w14:textId="77777777" w:rsidR="00F041E7" w:rsidRDefault="00EA4391">
                                  <w:pPr>
                                    <w:pStyle w:val="TableParagraph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94904D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14C84A1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6F88CF28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28BA9D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A222165" id="Cuadro de texto 161" o:spid="_x0000_s1185" type="#_x0000_t202" style="position:absolute;left:0;text-align:left;margin-left:18pt;margin-top:-68.95pt;width:756pt;height:64.9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0"/>
                        <w:gridCol w:w="1099"/>
                        <w:gridCol w:w="1199"/>
                        <w:gridCol w:w="989"/>
                        <w:gridCol w:w="1081"/>
                        <w:gridCol w:w="1055"/>
                        <w:gridCol w:w="1096"/>
                        <w:gridCol w:w="1095"/>
                        <w:gridCol w:w="1092"/>
                        <w:gridCol w:w="676"/>
                      </w:tblGrid>
                      <w:tr w:rsidR="00F041E7" w14:paraId="1DDCF96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316481C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8D94C24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34ABF1E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sz="24" w:space="0" w:color="000000"/>
                            </w:tcBorders>
                          </w:tcPr>
                          <w:p w14:paraId="4592CB06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COCINA Y COMEDOR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single" w:sz="24" w:space="0" w:color="000000"/>
                            </w:tcBorders>
                          </w:tcPr>
                          <w:p w14:paraId="2B8378F3" w14:textId="77777777" w:rsidR="00F041E7" w:rsidRDefault="00EA4391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6DC3DEF6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0E4D77A9" w14:textId="77777777" w:rsidR="00F041E7" w:rsidRDefault="00EA4391">
                            <w:pPr>
                              <w:pStyle w:val="TableParagraph"/>
                              <w:spacing w:before="67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4CF43E46" w14:textId="77777777" w:rsidR="00F041E7" w:rsidRDefault="00EA4391">
                            <w:pPr>
                              <w:pStyle w:val="TableParagraph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105DFE4" w14:textId="77777777" w:rsidR="00F041E7" w:rsidRDefault="00EA4391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2,998.00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696B0D36" w14:textId="77777777" w:rsidR="00F041E7" w:rsidRDefault="00EA4391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2,998.00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4AE6B339" w14:textId="77777777" w:rsidR="00F041E7" w:rsidRDefault="00EA4391">
                            <w:pPr>
                              <w:pStyle w:val="TableParagraph"/>
                              <w:spacing w:before="6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F766D0C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24" w:space="0" w:color="000000"/>
                            </w:tcBorders>
                          </w:tcPr>
                          <w:p w14:paraId="4D4228F2" w14:textId="77777777" w:rsidR="00F041E7" w:rsidRDefault="00EA4391">
                            <w:pPr>
                              <w:pStyle w:val="TableParagraph"/>
                              <w:spacing w:before="97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2,002.00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24" w:space="0" w:color="000000"/>
                            </w:tcBorders>
                          </w:tcPr>
                          <w:p w14:paraId="7E299F9B" w14:textId="77777777" w:rsidR="00F041E7" w:rsidRDefault="00EA4391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2,998.0</w:t>
                            </w:r>
                          </w:p>
                        </w:tc>
                      </w:tr>
                      <w:tr w:rsidR="00F041E7" w14:paraId="1E4D5D5C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4158436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21D8FB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3204C0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3910B66E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 CABLEADO ESTRUCTURADO DE REDES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51335B5F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A453B4E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D00F97A" w14:textId="77777777" w:rsidR="00F041E7" w:rsidRDefault="00EA4391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796F8480" w14:textId="77777777" w:rsidR="00F041E7" w:rsidRDefault="00EA4391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3B11C5" w14:textId="77777777" w:rsidR="00F041E7" w:rsidRDefault="00EA4391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325825D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10714C9" w14:textId="77777777" w:rsidR="00F041E7" w:rsidRDefault="00EA4391">
                            <w:pPr>
                              <w:pStyle w:val="TableParagraph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7B5252E" w14:textId="77777777" w:rsidR="00F041E7" w:rsidRDefault="00EA4391">
                            <w:pPr>
                              <w:pStyle w:val="TableParagraph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7B603E7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6490C4F" w14:textId="77777777" w:rsidR="00F041E7" w:rsidRDefault="00EA4391">
                            <w:pPr>
                              <w:pStyle w:val="TableParagraph"/>
                              <w:spacing w:before="0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2B6A0BA4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CC3D302" w14:textId="77777777">
                        <w:trPr>
                          <w:trHeight w:val="377"/>
                        </w:trPr>
                        <w:tc>
                          <w:tcPr>
                            <w:tcW w:w="556" w:type="dxa"/>
                          </w:tcPr>
                          <w:p w14:paraId="1903508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F3587DD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A9F8E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ABFC5E3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A175FD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DC5AFA5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23F051A4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5578CE6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694213D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BCBDB6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6ABF73F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E39120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E74ED09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06B6342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6FAC93B" w14:textId="77777777" w:rsidR="00F041E7" w:rsidRDefault="00EA4391">
                            <w:pPr>
                              <w:pStyle w:val="TableParagraph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069DD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EE25743" w14:textId="77777777" w:rsidR="00F041E7" w:rsidRDefault="00EA4391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3,816.00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C3A7F7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B3958DD" w14:textId="77777777" w:rsidR="00F041E7" w:rsidRDefault="00EA4391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3,816.00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213058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EC8E84F" w14:textId="77777777" w:rsidR="00F041E7" w:rsidRDefault="00EA4391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15,405.00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C8502B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5C6863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38,073.00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5C17D45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193A81F3" w14:textId="77777777" w:rsidR="00F041E7" w:rsidRDefault="00EA4391">
                            <w:pPr>
                              <w:pStyle w:val="TableParagraph"/>
                              <w:spacing w:before="0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38,073.00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7498076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76159EF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3,816.0</w:t>
                            </w:r>
                          </w:p>
                        </w:tc>
                      </w:tr>
                      <w:tr w:rsidR="00F041E7" w14:paraId="6E8013FC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F82BB8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560448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9315113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6400069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7008B925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9B3C3CB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-23,350.00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06B0642" w14:textId="77777777" w:rsidR="00F041E7" w:rsidRDefault="00EA4391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44DBDEB4" w14:textId="77777777" w:rsidR="00F041E7" w:rsidRDefault="00EA4391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FB793B" w14:textId="77777777" w:rsidR="00F041E7" w:rsidRDefault="00EA4391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7669E1A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6CC4B32" w14:textId="77777777" w:rsidR="00F041E7" w:rsidRDefault="00EA4391">
                            <w:pPr>
                              <w:pStyle w:val="TableParagraph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66DB1C1" w14:textId="77777777" w:rsidR="00F041E7" w:rsidRDefault="00EA4391">
                            <w:pPr>
                              <w:pStyle w:val="TableParagraph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794904D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14C84A1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6F88CF28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28BA9D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EB32F1" wp14:editId="4A0E21D7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6365" cy="227330"/>
                <wp:effectExtent l="0" t="0" r="0" b="0"/>
                <wp:wrapNone/>
                <wp:docPr id="104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41"/>
                              <w:gridCol w:w="1147"/>
                              <w:gridCol w:w="1108"/>
                              <w:gridCol w:w="1081"/>
                              <w:gridCol w:w="1054"/>
                              <w:gridCol w:w="1029"/>
                              <w:gridCol w:w="1095"/>
                              <w:gridCol w:w="1158"/>
                              <w:gridCol w:w="686"/>
                            </w:tblGrid>
                            <w:tr w:rsidR="00F041E7" w14:paraId="3131D0C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C8346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34038C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472,950.00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11D044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998,300.00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7DD635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0" w:right="3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D0F2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3F3428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5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64D34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16,869.00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AEAAA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940,019.88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7A2F39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940,019.88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16881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</w:t>
                                  </w:r>
                                </w:p>
                              </w:tc>
                            </w:tr>
                            <w:tr w:rsidR="00F041E7" w14:paraId="1B47A21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F234C2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82DDA5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484,575.00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421E622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1,150,790.00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22A903A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10" w:right="3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8FE1D6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7BB867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5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022289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5" w:right="2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16,869.00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97D27B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1,082,798.12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16A5E8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1,082,798.12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8B9CF0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6,954.0</w:t>
                                  </w:r>
                                </w:p>
                              </w:tc>
                            </w:tr>
                          </w:tbl>
                          <w:p w14:paraId="2622642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0EB32F1" id="Cuadro de texto 162" o:spid="_x0000_s1186" type="#_x0000_t202" style="position:absolute;left:0;text-align:left;margin-left:264.5pt;margin-top:3.7pt;width:509.95pt;height:17.9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41"/>
                        <w:gridCol w:w="1147"/>
                        <w:gridCol w:w="1108"/>
                        <w:gridCol w:w="1081"/>
                        <w:gridCol w:w="1054"/>
                        <w:gridCol w:w="1029"/>
                        <w:gridCol w:w="1095"/>
                        <w:gridCol w:w="1158"/>
                        <w:gridCol w:w="686"/>
                      </w:tblGrid>
                      <w:tr w:rsidR="00F041E7" w14:paraId="3131D0C8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2C8346C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34038CF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472,950.00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11D0443B" w14:textId="77777777" w:rsidR="00F041E7" w:rsidRDefault="00EA4391">
                            <w:pPr>
                              <w:pStyle w:val="TableParagraph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998,300.00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7DD6358A" w14:textId="77777777" w:rsidR="00F041E7" w:rsidRDefault="00EA4391">
                            <w:pPr>
                              <w:pStyle w:val="TableParagraph"/>
                              <w:spacing w:before="0"/>
                              <w:ind w:left="310" w:right="3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D0F27C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3F3428E" w14:textId="77777777" w:rsidR="00F041E7" w:rsidRDefault="00EA4391">
                            <w:pPr>
                              <w:pStyle w:val="TableParagraph"/>
                              <w:spacing w:before="0"/>
                              <w:ind w:left="25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64D34AD" w14:textId="77777777" w:rsidR="00F041E7" w:rsidRDefault="00EA4391">
                            <w:pPr>
                              <w:pStyle w:val="TableParagraph"/>
                              <w:spacing w:before="0"/>
                              <w:ind w:left="305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16,869.00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AEAAAAF" w14:textId="77777777" w:rsidR="00F041E7" w:rsidRDefault="00EA4391">
                            <w:pPr>
                              <w:pStyle w:val="TableParagraph"/>
                              <w:spacing w:before="0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940,019.88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7A2F39C" w14:textId="77777777" w:rsidR="00F041E7" w:rsidRDefault="00EA4391">
                            <w:pPr>
                              <w:pStyle w:val="TableParagraph"/>
                              <w:spacing w:before="3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940,019.88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51688136" w14:textId="77777777" w:rsidR="00F041E7" w:rsidRDefault="00EA4391">
                            <w:pPr>
                              <w:pStyle w:val="TableParagraph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</w:t>
                            </w:r>
                          </w:p>
                        </w:tc>
                      </w:tr>
                      <w:tr w:rsidR="00F041E7" w14:paraId="1B47A219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5F234C2A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82DDA58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484,575.00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421E622C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1,150,790.00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22A903A9" w14:textId="77777777" w:rsidR="00F041E7" w:rsidRDefault="00EA4391">
                            <w:pPr>
                              <w:pStyle w:val="TableParagraph"/>
                              <w:spacing w:before="32"/>
                              <w:ind w:left="310" w:right="3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8FE1D6C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7BB8675" w14:textId="77777777" w:rsidR="00F041E7" w:rsidRDefault="00EA4391">
                            <w:pPr>
                              <w:pStyle w:val="TableParagraph"/>
                              <w:spacing w:before="32"/>
                              <w:ind w:left="25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022289E" w14:textId="77777777" w:rsidR="00F041E7" w:rsidRDefault="00EA4391">
                            <w:pPr>
                              <w:pStyle w:val="TableParagraph"/>
                              <w:spacing w:before="32"/>
                              <w:ind w:left="305" w:right="2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16,869.00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97D27BD" w14:textId="77777777" w:rsidR="00F041E7" w:rsidRDefault="00EA4391">
                            <w:pPr>
                              <w:pStyle w:val="TableParagraph"/>
                              <w:spacing w:before="32"/>
                              <w:ind w:right="26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1,082,798.12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16A5E8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1,082,798.12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48B9CF04" w14:textId="77777777" w:rsidR="00F041E7" w:rsidRDefault="00EA4391">
                            <w:pPr>
                              <w:pStyle w:val="TableParagraph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6,954.0</w:t>
                            </w:r>
                          </w:p>
                        </w:tc>
                      </w:tr>
                    </w:tbl>
                    <w:p w14:paraId="2622642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4287DA6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99"/>
        <w:gridCol w:w="1466"/>
        <w:gridCol w:w="961"/>
        <w:gridCol w:w="1080"/>
        <w:gridCol w:w="1107"/>
        <w:gridCol w:w="1080"/>
        <w:gridCol w:w="1172"/>
        <w:gridCol w:w="976"/>
        <w:gridCol w:w="1095"/>
        <w:gridCol w:w="1092"/>
        <w:gridCol w:w="686"/>
      </w:tblGrid>
      <w:tr w:rsidR="00F041E7" w14:paraId="2B09B309" w14:textId="77777777">
        <w:trPr>
          <w:trHeight w:val="224"/>
        </w:trPr>
        <w:tc>
          <w:tcPr>
            <w:tcW w:w="304" w:type="dxa"/>
          </w:tcPr>
          <w:p w14:paraId="10690B2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28DE3D80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70EA18E9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FCA9270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66" w:type="dxa"/>
          </w:tcPr>
          <w:p w14:paraId="7960ACD3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961" w:type="dxa"/>
          </w:tcPr>
          <w:p w14:paraId="0CD30833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EE5596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107" w:type="dxa"/>
          </w:tcPr>
          <w:p w14:paraId="505612CA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1BAB2C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6D827E04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22940C9" w14:textId="77777777" w:rsidR="00F041E7" w:rsidRDefault="00EA4391">
            <w:pPr>
              <w:pStyle w:val="TableParagraph"/>
              <w:spacing w:before="0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3A7370F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1092" w:type="dxa"/>
          </w:tcPr>
          <w:p w14:paraId="00F824B4" w14:textId="77777777" w:rsidR="00F041E7" w:rsidRDefault="00EA4391">
            <w:pPr>
              <w:pStyle w:val="TableParagraph"/>
              <w:spacing w:before="3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2,550.00</w:t>
            </w:r>
          </w:p>
        </w:tc>
        <w:tc>
          <w:tcPr>
            <w:tcW w:w="686" w:type="dxa"/>
          </w:tcPr>
          <w:p w14:paraId="4AA4B03B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2A495A1" w14:textId="77777777">
        <w:trPr>
          <w:trHeight w:val="302"/>
        </w:trPr>
        <w:tc>
          <w:tcPr>
            <w:tcW w:w="304" w:type="dxa"/>
          </w:tcPr>
          <w:p w14:paraId="2E2618E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0696AF24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5DC99B4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1A57745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66" w:type="dxa"/>
          </w:tcPr>
          <w:p w14:paraId="28165318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961" w:type="dxa"/>
          </w:tcPr>
          <w:p w14:paraId="7B7E895F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68F08E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1,900.00</w:t>
            </w:r>
          </w:p>
        </w:tc>
        <w:tc>
          <w:tcPr>
            <w:tcW w:w="1107" w:type="dxa"/>
          </w:tcPr>
          <w:p w14:paraId="14E158EC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1D0757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8AF5187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8D74F01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6FEC497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1092" w:type="dxa"/>
          </w:tcPr>
          <w:p w14:paraId="76C8858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5B89B57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183.00</w:t>
            </w:r>
          </w:p>
        </w:tc>
        <w:tc>
          <w:tcPr>
            <w:tcW w:w="686" w:type="dxa"/>
          </w:tcPr>
          <w:p w14:paraId="162C0ABC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2E0D4D0" w14:textId="77777777">
        <w:trPr>
          <w:trHeight w:val="302"/>
        </w:trPr>
        <w:tc>
          <w:tcPr>
            <w:tcW w:w="304" w:type="dxa"/>
          </w:tcPr>
          <w:p w14:paraId="6F0D185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646B3C5C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00F77A5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311D9BDF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DE </w:t>
            </w:r>
            <w:r>
              <w:rPr>
                <w:w w:val="105"/>
                <w:sz w:val="10"/>
              </w:rPr>
              <w:t>PAPEL O CARTÓN</w:t>
            </w:r>
          </w:p>
        </w:tc>
        <w:tc>
          <w:tcPr>
            <w:tcW w:w="1466" w:type="dxa"/>
          </w:tcPr>
          <w:p w14:paraId="57F1974C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961" w:type="dxa"/>
          </w:tcPr>
          <w:p w14:paraId="6A46296B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AFD81F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107" w:type="dxa"/>
          </w:tcPr>
          <w:p w14:paraId="1502E678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504ED4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2ECEE90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688D219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9F0BD03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92" w:type="dxa"/>
          </w:tcPr>
          <w:p w14:paraId="438FCAD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E65A77E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686" w:type="dxa"/>
          </w:tcPr>
          <w:p w14:paraId="1CD7839D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64C5322" w14:textId="77777777">
        <w:trPr>
          <w:trHeight w:val="302"/>
        </w:trPr>
        <w:tc>
          <w:tcPr>
            <w:tcW w:w="304" w:type="dxa"/>
          </w:tcPr>
          <w:p w14:paraId="5650DA9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76DDF6E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3C567415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BB013E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66" w:type="dxa"/>
          </w:tcPr>
          <w:p w14:paraId="0CF79F2B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961" w:type="dxa"/>
          </w:tcPr>
          <w:p w14:paraId="12A1F4D6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3A82C4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107" w:type="dxa"/>
          </w:tcPr>
          <w:p w14:paraId="61B78EEA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F28E8F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953DED6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1989E3F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6FB9CF2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-994.15</w:t>
            </w:r>
          </w:p>
        </w:tc>
        <w:tc>
          <w:tcPr>
            <w:tcW w:w="1092" w:type="dxa"/>
          </w:tcPr>
          <w:p w14:paraId="3DC0C36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7146DC8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-994.15</w:t>
            </w:r>
          </w:p>
        </w:tc>
        <w:tc>
          <w:tcPr>
            <w:tcW w:w="686" w:type="dxa"/>
          </w:tcPr>
          <w:p w14:paraId="55C449B4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7FE1799" w14:textId="77777777">
        <w:trPr>
          <w:trHeight w:val="302"/>
        </w:trPr>
        <w:tc>
          <w:tcPr>
            <w:tcW w:w="304" w:type="dxa"/>
          </w:tcPr>
          <w:p w14:paraId="191E29E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353A41A2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16F4BEF8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464EDEC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466" w:type="dxa"/>
          </w:tcPr>
          <w:p w14:paraId="5AC531FD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961" w:type="dxa"/>
          </w:tcPr>
          <w:p w14:paraId="5A1B8B81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C3B079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107" w:type="dxa"/>
          </w:tcPr>
          <w:p w14:paraId="0755FF48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2F213C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01AB77C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BFE1532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D7FF075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1092" w:type="dxa"/>
          </w:tcPr>
          <w:p w14:paraId="6038BBC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88A41F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2,200.00</w:t>
            </w:r>
          </w:p>
        </w:tc>
        <w:tc>
          <w:tcPr>
            <w:tcW w:w="686" w:type="dxa"/>
          </w:tcPr>
          <w:p w14:paraId="440D2981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0F34332" w14:textId="77777777">
        <w:trPr>
          <w:trHeight w:val="302"/>
        </w:trPr>
        <w:tc>
          <w:tcPr>
            <w:tcW w:w="304" w:type="dxa"/>
          </w:tcPr>
          <w:p w14:paraId="79DC2B5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0E776B85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166488BD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29DE6FB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66" w:type="dxa"/>
          </w:tcPr>
          <w:p w14:paraId="557063AB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961" w:type="dxa"/>
          </w:tcPr>
          <w:p w14:paraId="53AC8D0F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AC4E8B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07" w:type="dxa"/>
          </w:tcPr>
          <w:p w14:paraId="764DF905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571C72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0EAFCFC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1F81288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4EBD414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92" w:type="dxa"/>
          </w:tcPr>
          <w:p w14:paraId="4633F9F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308D4B0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686" w:type="dxa"/>
          </w:tcPr>
          <w:p w14:paraId="14D455FB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30071B2" w14:textId="77777777">
        <w:trPr>
          <w:trHeight w:val="302"/>
        </w:trPr>
        <w:tc>
          <w:tcPr>
            <w:tcW w:w="304" w:type="dxa"/>
          </w:tcPr>
          <w:p w14:paraId="7F6593C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76E419F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27C58B6D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608294F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66" w:type="dxa"/>
          </w:tcPr>
          <w:p w14:paraId="0C997C55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7438FFC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F79ED8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795BEAD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C0D695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2EF4BC8A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DF1CCA0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04415CE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2" w:type="dxa"/>
          </w:tcPr>
          <w:p w14:paraId="0F05471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8853397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 w14:paraId="091919D3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410A44E" w14:textId="77777777">
        <w:trPr>
          <w:trHeight w:val="302"/>
        </w:trPr>
        <w:tc>
          <w:tcPr>
            <w:tcW w:w="304" w:type="dxa"/>
          </w:tcPr>
          <w:p w14:paraId="63167C6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70B0355D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32FC33D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105D66BF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66" w:type="dxa"/>
          </w:tcPr>
          <w:p w14:paraId="6A3B643B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03812A24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3A607A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393E10B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 w14:paraId="2B2D29BB" w14:textId="77777777" w:rsidR="00F041E7" w:rsidRDefault="00EA4391">
            <w:pPr>
              <w:pStyle w:val="TableParagraph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1172" w:type="dxa"/>
          </w:tcPr>
          <w:p w14:paraId="7EA6B063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422.00</w:t>
            </w:r>
          </w:p>
        </w:tc>
        <w:tc>
          <w:tcPr>
            <w:tcW w:w="976" w:type="dxa"/>
          </w:tcPr>
          <w:p w14:paraId="5BC9D4C7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F4B839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-964.00</w:t>
            </w:r>
          </w:p>
        </w:tc>
        <w:tc>
          <w:tcPr>
            <w:tcW w:w="1092" w:type="dxa"/>
          </w:tcPr>
          <w:p w14:paraId="0F4C4C0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D0E9DC2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-964.00</w:t>
            </w:r>
          </w:p>
        </w:tc>
        <w:tc>
          <w:tcPr>
            <w:tcW w:w="686" w:type="dxa"/>
          </w:tcPr>
          <w:p w14:paraId="34C7122A" w14:textId="77777777" w:rsidR="00F041E7" w:rsidRDefault="00EA4391"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422.0</w:t>
            </w:r>
          </w:p>
        </w:tc>
      </w:tr>
      <w:tr w:rsidR="00F041E7" w14:paraId="6FCDB37A" w14:textId="77777777">
        <w:trPr>
          <w:trHeight w:val="302"/>
        </w:trPr>
        <w:tc>
          <w:tcPr>
            <w:tcW w:w="304" w:type="dxa"/>
          </w:tcPr>
          <w:p w14:paraId="1D7C366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413EEC3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25FA11E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058D2BF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66" w:type="dxa"/>
          </w:tcPr>
          <w:p w14:paraId="13DCC8A0" w14:textId="77777777" w:rsidR="00F041E7" w:rsidRDefault="00EA4391">
            <w:pPr>
              <w:pStyle w:val="TableParagraph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961" w:type="dxa"/>
          </w:tcPr>
          <w:p w14:paraId="18095B73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05FC88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07" w:type="dxa"/>
          </w:tcPr>
          <w:p w14:paraId="12B5B843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6AA76C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6A5C634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0B1AF47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B9E1055" w14:textId="77777777" w:rsidR="00F041E7" w:rsidRDefault="00EA4391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92" w:type="dxa"/>
          </w:tcPr>
          <w:p w14:paraId="09E5690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0FB8E82" w14:textId="77777777" w:rsidR="00F041E7" w:rsidRDefault="00EA4391">
            <w:pPr>
              <w:pStyle w:val="TableParagraph"/>
              <w:spacing w:before="0"/>
              <w:ind w:right="338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686" w:type="dxa"/>
          </w:tcPr>
          <w:p w14:paraId="0D96DDF5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44DB20E" w14:textId="77777777">
        <w:trPr>
          <w:trHeight w:val="302"/>
        </w:trPr>
        <w:tc>
          <w:tcPr>
            <w:tcW w:w="304" w:type="dxa"/>
          </w:tcPr>
          <w:p w14:paraId="416B475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4B9D4799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6BD094B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3BE726E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PLÁSTICOS, NYLON, </w:t>
            </w:r>
            <w:r>
              <w:rPr>
                <w:w w:val="105"/>
                <w:sz w:val="10"/>
              </w:rPr>
              <w:t>VINIL Y P.V.C.</w:t>
            </w:r>
          </w:p>
        </w:tc>
        <w:tc>
          <w:tcPr>
            <w:tcW w:w="1466" w:type="dxa"/>
          </w:tcPr>
          <w:p w14:paraId="2DCC125C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961" w:type="dxa"/>
          </w:tcPr>
          <w:p w14:paraId="08E90DDF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C5CB32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107" w:type="dxa"/>
          </w:tcPr>
          <w:p w14:paraId="12113D4B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69311A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08D7787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E2F6203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D0038C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-205.00</w:t>
            </w:r>
          </w:p>
        </w:tc>
        <w:tc>
          <w:tcPr>
            <w:tcW w:w="1092" w:type="dxa"/>
          </w:tcPr>
          <w:p w14:paraId="192518C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F3575EC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-205.00</w:t>
            </w:r>
          </w:p>
        </w:tc>
        <w:tc>
          <w:tcPr>
            <w:tcW w:w="686" w:type="dxa"/>
          </w:tcPr>
          <w:p w14:paraId="00F9A579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8FFB4C6" w14:textId="77777777">
        <w:trPr>
          <w:trHeight w:val="302"/>
        </w:trPr>
        <w:tc>
          <w:tcPr>
            <w:tcW w:w="304" w:type="dxa"/>
          </w:tcPr>
          <w:p w14:paraId="33B4852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2F65D644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70D9AAC1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6978B19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66" w:type="dxa"/>
          </w:tcPr>
          <w:p w14:paraId="56413595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961" w:type="dxa"/>
          </w:tcPr>
          <w:p w14:paraId="1EB18586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5C2AD7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107" w:type="dxa"/>
          </w:tcPr>
          <w:p w14:paraId="39E446AF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78737B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8F2E93B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9EA7B71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8E4D08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1092" w:type="dxa"/>
          </w:tcPr>
          <w:p w14:paraId="152E017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0FB696F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2,500.00</w:t>
            </w:r>
          </w:p>
        </w:tc>
        <w:tc>
          <w:tcPr>
            <w:tcW w:w="686" w:type="dxa"/>
          </w:tcPr>
          <w:p w14:paraId="68087F12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9E46B61" w14:textId="77777777">
        <w:trPr>
          <w:trHeight w:val="232"/>
        </w:trPr>
        <w:tc>
          <w:tcPr>
            <w:tcW w:w="304" w:type="dxa"/>
          </w:tcPr>
          <w:p w14:paraId="74C6E49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0D3CA52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6A98FF2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0A81F655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466" w:type="dxa"/>
          </w:tcPr>
          <w:p w14:paraId="36D3C8F6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961" w:type="dxa"/>
          </w:tcPr>
          <w:p w14:paraId="75D1540A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91F931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107" w:type="dxa"/>
          </w:tcPr>
          <w:p w14:paraId="4D11CCDA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ECB15E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95D4BC0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B2FCE1B" w14:textId="77777777" w:rsidR="00F041E7" w:rsidRDefault="00EA4391">
            <w:pPr>
              <w:pStyle w:val="TableParagraph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402B4FA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1092" w:type="dxa"/>
          </w:tcPr>
          <w:p w14:paraId="56E5CC7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8E29FF1" w14:textId="77777777" w:rsidR="00F041E7" w:rsidRDefault="00EA4391">
            <w:pPr>
              <w:pStyle w:val="TableParagraph"/>
              <w:spacing w:before="0" w:line="104" w:lineRule="exact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1,600.00</w:t>
            </w:r>
          </w:p>
        </w:tc>
        <w:tc>
          <w:tcPr>
            <w:tcW w:w="686" w:type="dxa"/>
          </w:tcPr>
          <w:p w14:paraId="391EB3CC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AE561A4" w14:textId="77777777">
        <w:trPr>
          <w:trHeight w:val="293"/>
        </w:trPr>
        <w:tc>
          <w:tcPr>
            <w:tcW w:w="304" w:type="dxa"/>
          </w:tcPr>
          <w:p w14:paraId="7AF853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3956DB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369EADD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080F3D2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6E166E6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96E260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99" w:type="dxa"/>
          </w:tcPr>
          <w:p w14:paraId="50776AA5" w14:textId="77777777" w:rsidR="00F041E7" w:rsidRDefault="00EA4391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104319D4" w14:textId="77777777" w:rsidR="00F041E7" w:rsidRDefault="00EA4391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66" w:type="dxa"/>
          </w:tcPr>
          <w:p w14:paraId="7942A45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CA7A501" w14:textId="77777777" w:rsidR="00F041E7" w:rsidRDefault="00EA4391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61" w:type="dxa"/>
          </w:tcPr>
          <w:p w14:paraId="1671D38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CCDCC7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3E85F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A78151" w14:textId="77777777" w:rsidR="00F041E7" w:rsidRDefault="00EA4391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07" w:type="dxa"/>
          </w:tcPr>
          <w:p w14:paraId="2B19000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922F344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DB79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ABEEF2A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1,293.00</w:t>
            </w:r>
          </w:p>
        </w:tc>
        <w:tc>
          <w:tcPr>
            <w:tcW w:w="1172" w:type="dxa"/>
          </w:tcPr>
          <w:p w14:paraId="29E9EE2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E6159F5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1,293.00</w:t>
            </w:r>
          </w:p>
        </w:tc>
        <w:tc>
          <w:tcPr>
            <w:tcW w:w="976" w:type="dxa"/>
          </w:tcPr>
          <w:p w14:paraId="47C4CA0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87F11E" w14:textId="77777777" w:rsidR="00F041E7" w:rsidRDefault="00EA4391">
            <w:pPr>
              <w:pStyle w:val="TableParagraph"/>
              <w:spacing w:before="0"/>
              <w:ind w:left="423" w:right="3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13A06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A063D97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8,449.00</w:t>
            </w:r>
          </w:p>
        </w:tc>
        <w:tc>
          <w:tcPr>
            <w:tcW w:w="1092" w:type="dxa"/>
          </w:tcPr>
          <w:p w14:paraId="3C75BE38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C0F478F" w14:textId="77777777" w:rsidR="00F041E7" w:rsidRDefault="00EA4391">
            <w:pPr>
              <w:pStyle w:val="TableParagraph"/>
              <w:spacing w:before="0" w:line="96" w:lineRule="exact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8,449.00</w:t>
            </w:r>
          </w:p>
        </w:tc>
        <w:tc>
          <w:tcPr>
            <w:tcW w:w="686" w:type="dxa"/>
          </w:tcPr>
          <w:p w14:paraId="4138EAE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F9965DB" w14:textId="77777777" w:rsidR="00F041E7" w:rsidRDefault="00EA4391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1,293.0</w:t>
            </w:r>
          </w:p>
        </w:tc>
      </w:tr>
    </w:tbl>
    <w:p w14:paraId="4CDFBDAC" w14:textId="77777777" w:rsidR="00F041E7" w:rsidRDefault="00F041E7">
      <w:pPr>
        <w:spacing w:before="4"/>
        <w:rPr>
          <w:b/>
          <w:sz w:val="15"/>
        </w:rPr>
      </w:pPr>
    </w:p>
    <w:p w14:paraId="3E7C5B4E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B350A3A" wp14:editId="5CD613BB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227330"/>
                <wp:effectExtent l="0" t="0" r="0" b="0"/>
                <wp:wrapNone/>
                <wp:docPr id="106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079"/>
                              <w:gridCol w:w="1106"/>
                              <w:gridCol w:w="1080"/>
                              <w:gridCol w:w="1172"/>
                              <w:gridCol w:w="976"/>
                              <w:gridCol w:w="1094"/>
                              <w:gridCol w:w="1091"/>
                              <w:gridCol w:w="685"/>
                            </w:tblGrid>
                            <w:tr w:rsidR="00F041E7" w14:paraId="3E33DF5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39D87B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D6C22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86B59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95C2C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0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3422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B2D3C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181BE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97888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33,718.85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017CAC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33,718.85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BCBA2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</w:t>
                                  </w:r>
                                </w:p>
                              </w:tc>
                            </w:tr>
                            <w:tr w:rsidR="00F041E7" w14:paraId="3024984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70ADE2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6FA1D3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43FC20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D02D0A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10" w:right="3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0C195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B34398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D8FC8A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3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012B6D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33,718.85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78FD4B11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33,718.85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835B9C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1,715.0</w:t>
                                  </w:r>
                                </w:p>
                              </w:tc>
                            </w:tr>
                          </w:tbl>
                          <w:p w14:paraId="06F3A4B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B350A3A" id="Cuadro de texto 163" o:spid="_x0000_s1187" type="#_x0000_t202" style="position:absolute;left:0;text-align:left;margin-left:267.15pt;margin-top:-1pt;width:507.3pt;height:17.9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079"/>
                        <w:gridCol w:w="1106"/>
                        <w:gridCol w:w="1080"/>
                        <w:gridCol w:w="1172"/>
                        <w:gridCol w:w="976"/>
                        <w:gridCol w:w="1094"/>
                        <w:gridCol w:w="1091"/>
                        <w:gridCol w:w="685"/>
                      </w:tblGrid>
                      <w:tr w:rsidR="00F041E7" w14:paraId="3E33DF50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339D87B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D6C2244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86B59AD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95C2CEC" w14:textId="77777777" w:rsidR="00F041E7" w:rsidRDefault="00EA4391">
                            <w:pPr>
                              <w:pStyle w:val="TableParagraph"/>
                              <w:spacing w:before="0"/>
                              <w:ind w:left="310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3422F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B2D3CC9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181BE91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9788875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33,718.85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017CACC" w14:textId="77777777" w:rsidR="00F041E7" w:rsidRDefault="00EA4391">
                            <w:pPr>
                              <w:pStyle w:val="TableParagraph"/>
                              <w:spacing w:before="3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33,718.85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BCBA2DE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</w:t>
                            </w:r>
                          </w:p>
                        </w:tc>
                      </w:tr>
                      <w:tr w:rsidR="00F041E7" w14:paraId="3024984E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670ADE2C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6FA1D38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43FC203" w14:textId="77777777" w:rsidR="00F041E7" w:rsidRDefault="00EA4391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D02D0AB" w14:textId="77777777" w:rsidR="00F041E7" w:rsidRDefault="00EA4391">
                            <w:pPr>
                              <w:pStyle w:val="TableParagraph"/>
                              <w:spacing w:before="32"/>
                              <w:ind w:left="310" w:right="3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0C1951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B343988" w14:textId="77777777" w:rsidR="00F041E7" w:rsidRDefault="00EA4391">
                            <w:pPr>
                              <w:pStyle w:val="TableParagraph"/>
                              <w:spacing w:before="32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D8FC8AF" w14:textId="77777777" w:rsidR="00F041E7" w:rsidRDefault="00EA4391">
                            <w:pPr>
                              <w:pStyle w:val="TableParagraph"/>
                              <w:spacing w:before="32"/>
                              <w:ind w:left="423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012B6D8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33,718.85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78FD4B11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33,718.85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835B9C6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1,715.0</w:t>
                            </w:r>
                          </w:p>
                        </w:tc>
                      </w:tr>
                    </w:tbl>
                    <w:p w14:paraId="06F3A4B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3C7A7C9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854"/>
        <w:gridCol w:w="171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F041E7" w14:paraId="7240572D" w14:textId="77777777">
        <w:trPr>
          <w:trHeight w:val="146"/>
        </w:trPr>
        <w:tc>
          <w:tcPr>
            <w:tcW w:w="304" w:type="dxa"/>
          </w:tcPr>
          <w:p w14:paraId="5D7CABC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12D7B2E3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77F6790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4" w:type="dxa"/>
          </w:tcPr>
          <w:p w14:paraId="458D8464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1" w:type="dxa"/>
          </w:tcPr>
          <w:p w14:paraId="611CC692" w14:textId="77777777" w:rsidR="00F041E7" w:rsidRDefault="00EA4391">
            <w:pPr>
              <w:pStyle w:val="TableParagraph"/>
              <w:spacing w:before="0"/>
              <w:ind w:left="10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FAAB81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922CE2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D0BCB5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E44718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88274E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58AF08" w14:textId="77777777" w:rsidR="00F041E7" w:rsidRDefault="00EA4391">
            <w:pPr>
              <w:pStyle w:val="TableParagraph"/>
              <w:spacing w:before="0"/>
              <w:ind w:left="242" w:right="2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93F9BA0" w14:textId="77777777" w:rsidR="00F041E7" w:rsidRDefault="00EA4391">
            <w:pPr>
              <w:pStyle w:val="TableParagraph"/>
              <w:spacing w:before="0"/>
              <w:ind w:left="242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38421B2C" w14:textId="77777777" w:rsidR="00F041E7" w:rsidRDefault="00EA4391">
            <w:pPr>
              <w:pStyle w:val="TableParagraph"/>
              <w:spacing w:before="30" w:line="96" w:lineRule="exact"/>
              <w:ind w:left="426" w:right="4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B193CDA" w14:textId="77777777" w:rsidR="00F041E7" w:rsidRDefault="00EA4391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95D4D57" w14:textId="77777777" w:rsidR="00F041E7" w:rsidRDefault="00F041E7">
      <w:pPr>
        <w:spacing w:before="1"/>
        <w:rPr>
          <w:b/>
          <w:sz w:val="6"/>
        </w:rPr>
      </w:pPr>
    </w:p>
    <w:p w14:paraId="7B6CBCF9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59A8968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64961273" w14:textId="77777777" w:rsidR="00F041E7" w:rsidRDefault="00EA4391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6C4EC467" w14:textId="77777777" w:rsidR="00F041E7" w:rsidRDefault="00EA4391">
      <w:pPr>
        <w:rPr>
          <w:sz w:val="10"/>
        </w:rPr>
      </w:pPr>
      <w:r>
        <w:br w:type="column"/>
      </w:r>
    </w:p>
    <w:p w14:paraId="24D1A293" w14:textId="77777777" w:rsidR="00F041E7" w:rsidRDefault="00EA4391">
      <w:pPr>
        <w:spacing w:before="1"/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19569E52" w14:textId="77777777" w:rsidR="00F041E7" w:rsidRDefault="00EA4391">
      <w:pPr>
        <w:spacing w:before="86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2B047D1E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6640ACC1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732"/>
        <w:gridCol w:w="1714"/>
        <w:gridCol w:w="1054"/>
        <w:gridCol w:w="1225"/>
        <w:gridCol w:w="1080"/>
        <w:gridCol w:w="1080"/>
        <w:gridCol w:w="1080"/>
        <w:gridCol w:w="950"/>
        <w:gridCol w:w="1095"/>
        <w:gridCol w:w="1211"/>
        <w:gridCol w:w="594"/>
      </w:tblGrid>
      <w:tr w:rsidR="00F041E7" w14:paraId="304A6BF7" w14:textId="77777777">
        <w:trPr>
          <w:trHeight w:val="224"/>
        </w:trPr>
        <w:tc>
          <w:tcPr>
            <w:tcW w:w="304" w:type="dxa"/>
          </w:tcPr>
          <w:p w14:paraId="5A30658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0DB461E3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5C1BF38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 w14:paraId="3759F5AE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4" w:type="dxa"/>
          </w:tcPr>
          <w:p w14:paraId="1132EF2D" w14:textId="77777777" w:rsidR="00F041E7" w:rsidRDefault="00EA4391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390,900.00</w:t>
            </w:r>
          </w:p>
        </w:tc>
        <w:tc>
          <w:tcPr>
            <w:tcW w:w="1054" w:type="dxa"/>
          </w:tcPr>
          <w:p w14:paraId="6A0E5874" w14:textId="77777777" w:rsidR="00F041E7" w:rsidRDefault="00EA4391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10,119.00</w:t>
            </w:r>
          </w:p>
        </w:tc>
        <w:tc>
          <w:tcPr>
            <w:tcW w:w="1225" w:type="dxa"/>
          </w:tcPr>
          <w:p w14:paraId="43644271" w14:textId="77777777" w:rsidR="00F041E7" w:rsidRDefault="00EA4391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1080" w:type="dxa"/>
          </w:tcPr>
          <w:p w14:paraId="7855BCE4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3C80D9" w14:textId="77777777" w:rsidR="00F041E7" w:rsidRDefault="00EA4391">
            <w:pPr>
              <w:pStyle w:val="TableParagraph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27CECA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A34D992" w14:textId="77777777" w:rsidR="00F041E7" w:rsidRDefault="00EA4391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8BAD19" w14:textId="77777777" w:rsidR="00F041E7" w:rsidRDefault="00EA4391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1211" w:type="dxa"/>
          </w:tcPr>
          <w:p w14:paraId="017C8A0D" w14:textId="77777777" w:rsidR="00F041E7" w:rsidRDefault="00EA4391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401,019.00</w:t>
            </w:r>
          </w:p>
        </w:tc>
        <w:tc>
          <w:tcPr>
            <w:tcW w:w="594" w:type="dxa"/>
          </w:tcPr>
          <w:p w14:paraId="21C8D2C4" w14:textId="77777777" w:rsidR="00F041E7" w:rsidRDefault="00EA4391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F4A165" w14:textId="77777777">
        <w:trPr>
          <w:trHeight w:val="302"/>
        </w:trPr>
        <w:tc>
          <w:tcPr>
            <w:tcW w:w="304" w:type="dxa"/>
          </w:tcPr>
          <w:p w14:paraId="321CC20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144B6556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2B7B6295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 w14:paraId="3781B127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PAPEL DE </w:t>
            </w:r>
            <w:r>
              <w:rPr>
                <w:w w:val="105"/>
                <w:sz w:val="10"/>
              </w:rPr>
              <w:t>ESCRITORIO</w:t>
            </w:r>
          </w:p>
        </w:tc>
        <w:tc>
          <w:tcPr>
            <w:tcW w:w="1714" w:type="dxa"/>
          </w:tcPr>
          <w:p w14:paraId="0575FE26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54" w:type="dxa"/>
          </w:tcPr>
          <w:p w14:paraId="1AA3B2DA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5110DC5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2,800.00</w:t>
            </w:r>
          </w:p>
        </w:tc>
        <w:tc>
          <w:tcPr>
            <w:tcW w:w="1080" w:type="dxa"/>
          </w:tcPr>
          <w:p w14:paraId="4A49F75D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A3787D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5214C0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BF2CC35" w14:textId="77777777" w:rsidR="00F041E7" w:rsidRDefault="00EA4391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C9111E1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-568.40</w:t>
            </w:r>
          </w:p>
        </w:tc>
        <w:tc>
          <w:tcPr>
            <w:tcW w:w="1211" w:type="dxa"/>
          </w:tcPr>
          <w:p w14:paraId="5467ABB2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832A608" w14:textId="77777777" w:rsidR="00F041E7" w:rsidRDefault="00EA4391">
            <w:pPr>
              <w:pStyle w:val="TableParagraph"/>
              <w:spacing w:before="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-568.40</w:t>
            </w:r>
          </w:p>
        </w:tc>
        <w:tc>
          <w:tcPr>
            <w:tcW w:w="594" w:type="dxa"/>
          </w:tcPr>
          <w:p w14:paraId="3A1836A1" w14:textId="77777777" w:rsidR="00F041E7" w:rsidRDefault="00EA4391"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631EC3C" w14:textId="77777777">
        <w:trPr>
          <w:trHeight w:val="224"/>
        </w:trPr>
        <w:tc>
          <w:tcPr>
            <w:tcW w:w="304" w:type="dxa"/>
          </w:tcPr>
          <w:p w14:paraId="3CE0708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094A379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7F43BDC6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32" w:type="dxa"/>
          </w:tcPr>
          <w:p w14:paraId="64D442EC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4" w:type="dxa"/>
          </w:tcPr>
          <w:p w14:paraId="3E184A73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728.00</w:t>
            </w:r>
          </w:p>
        </w:tc>
        <w:tc>
          <w:tcPr>
            <w:tcW w:w="1054" w:type="dxa"/>
          </w:tcPr>
          <w:p w14:paraId="44ECFB23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26B53FE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728.00</w:t>
            </w:r>
          </w:p>
        </w:tc>
        <w:tc>
          <w:tcPr>
            <w:tcW w:w="1080" w:type="dxa"/>
          </w:tcPr>
          <w:p w14:paraId="7A820EC9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7E3B37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B2931D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8C262C0" w14:textId="77777777" w:rsidR="00F041E7" w:rsidRDefault="00EA4391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45347D4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-2,977.90</w:t>
            </w:r>
          </w:p>
        </w:tc>
        <w:tc>
          <w:tcPr>
            <w:tcW w:w="1211" w:type="dxa"/>
          </w:tcPr>
          <w:p w14:paraId="09F74EF6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F9CD6A8" w14:textId="77777777" w:rsidR="00F041E7" w:rsidRDefault="00EA4391">
            <w:pPr>
              <w:pStyle w:val="TableParagraph"/>
              <w:spacing w:before="0" w:line="96" w:lineRule="exact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-2,977.90</w:t>
            </w:r>
          </w:p>
        </w:tc>
        <w:tc>
          <w:tcPr>
            <w:tcW w:w="594" w:type="dxa"/>
          </w:tcPr>
          <w:p w14:paraId="6EE3DA13" w14:textId="77777777" w:rsidR="00F041E7" w:rsidRDefault="00EA4391"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44091D7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C27A8FE" w14:textId="77777777" w:rsidR="00F041E7" w:rsidRDefault="00EA4391">
      <w:pPr>
        <w:pStyle w:val="Ttulo1"/>
      </w:pPr>
      <w:r>
        <w:t>Ejecucion Analitica del Presupuesto</w:t>
      </w:r>
    </w:p>
    <w:p w14:paraId="088AE17B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52F8F0E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33F3AEB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1BC41128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BD2DF7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3D3609F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0F2E9ACB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9F507EF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183E196B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1BBFE3C6" wp14:editId="2B91D98E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5" name="Rectángul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DAC2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BBFE3C6" id="Rectángulo 164" o:spid="_x0000_s1188" style="position:absolute;left:0;text-align:left;margin-left:18pt;margin-top:11.2pt;width:756pt;height:2.5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Ba4DRG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380DAC2D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161DD30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26F4092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410CFB7A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A185A61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34FF3AA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D436B9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E846259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7BDA19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0EBD1C1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1DA94A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986C08F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19616A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5EEC886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48F92B3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2FBA496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7AE5D3DF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5DFE19DB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7832CC88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4FDD85C6" w14:textId="77777777" w:rsidR="00F041E7" w:rsidRDefault="00F041E7">
      <w:pPr>
        <w:rPr>
          <w:b/>
          <w:sz w:val="20"/>
        </w:rPr>
      </w:pPr>
    </w:p>
    <w:p w14:paraId="0061ED40" w14:textId="77777777" w:rsidR="00F041E7" w:rsidRDefault="00F041E7">
      <w:pPr>
        <w:rPr>
          <w:b/>
          <w:sz w:val="20"/>
        </w:rPr>
      </w:pPr>
    </w:p>
    <w:p w14:paraId="47D76E71" w14:textId="77777777" w:rsidR="00F041E7" w:rsidRDefault="00F041E7">
      <w:pPr>
        <w:rPr>
          <w:b/>
          <w:sz w:val="20"/>
        </w:rPr>
      </w:pPr>
    </w:p>
    <w:p w14:paraId="2EB4B5C0" w14:textId="77777777" w:rsidR="00F041E7" w:rsidRDefault="00F041E7">
      <w:pPr>
        <w:rPr>
          <w:b/>
          <w:sz w:val="20"/>
        </w:rPr>
      </w:pPr>
    </w:p>
    <w:p w14:paraId="65AD60A9" w14:textId="77777777" w:rsidR="00F041E7" w:rsidRDefault="00F041E7">
      <w:pPr>
        <w:rPr>
          <w:b/>
          <w:sz w:val="20"/>
        </w:rPr>
      </w:pPr>
    </w:p>
    <w:p w14:paraId="47623266" w14:textId="77777777" w:rsidR="00F041E7" w:rsidRDefault="00F041E7">
      <w:pPr>
        <w:rPr>
          <w:b/>
          <w:sz w:val="20"/>
        </w:rPr>
      </w:pPr>
    </w:p>
    <w:p w14:paraId="1D344853" w14:textId="77777777" w:rsidR="00F041E7" w:rsidRDefault="00F041E7">
      <w:pPr>
        <w:rPr>
          <w:b/>
          <w:sz w:val="20"/>
        </w:rPr>
      </w:pPr>
    </w:p>
    <w:p w14:paraId="79C766C0" w14:textId="77777777" w:rsidR="00F041E7" w:rsidRDefault="00F041E7">
      <w:pPr>
        <w:rPr>
          <w:b/>
          <w:sz w:val="20"/>
        </w:rPr>
      </w:pPr>
    </w:p>
    <w:p w14:paraId="71BDC257" w14:textId="77777777" w:rsidR="00F041E7" w:rsidRDefault="00F041E7">
      <w:pPr>
        <w:rPr>
          <w:b/>
          <w:sz w:val="20"/>
        </w:rPr>
      </w:pPr>
    </w:p>
    <w:p w14:paraId="17D587B5" w14:textId="77777777" w:rsidR="00F041E7" w:rsidRDefault="00F041E7">
      <w:pPr>
        <w:rPr>
          <w:b/>
          <w:sz w:val="20"/>
        </w:rPr>
      </w:pPr>
    </w:p>
    <w:p w14:paraId="75C3E738" w14:textId="77777777" w:rsidR="00F041E7" w:rsidRDefault="00F041E7">
      <w:pPr>
        <w:rPr>
          <w:b/>
          <w:sz w:val="20"/>
        </w:rPr>
      </w:pPr>
    </w:p>
    <w:p w14:paraId="778A3F95" w14:textId="77777777" w:rsidR="00F041E7" w:rsidRDefault="00F041E7">
      <w:pPr>
        <w:rPr>
          <w:b/>
          <w:sz w:val="20"/>
        </w:rPr>
      </w:pPr>
    </w:p>
    <w:p w14:paraId="0DB63B3B" w14:textId="77777777" w:rsidR="00F041E7" w:rsidRDefault="00F041E7">
      <w:pPr>
        <w:spacing w:before="6"/>
        <w:rPr>
          <w:b/>
          <w:sz w:val="21"/>
        </w:rPr>
      </w:pPr>
    </w:p>
    <w:p w14:paraId="230B02E7" w14:textId="77777777" w:rsidR="00F041E7" w:rsidRDefault="00EA4391">
      <w:pPr>
        <w:spacing w:before="1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553E006" wp14:editId="4DC60BF0">
                <wp:simplePos x="0" y="0"/>
                <wp:positionH relativeFrom="page">
                  <wp:posOffset>228600</wp:posOffset>
                </wp:positionH>
                <wp:positionV relativeFrom="paragraph">
                  <wp:posOffset>-1991995</wp:posOffset>
                </wp:positionV>
                <wp:extent cx="9601200" cy="1880870"/>
                <wp:effectExtent l="0" t="0" r="0" b="0"/>
                <wp:wrapNone/>
                <wp:docPr id="107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0"/>
                              <w:gridCol w:w="1374"/>
                              <w:gridCol w:w="1054"/>
                              <w:gridCol w:w="1080"/>
                              <w:gridCol w:w="1146"/>
                              <w:gridCol w:w="1080"/>
                              <w:gridCol w:w="1133"/>
                              <w:gridCol w:w="958"/>
                              <w:gridCol w:w="1094"/>
                              <w:gridCol w:w="1148"/>
                              <w:gridCol w:w="635"/>
                            </w:tblGrid>
                            <w:tr w:rsidR="00F041E7" w14:paraId="73E5B0D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AB506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390E9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F151A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D75B1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CEB49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F2A48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9F88B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4BD57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4987C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EBC58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0672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5B3FF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B20B0D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5EB22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D7AE89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BD780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B180D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CA7FCE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639E63F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6DD518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694D5CE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DB22BD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4FD0A3DF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2B7B8E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92FAC63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24F5157A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945B60B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3265C43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524AA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1,950.00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6AA23FEA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768584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F3A015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F520C4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9AE811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169B6C7C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9D80B3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C5F40F3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4B6FA9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20787E1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F48247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036B8D4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7E5D9173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6A1F378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6E0624D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CBF91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C3E26EE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2B2B14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101B4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9F41B9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4D30F5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2FFFC81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AB9ACF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C5EAE20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4ABA93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78E465AB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1D3EA0" w14:textId="77777777" w:rsidR="00F041E7" w:rsidRDefault="00EA4391">
                                  <w:pPr>
                                    <w:pStyle w:val="TableParagraph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5F87F22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7931EA54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AF79473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-4,528.00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5706C40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99B795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-4,528.00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1C89EF6C" w14:textId="77777777" w:rsidR="00F041E7" w:rsidRDefault="00EA4391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350.0</w:t>
                                  </w:r>
                                </w:p>
                              </w:tc>
                            </w:tr>
                            <w:tr w:rsidR="00F041E7" w14:paraId="6DCA3FA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48406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DC2F4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0F5C10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44BA96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AEBB38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B513547" w14:textId="77777777" w:rsidR="00F041E7" w:rsidRDefault="00EA4391">
                                  <w:pPr>
                                    <w:pStyle w:val="TableParagraph"/>
                                    <w:ind w:left="302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75A7C7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DB265F7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FEAB6A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802F6EC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44C7877D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A59263" w14:textId="77777777" w:rsidR="00F041E7" w:rsidRDefault="00EA4391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2BEDC0D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B0C19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7A356756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A242BD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2F9F6B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A7A91B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B35CF8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3A679D6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0D4737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C71CC90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C1AA5F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4B1D44F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2A8D5A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C7D8771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36C1DA69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5E4B840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727D3B6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95BC0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5FFC3904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CC46E5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8B1B0D8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3D9FFA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30569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4276EB4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2C9F30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5E3EE92" w14:textId="77777777" w:rsidR="00F041E7" w:rsidRDefault="00EA4391">
                                  <w:pPr>
                                    <w:pStyle w:val="TableParagraph"/>
                                    <w:ind w:left="259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4433BB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4,836.00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4781347F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C7C261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0478DFB4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2C2AB56A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D7E5FBF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3,806.00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742C241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C714A0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3,806.00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01315632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F59005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CADA7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F2B4BF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B0E02A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03884B7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C3A757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2F7744B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354A38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96D328A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38BD10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4B9DBFE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9395633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AC9B78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33D54C9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8E842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2155B04B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70108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6EF44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9F20F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6C15CC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03113A9A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PRODUCTOS SANITARIOS,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 Y DE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01E689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EF5DF47" w14:textId="77777777" w:rsidR="00F041E7" w:rsidRDefault="00EA4391">
                                  <w:pPr>
                                    <w:pStyle w:val="TableParagraph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83788B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3B4267E" w14:textId="77777777" w:rsidR="00F041E7" w:rsidRDefault="00EA4391">
                                  <w:pPr>
                                    <w:pStyle w:val="TableParagraph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3579E1" w14:textId="77777777" w:rsidR="00F041E7" w:rsidRDefault="00EA4391">
                                  <w:pPr>
                                    <w:pStyle w:val="TableParagraph"/>
                                    <w:ind w:left="242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B9178DE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36D6A51B" w14:textId="77777777" w:rsidR="00F041E7" w:rsidRDefault="00EA4391">
                                  <w:pPr>
                                    <w:pStyle w:val="TableParagraph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388C915" w14:textId="77777777" w:rsidR="00F041E7" w:rsidRDefault="00EA4391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1197276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ECEC4FF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7,800.00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0D686825" w14:textId="77777777" w:rsidR="00F041E7" w:rsidRDefault="00EA4391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EA5251A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B36267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76F6C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A3CFE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6B04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79B04F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11B67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00" w:type="dxa"/>
                                </w:tcPr>
                                <w:p w14:paraId="13663FA8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4A4CCA6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4BDF9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CEBA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3DDE42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286BF0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5B49F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32053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4FFD3F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72BC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A860A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90F3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648.00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6ECD40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68FD7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648.00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757C97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DD7BD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4" w:right="3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87321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991F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-14,419.75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</w:tcPr>
                                <w:p w14:paraId="5E49243E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3700354B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-14,419.75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</w:tcPr>
                                <w:p w14:paraId="1E093EC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B981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648.0</w:t>
                                  </w:r>
                                </w:p>
                              </w:tc>
                            </w:tr>
                          </w:tbl>
                          <w:p w14:paraId="008D3F8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553E006" id="Cuadro de texto 165" o:spid="_x0000_s1189" type="#_x0000_t202" style="position:absolute;left:0;text-align:left;margin-left:18pt;margin-top:-156.85pt;width:756pt;height:148.1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00"/>
                        <w:gridCol w:w="1374"/>
                        <w:gridCol w:w="1054"/>
                        <w:gridCol w:w="1080"/>
                        <w:gridCol w:w="1146"/>
                        <w:gridCol w:w="1080"/>
                        <w:gridCol w:w="1133"/>
                        <w:gridCol w:w="958"/>
                        <w:gridCol w:w="1094"/>
                        <w:gridCol w:w="1148"/>
                        <w:gridCol w:w="635"/>
                      </w:tblGrid>
                      <w:tr w:rsidR="00F041E7" w14:paraId="73E5B0D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7AB506C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2390E96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1F151AE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  <w:tcBorders>
                              <w:top w:val="single" w:sz="24" w:space="0" w:color="000000"/>
                            </w:tcBorders>
                          </w:tcPr>
                          <w:p w14:paraId="11D75B1A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74" w:type="dxa"/>
                            <w:tcBorders>
                              <w:top w:val="single" w:sz="24" w:space="0" w:color="000000"/>
                            </w:tcBorders>
                          </w:tcPr>
                          <w:p w14:paraId="0DCEB496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4DF2A48D" w14:textId="77777777" w:rsidR="00F041E7" w:rsidRDefault="00EA4391">
                            <w:pPr>
                              <w:pStyle w:val="TableParagraph"/>
                              <w:spacing w:before="67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09F88B1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4" w:space="0" w:color="000000"/>
                            </w:tcBorders>
                          </w:tcPr>
                          <w:p w14:paraId="334BD57A" w14:textId="77777777" w:rsidR="00F041E7" w:rsidRDefault="00EA4391">
                            <w:pPr>
                              <w:pStyle w:val="TableParagraph"/>
                              <w:spacing w:before="67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F4987CD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4" w:space="0" w:color="000000"/>
                            </w:tcBorders>
                          </w:tcPr>
                          <w:p w14:paraId="42EBC58C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24" w:space="0" w:color="000000"/>
                            </w:tcBorders>
                          </w:tcPr>
                          <w:p w14:paraId="6A067249" w14:textId="77777777" w:rsidR="00F041E7" w:rsidRDefault="00EA4391">
                            <w:pPr>
                              <w:pStyle w:val="TableParagraph"/>
                              <w:spacing w:before="67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145B3FFA" w14:textId="77777777" w:rsidR="00F041E7" w:rsidRDefault="00EA4391">
                            <w:pPr>
                              <w:pStyle w:val="TableParagraph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24" w:space="0" w:color="000000"/>
                            </w:tcBorders>
                          </w:tcPr>
                          <w:p w14:paraId="0BB20B0D" w14:textId="77777777" w:rsidR="00F041E7" w:rsidRDefault="00EA4391">
                            <w:pPr>
                              <w:pStyle w:val="TableParagraph"/>
                              <w:spacing w:before="97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3,800.00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24" w:space="0" w:color="000000"/>
                            </w:tcBorders>
                          </w:tcPr>
                          <w:p w14:paraId="485EB229" w14:textId="77777777" w:rsidR="00F041E7" w:rsidRDefault="00EA4391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D7AE898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DBD780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B180D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CA7FCE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639E63F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6DD518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694D5CE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DB22BD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4FD0A3DF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2B7B8E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292FAC63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24F5157A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945B60B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3265C43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524AA34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1,950.00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6AA23FEA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768584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F3A015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F520C4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9AE811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169B6C7C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9D80B3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C5F40F3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4B6FA9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20787E1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F48247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7036B8D4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7E5D9173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6A1F378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6E0624D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CBF9182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C3E26EE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2B2B149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9101B4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9F41B9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4D30F5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2FFFC81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AB9ACF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C5EAE20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4ABA93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78E465AB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1D3EA0" w14:textId="77777777" w:rsidR="00F041E7" w:rsidRDefault="00EA4391">
                            <w:pPr>
                              <w:pStyle w:val="TableParagraph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15F87F22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7931EA54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AF79473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-4,528.00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5706C40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99B7951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-4,528.00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1C89EF6C" w14:textId="77777777" w:rsidR="00F041E7" w:rsidRDefault="00EA4391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350.0</w:t>
                            </w:r>
                          </w:p>
                        </w:tc>
                      </w:tr>
                      <w:tr w:rsidR="00F041E7" w14:paraId="6DCA3FA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C48406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DC2F4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C0F5C10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44BA96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AEBB38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B513547" w14:textId="77777777" w:rsidR="00F041E7" w:rsidRDefault="00EA4391">
                            <w:pPr>
                              <w:pStyle w:val="TableParagraph"/>
                              <w:ind w:left="302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75A7C7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DB265F7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FEAB6A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1802F6EC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44C7877D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5A59263" w14:textId="77777777" w:rsidR="00F041E7" w:rsidRDefault="00EA4391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2BEDC0D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B0C195A" w14:textId="77777777" w:rsidR="00F041E7" w:rsidRDefault="00EA4391">
                            <w:pPr>
                              <w:pStyle w:val="TableParagraph"/>
                              <w:spacing w:before="0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7A356756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A242BD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2F9F6B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A7A91B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B35CF8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3A679D6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0D4737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C71CC90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C1AA5F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4B1D44F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2A8D5A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3C7D8771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36C1DA69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5E4B840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727D3B6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95BC0B2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5FFC3904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CC46E5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8B1B0D8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3D9FFA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30569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4276EB4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2C9F30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5E3EE92" w14:textId="77777777" w:rsidR="00F041E7" w:rsidRDefault="00EA4391">
                            <w:pPr>
                              <w:pStyle w:val="TableParagraph"/>
                              <w:ind w:left="259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4433BB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4,836.00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4781347F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C7C261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0478DFB4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2C2AB56A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D7E5FBF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3,806.00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742C241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C714A04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3,806.00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01315632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F59005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6CADA7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F2B4BF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B0E02A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03884B7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C3A757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2F7744B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354A38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96D328A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38BD10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24B9DBFE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9395633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AC9B78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33D54C9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8E842C1" w14:textId="77777777" w:rsidR="00F041E7" w:rsidRDefault="00EA4391">
                            <w:pPr>
                              <w:pStyle w:val="TableParagraph"/>
                              <w:spacing w:before="0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2155B04B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701081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46EF44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9F20F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6C15CC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03113A9A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PRODUCTOS SANITARIOS,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 Y DE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01E689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EF5DF47" w14:textId="77777777" w:rsidR="00F041E7" w:rsidRDefault="00EA4391">
                            <w:pPr>
                              <w:pStyle w:val="TableParagraph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83788B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3B4267E" w14:textId="77777777" w:rsidR="00F041E7" w:rsidRDefault="00EA4391">
                            <w:pPr>
                              <w:pStyle w:val="TableParagraph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3579E1" w14:textId="77777777" w:rsidR="00F041E7" w:rsidRDefault="00EA4391">
                            <w:pPr>
                              <w:pStyle w:val="TableParagraph"/>
                              <w:ind w:left="242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1B9178DE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36D6A51B" w14:textId="77777777" w:rsidR="00F041E7" w:rsidRDefault="00EA4391">
                            <w:pPr>
                              <w:pStyle w:val="TableParagraph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388C915" w14:textId="77777777" w:rsidR="00F041E7" w:rsidRDefault="00EA4391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1197276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ECEC4FF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7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7,800.00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0D686825" w14:textId="77777777" w:rsidR="00F041E7" w:rsidRDefault="00EA4391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EA5251A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5B36267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76F6C8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A3CFE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6B0491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79B04F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11B67B5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00" w:type="dxa"/>
                          </w:tcPr>
                          <w:p w14:paraId="13663FA8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4A4CCA6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4BDF9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CEBAB7" w14:textId="77777777" w:rsidR="00F041E7" w:rsidRDefault="00EA4391">
                            <w:pPr>
                              <w:pStyle w:val="TableParagraph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3DDE42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286BF08" w14:textId="77777777" w:rsidR="00F041E7" w:rsidRDefault="00EA4391">
                            <w:pPr>
                              <w:pStyle w:val="TableParagraph"/>
                              <w:spacing w:before="0"/>
                              <w:ind w:left="30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5B49F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32053E" w14:textId="77777777" w:rsidR="00F041E7" w:rsidRDefault="00EA4391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4FFD3F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72BC24" w14:textId="77777777" w:rsidR="00F041E7" w:rsidRDefault="00EA4391">
                            <w:pPr>
                              <w:pStyle w:val="TableParagraph"/>
                              <w:spacing w:before="0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A860A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90F3F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648.00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56ECD40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68FD7D4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648.00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6757C97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DD7BD55" w14:textId="77777777" w:rsidR="00F041E7" w:rsidRDefault="00EA4391">
                            <w:pPr>
                              <w:pStyle w:val="TableParagraph"/>
                              <w:spacing w:before="0"/>
                              <w:ind w:left="424" w:right="3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87321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991F0F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-14,419.75</w:t>
                            </w:r>
                          </w:p>
                        </w:tc>
                        <w:tc>
                          <w:tcPr>
                            <w:tcW w:w="1148" w:type="dxa"/>
                          </w:tcPr>
                          <w:p w14:paraId="5E49243E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700354B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8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-14,419.75</w:t>
                            </w:r>
                          </w:p>
                        </w:tc>
                        <w:tc>
                          <w:tcPr>
                            <w:tcW w:w="635" w:type="dxa"/>
                          </w:tcPr>
                          <w:p w14:paraId="1E093EC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B98160" w14:textId="77777777" w:rsidR="00F041E7" w:rsidRDefault="00EA4391">
                            <w:pPr>
                              <w:pStyle w:val="TableParagraph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648.0</w:t>
                            </w:r>
                          </w:p>
                        </w:tc>
                      </w:tr>
                    </w:tbl>
                    <w:p w14:paraId="008D3F8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1C4D426" wp14:editId="370B871A">
                <wp:simplePos x="0" y="0"/>
                <wp:positionH relativeFrom="page">
                  <wp:posOffset>3359150</wp:posOffset>
                </wp:positionH>
                <wp:positionV relativeFrom="paragraph">
                  <wp:posOffset>-12065</wp:posOffset>
                </wp:positionV>
                <wp:extent cx="6476365" cy="93345"/>
                <wp:effectExtent l="0" t="0" r="0" b="0"/>
                <wp:wrapNone/>
                <wp:docPr id="110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"/>
                              <w:gridCol w:w="1054"/>
                              <w:gridCol w:w="1107"/>
                              <w:gridCol w:w="1147"/>
                              <w:gridCol w:w="1081"/>
                              <w:gridCol w:w="1134"/>
                              <w:gridCol w:w="951"/>
                              <w:gridCol w:w="1095"/>
                              <w:gridCol w:w="1159"/>
                              <w:gridCol w:w="648"/>
                            </w:tblGrid>
                            <w:tr w:rsidR="00F041E7" w14:paraId="1F9B55F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2" w:type="dxa"/>
                                </w:tcPr>
                                <w:p w14:paraId="66A252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C56D9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12,355.00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AE8AD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439,833.00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14:paraId="3B519B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D83D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C0EB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4" w:right="4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20940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2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F013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412,472.95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3035942B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412,472.95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281FB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7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</w:t>
                                  </w:r>
                                </w:p>
                              </w:tc>
                            </w:tr>
                          </w:tbl>
                          <w:p w14:paraId="253CC79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1C4D426" id="Cuadro de texto 166" o:spid="_x0000_s1190" type="#_x0000_t202" style="position:absolute;left:0;text-align:left;margin-left:264.5pt;margin-top:-.95pt;width:509.95pt;height:7.3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2"/>
                        <w:gridCol w:w="1054"/>
                        <w:gridCol w:w="1107"/>
                        <w:gridCol w:w="1147"/>
                        <w:gridCol w:w="1081"/>
                        <w:gridCol w:w="1134"/>
                        <w:gridCol w:w="951"/>
                        <w:gridCol w:w="1095"/>
                        <w:gridCol w:w="1159"/>
                        <w:gridCol w:w="648"/>
                      </w:tblGrid>
                      <w:tr w:rsidR="00F041E7" w14:paraId="1F9B55F1" w14:textId="77777777">
                        <w:trPr>
                          <w:trHeight w:val="146"/>
                        </w:trPr>
                        <w:tc>
                          <w:tcPr>
                            <w:tcW w:w="832" w:type="dxa"/>
                          </w:tcPr>
                          <w:p w14:paraId="66A252FE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C56D9A6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12,355.00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AE8AD6B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439,833.00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14:paraId="3B519BF1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D83DA0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C0EB22" w14:textId="77777777" w:rsidR="00F041E7" w:rsidRDefault="00EA4391">
                            <w:pPr>
                              <w:pStyle w:val="TableParagraph"/>
                              <w:spacing w:before="0"/>
                              <w:ind w:left="374" w:right="4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209402F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2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7F013D4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412,472.95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3035942B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412,472.95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281FB88" w14:textId="77777777" w:rsidR="00F041E7" w:rsidRDefault="00EA4391">
                            <w:pPr>
                              <w:pStyle w:val="TableParagraph"/>
                              <w:spacing w:before="0"/>
                              <w:ind w:left="37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</w:t>
                            </w:r>
                          </w:p>
                        </w:tc>
                      </w:tr>
                    </w:tbl>
                    <w:p w14:paraId="253CC79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519"/>
        <w:gridCol w:w="2047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041E7" w14:paraId="1ED486DF" w14:textId="77777777">
        <w:trPr>
          <w:trHeight w:val="146"/>
        </w:trPr>
        <w:tc>
          <w:tcPr>
            <w:tcW w:w="305" w:type="dxa"/>
          </w:tcPr>
          <w:p w14:paraId="787B21C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26CC6CB2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B72BD9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9" w:type="dxa"/>
          </w:tcPr>
          <w:p w14:paraId="4BDEE912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2047" w:type="dxa"/>
          </w:tcPr>
          <w:p w14:paraId="41A03460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0622BD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6F7AAA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07C1829C" w14:textId="77777777" w:rsidR="00F041E7" w:rsidRDefault="00EA4391">
            <w:pPr>
              <w:pStyle w:val="TableParagraph"/>
              <w:spacing w:before="0"/>
              <w:ind w:left="421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BC4CA7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225.00</w:t>
            </w:r>
          </w:p>
        </w:tc>
        <w:tc>
          <w:tcPr>
            <w:tcW w:w="1080" w:type="dxa"/>
          </w:tcPr>
          <w:p w14:paraId="43D55C10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225.00</w:t>
            </w:r>
          </w:p>
        </w:tc>
        <w:tc>
          <w:tcPr>
            <w:tcW w:w="1077" w:type="dxa"/>
          </w:tcPr>
          <w:p w14:paraId="6B39B0E5" w14:textId="77777777" w:rsidR="00F041E7" w:rsidRDefault="00EA4391">
            <w:pPr>
              <w:pStyle w:val="TableParagraph"/>
              <w:spacing w:before="0"/>
              <w:ind w:left="369" w:right="3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225.00</w:t>
            </w:r>
          </w:p>
        </w:tc>
        <w:tc>
          <w:tcPr>
            <w:tcW w:w="1094" w:type="dxa"/>
          </w:tcPr>
          <w:p w14:paraId="1F442E4A" w14:textId="77777777" w:rsidR="00F041E7" w:rsidRDefault="00EA4391">
            <w:pPr>
              <w:pStyle w:val="TableParagraph"/>
              <w:spacing w:before="0"/>
              <w:ind w:left="248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-225.00</w:t>
            </w:r>
          </w:p>
        </w:tc>
        <w:tc>
          <w:tcPr>
            <w:tcW w:w="1135" w:type="dxa"/>
          </w:tcPr>
          <w:p w14:paraId="15B09258" w14:textId="77777777" w:rsidR="00F041E7" w:rsidRDefault="00EA4391">
            <w:pPr>
              <w:pStyle w:val="TableParagraph"/>
              <w:spacing w:before="30" w:line="96" w:lineRule="exact"/>
              <w:ind w:left="3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-225.00</w:t>
            </w:r>
          </w:p>
        </w:tc>
        <w:tc>
          <w:tcPr>
            <w:tcW w:w="593" w:type="dxa"/>
          </w:tcPr>
          <w:p w14:paraId="31EAFC0F" w14:textId="77777777" w:rsidR="00F041E7" w:rsidRDefault="00EA4391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A46CE0F" w14:textId="77777777" w:rsidR="00F041E7" w:rsidRDefault="00F041E7">
      <w:pPr>
        <w:spacing w:before="4"/>
        <w:rPr>
          <w:b/>
          <w:sz w:val="15"/>
        </w:rPr>
      </w:pPr>
    </w:p>
    <w:p w14:paraId="695C065D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04ACD5B" wp14:editId="60B4FEE3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08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3"/>
                              <w:gridCol w:w="1054"/>
                              <w:gridCol w:w="1107"/>
                              <w:gridCol w:w="1107"/>
                              <w:gridCol w:w="1080"/>
                              <w:gridCol w:w="1120"/>
                              <w:gridCol w:w="1003"/>
                              <w:gridCol w:w="1095"/>
                              <w:gridCol w:w="1158"/>
                              <w:gridCol w:w="647"/>
                            </w:tblGrid>
                            <w:tr w:rsidR="00F041E7" w14:paraId="5242D8E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75B9FE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11168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3D4C1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4172E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6147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6FD7A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355E28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48730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-225.00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E71167B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-225.00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23781ED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704678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987A00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31340C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12,355.00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4A7EA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439,833.00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8DD22A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86F97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1,223.00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31D4F2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1,223.00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6726E0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F2BFE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412,247.95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1B7F852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412,247.95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39BE5D0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998.0</w:t>
                                  </w:r>
                                </w:p>
                              </w:tc>
                            </w:tr>
                          </w:tbl>
                          <w:p w14:paraId="5F05966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04ACD5B" id="Cuadro de texto 167" o:spid="_x0000_s1191" type="#_x0000_t202" style="position:absolute;left:0;text-align:left;margin-left:264.5pt;margin-top:-1pt;width:510pt;height:17.9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3"/>
                        <w:gridCol w:w="1054"/>
                        <w:gridCol w:w="1107"/>
                        <w:gridCol w:w="1107"/>
                        <w:gridCol w:w="1080"/>
                        <w:gridCol w:w="1120"/>
                        <w:gridCol w:w="1003"/>
                        <w:gridCol w:w="1095"/>
                        <w:gridCol w:w="1158"/>
                        <w:gridCol w:w="647"/>
                      </w:tblGrid>
                      <w:tr w:rsidR="00F041E7" w14:paraId="5242D8E5" w14:textId="77777777">
                        <w:trPr>
                          <w:trHeight w:val="178"/>
                        </w:trPr>
                        <w:tc>
                          <w:tcPr>
                            <w:tcW w:w="833" w:type="dxa"/>
                          </w:tcPr>
                          <w:p w14:paraId="675B9FE1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1116822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3D4C1AF" w14:textId="77777777" w:rsidR="00F041E7" w:rsidRDefault="00EA4391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4172E8B" w14:textId="77777777" w:rsidR="00F041E7" w:rsidRDefault="00EA4391">
                            <w:pPr>
                              <w:pStyle w:val="TableParagraph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61476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6FD7AD6" w14:textId="77777777" w:rsidR="00F041E7" w:rsidRDefault="00EA4391">
                            <w:pPr>
                              <w:pStyle w:val="TableParagraph"/>
                              <w:spacing w:before="0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355E289A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487302" w14:textId="77777777" w:rsidR="00F041E7" w:rsidRDefault="00EA4391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-225.00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E71167B" w14:textId="77777777" w:rsidR="00F041E7" w:rsidRDefault="00EA4391">
                            <w:pPr>
                              <w:pStyle w:val="TableParagraph"/>
                              <w:spacing w:before="30"/>
                              <w:ind w:right="3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-225.00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23781ED0" w14:textId="77777777" w:rsidR="00F041E7" w:rsidRDefault="00EA4391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704678E" w14:textId="77777777">
                        <w:trPr>
                          <w:trHeight w:val="178"/>
                        </w:trPr>
                        <w:tc>
                          <w:tcPr>
                            <w:tcW w:w="833" w:type="dxa"/>
                          </w:tcPr>
                          <w:p w14:paraId="6987A008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31340C1" w14:textId="77777777" w:rsidR="00F041E7" w:rsidRDefault="00EA4391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12,355.00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4A7EA87" w14:textId="77777777" w:rsidR="00F041E7" w:rsidRDefault="00EA4391">
                            <w:pPr>
                              <w:pStyle w:val="TableParagraph"/>
                              <w:spacing w:before="32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439,833.00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8DD22A6" w14:textId="77777777" w:rsidR="00F041E7" w:rsidRDefault="00EA4391">
                            <w:pPr>
                              <w:pStyle w:val="TableParagraph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86F97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1,223.00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31D4F28" w14:textId="77777777" w:rsidR="00F041E7" w:rsidRDefault="00EA4391">
                            <w:pPr>
                              <w:pStyle w:val="TableParagraph"/>
                              <w:spacing w:before="32"/>
                              <w:ind w:right="39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1,223.00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6726E01" w14:textId="77777777" w:rsidR="00F041E7" w:rsidRDefault="00EA4391">
                            <w:pPr>
                              <w:pStyle w:val="TableParagraph"/>
                              <w:spacing w:before="32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F2BFE0" w14:textId="77777777" w:rsidR="00F041E7" w:rsidRDefault="00EA4391">
                            <w:pPr>
                              <w:pStyle w:val="TableParagraph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412,247.95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1B7F852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412,247.95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39BE5D0C" w14:textId="77777777" w:rsidR="00F041E7" w:rsidRDefault="00EA4391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998.0</w:t>
                            </w:r>
                          </w:p>
                        </w:tc>
                      </w:tr>
                    </w:tbl>
                    <w:p w14:paraId="5F05966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0A6D13BA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4A93AD26" w14:textId="77777777">
        <w:trPr>
          <w:trHeight w:val="224"/>
        </w:trPr>
        <w:tc>
          <w:tcPr>
            <w:tcW w:w="305" w:type="dxa"/>
          </w:tcPr>
          <w:p w14:paraId="159A764D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1B9367F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96C8DC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 w14:paraId="748753B1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06A2B60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2EB0DE" w14:textId="77777777" w:rsidR="00F041E7" w:rsidRDefault="00EA4391">
            <w:pPr>
              <w:pStyle w:val="TableParagraph"/>
              <w:spacing w:before="0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440B91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7C8821" w14:textId="77777777" w:rsidR="00F041E7" w:rsidRDefault="00EA4391">
            <w:pPr>
              <w:pStyle w:val="TableParagraph"/>
              <w:spacing w:before="0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7F1447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39F422" w14:textId="77777777" w:rsidR="00F041E7" w:rsidRDefault="00EA4391">
            <w:pPr>
              <w:pStyle w:val="TableParagraph"/>
              <w:spacing w:before="0"/>
              <w:ind w:left="27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657B55D" w14:textId="77777777" w:rsidR="00F041E7" w:rsidRDefault="00EA4391">
            <w:pPr>
              <w:pStyle w:val="TableParagraph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DD571BF" w14:textId="77777777" w:rsidR="00F041E7" w:rsidRDefault="00EA4391">
            <w:pPr>
              <w:pStyle w:val="TableParagraph"/>
              <w:spacing w:before="0"/>
              <w:ind w:left="28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307998BC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3E530F3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D3E1D3" w14:textId="77777777">
        <w:trPr>
          <w:trHeight w:val="224"/>
        </w:trPr>
        <w:tc>
          <w:tcPr>
            <w:tcW w:w="305" w:type="dxa"/>
          </w:tcPr>
          <w:p w14:paraId="1E66609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894A69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9C80D5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 w14:paraId="6AB42FDF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COMBUSTIBLES Y </w:t>
            </w:r>
            <w:r>
              <w:rPr>
                <w:w w:val="105"/>
                <w:sz w:val="10"/>
              </w:rPr>
              <w:t>LUBRICANTES</w:t>
            </w:r>
          </w:p>
        </w:tc>
        <w:tc>
          <w:tcPr>
            <w:tcW w:w="1712" w:type="dxa"/>
          </w:tcPr>
          <w:p w14:paraId="1D9D6E7B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A430D0" w14:textId="77777777" w:rsidR="00F041E7" w:rsidRDefault="00EA4391">
            <w:pPr>
              <w:pStyle w:val="TableParagraph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F16405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96E018" w14:textId="77777777" w:rsidR="00F041E7" w:rsidRDefault="00EA4391">
            <w:pPr>
              <w:pStyle w:val="TableParagraph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1FCF1C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594F92" w14:textId="77777777" w:rsidR="00F041E7" w:rsidRDefault="00EA4391">
            <w:pPr>
              <w:pStyle w:val="TableParagraph"/>
              <w:ind w:left="27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64E6B2D" w14:textId="77777777" w:rsidR="00F041E7" w:rsidRDefault="00EA4391">
            <w:pPr>
              <w:pStyle w:val="TableParagraph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972A711" w14:textId="77777777" w:rsidR="00F041E7" w:rsidRDefault="00EA4391">
            <w:pPr>
              <w:pStyle w:val="TableParagraph"/>
              <w:ind w:left="28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7E800B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14AA171" w14:textId="77777777" w:rsidR="00F041E7" w:rsidRDefault="00EA4391">
            <w:pPr>
              <w:pStyle w:val="TableParagraph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77201509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F8B1053" w14:textId="77777777" w:rsidR="00F041E7" w:rsidRDefault="00F041E7">
      <w:pPr>
        <w:spacing w:before="1"/>
        <w:rPr>
          <w:b/>
          <w:sz w:val="6"/>
        </w:rPr>
      </w:pPr>
    </w:p>
    <w:p w14:paraId="44FE3497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734692F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60B4123B" w14:textId="77777777" w:rsidR="00F041E7" w:rsidRDefault="00EA4391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72C3952" w14:textId="77777777" w:rsidR="00F041E7" w:rsidRDefault="00EA4391">
      <w:pPr>
        <w:rPr>
          <w:sz w:val="10"/>
        </w:rPr>
      </w:pPr>
      <w:r>
        <w:br w:type="column"/>
      </w:r>
    </w:p>
    <w:p w14:paraId="76A00176" w14:textId="77777777" w:rsidR="00F041E7" w:rsidRDefault="00EA4391">
      <w:pPr>
        <w:spacing w:before="1"/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736503AD" w14:textId="77777777" w:rsidR="00F041E7" w:rsidRDefault="00EA4391">
      <w:pPr>
        <w:spacing w:before="86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054AEEC6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26B6DD33" w14:textId="77777777" w:rsidR="00F041E7" w:rsidRDefault="00EA4391">
      <w:pPr>
        <w:spacing w:before="4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1AA33AB6" wp14:editId="03100F58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4" name="Rectá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C44AE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AA33AB6" id="Rectángulo 168" o:spid="_x0000_s1192" style="position:absolute;margin-left:18pt;margin-top:168pt;width:756pt;height:2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HQ6dta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3AC44AEA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219"/>
        <w:gridCol w:w="1229"/>
        <w:gridCol w:w="1081"/>
        <w:gridCol w:w="1200"/>
        <w:gridCol w:w="989"/>
        <w:gridCol w:w="1081"/>
        <w:gridCol w:w="1081"/>
        <w:gridCol w:w="1069"/>
        <w:gridCol w:w="1096"/>
        <w:gridCol w:w="1185"/>
        <w:gridCol w:w="594"/>
      </w:tblGrid>
      <w:tr w:rsidR="00F041E7" w14:paraId="246C9A9B" w14:textId="77777777">
        <w:trPr>
          <w:trHeight w:val="224"/>
        </w:trPr>
        <w:tc>
          <w:tcPr>
            <w:tcW w:w="305" w:type="dxa"/>
          </w:tcPr>
          <w:p w14:paraId="5050BB0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422E829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0A313BB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1DCCDEF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229" w:type="dxa"/>
          </w:tcPr>
          <w:p w14:paraId="5793148E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886F77" w14:textId="77777777" w:rsidR="00F041E7" w:rsidRDefault="00EA4391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00" w:type="dxa"/>
          </w:tcPr>
          <w:p w14:paraId="4D2906F0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89" w:type="dxa"/>
          </w:tcPr>
          <w:p w14:paraId="39FC15CE" w14:textId="77777777" w:rsidR="00F041E7" w:rsidRDefault="00EA4391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DD59E7" w14:textId="77777777" w:rsidR="00F041E7" w:rsidRDefault="00EA4391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CEB322" w14:textId="77777777" w:rsidR="00F041E7" w:rsidRDefault="00EA4391">
            <w:pPr>
              <w:pStyle w:val="TableParagraph"/>
              <w:spacing w:before="0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8BAEC61" w14:textId="77777777" w:rsidR="00F041E7" w:rsidRDefault="00EA4391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60B1496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185" w:type="dxa"/>
          </w:tcPr>
          <w:p w14:paraId="3221A60B" w14:textId="77777777" w:rsidR="00F041E7" w:rsidRDefault="00EA4391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4FEBCEE2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ED9187" w14:textId="77777777">
        <w:trPr>
          <w:trHeight w:val="302"/>
        </w:trPr>
        <w:tc>
          <w:tcPr>
            <w:tcW w:w="305" w:type="dxa"/>
          </w:tcPr>
          <w:p w14:paraId="7573F25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C25D39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2343BB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38E414A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229" w:type="dxa"/>
          </w:tcPr>
          <w:p w14:paraId="20F837F6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87992D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60C5820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29D7202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2B7AEA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1721B9" w14:textId="77777777" w:rsidR="00F041E7" w:rsidRDefault="00EA4391">
            <w:pPr>
              <w:pStyle w:val="TableParagraph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A759153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B54CBD5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-1,125.12</w:t>
            </w:r>
          </w:p>
        </w:tc>
        <w:tc>
          <w:tcPr>
            <w:tcW w:w="1185" w:type="dxa"/>
          </w:tcPr>
          <w:p w14:paraId="5F1C8A6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4F7BF48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-1,125.12</w:t>
            </w:r>
          </w:p>
        </w:tc>
        <w:tc>
          <w:tcPr>
            <w:tcW w:w="594" w:type="dxa"/>
          </w:tcPr>
          <w:p w14:paraId="0F7209C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464532B" w14:textId="77777777">
        <w:trPr>
          <w:trHeight w:val="302"/>
        </w:trPr>
        <w:tc>
          <w:tcPr>
            <w:tcW w:w="305" w:type="dxa"/>
          </w:tcPr>
          <w:p w14:paraId="48F49C0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B132E1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9DBBE8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5E295E9E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229" w:type="dxa"/>
          </w:tcPr>
          <w:p w14:paraId="741FACDC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376F7A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22,000.00</w:t>
            </w:r>
          </w:p>
        </w:tc>
        <w:tc>
          <w:tcPr>
            <w:tcW w:w="1200" w:type="dxa"/>
          </w:tcPr>
          <w:p w14:paraId="2FBC8964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22,000.00</w:t>
            </w:r>
          </w:p>
        </w:tc>
        <w:tc>
          <w:tcPr>
            <w:tcW w:w="989" w:type="dxa"/>
          </w:tcPr>
          <w:p w14:paraId="6EEF94B9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295D69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F18E09" w14:textId="77777777" w:rsidR="00F041E7" w:rsidRDefault="00EA4391">
            <w:pPr>
              <w:pStyle w:val="TableParagraph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EE2EA13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23ACFF0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-1,703.12</w:t>
            </w:r>
          </w:p>
        </w:tc>
        <w:tc>
          <w:tcPr>
            <w:tcW w:w="1185" w:type="dxa"/>
          </w:tcPr>
          <w:p w14:paraId="05481FE7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AFCA21B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-1,703.12</w:t>
            </w:r>
          </w:p>
        </w:tc>
        <w:tc>
          <w:tcPr>
            <w:tcW w:w="594" w:type="dxa"/>
          </w:tcPr>
          <w:p w14:paraId="08E3C0B3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0C3AE8A" w14:textId="77777777">
        <w:trPr>
          <w:trHeight w:val="302"/>
        </w:trPr>
        <w:tc>
          <w:tcPr>
            <w:tcW w:w="305" w:type="dxa"/>
          </w:tcPr>
          <w:p w14:paraId="37D75EA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C580CA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8EB566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375DF26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229" w:type="dxa"/>
          </w:tcPr>
          <w:p w14:paraId="2A28219F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9E94F2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00" w:type="dxa"/>
          </w:tcPr>
          <w:p w14:paraId="3EC4ECFE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89" w:type="dxa"/>
          </w:tcPr>
          <w:p w14:paraId="23C4A763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565602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81" w:type="dxa"/>
          </w:tcPr>
          <w:p w14:paraId="6D2E6AC8" w14:textId="77777777" w:rsidR="00F041E7" w:rsidRDefault="00EA4391">
            <w:pPr>
              <w:pStyle w:val="TableParagraph"/>
              <w:ind w:left="278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69" w:type="dxa"/>
          </w:tcPr>
          <w:p w14:paraId="28C3759E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50.00</w:t>
            </w:r>
          </w:p>
        </w:tc>
        <w:tc>
          <w:tcPr>
            <w:tcW w:w="1096" w:type="dxa"/>
          </w:tcPr>
          <w:p w14:paraId="6D83E4B8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9,900.00</w:t>
            </w:r>
          </w:p>
        </w:tc>
        <w:tc>
          <w:tcPr>
            <w:tcW w:w="1185" w:type="dxa"/>
          </w:tcPr>
          <w:p w14:paraId="77EA5B21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4B6FD97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9,950.00</w:t>
            </w:r>
          </w:p>
        </w:tc>
        <w:tc>
          <w:tcPr>
            <w:tcW w:w="594" w:type="dxa"/>
          </w:tcPr>
          <w:p w14:paraId="2B2B8CC2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3EA99B0" w14:textId="77777777">
        <w:trPr>
          <w:trHeight w:val="302"/>
        </w:trPr>
        <w:tc>
          <w:tcPr>
            <w:tcW w:w="305" w:type="dxa"/>
          </w:tcPr>
          <w:p w14:paraId="2E0BC99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263</w:t>
            </w:r>
          </w:p>
        </w:tc>
        <w:tc>
          <w:tcPr>
            <w:tcW w:w="430" w:type="dxa"/>
          </w:tcPr>
          <w:p w14:paraId="1541571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06B6A76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284208E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ABONOS Y FERTILIZANTES</w:t>
            </w:r>
          </w:p>
        </w:tc>
        <w:tc>
          <w:tcPr>
            <w:tcW w:w="1229" w:type="dxa"/>
          </w:tcPr>
          <w:p w14:paraId="085BFC2E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E63306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9403D80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0844CEA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8778B0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2DBCF2" w14:textId="77777777" w:rsidR="00F041E7" w:rsidRDefault="00EA4391">
            <w:pPr>
              <w:pStyle w:val="TableParagraph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BB674EA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B02F84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6F1BB431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4DCA275" w14:textId="77777777" w:rsidR="00F041E7" w:rsidRDefault="00EA4391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6F511048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3EFAD8E" w14:textId="77777777">
        <w:trPr>
          <w:trHeight w:val="302"/>
        </w:trPr>
        <w:tc>
          <w:tcPr>
            <w:tcW w:w="305" w:type="dxa"/>
          </w:tcPr>
          <w:p w14:paraId="2A16AE6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32DB1D5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B0C215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2B6865E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PLÁSTICOS, </w:t>
            </w:r>
            <w:r>
              <w:rPr>
                <w:w w:val="105"/>
                <w:sz w:val="10"/>
              </w:rPr>
              <w:t>NYLON, VINIL Y P.V.C.</w:t>
            </w:r>
          </w:p>
        </w:tc>
        <w:tc>
          <w:tcPr>
            <w:tcW w:w="1229" w:type="dxa"/>
          </w:tcPr>
          <w:p w14:paraId="5F19C0C1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049FA6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E6DA6F5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FAABE06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48CECA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31D05B" w14:textId="77777777" w:rsidR="00F041E7" w:rsidRDefault="00EA4391">
            <w:pPr>
              <w:pStyle w:val="TableParagraph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A131D02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A4CA992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-3,250.00</w:t>
            </w:r>
          </w:p>
        </w:tc>
        <w:tc>
          <w:tcPr>
            <w:tcW w:w="1185" w:type="dxa"/>
          </w:tcPr>
          <w:p w14:paraId="2A1229B2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5D65B79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-3,250.00</w:t>
            </w:r>
          </w:p>
        </w:tc>
        <w:tc>
          <w:tcPr>
            <w:tcW w:w="594" w:type="dxa"/>
          </w:tcPr>
          <w:p w14:paraId="5B7FE136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58D8CB4" w14:textId="77777777">
        <w:trPr>
          <w:trHeight w:val="302"/>
        </w:trPr>
        <w:tc>
          <w:tcPr>
            <w:tcW w:w="305" w:type="dxa"/>
          </w:tcPr>
          <w:p w14:paraId="2CE211B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77CEF10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902497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47C8B6C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229" w:type="dxa"/>
          </w:tcPr>
          <w:p w14:paraId="7A194071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CA1FD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6337D01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04F4E4E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7BCFFE" w14:textId="77777777" w:rsidR="00F041E7" w:rsidRDefault="00EA4391">
            <w:pPr>
              <w:pStyle w:val="TableParagraph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E70BF4" w14:textId="77777777" w:rsidR="00F041E7" w:rsidRDefault="00EA4391">
            <w:pPr>
              <w:pStyle w:val="TableParagraph"/>
              <w:ind w:left="278" w:right="1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7C270D4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96F18AE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612B6BC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6F916DF" w14:textId="77777777" w:rsidR="00F041E7" w:rsidRDefault="00EA4391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CEF5B47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570C2BB" w14:textId="77777777">
        <w:trPr>
          <w:trHeight w:val="224"/>
        </w:trPr>
        <w:tc>
          <w:tcPr>
            <w:tcW w:w="305" w:type="dxa"/>
          </w:tcPr>
          <w:p w14:paraId="525BD46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7EFFC0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CA4BAD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219" w:type="dxa"/>
          </w:tcPr>
          <w:p w14:paraId="16A08E3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229" w:type="dxa"/>
          </w:tcPr>
          <w:p w14:paraId="287CB218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C8FB97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1200" w:type="dxa"/>
          </w:tcPr>
          <w:p w14:paraId="0368A487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10,000.00</w:t>
            </w:r>
          </w:p>
        </w:tc>
        <w:tc>
          <w:tcPr>
            <w:tcW w:w="989" w:type="dxa"/>
          </w:tcPr>
          <w:p w14:paraId="607C8C42" w14:textId="77777777" w:rsidR="00F041E7" w:rsidRDefault="00EA4391">
            <w:pPr>
              <w:pStyle w:val="TableParagraph"/>
              <w:ind w:right="35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1DA92E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2,425.00</w:t>
            </w:r>
          </w:p>
        </w:tc>
        <w:tc>
          <w:tcPr>
            <w:tcW w:w="1081" w:type="dxa"/>
          </w:tcPr>
          <w:p w14:paraId="7DEFFE15" w14:textId="77777777" w:rsidR="00F041E7" w:rsidRDefault="00EA4391">
            <w:pPr>
              <w:pStyle w:val="TableParagraph"/>
              <w:ind w:left="276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2,425.00</w:t>
            </w:r>
          </w:p>
        </w:tc>
        <w:tc>
          <w:tcPr>
            <w:tcW w:w="1069" w:type="dxa"/>
          </w:tcPr>
          <w:p w14:paraId="7AF36A8E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2,425.00</w:t>
            </w:r>
          </w:p>
        </w:tc>
        <w:tc>
          <w:tcPr>
            <w:tcW w:w="1096" w:type="dxa"/>
          </w:tcPr>
          <w:p w14:paraId="674BBE66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5,150.00</w:t>
            </w:r>
          </w:p>
        </w:tc>
        <w:tc>
          <w:tcPr>
            <w:tcW w:w="1185" w:type="dxa"/>
          </w:tcPr>
          <w:p w14:paraId="5FD42FC9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6A3A1EF7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7,575.00</w:t>
            </w:r>
          </w:p>
        </w:tc>
        <w:tc>
          <w:tcPr>
            <w:tcW w:w="594" w:type="dxa"/>
          </w:tcPr>
          <w:p w14:paraId="52C2C79D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1EB3A9B" w14:textId="77777777" w:rsidR="00F041E7" w:rsidRDefault="00F041E7">
      <w:pPr>
        <w:spacing w:before="4"/>
        <w:rPr>
          <w:sz w:val="15"/>
        </w:rPr>
      </w:pPr>
    </w:p>
    <w:p w14:paraId="58340866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29516D" wp14:editId="3E258DC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0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F041E7" w14:paraId="48E9D15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5D1172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16298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E77C3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3A0DAD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CF9015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B625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1CF3B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6299FE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18,971.76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5E8EA17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21,446.76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36947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110BD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A29516D" id="Cuadro de texto 169" o:spid="_x0000_s1193" type="#_x0000_t202" style="position:absolute;left:0;text-align:left;margin-left:279.05pt;margin-top:-1pt;width:495.45pt;height:7.3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79"/>
                        <w:gridCol w:w="1199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F041E7" w14:paraId="48E9D158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5D117281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1629842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E77C3D7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3A0DADD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CF9015E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B625A7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1CF3B7A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6299FEC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18,971.76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5E8EA17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21,446.76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3694787" w14:textId="77777777" w:rsidR="00F041E7" w:rsidRDefault="00EA4391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110BD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622"/>
        <w:gridCol w:w="1944"/>
        <w:gridCol w:w="936"/>
        <w:gridCol w:w="1225"/>
        <w:gridCol w:w="989"/>
        <w:gridCol w:w="1080"/>
        <w:gridCol w:w="1081"/>
        <w:gridCol w:w="1043"/>
        <w:gridCol w:w="1096"/>
        <w:gridCol w:w="1212"/>
        <w:gridCol w:w="596"/>
      </w:tblGrid>
      <w:tr w:rsidR="00F041E7" w14:paraId="4227035C" w14:textId="77777777">
        <w:trPr>
          <w:trHeight w:val="146"/>
        </w:trPr>
        <w:tc>
          <w:tcPr>
            <w:tcW w:w="305" w:type="dxa"/>
          </w:tcPr>
          <w:p w14:paraId="5F3324D1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818581E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8F949D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622" w:type="dxa"/>
          </w:tcPr>
          <w:p w14:paraId="3E92C03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944" w:type="dxa"/>
          </w:tcPr>
          <w:p w14:paraId="1EE56C54" w14:textId="77777777" w:rsidR="00F041E7" w:rsidRDefault="00EA4391">
            <w:pPr>
              <w:pStyle w:val="TableParagraph"/>
              <w:spacing w:before="0"/>
              <w:ind w:left="10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250,050.00</w:t>
            </w:r>
          </w:p>
        </w:tc>
        <w:tc>
          <w:tcPr>
            <w:tcW w:w="936" w:type="dxa"/>
          </w:tcPr>
          <w:p w14:paraId="6279A4A3" w14:textId="77777777" w:rsidR="00F041E7" w:rsidRDefault="00EA4391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FADDE0C" w14:textId="77777777" w:rsidR="00F041E7" w:rsidRDefault="00EA4391">
            <w:pPr>
              <w:pStyle w:val="TableParagraph"/>
              <w:spacing w:before="0"/>
              <w:ind w:left="30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250,050.00</w:t>
            </w:r>
          </w:p>
        </w:tc>
        <w:tc>
          <w:tcPr>
            <w:tcW w:w="989" w:type="dxa"/>
          </w:tcPr>
          <w:p w14:paraId="7C2C7495" w14:textId="77777777" w:rsidR="00F041E7" w:rsidRDefault="00EA4391">
            <w:pPr>
              <w:pStyle w:val="TableParagraph"/>
              <w:spacing w:before="0"/>
              <w:ind w:left="422" w:right="3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816CA4" w14:textId="77777777" w:rsidR="00F041E7" w:rsidRDefault="00EA4391">
            <w:pPr>
              <w:pStyle w:val="TableParagraph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3,450.00</w:t>
            </w:r>
          </w:p>
        </w:tc>
        <w:tc>
          <w:tcPr>
            <w:tcW w:w="1081" w:type="dxa"/>
          </w:tcPr>
          <w:p w14:paraId="1031BACE" w14:textId="77777777" w:rsidR="00F041E7" w:rsidRDefault="00EA4391">
            <w:pPr>
              <w:pStyle w:val="TableParagraph"/>
              <w:spacing w:before="0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3,450.00</w:t>
            </w:r>
          </w:p>
        </w:tc>
        <w:tc>
          <w:tcPr>
            <w:tcW w:w="1043" w:type="dxa"/>
          </w:tcPr>
          <w:p w14:paraId="5ED8218A" w14:textId="77777777" w:rsidR="00F041E7" w:rsidRDefault="00EA4391">
            <w:pPr>
              <w:pStyle w:val="TableParagraph"/>
              <w:spacing w:before="0"/>
              <w:ind w:left="35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3,450.00</w:t>
            </w:r>
          </w:p>
        </w:tc>
        <w:tc>
          <w:tcPr>
            <w:tcW w:w="1096" w:type="dxa"/>
          </w:tcPr>
          <w:p w14:paraId="248B8785" w14:textId="77777777" w:rsidR="00F041E7" w:rsidRDefault="00EA4391">
            <w:pPr>
              <w:pStyle w:val="TableParagraph"/>
              <w:spacing w:before="0"/>
              <w:ind w:left="31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231,784.00</w:t>
            </w:r>
          </w:p>
        </w:tc>
        <w:tc>
          <w:tcPr>
            <w:tcW w:w="1212" w:type="dxa"/>
          </w:tcPr>
          <w:p w14:paraId="17DAD1BC" w14:textId="77777777" w:rsidR="00F041E7" w:rsidRDefault="00EA4391">
            <w:pPr>
              <w:pStyle w:val="TableParagraph"/>
              <w:spacing w:before="30" w:line="96" w:lineRule="exact"/>
              <w:ind w:left="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231,784.00</w:t>
            </w:r>
          </w:p>
        </w:tc>
        <w:tc>
          <w:tcPr>
            <w:tcW w:w="596" w:type="dxa"/>
          </w:tcPr>
          <w:p w14:paraId="40ACD9A9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DB8A787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5FFFCE57" w14:textId="77777777" w:rsidR="00F041E7" w:rsidRDefault="00EA4391">
      <w:pPr>
        <w:pStyle w:val="Ttulo1"/>
      </w:pPr>
      <w:r>
        <w:t>Ejecucion Analitica del Presupuesto</w:t>
      </w:r>
    </w:p>
    <w:p w14:paraId="739BD9D0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3CFFE438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FE3024C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02DC022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D4BD5F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15BE388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D34CCD8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1DA35ECD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1F789A58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536" behindDoc="1" locked="0" layoutInCell="1" allowOverlap="1" wp14:anchorId="41BBF6B6" wp14:editId="62F47689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6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1863A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1BBF6B6" id="Rectángulo 170" o:spid="_x0000_s1194" style="position:absolute;left:0;text-align:left;margin-left:18pt;margin-top:11.2pt;width:756pt;height:2.5pt;z-index:-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8Zhq0a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191863AE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0C5DA76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15ADF6B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463A0422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ABD545C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C5A1641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7714845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926F24C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62A3A0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D011860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5E11020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D888B35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0A514BF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BDC2928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823C8FB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0FE2434B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763C3C54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FE3698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525492E5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1944B36" w14:textId="77777777" w:rsidR="00F041E7" w:rsidRDefault="00F041E7">
      <w:pPr>
        <w:rPr>
          <w:b/>
          <w:sz w:val="20"/>
        </w:rPr>
      </w:pPr>
    </w:p>
    <w:p w14:paraId="01161F4D" w14:textId="77777777" w:rsidR="00F041E7" w:rsidRDefault="00F041E7">
      <w:pPr>
        <w:rPr>
          <w:b/>
          <w:sz w:val="20"/>
        </w:rPr>
      </w:pPr>
    </w:p>
    <w:p w14:paraId="48BB87CB" w14:textId="77777777" w:rsidR="00F041E7" w:rsidRDefault="00F041E7">
      <w:pPr>
        <w:rPr>
          <w:b/>
          <w:sz w:val="20"/>
        </w:rPr>
      </w:pPr>
    </w:p>
    <w:p w14:paraId="5D5540C6" w14:textId="77777777" w:rsidR="00F041E7" w:rsidRDefault="00F041E7">
      <w:pPr>
        <w:rPr>
          <w:b/>
          <w:sz w:val="20"/>
        </w:rPr>
      </w:pPr>
    </w:p>
    <w:p w14:paraId="2AA2E2EB" w14:textId="77777777" w:rsidR="00F041E7" w:rsidRDefault="00F041E7">
      <w:pPr>
        <w:rPr>
          <w:b/>
          <w:sz w:val="20"/>
        </w:rPr>
      </w:pPr>
    </w:p>
    <w:p w14:paraId="45E815EE" w14:textId="77777777" w:rsidR="00F041E7" w:rsidRDefault="00F041E7">
      <w:pPr>
        <w:rPr>
          <w:b/>
          <w:sz w:val="20"/>
        </w:rPr>
      </w:pPr>
    </w:p>
    <w:p w14:paraId="739E2D04" w14:textId="77777777" w:rsidR="00F041E7" w:rsidRDefault="00F041E7">
      <w:pPr>
        <w:rPr>
          <w:b/>
          <w:sz w:val="20"/>
        </w:rPr>
      </w:pPr>
    </w:p>
    <w:p w14:paraId="1631DF54" w14:textId="77777777" w:rsidR="00F041E7" w:rsidRDefault="00F041E7">
      <w:pPr>
        <w:rPr>
          <w:b/>
          <w:sz w:val="20"/>
        </w:rPr>
      </w:pPr>
    </w:p>
    <w:p w14:paraId="12514A26" w14:textId="77777777" w:rsidR="00F041E7" w:rsidRDefault="00F041E7">
      <w:pPr>
        <w:rPr>
          <w:b/>
          <w:sz w:val="20"/>
        </w:rPr>
      </w:pPr>
    </w:p>
    <w:p w14:paraId="539642DC" w14:textId="77777777" w:rsidR="00F041E7" w:rsidRDefault="00F041E7">
      <w:pPr>
        <w:rPr>
          <w:b/>
          <w:sz w:val="20"/>
        </w:rPr>
      </w:pPr>
    </w:p>
    <w:p w14:paraId="468FCE75" w14:textId="77777777" w:rsidR="00F041E7" w:rsidRDefault="00F041E7">
      <w:pPr>
        <w:rPr>
          <w:b/>
          <w:sz w:val="20"/>
        </w:rPr>
      </w:pPr>
    </w:p>
    <w:p w14:paraId="15F044DC" w14:textId="77777777" w:rsidR="00F041E7" w:rsidRDefault="00F041E7">
      <w:pPr>
        <w:rPr>
          <w:b/>
          <w:sz w:val="20"/>
        </w:rPr>
      </w:pPr>
    </w:p>
    <w:p w14:paraId="3D8E640B" w14:textId="77777777" w:rsidR="00F041E7" w:rsidRDefault="00F041E7">
      <w:pPr>
        <w:rPr>
          <w:b/>
          <w:sz w:val="20"/>
        </w:rPr>
      </w:pPr>
    </w:p>
    <w:p w14:paraId="1AA0D5B6" w14:textId="77777777" w:rsidR="00F041E7" w:rsidRDefault="00F041E7">
      <w:pPr>
        <w:rPr>
          <w:b/>
          <w:sz w:val="20"/>
        </w:rPr>
      </w:pPr>
    </w:p>
    <w:p w14:paraId="2733672F" w14:textId="77777777" w:rsidR="00F041E7" w:rsidRDefault="00F041E7">
      <w:pPr>
        <w:rPr>
          <w:b/>
          <w:sz w:val="20"/>
        </w:rPr>
      </w:pPr>
    </w:p>
    <w:p w14:paraId="7A0A3529" w14:textId="77777777" w:rsidR="00F041E7" w:rsidRDefault="00F041E7">
      <w:pPr>
        <w:rPr>
          <w:b/>
          <w:sz w:val="20"/>
        </w:rPr>
      </w:pPr>
    </w:p>
    <w:p w14:paraId="74A663D9" w14:textId="77777777" w:rsidR="00F041E7" w:rsidRDefault="00F041E7">
      <w:pPr>
        <w:rPr>
          <w:b/>
          <w:sz w:val="20"/>
        </w:rPr>
      </w:pPr>
    </w:p>
    <w:p w14:paraId="2E5162B6" w14:textId="77777777" w:rsidR="00F041E7" w:rsidRDefault="00F041E7">
      <w:pPr>
        <w:rPr>
          <w:b/>
          <w:sz w:val="20"/>
        </w:rPr>
      </w:pPr>
    </w:p>
    <w:p w14:paraId="0344A2BC" w14:textId="77777777" w:rsidR="00F041E7" w:rsidRDefault="00F041E7">
      <w:pPr>
        <w:rPr>
          <w:b/>
          <w:sz w:val="20"/>
        </w:rPr>
      </w:pPr>
    </w:p>
    <w:p w14:paraId="7B23A5C3" w14:textId="77777777" w:rsidR="00F041E7" w:rsidRDefault="00F041E7">
      <w:pPr>
        <w:rPr>
          <w:b/>
          <w:sz w:val="20"/>
        </w:rPr>
      </w:pPr>
    </w:p>
    <w:p w14:paraId="219B3523" w14:textId="77777777" w:rsidR="00F041E7" w:rsidRDefault="00F041E7">
      <w:pPr>
        <w:rPr>
          <w:b/>
          <w:sz w:val="20"/>
        </w:rPr>
      </w:pPr>
    </w:p>
    <w:p w14:paraId="5A523D88" w14:textId="77777777" w:rsidR="00F041E7" w:rsidRDefault="00F041E7">
      <w:pPr>
        <w:rPr>
          <w:b/>
          <w:sz w:val="20"/>
        </w:rPr>
      </w:pPr>
    </w:p>
    <w:p w14:paraId="200F5EA1" w14:textId="77777777" w:rsidR="00F041E7" w:rsidRDefault="00F041E7">
      <w:pPr>
        <w:rPr>
          <w:b/>
          <w:sz w:val="20"/>
        </w:rPr>
      </w:pPr>
    </w:p>
    <w:p w14:paraId="08AE0043" w14:textId="77777777" w:rsidR="00F041E7" w:rsidRDefault="00F041E7">
      <w:pPr>
        <w:spacing w:before="2"/>
        <w:rPr>
          <w:b/>
          <w:sz w:val="29"/>
        </w:rPr>
      </w:pPr>
    </w:p>
    <w:p w14:paraId="164CBF8B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7745E7A" wp14:editId="26596010">
                <wp:simplePos x="0" y="0"/>
                <wp:positionH relativeFrom="page">
                  <wp:posOffset>228600</wp:posOffset>
                </wp:positionH>
                <wp:positionV relativeFrom="paragraph">
                  <wp:posOffset>-3654425</wp:posOffset>
                </wp:positionV>
                <wp:extent cx="9601200" cy="3602990"/>
                <wp:effectExtent l="0" t="0" r="0" b="0"/>
                <wp:wrapNone/>
                <wp:docPr id="111" name="Cuadro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60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3"/>
                              <w:gridCol w:w="1317"/>
                              <w:gridCol w:w="1071"/>
                              <w:gridCol w:w="1106"/>
                              <w:gridCol w:w="1146"/>
                              <w:gridCol w:w="1080"/>
                              <w:gridCol w:w="1080"/>
                              <w:gridCol w:w="1003"/>
                              <w:gridCol w:w="1095"/>
                              <w:gridCol w:w="1211"/>
                              <w:gridCol w:w="584"/>
                            </w:tblGrid>
                            <w:tr w:rsidR="00F041E7" w14:paraId="3F0FF2F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677D6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41E75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553DD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331CED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AGROFORESTALES, MADERA,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E9A1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E7051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BC55D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371D2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667CD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D13BB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ECF15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F354D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-13,192.64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0BC6AE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-13,192.64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D1C8C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76F3A8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1E835C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46339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D9D194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EDF86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45D6D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4F57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48D278EE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1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CORCHO Y SUS MANUFACTURAS PRENDAS DE VESTIR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4D761E0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76AA4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33,500.00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13C21D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AEA25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3B7BE0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02B7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33,500.00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2389F5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144CB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512E3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0663D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46FC9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753DF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77BCA95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BA26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F764F1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8C3F7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0FB99EF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F4D3F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198CE0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2549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C1CA918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125349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5F861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A8A050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21AE320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PAPELES COMERCIALES, CARTULINAS,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5C87EFBB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604C01C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F4AE795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7A3312B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A229FF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31DA47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558FA9F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77355B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F469D6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3106A5B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7CCEFE9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FB20DD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28FC35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0453D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B56B0A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7C492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3AADF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530B7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58FB4F28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CARTONES Y OTROS</w:t>
                                  </w:r>
                                </w:p>
                                <w:p w14:paraId="3C18A632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18AC9EE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158325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F8F550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8BE7E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F0250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6D58B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961BFA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02EE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8FBC4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A361A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904CA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2D9E7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C8D607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6BB210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EEFB4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2AEF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33,740.00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42061F1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95A2D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33,740.00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384BE6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689CE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1C21AE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CC960B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8F6EF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DA105E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456D02C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02116B09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7143F5B5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7361EDC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24AC34D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333199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027F24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6D469A2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DE558B8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289881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513802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CB4738F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61E494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E8FD82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F652DA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794804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670A419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LIBROS, REVISTAS Y PERIÓDICOS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0F832C3A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64475E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B6BE7AC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75A399A2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49C846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94F8F9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73205699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A72C3C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A58CEF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C09AD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A6169A3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3E362B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2EE62C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E4FCC9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68E9D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51E0ACC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ARTÍCULOS DE CAUCHO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3516B45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58CFE25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CFEC79B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753C49F1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ED8B14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FD40BA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59A8FDD4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31E9B3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8344CD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59759E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052CF32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F1C0D0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54DFC9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E0E47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DAA2D8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34A194F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5DDC557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7E8781E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C54E4C0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FD86906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41EBC3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FE76EC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82528D5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9C38D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4,640.00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83D523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38703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4,640.00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DA1468B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C55505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22D7B4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5DFE8D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9F4CFA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7FCF3F6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4CC0A81D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5FE3BE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54BC3F6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6A98810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D5A388" w14:textId="77777777" w:rsidR="00F041E7" w:rsidRDefault="00EA4391">
                                  <w:pPr>
                                    <w:pStyle w:val="TableParagraph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EF6A73" w14:textId="77777777" w:rsidR="00F041E7" w:rsidRDefault="00EA4391">
                                  <w:pPr>
                                    <w:pStyle w:val="TableParagraph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1D3BA03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293BEB5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101,460.00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90819B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6D06E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101,460.00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535CF0F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228A18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FF7BD9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306B1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8873F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07D6CB0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TINTES,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 Y COLORANTES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56380A76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EF623D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3C8BF54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4760A80C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1BA67B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CE9985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5E45F2D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52435B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92D645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D6EC2D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D362B51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8FA045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BC8E55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512669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F76E1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8489A5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455D7D8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C4643F2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EA989E3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191B7D51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A35A93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D6A48C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4738553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CE7B5E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25FCA8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FE936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0DA7CFE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BD9E6E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85AFB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B2A9B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226A29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7F380FC2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OTROS PRODUCTOS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QUÍMICOS Y CONEXOS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24C17951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D57EB5F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0ED7846" w14:textId="77777777" w:rsidR="00F041E7" w:rsidRDefault="00EA4391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12BEA53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C94447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4D0E43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5729229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01FE2D3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4DA3C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3791BF9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D6F248B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0442E9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17BEFE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AE5AE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DE2841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65F36D2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 MENORES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46B06855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789F70EC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7BC0B18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40246DA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64D657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7F8379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7E397D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44051E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98521B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36B77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CC798F8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62F17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BC688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1026DF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425B2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3DB0A623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3CE26FEC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5EC771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BA19CB2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20555B8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B653D4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BAB9A5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870A95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51C28A5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4501FD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0E1D2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24F5B00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61AD63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3D5E2E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F6EAA3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383A6F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1CAA108E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4349C691" w14:textId="77777777" w:rsidR="00F041E7" w:rsidRDefault="00EA4391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0537E40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E1EFB00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58FE6C0" w14:textId="77777777" w:rsidR="00F041E7" w:rsidRDefault="00EA4391">
                                  <w:pPr>
                                    <w:pStyle w:val="TableParagraph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941B02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DCEB99" w14:textId="77777777" w:rsidR="00F041E7" w:rsidRDefault="00EA4391">
                                  <w:pPr>
                                    <w:pStyle w:val="TableParagraph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4E473E8C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E376557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27,915.00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E37845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2DCA6E4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27,915.00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5FB55E4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E5F3EE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997D6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16DE9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0A9C62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C244E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DC519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A32C6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68E7A359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1972727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569EE12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82F7F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414AEE1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29C46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0433F9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EEC32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66B175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56B9C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592B0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3D507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8BF1C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9C6B30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6CE468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2741A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211E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094BA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4D515F4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DB82062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BBF46B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40993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0382068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FDB20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DA3D5F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155392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2D7D883F" w14:textId="77777777" w:rsidR="00F041E7" w:rsidRDefault="00EA4391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43E0A9E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CE22A8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B8563D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753114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CBC90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EB2C3E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350D0A2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4C87B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3002F4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921C965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227F84A6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43FDAC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0B993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60A52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8AD3F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7AF68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D505F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7F6B9B44" w14:textId="77777777" w:rsidR="00F041E7" w:rsidRDefault="00EA4391">
                                  <w:pPr>
                                    <w:pStyle w:val="TableParagraph"/>
                                    <w:spacing w:before="1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</w:t>
                                  </w:r>
                                </w:p>
                                <w:p w14:paraId="5E3078A3" w14:textId="77777777" w:rsidR="00F041E7" w:rsidRDefault="00EA4391">
                                  <w:pPr>
                                    <w:pStyle w:val="TableParagraph"/>
                                    <w:spacing w:before="35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MATERIALES, PRODUCTOS Y ACCS. ELÉCTRICOS,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0490E5A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5C6E26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79E76B3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E0A18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463139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7F3BC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C9C3E3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10B3C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27DA7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EF3D8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BFB59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4A76A7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55ACC2B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5FB755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66595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C7DB5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D9661E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D378428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5D5E22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952A4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82CAC7F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1109C77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54F31A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2FFAB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6DB29A78" w14:textId="77777777" w:rsidR="00F041E7" w:rsidRDefault="00EA4391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77DCD2D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D90AB69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20CD55A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2161C16D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46435F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936602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39BD340B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825141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473FA7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05D5903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041E7" w14:paraId="3D6B4604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4E246E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7C6B9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C081D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D41E3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3AF802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ED40E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</w:tcPr>
                                <w:p w14:paraId="58342616" w14:textId="77777777" w:rsidR="00F041E7" w:rsidRDefault="00EA4391">
                                  <w:pPr>
                                    <w:pStyle w:val="TableParagraph"/>
                                    <w:spacing w:before="0" w:line="138" w:lineRule="exact"/>
                                    <w:ind w:left="123" w:right="9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14:paraId="63A5FCA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1DB34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1850F3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8A55E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B31380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A3E69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76296B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C3BBE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05F37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E5993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782C8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651490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76A7EE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B9378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37FC7E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82424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D9F2F06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EDBEBE5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5F58D8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84440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769E74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7745E7A" id="Cuadro de texto 171" o:spid="_x0000_s1195" type="#_x0000_t202" style="position:absolute;left:0;text-align:left;margin-left:18pt;margin-top:-287.75pt;width:756pt;height:283.7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13"/>
                        <w:gridCol w:w="1317"/>
                        <w:gridCol w:w="1071"/>
                        <w:gridCol w:w="1106"/>
                        <w:gridCol w:w="1146"/>
                        <w:gridCol w:w="1080"/>
                        <w:gridCol w:w="1080"/>
                        <w:gridCol w:w="1003"/>
                        <w:gridCol w:w="1095"/>
                        <w:gridCol w:w="1211"/>
                        <w:gridCol w:w="584"/>
                      </w:tblGrid>
                      <w:tr w:rsidR="00F041E7" w14:paraId="3F0FF2F3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E677D62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341E75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2553DDD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  <w:tcBorders>
                              <w:top w:val="single" w:sz="24" w:space="0" w:color="000000"/>
                            </w:tcBorders>
                          </w:tcPr>
                          <w:p w14:paraId="5B331CED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AGROFORESTALES, MADERA,</w:t>
                            </w:r>
                          </w:p>
                        </w:tc>
                        <w:tc>
                          <w:tcPr>
                            <w:tcW w:w="1317" w:type="dxa"/>
                            <w:tcBorders>
                              <w:top w:val="single" w:sz="24" w:space="0" w:color="000000"/>
                            </w:tcBorders>
                          </w:tcPr>
                          <w:p w14:paraId="52E9A18A" w14:textId="77777777" w:rsidR="00F041E7" w:rsidRDefault="00EA4391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4" w:space="0" w:color="000000"/>
                            </w:tcBorders>
                          </w:tcPr>
                          <w:p w14:paraId="67E7051F" w14:textId="77777777" w:rsidR="00F041E7" w:rsidRDefault="00EA4391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4" w:space="0" w:color="000000"/>
                            </w:tcBorders>
                          </w:tcPr>
                          <w:p w14:paraId="24BC55DF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single" w:sz="24" w:space="0" w:color="000000"/>
                            </w:tcBorders>
                          </w:tcPr>
                          <w:p w14:paraId="68371D28" w14:textId="77777777" w:rsidR="00F041E7" w:rsidRDefault="00EA4391">
                            <w:pPr>
                              <w:pStyle w:val="TableParagraph"/>
                              <w:spacing w:before="67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5667CDF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7D13BB8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24" w:space="0" w:color="000000"/>
                            </w:tcBorders>
                          </w:tcPr>
                          <w:p w14:paraId="60ECF156" w14:textId="77777777" w:rsidR="00F041E7" w:rsidRDefault="00EA4391">
                            <w:pPr>
                              <w:pStyle w:val="TableParagraph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CF354DE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-13,192.64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1E0BC6AE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-13,192.64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4D1C8C4" w14:textId="77777777" w:rsidR="00F041E7" w:rsidRDefault="00EA4391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76F3A88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1E835C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24633962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D9D194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EDF86DE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045D6D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24F573C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48D278EE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1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CORCHO Y SUS MANUFACTURAS PRENDAS DE VESTIR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4D761E0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76AA4AB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33,500.00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13C21D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AEA25C4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3B7BE0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B02B724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33,500.00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2389F5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144CBF4" w14:textId="77777777" w:rsidR="00F041E7" w:rsidRDefault="00EA4391">
                            <w:pPr>
                              <w:pStyle w:val="TableParagraph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512E3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0663D3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46FC9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753DFC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77BCA95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BBA26FC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F764F1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8C3F787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0FB99EF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2F4D3FE4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198CE0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1E254906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C1CA918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125349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B5F861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AA8A050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21AE320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PAPELES COMERCIALES, CARTULINAS,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5C87EFBB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604C01C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F4AE795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7A3312B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A229FF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31DA47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558FA9F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77355B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F469D6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23106A5B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7CCEFE9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FB20DD4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128FC35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0453D8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B56B0A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7C492A5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3AADF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2530B778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58FB4F28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CARTONES Y OTROS</w:t>
                            </w:r>
                          </w:p>
                          <w:p w14:paraId="3C18A632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18AC9EE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1583253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F8F550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8BE7E5B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F0250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6D58BD2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961BFA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602EECA" w14:textId="77777777" w:rsidR="00F041E7" w:rsidRDefault="00EA4391">
                            <w:pPr>
                              <w:pStyle w:val="TableParagraph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8FBC4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A361A0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904CA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2D9E75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C8D607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6BB2108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EEFB4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22AEF05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33,740.00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42061F1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795A2D32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33,740.00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384BE6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6689CE09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1C21AE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CC960B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8F6EF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DA105E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456D02C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02116B09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7143F5B5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7361EDC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24AC34D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333199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027F24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6D469A2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DE558B8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289881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51380213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CB4738F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61E494A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E8FD82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F652DA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794804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670A419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LIBROS, REVISTAS Y PERIÓDICOS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0F832C3A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64475E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B6BE7AC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75A399A2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49C846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94F8F9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73205699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A72C3C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A58CEF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7C09ADE7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A6169A3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3E362B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2EE62C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E4FCC9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68E9D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51E0ACC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ARTÍCULOS DE CAUCHO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3516B45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58CFE25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CFEC79B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753C49F1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ED8B14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FD40BA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59A8FDD4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31E9B3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8344CD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59759E9D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052CF32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F1C0D0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54DFC9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BE0E47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DAA2D8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34A194F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5DDC557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7E8781E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C54E4C0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FD86906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41EBC3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FE76EC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82528D5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9C38D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4,640.00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83D523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3870396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4,640.00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DA1468B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C555056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22D7B4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5DFE8D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9F4CFA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7FCF3F6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4CC0A81D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5FE3BE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54BC3F6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6A98810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D5A388" w14:textId="77777777" w:rsidR="00F041E7" w:rsidRDefault="00EA4391">
                            <w:pPr>
                              <w:pStyle w:val="TableParagraph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EF6A73" w14:textId="77777777" w:rsidR="00F041E7" w:rsidRDefault="00EA4391">
                            <w:pPr>
                              <w:pStyle w:val="TableParagraph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1D3BA03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293BEB5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101,460.00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90819B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6D06EC2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101,460.00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535CF0F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228A18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FF7BD9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306B1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28873F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07D6CB0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TINTES,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 Y COLORANTES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56380A76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EF623D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3C8BF54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4760A80C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1BA67B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CE9985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5E45F2D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52435B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92D645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D6EC2DB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D362B51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8FA045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BC8E55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512669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F76E1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18489A5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455D7D8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C4643F2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EA989E3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191B7D51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A35A93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D6A48C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4738553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CE7B5E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25FCA8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FE93672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0DA7CFE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BD9E6E6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A85AFB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B2A9B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226A29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7F380FC2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OTROS PRODUCTOS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QUÍMICOS Y CONEXOS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24C17951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D57EB5F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0ED7846" w14:textId="77777777" w:rsidR="00F041E7" w:rsidRDefault="00EA4391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12BEA53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C94447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4D0E43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5729229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01FE2D3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4DA3C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3791BF92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D6F248B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0442E9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17BEFE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AE5AE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DE2841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65F36D2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HERRAMIENTAS MENORES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46B06855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789F70EC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7BC0B18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40246DA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64D657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7F8379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7E397D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44051E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98521B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36B772C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CC798F8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62F17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2BC688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1026DF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5425B2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3DB0A623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3CE26FEC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5EC771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BA19CB2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20555B8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B653D4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BAB9A5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870A95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51C28A5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4501FD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10E1D259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24F5B00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61AD63C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3D5E2E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F6EAA3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383A6F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1CAA108E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4349C691" w14:textId="77777777" w:rsidR="00F041E7" w:rsidRDefault="00EA4391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0537E40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E1EFB00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58FE6C0" w14:textId="77777777" w:rsidR="00F041E7" w:rsidRDefault="00EA4391">
                            <w:pPr>
                              <w:pStyle w:val="TableParagraph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941B02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DCEB99" w14:textId="77777777" w:rsidR="00F041E7" w:rsidRDefault="00EA4391">
                            <w:pPr>
                              <w:pStyle w:val="TableParagraph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4E473E8C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E376557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27,915.00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E37845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42DCA6E4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27,915.00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5FB55E4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E5F3EE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E997D6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216DE9A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0A9C62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C244E4A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DC519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A32C620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68E7A359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1972727D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569EE12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282F7FEA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414AEE1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29C4656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0433F9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5EEC32F0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66B175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56B9C54" w14:textId="77777777" w:rsidR="00F041E7" w:rsidRDefault="00EA4391">
                            <w:pPr>
                              <w:pStyle w:val="TableParagraph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592B0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43D5077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8BF1C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39C6B30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6CE468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2741A49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211E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094BAF6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4D515F4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14:paraId="5DB82062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BBF46B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74099327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0382068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16FDB20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1DA3D5F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155392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 w14:paraId="2D7D883F" w14:textId="77777777" w:rsidR="00F041E7" w:rsidRDefault="00EA4391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43E0A9E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1CE22A8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2B8563D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</w:tcPr>
                          <w:p w14:paraId="3753114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8CBC90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CEB2C3E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</w:tcPr>
                          <w:p w14:paraId="350D0A2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04C87B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23002F4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5921C965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227F84A6" w14:textId="77777777">
                        <w:trPr>
                          <w:trHeight w:val="308"/>
                        </w:trPr>
                        <w:tc>
                          <w:tcPr>
                            <w:tcW w:w="556" w:type="dxa"/>
                          </w:tcPr>
                          <w:p w14:paraId="043FDAC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0B9939D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60A52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8AD3FF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7AF68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2D505F7A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7F6B9B44" w14:textId="77777777" w:rsidR="00F041E7" w:rsidRDefault="00EA4391">
                            <w:pPr>
                              <w:pStyle w:val="TableParagraph"/>
                              <w:spacing w:before="1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</w:t>
                            </w:r>
                          </w:p>
                          <w:p w14:paraId="5E3078A3" w14:textId="77777777" w:rsidR="00F041E7" w:rsidRDefault="00EA4391">
                            <w:pPr>
                              <w:pStyle w:val="TableParagraph"/>
                              <w:spacing w:before="35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MATERIALES, PRODUCTOS Y ACCS. ELÉCTRICOS,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0490E5A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5C6E261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79E76B3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E0A18B8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463139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7F3BCBC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2C9C3E3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10B3CCB" w14:textId="77777777" w:rsidR="00F041E7" w:rsidRDefault="00EA4391">
                            <w:pPr>
                              <w:pStyle w:val="TableParagraph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27DA7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EF3D85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BFB59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4A76A7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55ACC2B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5FB755E0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66595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C7DB505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D9661E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5D378428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5D5E22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952A48C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82CAC7F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11109C77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454F31A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0A2FFAB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3" w:type="dxa"/>
                          </w:tcPr>
                          <w:p w14:paraId="6DB29A78" w14:textId="77777777" w:rsidR="00F041E7" w:rsidRDefault="00EA4391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77DCD2D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6D90AB69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620CD55A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46" w:type="dxa"/>
                          </w:tcPr>
                          <w:p w14:paraId="2161C16D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3E46435F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28936602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03" w:type="dxa"/>
                          </w:tcPr>
                          <w:p w14:paraId="39BD340B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2A825141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6473FA7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505D5903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041E7" w14:paraId="3D6B4604" w14:textId="77777777">
                        <w:trPr>
                          <w:trHeight w:val="300"/>
                        </w:trPr>
                        <w:tc>
                          <w:tcPr>
                            <w:tcW w:w="556" w:type="dxa"/>
                          </w:tcPr>
                          <w:p w14:paraId="54E246E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7C6B954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C081D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D41E309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3AF802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ED40E43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13" w:type="dxa"/>
                          </w:tcPr>
                          <w:p w14:paraId="58342616" w14:textId="77777777" w:rsidR="00F041E7" w:rsidRDefault="00EA4391">
                            <w:pPr>
                              <w:pStyle w:val="TableParagraph"/>
                              <w:spacing w:before="0" w:line="138" w:lineRule="exact"/>
                              <w:ind w:left="123" w:right="9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14:paraId="63A5FCA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1DB34CA" w14:textId="77777777" w:rsidR="00F041E7" w:rsidRDefault="00EA4391">
                            <w:pPr>
                              <w:pStyle w:val="TableParagraph"/>
                              <w:spacing w:before="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1850F3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68A55EC2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B31380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A3E6983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76296B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4C3BBE72" w14:textId="77777777" w:rsidR="00F041E7" w:rsidRDefault="00EA4391">
                            <w:pPr>
                              <w:pStyle w:val="TableParagraph"/>
                              <w:spacing w:before="0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05F37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1E59936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782C8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651490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76A7EE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B93786C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37FC7E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382424A9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D9F2F06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3EDBEBE5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5F58D8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08444081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769E74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C71550" wp14:editId="69896D2F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12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4"/>
                              <w:gridCol w:w="1071"/>
                              <w:gridCol w:w="1106"/>
                              <w:gridCol w:w="1106"/>
                              <w:gridCol w:w="1080"/>
                              <w:gridCol w:w="1080"/>
                              <w:gridCol w:w="1042"/>
                              <w:gridCol w:w="1095"/>
                              <w:gridCol w:w="1211"/>
                              <w:gridCol w:w="595"/>
                            </w:tblGrid>
                            <w:tr w:rsidR="00F041E7" w14:paraId="7AF47C3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14" w:type="dxa"/>
                                </w:tcPr>
                                <w:p w14:paraId="2740E70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7FEB4A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08DB77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629,050.00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7C384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1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ACE4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3,990.00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D24C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3,990.00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47D7A8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3,990.00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74FBF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592,346.36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DF35E52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592,346.36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C7621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608B6B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14" w:type="dxa"/>
                                </w:tcPr>
                                <w:p w14:paraId="104E57A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886278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2" w:right="2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-23,000.00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DA7D2F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681,050.00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A5534E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11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DB86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CB090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3126D58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6,465.00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9DB1A9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611,318.12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597548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613,793.12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99220F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7559F4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DC71550" id="Cuadro de texto 172" o:spid="_x0000_s1196" type="#_x0000_t202" style="position:absolute;left:0;text-align:left;margin-left:264.5pt;margin-top:3.7pt;width:510pt;height:17.9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4"/>
                        <w:gridCol w:w="1071"/>
                        <w:gridCol w:w="1106"/>
                        <w:gridCol w:w="1106"/>
                        <w:gridCol w:w="1080"/>
                        <w:gridCol w:w="1080"/>
                        <w:gridCol w:w="1042"/>
                        <w:gridCol w:w="1095"/>
                        <w:gridCol w:w="1211"/>
                        <w:gridCol w:w="595"/>
                      </w:tblGrid>
                      <w:tr w:rsidR="00F041E7" w14:paraId="7AF47C38" w14:textId="77777777">
                        <w:trPr>
                          <w:trHeight w:val="178"/>
                        </w:trPr>
                        <w:tc>
                          <w:tcPr>
                            <w:tcW w:w="814" w:type="dxa"/>
                          </w:tcPr>
                          <w:p w14:paraId="2740E70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7FEB4A48" w14:textId="77777777" w:rsidR="00F041E7" w:rsidRDefault="00EA4391">
                            <w:pPr>
                              <w:pStyle w:val="TableParagraph"/>
                              <w:spacing w:before="0"/>
                              <w:ind w:left="29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08DB774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629,050.00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7C38407" w14:textId="77777777" w:rsidR="00F041E7" w:rsidRDefault="00EA4391">
                            <w:pPr>
                              <w:pStyle w:val="TableParagraph"/>
                              <w:spacing w:before="0"/>
                              <w:ind w:left="311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ACE4C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3,990.00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D24CC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3,990.00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47D7A8D6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3,990.00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74FBF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592,346.36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DF35E52" w14:textId="77777777" w:rsidR="00F041E7" w:rsidRDefault="00EA4391">
                            <w:pPr>
                              <w:pStyle w:val="TableParagraph"/>
                              <w:spacing w:before="3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592,346.36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C76219E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608B6B2" w14:textId="77777777">
                        <w:trPr>
                          <w:trHeight w:val="178"/>
                        </w:trPr>
                        <w:tc>
                          <w:tcPr>
                            <w:tcW w:w="814" w:type="dxa"/>
                          </w:tcPr>
                          <w:p w14:paraId="104E57AC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886278B" w14:textId="77777777" w:rsidR="00F041E7" w:rsidRDefault="00EA4391">
                            <w:pPr>
                              <w:pStyle w:val="TableParagraph"/>
                              <w:spacing w:before="32"/>
                              <w:ind w:left="292" w:right="2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-23,000.00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DA7D2F7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681,050.00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A5534E8" w14:textId="77777777" w:rsidR="00F041E7" w:rsidRDefault="00EA4391">
                            <w:pPr>
                              <w:pStyle w:val="TableParagraph"/>
                              <w:spacing w:before="32"/>
                              <w:ind w:left="311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DB86B0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CB090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3126D58C" w14:textId="77777777" w:rsidR="00F041E7" w:rsidRDefault="00EA4391">
                            <w:pPr>
                              <w:pStyle w:val="TableParagraph"/>
                              <w:spacing w:before="32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6,465.00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9DB1A9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611,318.12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597548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613,793.12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99220FF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7559F4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95CE9A0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2855"/>
        <w:gridCol w:w="1712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67E89947" w14:textId="77777777">
        <w:trPr>
          <w:trHeight w:val="224"/>
        </w:trPr>
        <w:tc>
          <w:tcPr>
            <w:tcW w:w="304" w:type="dxa"/>
          </w:tcPr>
          <w:p w14:paraId="1C7B667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5166D59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86DB6D1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 w14:paraId="740B2E5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6BFDA535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CB7C7C7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78224B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C85A9B" w14:textId="77777777" w:rsidR="00F041E7" w:rsidRDefault="00EA4391">
            <w:pPr>
              <w:pStyle w:val="TableParagraph"/>
              <w:spacing w:before="0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48D176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987DF3" w14:textId="77777777" w:rsidR="00F041E7" w:rsidRDefault="00EA4391">
            <w:pPr>
              <w:pStyle w:val="TableParagraph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24A433" w14:textId="77777777" w:rsidR="00F041E7" w:rsidRDefault="00EA4391">
            <w:pPr>
              <w:pStyle w:val="TableParagraph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ABC18F6" w14:textId="77777777" w:rsidR="00F041E7" w:rsidRDefault="00EA4391">
            <w:pPr>
              <w:pStyle w:val="TableParagraph"/>
              <w:spacing w:before="0"/>
              <w:ind w:left="28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2D166671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F64C50E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735351F" w14:textId="77777777">
        <w:trPr>
          <w:trHeight w:val="224"/>
        </w:trPr>
        <w:tc>
          <w:tcPr>
            <w:tcW w:w="304" w:type="dxa"/>
          </w:tcPr>
          <w:p w14:paraId="614D27E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800FDC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9154105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855" w:type="dxa"/>
          </w:tcPr>
          <w:p w14:paraId="0F6C225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426E9FC0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F36669" w14:textId="77777777" w:rsidR="00F041E7" w:rsidRDefault="00EA4391">
            <w:pPr>
              <w:pStyle w:val="TableParagraph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ACA5EF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6688DC" w14:textId="77777777" w:rsidR="00F041E7" w:rsidRDefault="00EA4391">
            <w:pPr>
              <w:pStyle w:val="TableParagraph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9D1AE4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1D74CC" w14:textId="77777777" w:rsidR="00F041E7" w:rsidRDefault="00EA4391">
            <w:pPr>
              <w:pStyle w:val="TableParagraph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9167307" w14:textId="77777777" w:rsidR="00F041E7" w:rsidRDefault="00EA4391">
            <w:pPr>
              <w:pStyle w:val="TableParagraph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D47A0DE" w14:textId="77777777" w:rsidR="00F041E7" w:rsidRDefault="00EA4391">
            <w:pPr>
              <w:pStyle w:val="TableParagraph"/>
              <w:ind w:left="28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3FF34FD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44BF527" w14:textId="77777777" w:rsidR="00F041E7" w:rsidRDefault="00EA4391">
            <w:pPr>
              <w:pStyle w:val="TableParagraph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108BC86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F43DB4C" w14:textId="77777777" w:rsidR="00F041E7" w:rsidRDefault="00F041E7">
      <w:pPr>
        <w:spacing w:before="1"/>
        <w:rPr>
          <w:b/>
          <w:sz w:val="6"/>
        </w:rPr>
      </w:pPr>
    </w:p>
    <w:p w14:paraId="6940E82B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A17B9AC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7B3AE594" w14:textId="77777777" w:rsidR="00F041E7" w:rsidRDefault="00EA4391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D8666C3" w14:textId="77777777" w:rsidR="00F041E7" w:rsidRDefault="00EA4391">
      <w:pPr>
        <w:rPr>
          <w:sz w:val="10"/>
        </w:rPr>
      </w:pPr>
      <w:r>
        <w:br w:type="column"/>
      </w:r>
    </w:p>
    <w:p w14:paraId="48211464" w14:textId="77777777" w:rsidR="00F041E7" w:rsidRDefault="00EA4391">
      <w:pPr>
        <w:spacing w:before="1"/>
        <w:jc w:val="right"/>
        <w:rPr>
          <w:sz w:val="10"/>
        </w:rPr>
      </w:pPr>
      <w:r>
        <w:rPr>
          <w:w w:val="105"/>
          <w:sz w:val="10"/>
        </w:rPr>
        <w:t>0.00</w:t>
      </w:r>
    </w:p>
    <w:p w14:paraId="38181A18" w14:textId="77777777" w:rsidR="00F041E7" w:rsidRDefault="00EA4391">
      <w:pPr>
        <w:spacing w:before="86"/>
        <w:ind w:right="13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0.0</w:t>
      </w:r>
    </w:p>
    <w:p w14:paraId="0FADD56D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40"/>
            <w:col w:w="1096"/>
          </w:cols>
        </w:sectPr>
      </w:pPr>
    </w:p>
    <w:p w14:paraId="1AE16DBF" w14:textId="77777777" w:rsidR="00F041E7" w:rsidRDefault="00EA4391">
      <w:pPr>
        <w:spacing w:before="4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582E9D15" wp14:editId="0F4D15E2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5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83FEC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82E9D15" id="Rectángulo 173" o:spid="_x0000_s1197" style="position:absolute;margin-left:18pt;margin-top:168pt;width:756pt;height:2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" fillcolor="black" stroked="f">
                <v:textbox>
                  <w:txbxContent>
                    <w:p w14:paraId="6C83FECF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30"/>
        <w:gridCol w:w="331"/>
        <w:gridCol w:w="3009"/>
        <w:gridCol w:w="1412"/>
        <w:gridCol w:w="1080"/>
        <w:gridCol w:w="1225"/>
        <w:gridCol w:w="987"/>
        <w:gridCol w:w="1080"/>
        <w:gridCol w:w="1173"/>
        <w:gridCol w:w="950"/>
        <w:gridCol w:w="1095"/>
        <w:gridCol w:w="1118"/>
        <w:gridCol w:w="685"/>
      </w:tblGrid>
      <w:tr w:rsidR="00F041E7" w14:paraId="31FE3FEF" w14:textId="77777777">
        <w:trPr>
          <w:trHeight w:val="224"/>
        </w:trPr>
        <w:tc>
          <w:tcPr>
            <w:tcW w:w="304" w:type="dxa"/>
          </w:tcPr>
          <w:p w14:paraId="553C063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7AC8216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6AB77FE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 w14:paraId="1CB2C65E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12" w:type="dxa"/>
          </w:tcPr>
          <w:p w14:paraId="1170CAE2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170,000.00</w:t>
            </w:r>
          </w:p>
        </w:tc>
        <w:tc>
          <w:tcPr>
            <w:tcW w:w="1080" w:type="dxa"/>
          </w:tcPr>
          <w:p w14:paraId="2F240590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25" w:type="dxa"/>
          </w:tcPr>
          <w:p w14:paraId="13F62767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370,000.00</w:t>
            </w:r>
          </w:p>
        </w:tc>
        <w:tc>
          <w:tcPr>
            <w:tcW w:w="987" w:type="dxa"/>
          </w:tcPr>
          <w:p w14:paraId="655255D6" w14:textId="77777777" w:rsidR="00F041E7" w:rsidRDefault="00EA4391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B3CE28" w14:textId="77777777" w:rsidR="00F041E7" w:rsidRDefault="00EA4391">
            <w:pPr>
              <w:pStyle w:val="TableParagraph"/>
              <w:spacing w:before="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1,896.00</w:t>
            </w:r>
          </w:p>
        </w:tc>
        <w:tc>
          <w:tcPr>
            <w:tcW w:w="1173" w:type="dxa"/>
          </w:tcPr>
          <w:p w14:paraId="66F89F15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1,896.00</w:t>
            </w:r>
          </w:p>
        </w:tc>
        <w:tc>
          <w:tcPr>
            <w:tcW w:w="950" w:type="dxa"/>
          </w:tcPr>
          <w:p w14:paraId="6AFBDE90" w14:textId="77777777" w:rsidR="00F041E7" w:rsidRDefault="00EA4391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B9636C4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338,529.00</w:t>
            </w:r>
          </w:p>
        </w:tc>
        <w:tc>
          <w:tcPr>
            <w:tcW w:w="1118" w:type="dxa"/>
          </w:tcPr>
          <w:p w14:paraId="2CBFF22B" w14:textId="77777777" w:rsidR="00F041E7" w:rsidRDefault="00EA4391">
            <w:pPr>
              <w:pStyle w:val="TableParagraph"/>
              <w:spacing w:before="30"/>
              <w:ind w:right="341"/>
              <w:rPr>
                <w:sz w:val="10"/>
              </w:rPr>
            </w:pPr>
            <w:r>
              <w:rPr>
                <w:w w:val="105"/>
                <w:sz w:val="10"/>
              </w:rPr>
              <w:t>338,529.00</w:t>
            </w:r>
          </w:p>
        </w:tc>
        <w:tc>
          <w:tcPr>
            <w:tcW w:w="685" w:type="dxa"/>
          </w:tcPr>
          <w:p w14:paraId="5ABA23DA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1,896.0</w:t>
            </w:r>
          </w:p>
        </w:tc>
      </w:tr>
      <w:tr w:rsidR="00F041E7" w14:paraId="37C2D993" w14:textId="77777777">
        <w:trPr>
          <w:trHeight w:val="373"/>
        </w:trPr>
        <w:tc>
          <w:tcPr>
            <w:tcW w:w="304" w:type="dxa"/>
          </w:tcPr>
          <w:p w14:paraId="01E7703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26C8D742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1F6BA5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009" w:type="dxa"/>
          </w:tcPr>
          <w:p w14:paraId="7156C73C" w14:textId="77777777" w:rsidR="00F041E7" w:rsidRDefault="00EA4391">
            <w:pPr>
              <w:pStyle w:val="TableParagraph"/>
              <w:spacing w:before="56" w:line="150" w:lineRule="atLeast"/>
              <w:ind w:left="123" w:right="6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412" w:type="dxa"/>
          </w:tcPr>
          <w:p w14:paraId="292634C6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C35098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4F7A7B2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7BE90E49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D5F052" w14:textId="77777777" w:rsidR="00F041E7" w:rsidRDefault="00EA4391">
            <w:pPr>
              <w:pStyle w:val="TableParagraph"/>
              <w:ind w:right="3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48713F8C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B9FBBD2" w14:textId="77777777" w:rsidR="00F041E7" w:rsidRDefault="00EA4391">
            <w:pPr>
              <w:pStyle w:val="TableParagraph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F53895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4F88AF67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9BDE540" w14:textId="77777777" w:rsidR="00F041E7" w:rsidRDefault="00EA4391">
            <w:pPr>
              <w:pStyle w:val="TableParagraph"/>
              <w:spacing w:before="0"/>
              <w:ind w:right="3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5" w:type="dxa"/>
          </w:tcPr>
          <w:p w14:paraId="15109222" w14:textId="77777777" w:rsidR="00F041E7" w:rsidRDefault="00EA4391"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8A0EAEE" w14:textId="77777777">
        <w:trPr>
          <w:trHeight w:val="133"/>
        </w:trPr>
        <w:tc>
          <w:tcPr>
            <w:tcW w:w="304" w:type="dxa"/>
          </w:tcPr>
          <w:p w14:paraId="4921B13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2C98A2DD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6ACB2E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09" w:type="dxa"/>
          </w:tcPr>
          <w:p w14:paraId="5A573D39" w14:textId="77777777" w:rsidR="00F041E7" w:rsidRDefault="00EA4391">
            <w:pPr>
              <w:pStyle w:val="TableParagraph"/>
              <w:spacing w:before="17" w:line="96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</w:tc>
        <w:tc>
          <w:tcPr>
            <w:tcW w:w="1412" w:type="dxa"/>
          </w:tcPr>
          <w:p w14:paraId="5FD4ABA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CCA918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023E53D9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87" w:type="dxa"/>
          </w:tcPr>
          <w:p w14:paraId="2C2350E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61E4443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73" w:type="dxa"/>
          </w:tcPr>
          <w:p w14:paraId="0D1960E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 w14:paraId="21A72183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23BD5CC8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18" w:type="dxa"/>
          </w:tcPr>
          <w:p w14:paraId="329D355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85" w:type="dxa"/>
          </w:tcPr>
          <w:p w14:paraId="5414AF96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</w:tbl>
    <w:p w14:paraId="10617359" w14:textId="77777777" w:rsidR="00F041E7" w:rsidRDefault="00F041E7">
      <w:pPr>
        <w:rPr>
          <w:sz w:val="8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592CA5E" w14:textId="77777777" w:rsidR="00F041E7" w:rsidRDefault="00EA4391">
      <w:pPr>
        <w:pStyle w:val="Ttulo1"/>
      </w:pPr>
      <w:r>
        <w:t>Ejecucion Analitica del Presupuesto</w:t>
      </w:r>
    </w:p>
    <w:p w14:paraId="6B6A31FE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40CBFCD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8271647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E8E96D4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6F3D3893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1AB05F75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B4ACF50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000018AB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1EBEFB1D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560" behindDoc="1" locked="0" layoutInCell="1" allowOverlap="1" wp14:anchorId="1B4D3E1E" wp14:editId="7D54D585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7" name="Rectá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77F22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B4D3E1E" id="Rectángulo 174" o:spid="_x0000_s1198" style="position:absolute;left:0;text-align:left;margin-left:18pt;margin-top:11.2pt;width:756pt;height:2.5pt;z-index:-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" fillcolor="black" stroked="f">
                <v:textbox>
                  <w:txbxContent>
                    <w:p w14:paraId="2B177F22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FB45AB6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508AAD7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3A903A3D" wp14:editId="4A1717CB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6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41821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A903A3D" id="Rectángulo 175" o:spid="_x0000_s1199" style="position:absolute;left:0;text-align:left;margin-left:18pt;margin-top:168pt;width:756pt;height:2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" fillcolor="black" stroked="f">
                <v:textbox>
                  <w:txbxContent>
                    <w:p w14:paraId="05C41821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2F89438" wp14:editId="455B2181">
                <wp:simplePos x="0" y="0"/>
                <wp:positionH relativeFrom="page">
                  <wp:posOffset>228600</wp:posOffset>
                </wp:positionH>
                <wp:positionV relativeFrom="page">
                  <wp:posOffset>2149475</wp:posOffset>
                </wp:positionV>
                <wp:extent cx="9601200" cy="4757420"/>
                <wp:effectExtent l="0" t="0" r="0" b="0"/>
                <wp:wrapNone/>
                <wp:docPr id="113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475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357"/>
                              <w:gridCol w:w="1072"/>
                              <w:gridCol w:w="1107"/>
                              <w:gridCol w:w="1199"/>
                              <w:gridCol w:w="961"/>
                              <w:gridCol w:w="1080"/>
                              <w:gridCol w:w="1068"/>
                              <w:gridCol w:w="1095"/>
                              <w:gridCol w:w="1210"/>
                              <w:gridCol w:w="582"/>
                            </w:tblGrid>
                            <w:tr w:rsidR="00F041E7" w14:paraId="0C659472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2D55F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48597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9C4D6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51F382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AGROFORESTALES, MADERA,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F7979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7E919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A4D1C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10C3C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33157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CA3E5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C70CA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3CB26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95673F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A6B47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5B7EA1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FFC85D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A7A4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649E2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14A8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A3FC2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0D42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ECB7BFE" w14:textId="77777777" w:rsidR="00F041E7" w:rsidRDefault="00EA4391">
                                  <w:pPr>
                                    <w:pStyle w:val="TableParagraph"/>
                                    <w:spacing w:before="8" w:line="290" w:lineRule="auto"/>
                                    <w:ind w:left="123" w:right="1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CORCHO Y SUS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MANUFACTURAS PIEDRA, ARCILLA Y ARENA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F60995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E75E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22D6B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37AD1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9CE807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23C9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1F8CC8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0CBB68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227390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5C4B5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6AA9C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4FEFF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59C6F5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D6781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6EDFCC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0699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F4A532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16520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F9C380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71E05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5FB7C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9BDD5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87A89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05BECC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198013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ACABADOS TEXTILES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7349CF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4E37833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586E28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2ACBF50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8344656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7B4F2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D973817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D4FD6C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AEF2CB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49256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FCCD60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66D4AB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81B7B8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5EE9A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136459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A18AC3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PRENDAS DE VESTIR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F9390B5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B236655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8197C6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4C67E18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DE0302B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A4A61B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3853466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37F7B0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625CB1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2EE0F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1E3ACE9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78E15E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D9750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66A655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BE29A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C51836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TEXTILES Y VESTUARIO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E29D630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60AC0E3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59688F3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B10ACDF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9C48B48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1FF95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9AD2A36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394EE2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893F1E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EB498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14ECFFE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AAD378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0EBBF9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F231C23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0FB61B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46DFFAF3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9AB1DD6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4A46CB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2EB776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E4FA857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0FA0539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A7199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F8DDDC5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081AA94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5,318.40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979E2B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3FB05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5,318.40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014D7F2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09A858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23917D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354FB2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341C33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02AB53A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PAPELES COMERCIALES, CARTULINAS,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1777712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F1FB0E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DD24CB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7D59DD5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914EBAA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A1B93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14A5DE0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D002288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939922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0A988DC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2F448D2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32032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301020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8B6AD2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1E051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1B52A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34FB5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19ADD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D20CD2B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CARTONES Y OTROS</w:t>
                                  </w:r>
                                </w:p>
                                <w:p w14:paraId="3E6BB03B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454977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C433D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A89AB2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E78078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DC6AD3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F141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777F45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FE513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239798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1F73B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C4D82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EA57D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DD70FD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E8674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24E05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CBEF6D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6,743.30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5118243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BBEEF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6,743.30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6E86D9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C171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824D7F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6B0208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DC8C5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00F9B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D79A57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ECDD651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9A3D215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CBF39F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F1F4D0A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EDB34BA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8290F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E006C48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46FF7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BC3551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FA349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638B281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6FB547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87D845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24B734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392F51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7D13BF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LIBROS, REVISTAS Y PERIÓDICOS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0F62695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E32F047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338BEF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301F3CD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CF2C78E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DE6263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6713499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FFBBA1B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71F86A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F7CD3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2BEA636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E58CA3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E3190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D4471F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D6038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E530FB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ARTÍCULOS DE CAUCHO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38FA57F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8CCB8D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0DB5FA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AF06953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40553B8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69870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A6DA81A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D6CCC2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A79E3C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1231C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AFE06D4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E3A1F9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5323C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8F99A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7065CE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A27F85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A6E1DCF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D7A54A1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90D9ACD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9F87D0B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CE1EF48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A5604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D6BED7E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082E94B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93CB90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9928E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68382B4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4BFA1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6DAA26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C95D66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4F576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DD9F64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DC990B5" w14:textId="77777777" w:rsidR="00F041E7" w:rsidRDefault="00EA4391">
                                  <w:pPr>
                                    <w:pStyle w:val="TableParagraph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8C128DA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548F667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B21CB00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A7582F6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2DE78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118809B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0AB4AA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9C1CF6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B3F51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718323C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BAA92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BC548F4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A8C65E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2DF74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975418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MEDICINALES Y FARMACÉUTICOS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525EC75B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912D191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1FE638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73DAA5C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3BD3D41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E3A912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1DA1C2A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773E37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49A9E5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AB972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75965FE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EBB22F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B488B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DEE1CE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2D8129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64D7C0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059BDE3B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7A92E10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-20,500.00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058F13B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F2B40F9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685073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E303E7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D196A45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30E9921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11,833.15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2156C7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AEE02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11,833.15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7EDF41E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505E36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C38AE7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5895A7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5FE48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6CF582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B7597B9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94A7FF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A1B954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F3A6BE8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F4A7614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A0AC1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17,845.00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CF6CB7D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E9722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22,155.00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0CCD97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DBFBD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22,155.00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FCBB5AF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EE04FA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F19E5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953503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39DA3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275A10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OTROS PRODUCTOS QUÍMICOS Y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CONEXOS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5AFB86D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14305A3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-13,000.00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33C287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E92670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C745BEC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F7404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669D1F0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A7BE7A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243237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4B366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1784AF3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17A2BD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E5B96F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ABCA7B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7B646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2C7E1D2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LOZA Y PORCELANA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192EE851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79339A7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617876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FB30636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2022680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8BD11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9E16254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861DD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233752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B2348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3AB6623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8E89FB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F1FE13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CAD06A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4E60AB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835EF97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83536EA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C889EA6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03B38E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B01926F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65B9AD9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5035B3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728D6B7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C1F74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0387CF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21EFA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9,950.00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97FDA5A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34FD96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F42F97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69B5A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D6ABCE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2DEDA91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CEMENTO, PÓMEZ, ASBESTO Y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A73B9EE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4B09D5A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-48,000.00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69160E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23E9A1D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6AB2678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EFC4EE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F629156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6E76E5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FD4035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390D367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60B1C78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34D5E0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954D60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6A4BE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929AE7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F17E4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A2FC7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1BC5D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25777FC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  <w:p w14:paraId="70A2A9ED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SIDERÚRGICOS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B5DEFD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DC62C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46A4E7F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F649A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177711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3B57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5A42D6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66E07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6269A9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204EE8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3F143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F69E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8303F8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E0140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12106B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B0B84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3E443A9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70459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F6CCA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3168D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134EEF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1C3CD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56838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9FFDAA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77537D9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METALÚRGICOS NO FÉRRICOS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66EC7C96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97470F8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31E91D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6CDC456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EF21245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B3EB03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C4B9500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A002B5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794AE3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DEBA9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4C6FF18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261103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6C0833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277077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B66126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5DDFAA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METAL Y SUS ALEACIONES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FE4B5DA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4212AFB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77AE7A1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114DC7D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85B6873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C2D0BC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DCE69D1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BE4AE3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94B9B0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48732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1A35782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2F104F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0B7B65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DC0A51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E849B1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03DCC9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PRODUCTOS METÁLICOS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DDFA362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78BEC9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DFF948D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0F2B432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F7CD3D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89665E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C28E963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8E282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0A7019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1F4B1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3551AC6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F05AFA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57FB7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157544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4A1E22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C72EA7A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F9A01FE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24B458A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CB797EB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A4C1BF1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4D8B2E9" w14:textId="77777777" w:rsidR="00F041E7" w:rsidRDefault="00EA4391">
                                  <w:pPr>
                                    <w:pStyle w:val="TableParagraph"/>
                                    <w:ind w:left="41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545DA0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79899D1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51C6D5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045C66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FD91BE8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7107FDA" w14:textId="77777777" w:rsidR="00F041E7" w:rsidRDefault="00EA4391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83165B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2F89438" id="Cuadro de texto 176" o:spid="_x0000_s1200" type="#_x0000_t202" style="position:absolute;left:0;text-align:left;margin-left:18pt;margin-top:169.25pt;width:756pt;height:374.6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357"/>
                        <w:gridCol w:w="1072"/>
                        <w:gridCol w:w="1107"/>
                        <w:gridCol w:w="1199"/>
                        <w:gridCol w:w="961"/>
                        <w:gridCol w:w="1080"/>
                        <w:gridCol w:w="1068"/>
                        <w:gridCol w:w="1095"/>
                        <w:gridCol w:w="1210"/>
                        <w:gridCol w:w="582"/>
                      </w:tblGrid>
                      <w:tr w:rsidR="00F041E7" w14:paraId="0C659472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32D55FB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D485972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B9C4D66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sz="24" w:space="0" w:color="000000"/>
                            </w:tcBorders>
                          </w:tcPr>
                          <w:p w14:paraId="5651F382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AGROFORESTALES, MADERA,</w:t>
                            </w:r>
                          </w:p>
                        </w:tc>
                        <w:tc>
                          <w:tcPr>
                            <w:tcW w:w="1357" w:type="dxa"/>
                            <w:tcBorders>
                              <w:top w:val="single" w:sz="24" w:space="0" w:color="000000"/>
                            </w:tcBorders>
                          </w:tcPr>
                          <w:p w14:paraId="20F79792" w14:textId="77777777" w:rsidR="00F041E7" w:rsidRDefault="00EA4391">
                            <w:pPr>
                              <w:pStyle w:val="TableParagraph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  <w:tcBorders>
                              <w:top w:val="single" w:sz="24" w:space="0" w:color="000000"/>
                            </w:tcBorders>
                          </w:tcPr>
                          <w:p w14:paraId="557E919B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73A4D1C7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1510C3C5" w14:textId="77777777" w:rsidR="00F041E7" w:rsidRDefault="00EA4391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3F331570" w14:textId="77777777" w:rsidR="00F041E7" w:rsidRDefault="00EA4391">
                            <w:pPr>
                              <w:pStyle w:val="TableParagraph"/>
                              <w:spacing w:before="67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5CA3E5C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sz="24" w:space="0" w:color="000000"/>
                            </w:tcBorders>
                          </w:tcPr>
                          <w:p w14:paraId="5AC70CA3" w14:textId="77777777" w:rsidR="00F041E7" w:rsidRDefault="00EA4391">
                            <w:pPr>
                              <w:pStyle w:val="TableParagraph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13CB26B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3095673F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6EA6B473" w14:textId="77777777" w:rsidR="00F041E7" w:rsidRDefault="00EA4391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5B7EA15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FFC85D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A7A4A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649E2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14A8FF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A3FC2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30D42E0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ECB7BFE" w14:textId="77777777" w:rsidR="00F041E7" w:rsidRDefault="00EA4391">
                            <w:pPr>
                              <w:pStyle w:val="TableParagraph"/>
                              <w:spacing w:before="8" w:line="290" w:lineRule="auto"/>
                              <w:ind w:left="123" w:right="1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CORCHO Y SUS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MANUFACTURAS PIEDRA, ARCILLA Y ARENA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F60995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E75ED1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22D6B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37AD1C7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9CE807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23C993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1F8CC8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0CBB68E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227390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5C4B544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6AA9C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4FEFF7E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59C6F5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D6781DE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6EDFCC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30699E2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F4A532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165207E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F9C380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71E0522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5FB7C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B9BDD5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587A89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05BECC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4198013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ACABADOS TEXTILES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7349CF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4E37833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586E28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2ACBF50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8344656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7B4F2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D973817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D4FD6C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AEF2CB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4925611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CFCCD60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66D4ABF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81B7B8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5EE9A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136459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A18AC3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PRENDAS DE VESTIR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F9390B5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B236655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8197C6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4C67E18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DE0302B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A4A61B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3853466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37F7B0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625CB1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2EE0FDE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1E3ACE9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78E15E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9D9750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66A655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ABE29A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C51836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TEXTILES Y VESTUARIO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E29D630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60AC0E3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59688F3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B10ACDF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9C48B48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1FF95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9AD2A36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394EE2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893F1E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EB49897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14ECFFE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AAD378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0EBBF9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F231C23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0FB61B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46DFFAF3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9AB1DD6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4A46CB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2EB776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E4FA857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0FA0539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A7199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F8DDDC5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081AA94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5,318.40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979E2B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3FB05A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5,318.40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014D7F2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09A8584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23917D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354FB2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E341C33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02AB53A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PAPELES COMERCIALES, CARTULINAS,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1777712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F1FB0E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DD24CB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7D59DD5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914EBAA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A1B93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14A5DE0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D002288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939922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0A988DC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2F448D2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320329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5301020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8B6AD2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1E051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1B52AB9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E34FB5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19ADD18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D20CD2B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CARTONES Y OTROS</w:t>
                            </w:r>
                          </w:p>
                          <w:p w14:paraId="3E6BB03B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454977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C433D0A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A89AB2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E78078E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DC6AD3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9F141D8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777F45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FE513E9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239798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1F73BFA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C4D82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EA57DC6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DD70FD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E867435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724E05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CBEF6DE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6,743.30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5118243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BBEEF21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6,743.30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6E86D9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C171A8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824D7F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6B0208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DC8C5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100F9B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D79A57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ECDD651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9A3D215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CBF39F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F1F4D0A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EDB34BA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8290F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E006C48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46FF7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BC3551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FA3491D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638B281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6FB547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87D845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24B734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392F51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7D13BF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LIBROS, REVISTAS Y PERIÓDICOS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0F62695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E32F047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338BEF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301F3CD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CF2C78E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DE6263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6713499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FFBBA1B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71F86A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F7CD32F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2BEA636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E58CA3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2E3190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D4471F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5D6038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E530FB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ARTÍCULOS DE CAUCHO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38FA57F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28CCB8D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0DB5FA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AF06953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40553B8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69870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A6DA81A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D6CCC2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A79E3C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1231C35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AFE06D4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E3A1F9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F5323C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8F99A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7065CE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A27F85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A6E1DCF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D7A54A1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90D9ACD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9F87D0B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CE1EF48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A5604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D6BED7E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082E94B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93CB90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9928EF8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68382B4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4BFA1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6DAA26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C95D66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4F576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DD9F64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DC990B5" w14:textId="77777777" w:rsidR="00F041E7" w:rsidRDefault="00EA4391">
                            <w:pPr>
                              <w:pStyle w:val="TableParagraph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8C128DA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548F667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B21CB00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A7582F6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2DE78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118809B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40AB4AA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9C1CF6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B3F5120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718323C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BAA921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BC548F4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A8C65E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72DF74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975418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MEDICINALES Y FARMACÉUTICOS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525EC75B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912D191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1FE638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73DAA5C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3BD3D41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E3A912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1DA1C2A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773E37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49A9E5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AB9720D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75965FE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EBB22F3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9B488B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DEE1CE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2D8129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64D7C0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059BDE3B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7A92E10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-20,500.00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058F13B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24,500.00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F2B40F9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685073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E303E7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D196A45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30E9921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11,833.15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2156C7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AEE02CA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11,833.15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7EDF41E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505E36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C38AE7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5895A7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5FE48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6CF582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B7597B9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94A7FF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A1B954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F3A6BE8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F4A7614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A0AC1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17,845.00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CF6CB7D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E9722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22,155.00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0CCD97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DBFBD3D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22,155.00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FCBB5AF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EE04FA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DF19E5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953503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39DA3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275A10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OTROS PRODUCTOS QUÍMICOS Y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CONEXOS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5AFB86D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14305A3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-13,000.00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33C287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E92670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C745BEC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F7404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669D1F0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A7BE7A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243237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4B366B8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1784AF3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17A2BD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E5B96F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ABCA7B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27B646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2C7E1D2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LOZA Y PORCELANA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192EE851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79339A7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617876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FB30636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2022680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8BD11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9E16254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861DD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233752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B2348C4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3AB6623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8E89FB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6F1FE13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CAD06A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4E60AB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835EF97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83536EA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5C889EA6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03B38E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B01926F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65B9AD9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5035B3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728D6B7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C1F74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0387CF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21EFA94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9,950.00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97FDA5A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34FD96C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F42F97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69B5A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D6ABCE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2DEDA91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CEMENTO, PÓMEZ, ASBESTO Y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A73B9EE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4B09D5A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-48,000.00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69160E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23E9A1D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6AB2678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EFC4EE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F629156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6E76E5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FD4035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390D367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60B1C78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34D5E01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954D60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6A4BE69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929AE7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F17E46D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2A2FC7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1BC5D64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25777FC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  <w:p w14:paraId="70A2A9ED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SIDERÚRGICOS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B5DEFD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DC62C78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46A4E7F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F649A12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177711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3B57CD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5A42D6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66E079A" w14:textId="77777777" w:rsidR="00F041E7" w:rsidRDefault="00EA4391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6269A9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204EE84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3F143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F69EA0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8303F8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E0140D5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12106B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B0B846D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3E443A9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70459D2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CF6CCA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3168DDF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134EEF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A1C3CD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56838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9FFDAA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77537D9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METALÚRGICOS NO FÉRRICOS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66EC7C96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97470F8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31E91D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6CDC456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EF21245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B3EB03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C4B9500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A002B5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794AE3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DEBA935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4C6FF18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2611036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6C0833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277077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B66126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5DDFAA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METAL Y SUS ALEACIONES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FE4B5DA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4212AFB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77AE7A1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114DC7D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85B6873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C2D0BC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DCE69D1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BE4AE3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94B9B0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487325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1A35782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2F104F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0B7B65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DC0A51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E849B1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03DCC9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PRODUCTOS METÁLICOS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DDFA362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78BEC9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DFF948D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0F2B432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F7CD3D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89665E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C28E963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8E282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0A7019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1F4B1C8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3551AC6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F05AFA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357FB7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157544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E4A1E22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C72EA7A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F9A01FE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24B458A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CB797EB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A4C1BF1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4D8B2E9" w14:textId="77777777" w:rsidR="00F041E7" w:rsidRDefault="00EA4391">
                            <w:pPr>
                              <w:pStyle w:val="TableParagraph"/>
                              <w:ind w:left="41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545DA0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79899D1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51C6D5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045C66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FD91BE8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7107FDA" w14:textId="77777777" w:rsidR="00F041E7" w:rsidRDefault="00EA4391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83165B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sz w:val="14"/>
        </w:rPr>
        <w:t xml:space="preserve">PG SPG PY </w:t>
      </w:r>
      <w:r>
        <w:rPr>
          <w:b/>
          <w:sz w:val="14"/>
        </w:rPr>
        <w:t>UBG FTE</w:t>
      </w:r>
    </w:p>
    <w:p w14:paraId="188EF930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FFA5C50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2B4338C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62A241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B7D3AA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C3FDF8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96FDFF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23EEF17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0B28F64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7D33C06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568F76D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66E8D980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0DECF997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572FD385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60D281F6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6D0A2BF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D002DD7" w14:textId="77777777" w:rsidR="00F041E7" w:rsidRDefault="00EA4391">
      <w:pPr>
        <w:pStyle w:val="Ttulo1"/>
      </w:pPr>
      <w:r>
        <w:t>Ejecucion Analitica del Presupuesto</w:t>
      </w:r>
    </w:p>
    <w:p w14:paraId="5AEB4A4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F8D4FFA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B41D68E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7D0C9E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FDF2F63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029BBD6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1C17D68A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598E1EC8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C3FD6C4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584" behindDoc="1" locked="0" layoutInCell="1" allowOverlap="1" wp14:anchorId="542120C3" wp14:editId="15F2BCF2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8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638088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42120C3" id="Rectángulo 177" o:spid="_x0000_s1201" style="position:absolute;left:0;text-align:left;margin-left:18pt;margin-top:11.2pt;width:756pt;height:2.5pt;z-index:-2515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Fir6Ce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58638088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81EFD8F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57F2476A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4AAA014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0CBC854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44D106AC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1F9CB41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6F73D21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5F0DD8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46F42E9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0B66A756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C2E34AD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3A7D805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17055E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7335C0E9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70369BB5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7A0072B3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7E3D384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DA51AB8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1FEC25D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1C475D2B" wp14:editId="78CDF882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7" name="Rectángul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2233A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C475D2B" id="Rectángulo 178" o:spid="_x0000_s1202" style="position:absolute;margin-left:18pt;margin-top:168pt;width:756pt;height:2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E1lklq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432233AF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75732221" w14:textId="77777777" w:rsidR="00F041E7" w:rsidRDefault="00F041E7">
      <w:pPr>
        <w:rPr>
          <w:b/>
          <w:sz w:val="20"/>
        </w:rPr>
      </w:pPr>
    </w:p>
    <w:p w14:paraId="5CF13C9B" w14:textId="77777777" w:rsidR="00F041E7" w:rsidRDefault="00F041E7">
      <w:pPr>
        <w:rPr>
          <w:b/>
          <w:sz w:val="20"/>
        </w:rPr>
      </w:pPr>
    </w:p>
    <w:p w14:paraId="2DAEE073" w14:textId="77777777" w:rsidR="00F041E7" w:rsidRDefault="00F041E7">
      <w:pPr>
        <w:rPr>
          <w:b/>
          <w:sz w:val="20"/>
        </w:rPr>
      </w:pPr>
    </w:p>
    <w:p w14:paraId="28E562F6" w14:textId="77777777" w:rsidR="00F041E7" w:rsidRDefault="00F041E7">
      <w:pPr>
        <w:rPr>
          <w:b/>
          <w:sz w:val="20"/>
        </w:rPr>
      </w:pPr>
    </w:p>
    <w:p w14:paraId="03124047" w14:textId="77777777" w:rsidR="00F041E7" w:rsidRDefault="00F041E7">
      <w:pPr>
        <w:rPr>
          <w:b/>
          <w:sz w:val="20"/>
        </w:rPr>
      </w:pPr>
    </w:p>
    <w:p w14:paraId="6E388D27" w14:textId="77777777" w:rsidR="00F041E7" w:rsidRDefault="00F041E7">
      <w:pPr>
        <w:rPr>
          <w:b/>
          <w:sz w:val="20"/>
        </w:rPr>
      </w:pPr>
    </w:p>
    <w:p w14:paraId="0A8BF534" w14:textId="77777777" w:rsidR="00F041E7" w:rsidRDefault="00F041E7">
      <w:pPr>
        <w:rPr>
          <w:b/>
          <w:sz w:val="20"/>
        </w:rPr>
      </w:pPr>
    </w:p>
    <w:p w14:paraId="364A82D0" w14:textId="77777777" w:rsidR="00F041E7" w:rsidRDefault="00F041E7">
      <w:pPr>
        <w:rPr>
          <w:b/>
          <w:sz w:val="20"/>
        </w:rPr>
      </w:pPr>
    </w:p>
    <w:p w14:paraId="638944DF" w14:textId="77777777" w:rsidR="00F041E7" w:rsidRDefault="00F041E7">
      <w:pPr>
        <w:spacing w:before="3"/>
        <w:rPr>
          <w:b/>
          <w:sz w:val="20"/>
        </w:rPr>
      </w:pPr>
    </w:p>
    <w:p w14:paraId="2423FAA7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0C394C8" wp14:editId="3A2F7261">
                <wp:simplePos x="0" y="0"/>
                <wp:positionH relativeFrom="page">
                  <wp:posOffset>228600</wp:posOffset>
                </wp:positionH>
                <wp:positionV relativeFrom="paragraph">
                  <wp:posOffset>-1544955</wp:posOffset>
                </wp:positionV>
                <wp:extent cx="9601200" cy="1493520"/>
                <wp:effectExtent l="0" t="0" r="0" b="0"/>
                <wp:wrapNone/>
                <wp:docPr id="115" name="Cuadro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0"/>
                              <w:gridCol w:w="1291"/>
                              <w:gridCol w:w="1098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5"/>
                              <w:gridCol w:w="1184"/>
                              <w:gridCol w:w="583"/>
                            </w:tblGrid>
                            <w:tr w:rsidR="00F041E7" w14:paraId="385F93CC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A45A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32464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BE41E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F3BC72" w14:textId="77777777" w:rsidR="00F041E7" w:rsidRDefault="00EA4391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9146C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55AA5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75C31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C96B2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2144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4F158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F9F37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FE46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E51750" w14:textId="77777777" w:rsidR="00F041E7" w:rsidRDefault="00EA4391">
                                  <w:pPr>
                                    <w:pStyle w:val="TableParagraph"/>
                                    <w:spacing w:before="97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BC499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260163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5B5DB9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CB517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A43261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D1939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BC60B9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B7A22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2AD4AD80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USO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3C10E097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EDUCACIONALES Y CULTURALES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E84D99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99B92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047785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0E0BD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8E5233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985F2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ACE8E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E6F04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40A0A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403F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D24F8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E42937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B1FFB6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4FC30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D3EA1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1C7F1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E88E5D0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04E5317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7A727A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2A801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F63342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B41A36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027B68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E927E1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54FCD7EE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7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 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2F4A4B3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E5F1554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0C24177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5625B5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F1626E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59C8FD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8806022" w14:textId="77777777" w:rsidR="00F041E7" w:rsidRDefault="00EA4391">
                                  <w:pPr>
                                    <w:pStyle w:val="TableParagraph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FF4EA78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1D3C99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4E8C6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1242040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AC9E080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D19362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B3E70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57FCF6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34473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20B00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150CEC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2BE95241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9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LABORATORIO Y CUIDADO DE LA SALUD ÚTILES DE COCINA Y COMEDOR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105568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4D4C3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16450E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08105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0B3B68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196E35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F6360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0783592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FFDFE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73D2C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F09C8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9B164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5778E97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6A5F2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45132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FFD1A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6BE6A448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A3953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44D938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F21B2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712BF7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DB6359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339AD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0C7AC4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272903E6" w14:textId="77777777" w:rsidR="00F041E7" w:rsidRDefault="00EA4391">
                                  <w:pPr>
                                    <w:pStyle w:val="TableParagraph"/>
                                    <w:spacing w:before="56" w:line="150" w:lineRule="atLeast"/>
                                    <w:ind w:left="123" w:right="5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MATERIALES, PRODUCTOS Y ACCS. ELÉCTRICOS, CABLEADO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ESTRUCTURADO DE REDES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B875BCE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2D9D217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95D97B2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914B40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00A9F2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847EA1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0FADEE6" w14:textId="77777777" w:rsidR="00F041E7" w:rsidRDefault="00EA4391">
                                  <w:pPr>
                                    <w:pStyle w:val="TableParagraph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345F38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D9B361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676D9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890AE08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AB552D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DB0925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9EC39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5683C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009C5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E6DA1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504A27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47ECB0C9" w14:textId="77777777" w:rsidR="00F041E7" w:rsidRDefault="00EA4391">
                                  <w:pPr>
                                    <w:pStyle w:val="TableParagraph"/>
                                    <w:spacing w:before="17" w:line="285" w:lineRule="auto"/>
                                    <w:ind w:left="123" w:right="9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 Y TELEFÓNICAS 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E46D85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5EE7AE0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90CCDA9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B3ABB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72FD92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1A999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6C43A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0E6AFA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0FAB7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931DDE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19DEE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089E9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5E06CB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3DB84C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254F8D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0DC72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-2,890.00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41BE3C0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4CFD1C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-2,890.00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54425E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426FAF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9AB991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4EF7D3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A4312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FFD79A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14:paraId="4A31047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MATERIALES Y SUMINISTROS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585FCCF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0408365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FD6647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496831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2EF4B1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6E22CA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C3955DA" w14:textId="77777777" w:rsidR="00F041E7" w:rsidRDefault="00EA4391">
                                  <w:pPr>
                                    <w:pStyle w:val="TableParagraph"/>
                                    <w:ind w:left="417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9F8E6B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A27936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B4E01D3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A8D2CB" w14:textId="77777777" w:rsidR="00F041E7" w:rsidRDefault="00EA4391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71D4EB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0C394C8" id="Cuadro de texto 179" o:spid="_x0000_s1203" type="#_x0000_t202" style="position:absolute;left:0;text-align:left;margin-left:18pt;margin-top:-121.65pt;width:756pt;height:117.6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140"/>
                        <w:gridCol w:w="1291"/>
                        <w:gridCol w:w="1098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5"/>
                        <w:gridCol w:w="1184"/>
                        <w:gridCol w:w="583"/>
                      </w:tblGrid>
                      <w:tr w:rsidR="00F041E7" w14:paraId="385F93CC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8A45A8A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4324642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7BE41EB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single" w:sz="24" w:space="0" w:color="000000"/>
                            </w:tcBorders>
                          </w:tcPr>
                          <w:p w14:paraId="58F3BC72" w14:textId="77777777" w:rsidR="00F041E7" w:rsidRDefault="00EA4391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24" w:space="0" w:color="000000"/>
                            </w:tcBorders>
                          </w:tcPr>
                          <w:p w14:paraId="199146CB" w14:textId="77777777" w:rsidR="00F041E7" w:rsidRDefault="00EA4391">
                            <w:pPr>
                              <w:pStyle w:val="TableParagraph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4" w:space="0" w:color="000000"/>
                            </w:tcBorders>
                          </w:tcPr>
                          <w:p w14:paraId="7555AA5E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-60,000.00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7275C312" w14:textId="77777777" w:rsidR="00F041E7" w:rsidRDefault="00EA4391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AC96B2C" w14:textId="77777777" w:rsidR="00F041E7" w:rsidRDefault="00EA4391">
                            <w:pPr>
                              <w:pStyle w:val="TableParagraph"/>
                              <w:spacing w:before="67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C21448A" w14:textId="77777777" w:rsidR="00F041E7" w:rsidRDefault="00EA4391">
                            <w:pPr>
                              <w:pStyle w:val="TableParagraph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34F1588" w14:textId="77777777" w:rsidR="00F041E7" w:rsidRDefault="00EA4391">
                            <w:pPr>
                              <w:pStyle w:val="TableParagraph"/>
                              <w:spacing w:before="67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3BF9F379" w14:textId="77777777" w:rsidR="00F041E7" w:rsidRDefault="00EA4391">
                            <w:pPr>
                              <w:pStyle w:val="TableParagraph"/>
                              <w:spacing w:before="67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EFE468A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7BE51750" w14:textId="77777777" w:rsidR="00F041E7" w:rsidRDefault="00EA4391">
                            <w:pPr>
                              <w:pStyle w:val="TableParagraph"/>
                              <w:spacing w:before="97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1EBC4995" w14:textId="77777777" w:rsidR="00F041E7" w:rsidRDefault="00EA4391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260163A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5B5DB9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CB5171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A43261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D1939A9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BC60B9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B7A22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2AD4AD80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USO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3C10E097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EDUCACIONALES Y CULTURALES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E84D99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99B9246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047785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0E0BDFB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8E5233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985F24A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ACE8E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E6F0470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40A0A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403F89" w14:textId="77777777" w:rsidR="00F041E7" w:rsidRDefault="00EA4391">
                            <w:pPr>
                              <w:pStyle w:val="TableParagraph"/>
                              <w:spacing w:before="0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D24F8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E429376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B1FFB6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4FC3040" w14:textId="77777777" w:rsidR="00F041E7" w:rsidRDefault="00EA4391">
                            <w:pPr>
                              <w:pStyle w:val="TableParagraph"/>
                              <w:spacing w:before="0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D3EA1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1C7F181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E88E5D0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04E53176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7A727A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2A801F7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F63342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4B41A36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027B68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E927E1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54FCD7EE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7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 INSTRUMENTAL MÉDICO-QUIRÚRGICOS, DE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2F4A4B3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E5F1554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0C24177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5625B5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F1626E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59C8FD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8806022" w14:textId="77777777" w:rsidR="00F041E7" w:rsidRDefault="00EA4391">
                            <w:pPr>
                              <w:pStyle w:val="TableParagraph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FF4EA78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1D3C99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4E8C6ED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1242040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AC9E080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2D19362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B3E70F2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57FCF6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34473F0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420B00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150CECE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2BE95241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9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LABORATORIO Y CUIDADO DE LA SALUD ÚTILES DE COCINA Y COMEDOR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105568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4D4C3B2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16450E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0810543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0B3B68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196E350F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F6360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07835927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FFDFE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73D2CE7" w14:textId="77777777" w:rsidR="00F041E7" w:rsidRDefault="00EA4391">
                            <w:pPr>
                              <w:pStyle w:val="TableParagraph"/>
                              <w:spacing w:before="0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F09C8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9B164DF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5778E97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6A5F217" w14:textId="77777777" w:rsidR="00F041E7" w:rsidRDefault="00EA4391">
                            <w:pPr>
                              <w:pStyle w:val="TableParagraph"/>
                              <w:spacing w:before="0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45132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FFD1A4C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6BE6A448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A3953B9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44D938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F21B281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712BF7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7DB6359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339AD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0C7AC4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272903E6" w14:textId="77777777" w:rsidR="00F041E7" w:rsidRDefault="00EA4391">
                            <w:pPr>
                              <w:pStyle w:val="TableParagraph"/>
                              <w:spacing w:before="56" w:line="150" w:lineRule="atLeast"/>
                              <w:ind w:left="123" w:right="5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MATERIALES, PRODUCTOS Y ACCS. ELÉCTRICOS, CABLEADO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ESTRUCTURADO DE REDES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B875BCE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2D9D217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95D97B2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914B40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00A9F2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847EA1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0FADEE6" w14:textId="77777777" w:rsidR="00F041E7" w:rsidRDefault="00EA4391">
                            <w:pPr>
                              <w:pStyle w:val="TableParagraph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345F38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D9B361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676D9DC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890AE08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AB552D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7DB0925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9EC391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5683C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009C566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1E6DA1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504A27FB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47ECB0C9" w14:textId="77777777" w:rsidR="00F041E7" w:rsidRDefault="00EA4391">
                            <w:pPr>
                              <w:pStyle w:val="TableParagraph"/>
                              <w:spacing w:before="17" w:line="285" w:lineRule="auto"/>
                              <w:ind w:left="123" w:right="9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 Y TELEFÓNICAS ACCESORIOS Y REPUESTOS EN GENERAL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E46D85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5EE7AE0B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90CCDA9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B3ABB49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72FD92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1A99956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6C43A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0E6AFA44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0FAB7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931DDE2" w14:textId="77777777" w:rsidR="00F041E7" w:rsidRDefault="00EA4391">
                            <w:pPr>
                              <w:pStyle w:val="TableParagraph"/>
                              <w:spacing w:before="0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19DEE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089E9EF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5E06CB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3DB84C54" w14:textId="77777777" w:rsidR="00F041E7" w:rsidRDefault="00EA4391">
                            <w:pPr>
                              <w:pStyle w:val="TableParagraph"/>
                              <w:spacing w:before="0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254F8D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0DC725A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-2,890.00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41BE3C0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CFD1CBC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-2,890.00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54425E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426FAF78" w14:textId="77777777" w:rsidR="00F041E7" w:rsidRDefault="00EA4391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9AB991B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4EF7D3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A4312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FFD79A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14:paraId="4A31047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MATERIALES Y SUMINISTROS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585FCCF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0408365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FD6647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496831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2EF4B1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6E22CA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C3955DA" w14:textId="77777777" w:rsidR="00F041E7" w:rsidRDefault="00EA4391">
                            <w:pPr>
                              <w:pStyle w:val="TableParagraph"/>
                              <w:ind w:left="417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9F8E6B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A27936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B4E01D3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AA8D2CB" w14:textId="77777777" w:rsidR="00F041E7" w:rsidRDefault="00EA4391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71D4EB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43D625" wp14:editId="4A7B1A4A">
                <wp:simplePos x="0" y="0"/>
                <wp:positionH relativeFrom="page">
                  <wp:posOffset>3308985</wp:posOffset>
                </wp:positionH>
                <wp:positionV relativeFrom="paragraph">
                  <wp:posOffset>46990</wp:posOffset>
                </wp:positionV>
                <wp:extent cx="6526530" cy="93345"/>
                <wp:effectExtent l="0" t="0" r="0" b="0"/>
                <wp:wrapNone/>
                <wp:docPr id="117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97"/>
                              <w:gridCol w:w="1106"/>
                              <w:gridCol w:w="1106"/>
                              <w:gridCol w:w="1053"/>
                              <w:gridCol w:w="1079"/>
                              <w:gridCol w:w="1068"/>
                              <w:gridCol w:w="1094"/>
                              <w:gridCol w:w="1117"/>
                              <w:gridCol w:w="684"/>
                            </w:tblGrid>
                            <w:tr w:rsidR="00F041E7" w14:paraId="09FEA7F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6232034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3B4BA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-273,000.00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7513B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846,000.00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27741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1907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1,896.00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F52A2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19,741.00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020F1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17,845.00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ADB78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738,538.85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40BC20FA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738,538.85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0C49E5B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1,896.0</w:t>
                                  </w:r>
                                </w:p>
                              </w:tc>
                            </w:tr>
                          </w:tbl>
                          <w:p w14:paraId="097DE288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943D625" id="Cuadro de texto 180" o:spid="_x0000_s1204" type="#_x0000_t202" style="position:absolute;left:0;text-align:left;margin-left:260.55pt;margin-top:3.7pt;width:513.9pt;height:7.3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97"/>
                        <w:gridCol w:w="1106"/>
                        <w:gridCol w:w="1106"/>
                        <w:gridCol w:w="1053"/>
                        <w:gridCol w:w="1079"/>
                        <w:gridCol w:w="1068"/>
                        <w:gridCol w:w="1094"/>
                        <w:gridCol w:w="1117"/>
                        <w:gridCol w:w="684"/>
                      </w:tblGrid>
                      <w:tr w:rsidR="00F041E7" w14:paraId="09FEA7F4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62320348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3B4BA06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-273,000.00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7513BFE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846,000.00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2774183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1907F1" w14:textId="77777777" w:rsidR="00F041E7" w:rsidRDefault="00EA4391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1,896.00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F52A215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19,741.00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020F172" w14:textId="77777777" w:rsidR="00F041E7" w:rsidRDefault="00EA4391">
                            <w:pPr>
                              <w:pStyle w:val="TableParagraph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17,845.00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ADB78F5" w14:textId="77777777" w:rsidR="00F041E7" w:rsidRDefault="00EA4391">
                            <w:pPr>
                              <w:pStyle w:val="TableParagraph"/>
                              <w:spacing w:before="0"/>
                              <w:ind w:left="3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738,538.85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40BC20FA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738,538.85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0C49E5B9" w14:textId="77777777" w:rsidR="00F041E7" w:rsidRDefault="00EA4391">
                            <w:pPr>
                              <w:pStyle w:val="TableParagraph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1,896.0</w:t>
                            </w:r>
                          </w:p>
                        </w:tc>
                      </w:tr>
                    </w:tbl>
                    <w:p w14:paraId="097DE288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55"/>
        <w:gridCol w:w="1510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041E7" w14:paraId="45531D41" w14:textId="77777777">
        <w:trPr>
          <w:trHeight w:val="224"/>
        </w:trPr>
        <w:tc>
          <w:tcPr>
            <w:tcW w:w="304" w:type="dxa"/>
          </w:tcPr>
          <w:p w14:paraId="135391C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080BCF6B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820ECB9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 w14:paraId="32265F88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TINTES, PINTURAS Y </w:t>
            </w:r>
            <w:r>
              <w:rPr>
                <w:w w:val="105"/>
                <w:sz w:val="10"/>
              </w:rPr>
              <w:t>COLORANTES</w:t>
            </w:r>
          </w:p>
        </w:tc>
        <w:tc>
          <w:tcPr>
            <w:tcW w:w="1510" w:type="dxa"/>
          </w:tcPr>
          <w:p w14:paraId="052BB495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BB793D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271371" w14:textId="77777777" w:rsidR="00F041E7" w:rsidRDefault="00EA4391">
            <w:pPr>
              <w:pStyle w:val="TableParagraph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3521C0AD" w14:textId="77777777" w:rsidR="00F041E7" w:rsidRDefault="00EA4391">
            <w:pPr>
              <w:pStyle w:val="TableParagraph"/>
              <w:spacing w:before="0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E97287" w14:textId="77777777" w:rsidR="00F041E7" w:rsidRDefault="00EA4391">
            <w:pPr>
              <w:pStyle w:val="TableParagraph"/>
              <w:spacing w:before="0"/>
              <w:ind w:left="24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080" w:type="dxa"/>
          </w:tcPr>
          <w:p w14:paraId="18DBA267" w14:textId="77777777" w:rsidR="00F041E7" w:rsidRDefault="00EA4391">
            <w:pPr>
              <w:pStyle w:val="TableParagraph"/>
              <w:spacing w:before="0"/>
              <w:ind w:left="24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077" w:type="dxa"/>
          </w:tcPr>
          <w:p w14:paraId="3CF1F88C" w14:textId="77777777" w:rsidR="00F041E7" w:rsidRDefault="00EA4391">
            <w:pPr>
              <w:pStyle w:val="TableParagraph"/>
              <w:spacing w:before="0"/>
              <w:ind w:left="374" w:right="3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90.00</w:t>
            </w:r>
          </w:p>
        </w:tc>
        <w:tc>
          <w:tcPr>
            <w:tcW w:w="1094" w:type="dxa"/>
          </w:tcPr>
          <w:p w14:paraId="29D8F65E" w14:textId="77777777" w:rsidR="00F041E7" w:rsidRDefault="00EA4391">
            <w:pPr>
              <w:pStyle w:val="TableParagraph"/>
              <w:spacing w:before="0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-90.00</w:t>
            </w:r>
          </w:p>
        </w:tc>
        <w:tc>
          <w:tcPr>
            <w:tcW w:w="1135" w:type="dxa"/>
          </w:tcPr>
          <w:p w14:paraId="03703005" w14:textId="77777777" w:rsidR="00F041E7" w:rsidRDefault="00EA4391">
            <w:pPr>
              <w:pStyle w:val="TableParagraph"/>
              <w:spacing w:before="30"/>
              <w:ind w:left="363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-90.00</w:t>
            </w:r>
          </w:p>
        </w:tc>
        <w:tc>
          <w:tcPr>
            <w:tcW w:w="593" w:type="dxa"/>
          </w:tcPr>
          <w:p w14:paraId="01EEE851" w14:textId="77777777" w:rsidR="00F041E7" w:rsidRDefault="00EA4391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DBBB78B" w14:textId="77777777">
        <w:trPr>
          <w:trHeight w:val="302"/>
        </w:trPr>
        <w:tc>
          <w:tcPr>
            <w:tcW w:w="304" w:type="dxa"/>
          </w:tcPr>
          <w:p w14:paraId="2096187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393458A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2839E1F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 w14:paraId="4F9DF49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510" w:type="dxa"/>
          </w:tcPr>
          <w:p w14:paraId="79BDA32A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297FAF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145F7A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629F8B62" w14:textId="77777777" w:rsidR="00F041E7" w:rsidRDefault="00EA4391">
            <w:pPr>
              <w:pStyle w:val="TableParagraph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B3140F" w14:textId="77777777" w:rsidR="00F041E7" w:rsidRDefault="00EA4391">
            <w:pPr>
              <w:pStyle w:val="TableParagraph"/>
              <w:ind w:left="242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80" w:type="dxa"/>
          </w:tcPr>
          <w:p w14:paraId="7A154BAD" w14:textId="77777777" w:rsidR="00F041E7" w:rsidRDefault="00EA4391">
            <w:pPr>
              <w:pStyle w:val="TableParagraph"/>
              <w:ind w:left="242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77" w:type="dxa"/>
          </w:tcPr>
          <w:p w14:paraId="1E052FF3" w14:textId="77777777" w:rsidR="00F041E7" w:rsidRDefault="00EA4391">
            <w:pPr>
              <w:pStyle w:val="TableParagraph"/>
              <w:ind w:left="374" w:right="3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425.00</w:t>
            </w:r>
          </w:p>
        </w:tc>
        <w:tc>
          <w:tcPr>
            <w:tcW w:w="1094" w:type="dxa"/>
          </w:tcPr>
          <w:p w14:paraId="480D39BF" w14:textId="77777777" w:rsidR="00F041E7" w:rsidRDefault="00EA4391">
            <w:pPr>
              <w:pStyle w:val="TableParagraph"/>
              <w:ind w:left="248" w:right="2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-425.00</w:t>
            </w:r>
          </w:p>
        </w:tc>
        <w:tc>
          <w:tcPr>
            <w:tcW w:w="1135" w:type="dxa"/>
          </w:tcPr>
          <w:p w14:paraId="3E6D1E4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2EF449" w14:textId="77777777" w:rsidR="00F041E7" w:rsidRDefault="00EA4391">
            <w:pPr>
              <w:pStyle w:val="TableParagraph"/>
              <w:spacing w:before="0"/>
              <w:ind w:left="363" w:right="40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-425.00</w:t>
            </w:r>
          </w:p>
        </w:tc>
        <w:tc>
          <w:tcPr>
            <w:tcW w:w="593" w:type="dxa"/>
          </w:tcPr>
          <w:p w14:paraId="535E8FB3" w14:textId="77777777" w:rsidR="00F041E7" w:rsidRDefault="00EA4391"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7A8B50" w14:textId="77777777">
        <w:trPr>
          <w:trHeight w:val="224"/>
        </w:trPr>
        <w:tc>
          <w:tcPr>
            <w:tcW w:w="304" w:type="dxa"/>
          </w:tcPr>
          <w:p w14:paraId="557D3074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3EB8ADC7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DEF8AC0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55" w:type="dxa"/>
          </w:tcPr>
          <w:p w14:paraId="79AAD15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510" w:type="dxa"/>
          </w:tcPr>
          <w:p w14:paraId="292D345F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3EE479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CFC621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3EF0C777" w14:textId="77777777" w:rsidR="00F041E7" w:rsidRDefault="00EA4391">
            <w:pPr>
              <w:pStyle w:val="TableParagraph"/>
              <w:ind w:right="39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20F43A" w14:textId="77777777" w:rsidR="00F041E7" w:rsidRDefault="00EA4391">
            <w:pPr>
              <w:pStyle w:val="TableParagraph"/>
              <w:ind w:left="24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080" w:type="dxa"/>
          </w:tcPr>
          <w:p w14:paraId="2946204D" w14:textId="77777777" w:rsidR="00F041E7" w:rsidRDefault="00EA4391">
            <w:pPr>
              <w:pStyle w:val="TableParagraph"/>
              <w:ind w:left="242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077" w:type="dxa"/>
          </w:tcPr>
          <w:p w14:paraId="0251EB8A" w14:textId="77777777" w:rsidR="00F041E7" w:rsidRDefault="00EA4391">
            <w:pPr>
              <w:pStyle w:val="TableParagraph"/>
              <w:ind w:left="374" w:right="3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60.00</w:t>
            </w:r>
          </w:p>
        </w:tc>
        <w:tc>
          <w:tcPr>
            <w:tcW w:w="1094" w:type="dxa"/>
          </w:tcPr>
          <w:p w14:paraId="1BC5BE23" w14:textId="77777777" w:rsidR="00F041E7" w:rsidRDefault="00EA4391">
            <w:pPr>
              <w:pStyle w:val="TableParagraph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-60.00</w:t>
            </w:r>
          </w:p>
        </w:tc>
        <w:tc>
          <w:tcPr>
            <w:tcW w:w="1135" w:type="dxa"/>
          </w:tcPr>
          <w:p w14:paraId="0C1C16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C9C63F9" w14:textId="77777777" w:rsidR="00F041E7" w:rsidRDefault="00EA4391">
            <w:pPr>
              <w:pStyle w:val="TableParagraph"/>
              <w:spacing w:before="0" w:line="96" w:lineRule="exact"/>
              <w:ind w:left="363" w:right="3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-60.00</w:t>
            </w:r>
          </w:p>
        </w:tc>
        <w:tc>
          <w:tcPr>
            <w:tcW w:w="593" w:type="dxa"/>
          </w:tcPr>
          <w:p w14:paraId="06B40042" w14:textId="77777777" w:rsidR="00F041E7" w:rsidRDefault="00EA4391"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23F63C3" w14:textId="77777777" w:rsidR="00F041E7" w:rsidRDefault="00F041E7">
      <w:pPr>
        <w:spacing w:before="4"/>
        <w:rPr>
          <w:b/>
          <w:sz w:val="15"/>
        </w:rPr>
      </w:pPr>
    </w:p>
    <w:p w14:paraId="04E318AB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AC6258" wp14:editId="4345C587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14" name="Cuadro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1097"/>
                              <w:gridCol w:w="1106"/>
                              <w:gridCol w:w="1106"/>
                              <w:gridCol w:w="1053"/>
                              <w:gridCol w:w="1080"/>
                              <w:gridCol w:w="1069"/>
                              <w:gridCol w:w="1095"/>
                              <w:gridCol w:w="1118"/>
                              <w:gridCol w:w="686"/>
                            </w:tblGrid>
                            <w:tr w:rsidR="00F041E7" w14:paraId="1FB1A76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626AF3C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C17B51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48C42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3D473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85FA8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CB51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B037C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FBA56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-575.00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AA31DDA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-575.00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EBCE5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A8816E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D70C8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AC9CB4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-273,000.00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A87E30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846,000.00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A1CFF4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579ECB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2,471.00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7AB22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20,316.00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B111FD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18,420.00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AFF523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737,963.85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10031E52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737,963.85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2AEE4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1,896.0</w:t>
                                  </w:r>
                                </w:p>
                              </w:tc>
                            </w:tr>
                          </w:tbl>
                          <w:p w14:paraId="01E40D3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FAC6258" id="Cuadro de texto 181" o:spid="_x0000_s1205" type="#_x0000_t202" style="position:absolute;left:0;text-align:left;margin-left:260.55pt;margin-top:-1pt;width:513.95pt;height:17.9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1097"/>
                        <w:gridCol w:w="1106"/>
                        <w:gridCol w:w="1106"/>
                        <w:gridCol w:w="1053"/>
                        <w:gridCol w:w="1080"/>
                        <w:gridCol w:w="1069"/>
                        <w:gridCol w:w="1095"/>
                        <w:gridCol w:w="1118"/>
                        <w:gridCol w:w="686"/>
                      </w:tblGrid>
                      <w:tr w:rsidR="00F041E7" w14:paraId="1FB1A76D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626AF3CC" w14:textId="77777777" w:rsidR="00F041E7" w:rsidRDefault="00EA4391">
                            <w:pPr>
                              <w:pStyle w:val="TableParagraph"/>
                              <w:spacing w:before="0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C17B51F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48C4232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3D4737F" w14:textId="77777777" w:rsidR="00F041E7" w:rsidRDefault="00EA4391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85FA860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CB5188" w14:textId="77777777" w:rsidR="00F041E7" w:rsidRDefault="00EA4391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B037C0A" w14:textId="77777777" w:rsidR="00F041E7" w:rsidRDefault="00EA4391">
                            <w:pPr>
                              <w:pStyle w:val="TableParagraph"/>
                              <w:spacing w:before="0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FBA56DC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-575.00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AA31DDA" w14:textId="77777777" w:rsidR="00F041E7" w:rsidRDefault="00EA4391">
                            <w:pPr>
                              <w:pStyle w:val="TableParagraph"/>
                              <w:spacing w:before="3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-575.00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2EBCE533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A8816EA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7D70C887" w14:textId="77777777" w:rsidR="00F041E7" w:rsidRDefault="00EA4391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AC9CB44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-273,000.00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A87E304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846,000.00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A1CFF46" w14:textId="77777777" w:rsidR="00F041E7" w:rsidRDefault="00EA4391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579ECB5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2,471.00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7AB226" w14:textId="77777777" w:rsidR="00F041E7" w:rsidRDefault="00EA4391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20,316.00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B111FD6" w14:textId="77777777" w:rsidR="00F041E7" w:rsidRDefault="00EA4391">
                            <w:pPr>
                              <w:pStyle w:val="TableParagraph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18,420.00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AFF523F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737,963.85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10031E52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737,963.85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2AEE4B0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1,896.0</w:t>
                            </w:r>
                          </w:p>
                        </w:tc>
                      </w:tr>
                    </w:tbl>
                    <w:p w14:paraId="01E40D3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7361018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96"/>
        <w:gridCol w:w="1377"/>
        <w:gridCol w:w="1080"/>
        <w:gridCol w:w="1172"/>
        <w:gridCol w:w="1080"/>
        <w:gridCol w:w="1080"/>
        <w:gridCol w:w="961"/>
        <w:gridCol w:w="1077"/>
        <w:gridCol w:w="1095"/>
        <w:gridCol w:w="1202"/>
        <w:gridCol w:w="593"/>
      </w:tblGrid>
      <w:tr w:rsidR="00F041E7" w14:paraId="69ECF1DF" w14:textId="77777777">
        <w:trPr>
          <w:trHeight w:val="224"/>
        </w:trPr>
        <w:tc>
          <w:tcPr>
            <w:tcW w:w="304" w:type="dxa"/>
          </w:tcPr>
          <w:p w14:paraId="1014367F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727B6E71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0448C9C2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7770CFBF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ALIMENTOS PARA </w:t>
            </w:r>
            <w:r>
              <w:rPr>
                <w:w w:val="105"/>
                <w:sz w:val="10"/>
              </w:rPr>
              <w:t>PERSONAS</w:t>
            </w:r>
          </w:p>
        </w:tc>
        <w:tc>
          <w:tcPr>
            <w:tcW w:w="1377" w:type="dxa"/>
          </w:tcPr>
          <w:p w14:paraId="3DDEBC09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E0839B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54259F15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54D74C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D46350" w14:textId="77777777" w:rsidR="00F041E7" w:rsidRDefault="00EA4391">
            <w:pPr>
              <w:pStyle w:val="TableParagraph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DF2D2B3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789E050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89,985.00</w:t>
            </w:r>
          </w:p>
        </w:tc>
        <w:tc>
          <w:tcPr>
            <w:tcW w:w="1095" w:type="dxa"/>
          </w:tcPr>
          <w:p w14:paraId="5F6F3B3F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-89,985.00</w:t>
            </w:r>
          </w:p>
        </w:tc>
        <w:tc>
          <w:tcPr>
            <w:tcW w:w="1202" w:type="dxa"/>
          </w:tcPr>
          <w:p w14:paraId="4940C617" w14:textId="77777777" w:rsidR="00F041E7" w:rsidRDefault="00EA4391">
            <w:pPr>
              <w:pStyle w:val="TableParagraph"/>
              <w:spacing w:before="3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-89,985.00</w:t>
            </w:r>
          </w:p>
        </w:tc>
        <w:tc>
          <w:tcPr>
            <w:tcW w:w="593" w:type="dxa"/>
          </w:tcPr>
          <w:p w14:paraId="54FC30E7" w14:textId="77777777" w:rsidR="00F041E7" w:rsidRDefault="00EA4391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C1C1A5B" w14:textId="77777777">
        <w:trPr>
          <w:trHeight w:val="232"/>
        </w:trPr>
        <w:tc>
          <w:tcPr>
            <w:tcW w:w="304" w:type="dxa"/>
          </w:tcPr>
          <w:p w14:paraId="4207DDB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 w14:paraId="42D0956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7019DC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740E24E4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77" w:type="dxa"/>
          </w:tcPr>
          <w:p w14:paraId="5DAA43F9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7FE9F1E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2E2B1ED0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49CE08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71D2C8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AB0469B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47917D34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37D0603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5E5C7DE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D57C8F6" w14:textId="77777777" w:rsidR="00F041E7" w:rsidRDefault="00EA4391">
            <w:pPr>
              <w:pStyle w:val="TableParagraph"/>
              <w:spacing w:before="0" w:line="104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4BC5535E" w14:textId="77777777" w:rsidR="00F041E7" w:rsidRDefault="00EA4391"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352EDB6" w14:textId="77777777">
        <w:trPr>
          <w:trHeight w:val="371"/>
        </w:trPr>
        <w:tc>
          <w:tcPr>
            <w:tcW w:w="304" w:type="dxa"/>
          </w:tcPr>
          <w:p w14:paraId="0D2C13C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EFEFFA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47A34F8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F2F23E4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E80DBF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083490E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67966C02" w14:textId="77777777" w:rsidR="00F041E7" w:rsidRDefault="00EA4391">
            <w:pPr>
              <w:pStyle w:val="TableParagraph"/>
              <w:spacing w:before="8" w:line="290" w:lineRule="auto"/>
              <w:ind w:left="125" w:right="1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77" w:type="dxa"/>
          </w:tcPr>
          <w:p w14:paraId="10BA85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E99EA57" w14:textId="77777777" w:rsidR="00F041E7" w:rsidRDefault="00EA4391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BFEAF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A6CE84" w14:textId="77777777" w:rsidR="00F041E7" w:rsidRDefault="00EA4391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72" w:type="dxa"/>
          </w:tcPr>
          <w:p w14:paraId="7C4D794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332F5D5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 w14:paraId="150DC03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B942E5C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C36F9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A9CCA78" w14:textId="77777777" w:rsidR="00F041E7" w:rsidRDefault="00EA4391">
            <w:pPr>
              <w:pStyle w:val="TableParagraph"/>
              <w:spacing w:before="0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C105CE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AC8AE68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0FD7B74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19FF7E9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0F697E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F2E9F90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1202" w:type="dxa"/>
          </w:tcPr>
          <w:p w14:paraId="5AAC0997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4F8BB20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160.00</w:t>
            </w:r>
          </w:p>
        </w:tc>
        <w:tc>
          <w:tcPr>
            <w:tcW w:w="593" w:type="dxa"/>
          </w:tcPr>
          <w:p w14:paraId="252F893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B03E4E" w14:textId="77777777" w:rsidR="00F041E7" w:rsidRDefault="00EA4391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9D2D2B2" w14:textId="77777777">
        <w:trPr>
          <w:trHeight w:val="302"/>
        </w:trPr>
        <w:tc>
          <w:tcPr>
            <w:tcW w:w="304" w:type="dxa"/>
          </w:tcPr>
          <w:p w14:paraId="3F761B8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 w14:paraId="310A3381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F669734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4DC3A0B3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77" w:type="dxa"/>
          </w:tcPr>
          <w:p w14:paraId="64F8C1C6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2EC576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B5A155C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F24DEE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A45F54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FE9F860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DEA5310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1818500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60D811F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C35F6B7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1D46A273" w14:textId="77777777" w:rsidR="00F041E7" w:rsidRDefault="00EA4391"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51C5066" w14:textId="77777777">
        <w:trPr>
          <w:trHeight w:val="302"/>
        </w:trPr>
        <w:tc>
          <w:tcPr>
            <w:tcW w:w="304" w:type="dxa"/>
          </w:tcPr>
          <w:p w14:paraId="67E9C3F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29" w:type="dxa"/>
          </w:tcPr>
          <w:p w14:paraId="0E10AC23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0A86B6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482DC442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377" w:type="dxa"/>
          </w:tcPr>
          <w:p w14:paraId="1ECEF065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E9130F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F8CDB0D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BC48D4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42D551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9FE5845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D8D32B8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CDFAD0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7BFD22B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92952B2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01564186" w14:textId="77777777" w:rsidR="00F041E7" w:rsidRDefault="00EA4391"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20AB4DD" w14:textId="77777777">
        <w:trPr>
          <w:trHeight w:val="224"/>
        </w:trPr>
        <w:tc>
          <w:tcPr>
            <w:tcW w:w="304" w:type="dxa"/>
          </w:tcPr>
          <w:p w14:paraId="0A45450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1E75F908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EDF796E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4E423C6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7" w:type="dxa"/>
          </w:tcPr>
          <w:p w14:paraId="5E1484F9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3E35D3" w14:textId="77777777" w:rsidR="00F041E7" w:rsidRDefault="00EA4391">
            <w:pPr>
              <w:pStyle w:val="TableParagraph"/>
              <w:ind w:right="35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71A3B2AC" w14:textId="77777777" w:rsidR="00F041E7" w:rsidRDefault="00EA4391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0A5437" w14:textId="77777777" w:rsidR="00F041E7" w:rsidRDefault="00EA4391">
            <w:pPr>
              <w:pStyle w:val="TableParagraph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4D92D5" w14:textId="77777777" w:rsidR="00F041E7" w:rsidRDefault="00EA4391">
            <w:pPr>
              <w:pStyle w:val="TableParagraph"/>
              <w:ind w:left="4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606A87C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187A4BE1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6BDBE5F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583D0ED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97011A6" w14:textId="77777777" w:rsidR="00F041E7" w:rsidRDefault="00EA4391">
            <w:pPr>
              <w:pStyle w:val="TableParagraph"/>
              <w:spacing w:before="0" w:line="96" w:lineRule="exact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1B61CD39" w14:textId="77777777" w:rsidR="00F041E7" w:rsidRDefault="00EA4391"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FC93BC1" w14:textId="77777777" w:rsidR="00F041E7" w:rsidRDefault="00F041E7">
      <w:pPr>
        <w:spacing w:before="4"/>
        <w:rPr>
          <w:b/>
          <w:sz w:val="15"/>
        </w:rPr>
      </w:pPr>
    </w:p>
    <w:p w14:paraId="2606412B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6B793BF" wp14:editId="2BAC0012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16" name="Cuadro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1080"/>
                              <w:gridCol w:w="1079"/>
                              <w:gridCol w:w="960"/>
                              <w:gridCol w:w="1076"/>
                              <w:gridCol w:w="1094"/>
                              <w:gridCol w:w="1201"/>
                              <w:gridCol w:w="593"/>
                            </w:tblGrid>
                            <w:tr w:rsidR="00F041E7" w14:paraId="636F0D6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68" w:type="dxa"/>
                                </w:tcPr>
                                <w:p w14:paraId="76FC31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3F959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FDF35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059F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D64E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2B9220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30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FE9E5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89,985.00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B07B0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-89,825.00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10FC637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-89,825.00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533E89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661D76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6B793BF" id="Cuadro de texto 182" o:spid="_x0000_s1206" type="#_x0000_t202" style="position:absolute;left:0;text-align:left;margin-left:279.05pt;margin-top:-1pt;width:495.45pt;height:7.3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079"/>
                        <w:gridCol w:w="1172"/>
                        <w:gridCol w:w="1080"/>
                        <w:gridCol w:w="1079"/>
                        <w:gridCol w:w="960"/>
                        <w:gridCol w:w="1076"/>
                        <w:gridCol w:w="1094"/>
                        <w:gridCol w:w="1201"/>
                        <w:gridCol w:w="593"/>
                      </w:tblGrid>
                      <w:tr w:rsidR="00F041E7" w14:paraId="636F0D65" w14:textId="77777777">
                        <w:trPr>
                          <w:trHeight w:val="146"/>
                        </w:trPr>
                        <w:tc>
                          <w:tcPr>
                            <w:tcW w:w="568" w:type="dxa"/>
                          </w:tcPr>
                          <w:p w14:paraId="76FC3139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3F9592F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4FDF351E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059FF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D64E9A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2B922032" w14:textId="77777777" w:rsidR="00F041E7" w:rsidRDefault="00EA4391">
                            <w:pPr>
                              <w:pStyle w:val="TableParagraph"/>
                              <w:spacing w:before="0"/>
                              <w:ind w:left="430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1FE9E520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89,985.00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B07B09F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-89,825.00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10FC637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-89,825.00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533E898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661D76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969"/>
        <w:gridCol w:w="1432"/>
        <w:gridCol w:w="1058"/>
        <w:gridCol w:w="1263"/>
        <w:gridCol w:w="961"/>
        <w:gridCol w:w="1079"/>
        <w:gridCol w:w="1079"/>
        <w:gridCol w:w="1028"/>
        <w:gridCol w:w="1093"/>
        <w:gridCol w:w="1130"/>
        <w:gridCol w:w="712"/>
      </w:tblGrid>
      <w:tr w:rsidR="00F041E7" w14:paraId="1E19F00A" w14:textId="77777777">
        <w:trPr>
          <w:trHeight w:val="224"/>
        </w:trPr>
        <w:tc>
          <w:tcPr>
            <w:tcW w:w="304" w:type="dxa"/>
          </w:tcPr>
          <w:p w14:paraId="58FED13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42ADB0A1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C5DF56B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 w14:paraId="5B9CD70C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32" w:type="dxa"/>
          </w:tcPr>
          <w:p w14:paraId="2AF2C4A6" w14:textId="77777777" w:rsidR="00F041E7" w:rsidRDefault="00EA4391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2,040,100.00</w:t>
            </w:r>
          </w:p>
        </w:tc>
        <w:tc>
          <w:tcPr>
            <w:tcW w:w="1058" w:type="dxa"/>
          </w:tcPr>
          <w:p w14:paraId="3E6ECD40" w14:textId="77777777" w:rsidR="00F041E7" w:rsidRDefault="00EA4391">
            <w:pPr>
              <w:pStyle w:val="TableParagraph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-141,150.00</w:t>
            </w:r>
          </w:p>
        </w:tc>
        <w:tc>
          <w:tcPr>
            <w:tcW w:w="1263" w:type="dxa"/>
          </w:tcPr>
          <w:p w14:paraId="3BC4EBE3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1,898,950.00</w:t>
            </w:r>
          </w:p>
        </w:tc>
        <w:tc>
          <w:tcPr>
            <w:tcW w:w="961" w:type="dxa"/>
          </w:tcPr>
          <w:p w14:paraId="0C9A42ED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064150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16,197.50</w:t>
            </w:r>
          </w:p>
        </w:tc>
        <w:tc>
          <w:tcPr>
            <w:tcW w:w="1079" w:type="dxa"/>
          </w:tcPr>
          <w:p w14:paraId="2C044AEB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16,197.50</w:t>
            </w:r>
          </w:p>
        </w:tc>
        <w:tc>
          <w:tcPr>
            <w:tcW w:w="1028" w:type="dxa"/>
          </w:tcPr>
          <w:p w14:paraId="3BBADD55" w14:textId="77777777" w:rsidR="00F041E7" w:rsidRDefault="00EA4391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975.00</w:t>
            </w:r>
          </w:p>
        </w:tc>
        <w:tc>
          <w:tcPr>
            <w:tcW w:w="1093" w:type="dxa"/>
          </w:tcPr>
          <w:p w14:paraId="0AC9D60E" w14:textId="77777777" w:rsidR="00F041E7" w:rsidRDefault="00EA4391">
            <w:pPr>
              <w:pStyle w:val="TableParagraph"/>
              <w:spacing w:before="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1,553,597.50</w:t>
            </w:r>
          </w:p>
        </w:tc>
        <w:tc>
          <w:tcPr>
            <w:tcW w:w="1130" w:type="dxa"/>
          </w:tcPr>
          <w:p w14:paraId="7C259832" w14:textId="77777777" w:rsidR="00F041E7" w:rsidRDefault="00EA4391">
            <w:pPr>
              <w:pStyle w:val="TableParagraph"/>
              <w:spacing w:before="3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1,553,597.50</w:t>
            </w:r>
          </w:p>
        </w:tc>
        <w:tc>
          <w:tcPr>
            <w:tcW w:w="712" w:type="dxa"/>
          </w:tcPr>
          <w:p w14:paraId="494CB072" w14:textId="77777777" w:rsidR="00F041E7" w:rsidRDefault="00EA4391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15,222.5</w:t>
            </w:r>
          </w:p>
        </w:tc>
      </w:tr>
      <w:tr w:rsidR="00F041E7" w14:paraId="4D6D71F3" w14:textId="77777777">
        <w:trPr>
          <w:trHeight w:val="373"/>
        </w:trPr>
        <w:tc>
          <w:tcPr>
            <w:tcW w:w="304" w:type="dxa"/>
          </w:tcPr>
          <w:p w14:paraId="641A755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 w14:paraId="66137B6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4728D4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 w14:paraId="09A32C6C" w14:textId="77777777" w:rsidR="00F041E7" w:rsidRDefault="00EA4391">
            <w:pPr>
              <w:pStyle w:val="TableParagraph"/>
              <w:spacing w:before="56" w:line="150" w:lineRule="atLeast"/>
              <w:ind w:left="125" w:right="5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 ALIMENTOS DESTINADOS A CONSUMO PARA</w:t>
            </w:r>
          </w:p>
        </w:tc>
        <w:tc>
          <w:tcPr>
            <w:tcW w:w="1432" w:type="dxa"/>
          </w:tcPr>
          <w:p w14:paraId="53EBEB39" w14:textId="77777777" w:rsidR="00F041E7" w:rsidRDefault="00EA4391">
            <w:pPr>
              <w:pStyle w:val="TableParagraph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1058" w:type="dxa"/>
          </w:tcPr>
          <w:p w14:paraId="1CABC832" w14:textId="77777777" w:rsidR="00F041E7" w:rsidRDefault="00EA4391">
            <w:pPr>
              <w:pStyle w:val="TableParagraph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 w14:paraId="052BDB84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180,000.00</w:t>
            </w:r>
          </w:p>
        </w:tc>
        <w:tc>
          <w:tcPr>
            <w:tcW w:w="961" w:type="dxa"/>
          </w:tcPr>
          <w:p w14:paraId="7E911703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F2CD9E9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79" w:type="dxa"/>
          </w:tcPr>
          <w:p w14:paraId="16B07106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28" w:type="dxa"/>
          </w:tcPr>
          <w:p w14:paraId="09ECC18F" w14:textId="77777777" w:rsidR="00F041E7" w:rsidRDefault="00EA4391">
            <w:pPr>
              <w:pStyle w:val="TableParagraph"/>
              <w:ind w:right="269"/>
              <w:rPr>
                <w:sz w:val="10"/>
              </w:rPr>
            </w:pPr>
            <w:r>
              <w:rPr>
                <w:w w:val="105"/>
                <w:sz w:val="10"/>
              </w:rPr>
              <w:t>17,598.80</w:t>
            </w:r>
          </w:p>
        </w:tc>
        <w:tc>
          <w:tcPr>
            <w:tcW w:w="1093" w:type="dxa"/>
          </w:tcPr>
          <w:p w14:paraId="5ACA3E46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83,076.00</w:t>
            </w:r>
          </w:p>
        </w:tc>
        <w:tc>
          <w:tcPr>
            <w:tcW w:w="1130" w:type="dxa"/>
          </w:tcPr>
          <w:p w14:paraId="1BC3ED8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67C35AD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83,076.00</w:t>
            </w:r>
          </w:p>
        </w:tc>
        <w:tc>
          <w:tcPr>
            <w:tcW w:w="712" w:type="dxa"/>
          </w:tcPr>
          <w:p w14:paraId="2623FB53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8B89DFC" w14:textId="77777777">
        <w:trPr>
          <w:trHeight w:val="378"/>
        </w:trPr>
        <w:tc>
          <w:tcPr>
            <w:tcW w:w="304" w:type="dxa"/>
          </w:tcPr>
          <w:p w14:paraId="7AB9461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30C3309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4B2B959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2161340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03ED58D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375FABC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 w14:paraId="2020D4D7" w14:textId="77777777" w:rsidR="00F041E7" w:rsidRDefault="00EA4391">
            <w:pPr>
              <w:pStyle w:val="TableParagraph"/>
              <w:spacing w:before="1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ANIMALES</w:t>
            </w:r>
          </w:p>
          <w:p w14:paraId="26920E14" w14:textId="77777777" w:rsidR="00F041E7" w:rsidRDefault="00EA4391">
            <w:pPr>
              <w:pStyle w:val="TableParagraph"/>
              <w:spacing w:before="22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32" w:type="dxa"/>
          </w:tcPr>
          <w:p w14:paraId="4C32E42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5768035C" w14:textId="77777777" w:rsidR="00F041E7" w:rsidRDefault="00EA4391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33,150.00</w:t>
            </w:r>
          </w:p>
        </w:tc>
        <w:tc>
          <w:tcPr>
            <w:tcW w:w="1058" w:type="dxa"/>
          </w:tcPr>
          <w:p w14:paraId="4C55D40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3B44187" w14:textId="77777777" w:rsidR="00F041E7" w:rsidRDefault="00EA4391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 w14:paraId="05428CD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522FCA9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33,150.00</w:t>
            </w:r>
          </w:p>
        </w:tc>
        <w:tc>
          <w:tcPr>
            <w:tcW w:w="961" w:type="dxa"/>
          </w:tcPr>
          <w:p w14:paraId="0A43BB5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637680D9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439DD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4B037F73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3D3B0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80DD2EF" w14:textId="77777777" w:rsidR="00F041E7" w:rsidRDefault="00EA4391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3561E36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075ECD2E" w14:textId="77777777" w:rsidR="00F041E7" w:rsidRDefault="00EA4391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AF2057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1C9C44A" w14:textId="77777777" w:rsidR="00F041E7" w:rsidRDefault="00EA4391">
            <w:pPr>
              <w:pStyle w:val="TableParagraph"/>
              <w:spacing w:before="0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15,980.00</w:t>
            </w:r>
          </w:p>
        </w:tc>
        <w:tc>
          <w:tcPr>
            <w:tcW w:w="1130" w:type="dxa"/>
          </w:tcPr>
          <w:p w14:paraId="047BF49F" w14:textId="77777777" w:rsidR="00F041E7" w:rsidRDefault="00F041E7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226431E9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15,980.00</w:t>
            </w:r>
          </w:p>
        </w:tc>
        <w:tc>
          <w:tcPr>
            <w:tcW w:w="712" w:type="dxa"/>
          </w:tcPr>
          <w:p w14:paraId="78DB695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1464590A" w14:textId="77777777" w:rsidR="00F041E7" w:rsidRDefault="00EA4391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0020A06" w14:textId="77777777">
        <w:trPr>
          <w:trHeight w:val="302"/>
        </w:trPr>
        <w:tc>
          <w:tcPr>
            <w:tcW w:w="304" w:type="dxa"/>
          </w:tcPr>
          <w:p w14:paraId="0D91C61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2C68DEE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4E3D3F5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 w14:paraId="1EB4594E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32" w:type="dxa"/>
          </w:tcPr>
          <w:p w14:paraId="07D2D79C" w14:textId="77777777" w:rsidR="00F041E7" w:rsidRDefault="00EA4391">
            <w:pPr>
              <w:pStyle w:val="TableParagraph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1058" w:type="dxa"/>
          </w:tcPr>
          <w:p w14:paraId="3EA64015" w14:textId="77777777" w:rsidR="00F041E7" w:rsidRDefault="00EA4391">
            <w:pPr>
              <w:pStyle w:val="TableParagraph"/>
              <w:ind w:right="25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 w14:paraId="0AF53941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961" w:type="dxa"/>
          </w:tcPr>
          <w:p w14:paraId="7CA21AFF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1F2A52A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B73845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03F653DC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BFBD985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1130" w:type="dxa"/>
          </w:tcPr>
          <w:p w14:paraId="27D4787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D1D5893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15,200.00</w:t>
            </w:r>
          </w:p>
        </w:tc>
        <w:tc>
          <w:tcPr>
            <w:tcW w:w="712" w:type="dxa"/>
          </w:tcPr>
          <w:p w14:paraId="09DBCADC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3E0F5D4" w14:textId="77777777">
        <w:trPr>
          <w:trHeight w:val="224"/>
        </w:trPr>
        <w:tc>
          <w:tcPr>
            <w:tcW w:w="304" w:type="dxa"/>
          </w:tcPr>
          <w:p w14:paraId="7947798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460EC2E1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F571578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69" w:type="dxa"/>
          </w:tcPr>
          <w:p w14:paraId="0ADF6D5F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32" w:type="dxa"/>
          </w:tcPr>
          <w:p w14:paraId="387381A5" w14:textId="77777777" w:rsidR="00F041E7" w:rsidRDefault="00EA4391">
            <w:pPr>
              <w:pStyle w:val="TableParagraph"/>
              <w:ind w:right="280"/>
              <w:rPr>
                <w:sz w:val="10"/>
              </w:rPr>
            </w:pPr>
            <w:r>
              <w:rPr>
                <w:w w:val="105"/>
                <w:sz w:val="10"/>
              </w:rPr>
              <w:t>2,900.00</w:t>
            </w:r>
          </w:p>
        </w:tc>
        <w:tc>
          <w:tcPr>
            <w:tcW w:w="1058" w:type="dxa"/>
          </w:tcPr>
          <w:p w14:paraId="42417042" w14:textId="77777777" w:rsidR="00F041E7" w:rsidRDefault="00EA4391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34,000.00</w:t>
            </w:r>
          </w:p>
        </w:tc>
        <w:tc>
          <w:tcPr>
            <w:tcW w:w="1263" w:type="dxa"/>
          </w:tcPr>
          <w:p w14:paraId="637C5B3B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36,900.00</w:t>
            </w:r>
          </w:p>
        </w:tc>
        <w:tc>
          <w:tcPr>
            <w:tcW w:w="961" w:type="dxa"/>
          </w:tcPr>
          <w:p w14:paraId="34C4DCAC" w14:textId="77777777" w:rsidR="00F041E7" w:rsidRDefault="00EA4391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F527E15" w14:textId="77777777" w:rsidR="00F041E7" w:rsidRDefault="00EA4391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ABBF666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37E869D1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A304AB2" w14:textId="77777777" w:rsidR="00F041E7" w:rsidRDefault="00EA4391">
            <w:pPr>
              <w:pStyle w:val="TableParagraph"/>
              <w:ind w:right="252"/>
              <w:rPr>
                <w:sz w:val="10"/>
              </w:rPr>
            </w:pPr>
            <w:r>
              <w:rPr>
                <w:w w:val="105"/>
                <w:sz w:val="10"/>
              </w:rPr>
              <w:t>20,160.00</w:t>
            </w:r>
          </w:p>
        </w:tc>
        <w:tc>
          <w:tcPr>
            <w:tcW w:w="1130" w:type="dxa"/>
          </w:tcPr>
          <w:p w14:paraId="59AE6B5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35929A0" w14:textId="77777777" w:rsidR="00F041E7" w:rsidRDefault="00EA4391">
            <w:pPr>
              <w:pStyle w:val="TableParagraph"/>
              <w:spacing w:before="0" w:line="96" w:lineRule="exact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20,160.00</w:t>
            </w:r>
          </w:p>
        </w:tc>
        <w:tc>
          <w:tcPr>
            <w:tcW w:w="712" w:type="dxa"/>
          </w:tcPr>
          <w:p w14:paraId="5E9E8F01" w14:textId="77777777" w:rsidR="00F041E7" w:rsidRDefault="00EA4391"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8437F09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06D5EE1" w14:textId="77777777" w:rsidR="00F041E7" w:rsidRDefault="00EA4391">
      <w:pPr>
        <w:pStyle w:val="Ttulo1"/>
      </w:pPr>
      <w:r>
        <w:t>Ejecucion Analitica del Presupuesto</w:t>
      </w:r>
    </w:p>
    <w:p w14:paraId="7EDD92B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15523A12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0E8A7D6A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1F9F9D0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DF1842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5567425A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5695866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65713BDC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4125C09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608" behindDoc="1" locked="0" layoutInCell="1" allowOverlap="1" wp14:anchorId="008B8BC8" wp14:editId="047E37F3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49" name="Rectángul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5C733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08B8BC8" id="Rectángulo 183" o:spid="_x0000_s1207" style="position:absolute;left:0;text-align:left;margin-left:18pt;margin-top:11.2pt;width:756pt;height:2.5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Jx7uVa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785C733B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0F619B71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E94ED2F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225BE138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9DBDD36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42C23F7A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310A038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8358A69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690BC57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3A378F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3163820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1811805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608355D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816476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63F7DBA8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6B29F3D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7D93AD84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2574904C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03D08A75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725C4B9F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793512E8" wp14:editId="04234B60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08" name="Rectángul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F7D8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93512E8" id="Rectángulo 184" o:spid="_x0000_s1208" style="position:absolute;margin-left:18pt;margin-top:168pt;width:756pt;height:2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IgUi86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3F1F7D84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59CDF78A" w14:textId="77777777" w:rsidR="00F041E7" w:rsidRDefault="00F041E7">
      <w:pPr>
        <w:rPr>
          <w:b/>
          <w:sz w:val="20"/>
        </w:rPr>
      </w:pPr>
    </w:p>
    <w:p w14:paraId="4D9E4ECF" w14:textId="77777777" w:rsidR="00F041E7" w:rsidRDefault="00F041E7">
      <w:pPr>
        <w:rPr>
          <w:b/>
          <w:sz w:val="20"/>
        </w:rPr>
      </w:pPr>
    </w:p>
    <w:p w14:paraId="4D4247B2" w14:textId="77777777" w:rsidR="00F041E7" w:rsidRDefault="00F041E7">
      <w:pPr>
        <w:rPr>
          <w:b/>
          <w:sz w:val="20"/>
        </w:rPr>
      </w:pPr>
    </w:p>
    <w:p w14:paraId="02C5521B" w14:textId="77777777" w:rsidR="00F041E7" w:rsidRDefault="00F041E7">
      <w:pPr>
        <w:rPr>
          <w:b/>
          <w:sz w:val="20"/>
        </w:rPr>
      </w:pPr>
    </w:p>
    <w:p w14:paraId="66EB9280" w14:textId="77777777" w:rsidR="00F041E7" w:rsidRDefault="00F041E7">
      <w:pPr>
        <w:rPr>
          <w:b/>
          <w:sz w:val="20"/>
        </w:rPr>
      </w:pPr>
    </w:p>
    <w:p w14:paraId="76601749" w14:textId="77777777" w:rsidR="00F041E7" w:rsidRDefault="00F041E7">
      <w:pPr>
        <w:rPr>
          <w:b/>
          <w:sz w:val="20"/>
        </w:rPr>
      </w:pPr>
    </w:p>
    <w:p w14:paraId="5F6A33BE" w14:textId="77777777" w:rsidR="00F041E7" w:rsidRDefault="00F041E7">
      <w:pPr>
        <w:rPr>
          <w:b/>
          <w:sz w:val="20"/>
        </w:rPr>
      </w:pPr>
    </w:p>
    <w:p w14:paraId="084FF358" w14:textId="77777777" w:rsidR="00F041E7" w:rsidRDefault="00F041E7">
      <w:pPr>
        <w:rPr>
          <w:b/>
          <w:sz w:val="20"/>
        </w:rPr>
      </w:pPr>
    </w:p>
    <w:p w14:paraId="7E3718FC" w14:textId="77777777" w:rsidR="00F041E7" w:rsidRDefault="00F041E7">
      <w:pPr>
        <w:rPr>
          <w:b/>
          <w:sz w:val="20"/>
        </w:rPr>
      </w:pPr>
    </w:p>
    <w:p w14:paraId="22C66739" w14:textId="77777777" w:rsidR="00F041E7" w:rsidRDefault="00F041E7">
      <w:pPr>
        <w:rPr>
          <w:b/>
          <w:sz w:val="20"/>
        </w:rPr>
      </w:pPr>
    </w:p>
    <w:p w14:paraId="3072A9EF" w14:textId="77777777" w:rsidR="00F041E7" w:rsidRDefault="00F041E7">
      <w:pPr>
        <w:rPr>
          <w:b/>
          <w:sz w:val="20"/>
        </w:rPr>
      </w:pPr>
    </w:p>
    <w:p w14:paraId="39EE0074" w14:textId="77777777" w:rsidR="00F041E7" w:rsidRDefault="00F041E7">
      <w:pPr>
        <w:spacing w:before="6"/>
        <w:rPr>
          <w:b/>
          <w:sz w:val="21"/>
        </w:rPr>
      </w:pPr>
    </w:p>
    <w:p w14:paraId="7A9438AE" w14:textId="77777777" w:rsidR="00F041E7" w:rsidRDefault="00EA4391">
      <w:pPr>
        <w:spacing w:before="1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0F441E" wp14:editId="39B50D1D">
                <wp:simplePos x="0" y="0"/>
                <wp:positionH relativeFrom="page">
                  <wp:posOffset>228600</wp:posOffset>
                </wp:positionH>
                <wp:positionV relativeFrom="paragraph">
                  <wp:posOffset>-1991995</wp:posOffset>
                </wp:positionV>
                <wp:extent cx="9601200" cy="1880870"/>
                <wp:effectExtent l="0" t="0" r="0" b="0"/>
                <wp:wrapNone/>
                <wp:docPr id="118" name="Cuadro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401"/>
                              <w:gridCol w:w="1028"/>
                              <w:gridCol w:w="1081"/>
                              <w:gridCol w:w="1108"/>
                              <w:gridCol w:w="1081"/>
                              <w:gridCol w:w="1107"/>
                              <w:gridCol w:w="1051"/>
                              <w:gridCol w:w="1095"/>
                              <w:gridCol w:w="1083"/>
                              <w:gridCol w:w="702"/>
                            </w:tblGrid>
                            <w:tr w:rsidR="00F041E7" w14:paraId="5F6FF2D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27885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A65AC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F66B9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89BEF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PRODUCTOS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 GRÁFICAS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6FFE6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7F3B6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17195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34E60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6A04F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4E6BB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8878A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8A22B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63BF12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A5EC8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BF0AA8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4C3653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0DC8C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DCCBD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F85DF5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LLANTAS Y NEUMÁTICOS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DD6B2D9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4098145C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51EBFC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52D6DEDD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30A698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D73D4AF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FB311A4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B8B924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30A3579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56440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21BB4B6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8A375C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ACB7D3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8FCEA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6F8639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211803C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471323F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45A17A6C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E24B69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2A73F49B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7BA2A5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B1B6098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4557A16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E399A27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52DB7CE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95335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847E185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78A204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1EADBB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9FBD5B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D41DBD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29AA5B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1D40736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6E25A97C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E3F874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05BF3E1B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BE3B9F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5,130.00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10203DF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4,740.00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255B7C4C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BC33DF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-38,423.00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6C1EB7B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179FE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-38,033.00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02B4886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4,740.0</w:t>
                                  </w:r>
                                </w:p>
                              </w:tc>
                            </w:tr>
                            <w:tr w:rsidR="00F041E7" w14:paraId="5663907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9046D41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9E011F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41DB87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339E27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5EB14B57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2A4223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C1B879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0BCEFD03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CD03BB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A14D3C8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4C0D77FF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C15165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025C6EC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F128F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605C500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E68C82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A98AE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43AFAB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B6F97B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88DACA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0E25CC74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B2137AF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622199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63AFA912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F6041C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D088794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5B4617B3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B080D3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6EEEB82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71AFE6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19F1155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0C2E35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4D2D3E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71777E5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A5F4A29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24ACC2B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2B5B1D5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F73EE53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2,582.00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8ADDF6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5,382.00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53721137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0B45B8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D7E7C68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4,935.00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8779671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4,935.00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ED36636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-1,766.00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2F04F48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C2550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-1,766.00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E7D1CB3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8BB500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98FC4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1381B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652E38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2AAC5CD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C7330CD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A23EE8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82AAE1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72E23A8C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ED11A1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0CA489A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B4FD9D7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64F927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49B72FB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3ADBA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AD782A3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8D29517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4FADC57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E3B25F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83ECC4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C2F19F4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60389E4" w14:textId="77777777" w:rsidR="00F041E7" w:rsidRDefault="00EA4391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0CDF162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B1F252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00AA3D10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F544D7" w14:textId="77777777" w:rsidR="00F041E7" w:rsidRDefault="00EA4391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55E9E28" w14:textId="77777777" w:rsidR="00F041E7" w:rsidRDefault="00EA4391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9E656C2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49B3A21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2211BBF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D649A25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77A45C0" w14:textId="77777777" w:rsidR="00F041E7" w:rsidRDefault="00EA4391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14F0C22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1AE71F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C57E0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4EAC4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F343A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AD3DE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E2D1EC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402EA9F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EEFBB4A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2DF0E47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78A5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687AD93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ECDEF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93363F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38F66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4F577B0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A182C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791D0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5BBB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27,587.00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346901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1317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23,957.00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86927B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2676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FA9251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701A6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44,100.00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3563E5EF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5478C64F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51,695.00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85C9F4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457A4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23,957.0</w:t>
                                  </w:r>
                                </w:p>
                              </w:tc>
                            </w:tr>
                          </w:tbl>
                          <w:p w14:paraId="1091465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90F441E" id="Cuadro de texto 185" o:spid="_x0000_s1209" type="#_x0000_t202" style="position:absolute;left:0;text-align:left;margin-left:18pt;margin-top:-156.85pt;width:756pt;height:148.1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401"/>
                        <w:gridCol w:w="1028"/>
                        <w:gridCol w:w="1081"/>
                        <w:gridCol w:w="1108"/>
                        <w:gridCol w:w="1081"/>
                        <w:gridCol w:w="1107"/>
                        <w:gridCol w:w="1051"/>
                        <w:gridCol w:w="1095"/>
                        <w:gridCol w:w="1083"/>
                        <w:gridCol w:w="702"/>
                      </w:tblGrid>
                      <w:tr w:rsidR="00F041E7" w14:paraId="5F6FF2D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F278857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AA65ACF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AF66B9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sz="24" w:space="0" w:color="000000"/>
                            </w:tcBorders>
                          </w:tcPr>
                          <w:p w14:paraId="4A89BEF8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PRODUCTOS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 GRÁFICAS</w:t>
                            </w:r>
                          </w:p>
                        </w:tc>
                        <w:tc>
                          <w:tcPr>
                            <w:tcW w:w="1401" w:type="dxa"/>
                            <w:tcBorders>
                              <w:top w:val="single" w:sz="24" w:space="0" w:color="000000"/>
                            </w:tcBorders>
                          </w:tcPr>
                          <w:p w14:paraId="216FFE65" w14:textId="77777777" w:rsidR="00F041E7" w:rsidRDefault="00EA4391">
                            <w:pPr>
                              <w:pStyle w:val="TableParagraph"/>
                              <w:spacing w:before="67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4" w:space="0" w:color="000000"/>
                            </w:tcBorders>
                          </w:tcPr>
                          <w:p w14:paraId="607F3B69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C17195E" w14:textId="77777777" w:rsidR="00F041E7" w:rsidRDefault="00EA4391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24" w:space="0" w:color="000000"/>
                            </w:tcBorders>
                          </w:tcPr>
                          <w:p w14:paraId="6D34E60A" w14:textId="77777777" w:rsidR="00F041E7" w:rsidRDefault="00EA4391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16A04FF" w14:textId="77777777" w:rsidR="00F041E7" w:rsidRDefault="00EA4391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7B4E6BBF" w14:textId="77777777" w:rsidR="00F041E7" w:rsidRDefault="00EA4391">
                            <w:pPr>
                              <w:pStyle w:val="TableParagraph"/>
                              <w:spacing w:before="67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24" w:space="0" w:color="000000"/>
                            </w:tcBorders>
                          </w:tcPr>
                          <w:p w14:paraId="0A8878AC" w14:textId="77777777" w:rsidR="00F041E7" w:rsidRDefault="00EA4391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308A22BF" w14:textId="77777777" w:rsidR="00F041E7" w:rsidRDefault="00EA4391">
                            <w:pPr>
                              <w:pStyle w:val="TableParagraph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24" w:space="0" w:color="000000"/>
                            </w:tcBorders>
                          </w:tcPr>
                          <w:p w14:paraId="3E63BF12" w14:textId="77777777" w:rsidR="00F041E7" w:rsidRDefault="00EA4391">
                            <w:pPr>
                              <w:pStyle w:val="TableParagraph"/>
                              <w:spacing w:before="9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24" w:space="0" w:color="000000"/>
                            </w:tcBorders>
                          </w:tcPr>
                          <w:p w14:paraId="13A5EC89" w14:textId="77777777" w:rsidR="00F041E7" w:rsidRDefault="00EA4391">
                            <w:pPr>
                              <w:pStyle w:val="TableParagraph"/>
                              <w:spacing w:before="6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BF0AA8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4C3653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0DC8C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DCCBD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F85DF5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LLANTAS Y NEUMÁTICOS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DD6B2D9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4098145C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51EBFC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52D6DEDD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30A698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D73D4AF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FB311A4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B8B924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30A3579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56440EF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21BB4B6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8A375C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ACB7D3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8FCEA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6F8639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211803C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4471323F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45A17A6C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E24B69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2A73F49B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7BA2A5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B1B6098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4557A16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E399A27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52DB7CE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95335E8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847E185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78A204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1EADBB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9FBD5B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D41DBD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29AA5B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1D40736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6E25A97C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E3F874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05BF3E1B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BE3B9F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5,130.00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10203DF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4,740.00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255B7C4C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BC33DF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-38,423.00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6C1EB7B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179FEA7" w14:textId="77777777" w:rsidR="00F041E7" w:rsidRDefault="00EA4391">
                            <w:pPr>
                              <w:pStyle w:val="TableParagraph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-38,033.00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02B4886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4,740.0</w:t>
                            </w:r>
                          </w:p>
                        </w:tc>
                      </w:tr>
                      <w:tr w:rsidR="00F041E7" w14:paraId="5663907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9046D41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9E011F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41DB87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339E27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5EB14B57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2A4223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C1B879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0BCEFD03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CD03BB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A14D3C8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4C0D77FF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C15165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025C6EC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F128F07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605C500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E68C82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4A98AE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43AFAB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AB6F97B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88DACA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0E25CC74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B2137AF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622199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63AFA912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F6041C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D088794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5B4617B3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B080D3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6EEEB82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71AFE6A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419F1155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0C2E35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4D2D3E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71777E5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A5F4A29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24ACC2B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2B5B1D5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F73EE53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2,582.00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8ADDF6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5,382.00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53721137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0B45B8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D7E7C68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4,935.00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8779671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4,935.00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ED36636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-1,766.00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2F04F48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C25500E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-1,766.00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E7D1CB3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8BB500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F98FC4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1381B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652E38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2AAC5CD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C7330CD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A23EE8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82AAE1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72E23A8C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ED11A1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0CA489A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B4FD9D7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64F927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49B72FB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3ADBA79" w14:textId="77777777" w:rsidR="00F041E7" w:rsidRDefault="00EA4391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0AD782A3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8D29517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4FADC57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E3B25F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83ECC4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C2F19F4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60389E4" w14:textId="77777777" w:rsidR="00F041E7" w:rsidRDefault="00EA4391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0CDF162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B1F252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00AA3D10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F544D7" w14:textId="77777777" w:rsidR="00F041E7" w:rsidRDefault="00EA4391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55E9E28" w14:textId="77777777" w:rsidR="00F041E7" w:rsidRDefault="00EA4391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9E656C2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49B3A21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2211BBF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D649A25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77A45C0" w14:textId="77777777" w:rsidR="00F041E7" w:rsidRDefault="00EA4391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14F0C22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71AE71F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C57E08F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4EAC4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F343A4B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AD3DE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E2D1EC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402EA9F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EEFBB4A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2DF0E47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78A5BC" w14:textId="77777777" w:rsidR="00F041E7" w:rsidRDefault="00EA4391">
                            <w:pPr>
                              <w:pStyle w:val="TableParagraph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687AD93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ECDEFD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93363F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38F6662" w14:textId="77777777" w:rsidR="00F041E7" w:rsidRDefault="00EA4391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4F577B0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A182CBC" w14:textId="77777777" w:rsidR="00F041E7" w:rsidRDefault="00EA4391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791D0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5BBBF6" w14:textId="77777777" w:rsidR="00F041E7" w:rsidRDefault="00EA4391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27,587.00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346901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131714" w14:textId="77777777" w:rsidR="00F041E7" w:rsidRDefault="00EA4391">
                            <w:pPr>
                              <w:pStyle w:val="TableParagraph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23,957.00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86927B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2676D2" w14:textId="77777777" w:rsidR="00F041E7" w:rsidRDefault="00EA4391">
                            <w:pPr>
                              <w:pStyle w:val="TableParagraph"/>
                              <w:spacing w:before="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FA9251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701A6AD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44,100.00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3563E5EF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5478C64F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51,695.00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85C9F4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457A483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23,957.0</w:t>
                            </w:r>
                          </w:p>
                        </w:tc>
                      </w:tr>
                    </w:tbl>
                    <w:p w14:paraId="1091465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C4DFAF" wp14:editId="28C627B9">
                <wp:simplePos x="0" y="0"/>
                <wp:positionH relativeFrom="page">
                  <wp:posOffset>3308985</wp:posOffset>
                </wp:positionH>
                <wp:positionV relativeFrom="paragraph">
                  <wp:posOffset>-12065</wp:posOffset>
                </wp:positionV>
                <wp:extent cx="6525895" cy="93345"/>
                <wp:effectExtent l="0" t="0" r="0" b="0"/>
                <wp:wrapNone/>
                <wp:docPr id="120" name="Cuadro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9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6"/>
                              <w:gridCol w:w="1058"/>
                              <w:gridCol w:w="1119"/>
                              <w:gridCol w:w="1106"/>
                              <w:gridCol w:w="1080"/>
                              <w:gridCol w:w="1080"/>
                              <w:gridCol w:w="1029"/>
                              <w:gridCol w:w="1095"/>
                              <w:gridCol w:w="1131"/>
                              <w:gridCol w:w="712"/>
                            </w:tblGrid>
                            <w:tr w:rsidR="00F041E7" w14:paraId="70AB84D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F52AF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230254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-104,568.00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C1285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2,565,611.00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DA9E3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7DAAD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66,513.30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0EC9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67,428.30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35508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23,508.80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032BCA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1,854,044.50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757D5E4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1,862,029.50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659719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43,919.5</w:t>
                                  </w:r>
                                </w:p>
                              </w:tc>
                            </w:tr>
                          </w:tbl>
                          <w:p w14:paraId="7F13157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1C4DFAF" id="Cuadro de texto 186" o:spid="_x0000_s1210" type="#_x0000_t202" style="position:absolute;left:0;text-align:left;margin-left:260.55pt;margin-top:-.95pt;width:513.85pt;height:7.3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6"/>
                        <w:gridCol w:w="1058"/>
                        <w:gridCol w:w="1119"/>
                        <w:gridCol w:w="1106"/>
                        <w:gridCol w:w="1080"/>
                        <w:gridCol w:w="1080"/>
                        <w:gridCol w:w="1029"/>
                        <w:gridCol w:w="1095"/>
                        <w:gridCol w:w="1131"/>
                        <w:gridCol w:w="712"/>
                      </w:tblGrid>
                      <w:tr w:rsidR="00F041E7" w14:paraId="70AB84D0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2F52AFD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12302545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-104,568.00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C1285F5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2,565,611.00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DA9E331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7DAAD1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66,513.30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0EC980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67,428.30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3550879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23,508.80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032BCAF" w14:textId="77777777" w:rsidR="00F041E7" w:rsidRDefault="00EA4391">
                            <w:pPr>
                              <w:pStyle w:val="TableParagraph"/>
                              <w:spacing w:before="0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1,854,044.50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757D5E4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1,862,029.50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6597191E" w14:textId="77777777" w:rsidR="00F041E7" w:rsidRDefault="00EA4391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43,919.5</w:t>
                            </w:r>
                          </w:p>
                        </w:tc>
                      </w:tr>
                    </w:tbl>
                    <w:p w14:paraId="7F13157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120"/>
        <w:gridCol w:w="1352"/>
        <w:gridCol w:w="1079"/>
        <w:gridCol w:w="1172"/>
        <w:gridCol w:w="1080"/>
        <w:gridCol w:w="1080"/>
        <w:gridCol w:w="1080"/>
        <w:gridCol w:w="985"/>
        <w:gridCol w:w="1095"/>
        <w:gridCol w:w="1176"/>
        <w:gridCol w:w="595"/>
      </w:tblGrid>
      <w:tr w:rsidR="00F041E7" w14:paraId="5576FBD5" w14:textId="77777777">
        <w:trPr>
          <w:trHeight w:val="224"/>
        </w:trPr>
        <w:tc>
          <w:tcPr>
            <w:tcW w:w="304" w:type="dxa"/>
          </w:tcPr>
          <w:p w14:paraId="234F638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29" w:type="dxa"/>
          </w:tcPr>
          <w:p w14:paraId="37AAC0E9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CB77653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 w14:paraId="1543132A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352" w:type="dxa"/>
          </w:tcPr>
          <w:p w14:paraId="4942F0E6" w14:textId="77777777" w:rsidR="00F041E7" w:rsidRDefault="00EA4391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8207BB3" w14:textId="77777777" w:rsidR="00F041E7" w:rsidRDefault="00EA4391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72" w:type="dxa"/>
          </w:tcPr>
          <w:p w14:paraId="01365B32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1D55467D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7DDB29" w14:textId="77777777" w:rsidR="00F041E7" w:rsidRDefault="00EA4391">
            <w:pPr>
              <w:pStyle w:val="TableParagraph"/>
              <w:spacing w:before="0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4DB09D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7D7D4AE0" w14:textId="77777777" w:rsidR="00F041E7" w:rsidRDefault="00EA4391">
            <w:pPr>
              <w:pStyle w:val="TableParagraph"/>
              <w:spacing w:before="0"/>
              <w:ind w:left="427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AAE7D65" w14:textId="77777777" w:rsidR="00F041E7" w:rsidRDefault="00EA4391">
            <w:pPr>
              <w:pStyle w:val="TableParagraph"/>
              <w:spacing w:before="0"/>
              <w:ind w:left="3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76" w:type="dxa"/>
          </w:tcPr>
          <w:p w14:paraId="230D55A6" w14:textId="77777777" w:rsidR="00F041E7" w:rsidRDefault="00EA4391">
            <w:pPr>
              <w:pStyle w:val="TableParagraph"/>
              <w:spacing w:before="30"/>
              <w:ind w:left="3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519B7F7F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870BDAC" w14:textId="77777777">
        <w:trPr>
          <w:trHeight w:val="302"/>
        </w:trPr>
        <w:tc>
          <w:tcPr>
            <w:tcW w:w="304" w:type="dxa"/>
          </w:tcPr>
          <w:p w14:paraId="50A80C4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 w14:paraId="59EB9080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D136BBF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 w14:paraId="2D1951C9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352" w:type="dxa"/>
          </w:tcPr>
          <w:p w14:paraId="3F6345DD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E7C11D0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72" w:type="dxa"/>
          </w:tcPr>
          <w:p w14:paraId="58C4534B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080" w:type="dxa"/>
          </w:tcPr>
          <w:p w14:paraId="7EBC5250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AEC0C0" w14:textId="77777777" w:rsidR="00F041E7" w:rsidRDefault="00EA4391">
            <w:pPr>
              <w:pStyle w:val="TableParagraph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2538A0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0EFA38C8" w14:textId="77777777" w:rsidR="00F041E7" w:rsidRDefault="00EA4391">
            <w:pPr>
              <w:pStyle w:val="TableParagraph"/>
              <w:ind w:left="427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60FE4A" w14:textId="77777777" w:rsidR="00F041E7" w:rsidRDefault="00EA4391">
            <w:pPr>
              <w:pStyle w:val="TableParagraph"/>
              <w:ind w:left="3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1176" w:type="dxa"/>
          </w:tcPr>
          <w:p w14:paraId="1408281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7F7A21A" w14:textId="77777777" w:rsidR="00F041E7" w:rsidRDefault="00EA4391">
            <w:pPr>
              <w:pStyle w:val="TableParagraph"/>
              <w:spacing w:before="0"/>
              <w:ind w:left="3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8,000.00</w:t>
            </w:r>
          </w:p>
        </w:tc>
        <w:tc>
          <w:tcPr>
            <w:tcW w:w="595" w:type="dxa"/>
          </w:tcPr>
          <w:p w14:paraId="12127074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353F7ED" w14:textId="77777777">
        <w:trPr>
          <w:trHeight w:val="224"/>
        </w:trPr>
        <w:tc>
          <w:tcPr>
            <w:tcW w:w="304" w:type="dxa"/>
          </w:tcPr>
          <w:p w14:paraId="48295DC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 w14:paraId="75FF8384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6655231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20" w:type="dxa"/>
          </w:tcPr>
          <w:p w14:paraId="580F09BA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COCINA Y COMEDOR</w:t>
            </w:r>
          </w:p>
        </w:tc>
        <w:tc>
          <w:tcPr>
            <w:tcW w:w="1352" w:type="dxa"/>
          </w:tcPr>
          <w:p w14:paraId="53F4FBF0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871F815" w14:textId="77777777" w:rsidR="00F041E7" w:rsidRDefault="00EA4391">
            <w:pPr>
              <w:pStyle w:val="TableParagraph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7472BEC" w14:textId="77777777" w:rsidR="00F041E7" w:rsidRDefault="00EA4391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6CE4F6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987E3F" w14:textId="77777777" w:rsidR="00F041E7" w:rsidRDefault="00EA4391">
            <w:pPr>
              <w:pStyle w:val="TableParagraph"/>
              <w:ind w:left="4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2FF84D" w14:textId="77777777" w:rsidR="00F041E7" w:rsidRDefault="00EA4391">
            <w:pPr>
              <w:pStyle w:val="TableParagraph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68556B66" w14:textId="77777777" w:rsidR="00F041E7" w:rsidRDefault="00EA4391">
            <w:pPr>
              <w:pStyle w:val="TableParagraph"/>
              <w:ind w:left="427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06288F" w14:textId="77777777" w:rsidR="00F041E7" w:rsidRDefault="00EA4391">
            <w:pPr>
              <w:pStyle w:val="TableParagraph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-3,521.79</w:t>
            </w:r>
          </w:p>
        </w:tc>
        <w:tc>
          <w:tcPr>
            <w:tcW w:w="1176" w:type="dxa"/>
          </w:tcPr>
          <w:p w14:paraId="774EBD2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2BA8A42" w14:textId="77777777" w:rsidR="00F041E7" w:rsidRDefault="00EA4391">
            <w:pPr>
              <w:pStyle w:val="TableParagraph"/>
              <w:spacing w:before="0" w:line="96" w:lineRule="exact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-3,521.79</w:t>
            </w:r>
          </w:p>
        </w:tc>
        <w:tc>
          <w:tcPr>
            <w:tcW w:w="595" w:type="dxa"/>
          </w:tcPr>
          <w:p w14:paraId="6956D5C6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75B27A0" w14:textId="77777777" w:rsidR="00F041E7" w:rsidRDefault="00F041E7">
      <w:pPr>
        <w:spacing w:before="4"/>
        <w:rPr>
          <w:b/>
          <w:sz w:val="15"/>
        </w:rPr>
      </w:pPr>
    </w:p>
    <w:p w14:paraId="4F0BE783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EEB474" wp14:editId="648DB495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22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80"/>
                              <w:gridCol w:w="1200"/>
                              <w:gridCol w:w="1082"/>
                              <w:gridCol w:w="1081"/>
                              <w:gridCol w:w="1081"/>
                              <w:gridCol w:w="1004"/>
                              <w:gridCol w:w="1096"/>
                              <w:gridCol w:w="1159"/>
                              <w:gridCol w:w="595"/>
                            </w:tblGrid>
                            <w:tr w:rsidR="00F041E7" w14:paraId="74116BB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DDF46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A2C24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404E2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A707E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4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A6EA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7B7D3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A803E6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4E642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9,478.21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009C3B23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9,478.21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49570B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5DB43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4EEB474" id="Cuadro de texto 187" o:spid="_x0000_s1211" type="#_x0000_t202" style="position:absolute;left:0;text-align:left;margin-left:279.05pt;margin-top:-1pt;width:495.45pt;height:7.3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80"/>
                        <w:gridCol w:w="1200"/>
                        <w:gridCol w:w="1082"/>
                        <w:gridCol w:w="1081"/>
                        <w:gridCol w:w="1081"/>
                        <w:gridCol w:w="1004"/>
                        <w:gridCol w:w="1096"/>
                        <w:gridCol w:w="1159"/>
                        <w:gridCol w:w="595"/>
                      </w:tblGrid>
                      <w:tr w:rsidR="00F041E7" w14:paraId="74116BB3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3DDF468F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A2C24D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404E275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A707E38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4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A6EA69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7B7D3D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4A803E63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4E642C4" w14:textId="77777777" w:rsidR="00F041E7" w:rsidRDefault="00EA4391">
                            <w:pPr>
                              <w:pStyle w:val="TableParagraph"/>
                              <w:spacing w:before="0"/>
                              <w:ind w:left="3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9,478.21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009C3B23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9,478.21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49570B4" w14:textId="77777777" w:rsidR="00F041E7" w:rsidRDefault="00EA4391">
                            <w:pPr>
                              <w:pStyle w:val="TableParagraph"/>
                              <w:spacing w:before="0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5DB43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766"/>
        <w:gridCol w:w="1706"/>
        <w:gridCol w:w="1079"/>
        <w:gridCol w:w="1172"/>
        <w:gridCol w:w="961"/>
        <w:gridCol w:w="1080"/>
        <w:gridCol w:w="1080"/>
        <w:gridCol w:w="1077"/>
        <w:gridCol w:w="1094"/>
        <w:gridCol w:w="1201"/>
        <w:gridCol w:w="593"/>
      </w:tblGrid>
      <w:tr w:rsidR="00F041E7" w14:paraId="495E5351" w14:textId="77777777">
        <w:trPr>
          <w:trHeight w:val="224"/>
        </w:trPr>
        <w:tc>
          <w:tcPr>
            <w:tcW w:w="304" w:type="dxa"/>
          </w:tcPr>
          <w:p w14:paraId="16BD63E2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7AADA007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1E11EF5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 w14:paraId="646D84ED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06" w:type="dxa"/>
          </w:tcPr>
          <w:p w14:paraId="589175E7" w14:textId="77777777" w:rsidR="00F041E7" w:rsidRDefault="00EA4391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64F7C8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F829DD4" w14:textId="77777777" w:rsidR="00F041E7" w:rsidRDefault="00EA4391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0EDB69E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8394C2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67,405.00</w:t>
            </w:r>
          </w:p>
        </w:tc>
        <w:tc>
          <w:tcPr>
            <w:tcW w:w="1080" w:type="dxa"/>
          </w:tcPr>
          <w:p w14:paraId="74EE8348" w14:textId="77777777" w:rsidR="00F041E7" w:rsidRDefault="00EA4391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67,405.00</w:t>
            </w:r>
          </w:p>
        </w:tc>
        <w:tc>
          <w:tcPr>
            <w:tcW w:w="1077" w:type="dxa"/>
          </w:tcPr>
          <w:p w14:paraId="7D2F52D2" w14:textId="77777777" w:rsidR="00F041E7" w:rsidRDefault="00EA4391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67,405.00</w:t>
            </w:r>
          </w:p>
        </w:tc>
        <w:tc>
          <w:tcPr>
            <w:tcW w:w="1094" w:type="dxa"/>
          </w:tcPr>
          <w:p w14:paraId="1B893143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-67,405.00</w:t>
            </w:r>
          </w:p>
        </w:tc>
        <w:tc>
          <w:tcPr>
            <w:tcW w:w="1201" w:type="dxa"/>
          </w:tcPr>
          <w:p w14:paraId="79338B43" w14:textId="77777777" w:rsidR="00F041E7" w:rsidRDefault="00EA4391">
            <w:pPr>
              <w:pStyle w:val="TableParagraph"/>
              <w:spacing w:before="3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-67,405.00</w:t>
            </w:r>
          </w:p>
        </w:tc>
        <w:tc>
          <w:tcPr>
            <w:tcW w:w="593" w:type="dxa"/>
          </w:tcPr>
          <w:p w14:paraId="497284D2" w14:textId="77777777" w:rsidR="00F041E7" w:rsidRDefault="00EA4391">
            <w:pPr>
              <w:pStyle w:val="TableParagraph"/>
              <w:spacing w:before="0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97541CF" w14:textId="77777777">
        <w:trPr>
          <w:trHeight w:val="224"/>
        </w:trPr>
        <w:tc>
          <w:tcPr>
            <w:tcW w:w="304" w:type="dxa"/>
          </w:tcPr>
          <w:p w14:paraId="42AF1AE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 w14:paraId="52A7C68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097885EF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766" w:type="dxa"/>
          </w:tcPr>
          <w:p w14:paraId="6FB6E794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706" w:type="dxa"/>
          </w:tcPr>
          <w:p w14:paraId="56DF1D17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86BCCCD" w14:textId="77777777" w:rsidR="00F041E7" w:rsidRDefault="00EA4391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1172" w:type="dxa"/>
          </w:tcPr>
          <w:p w14:paraId="6A9CBF51" w14:textId="77777777" w:rsidR="00F041E7" w:rsidRDefault="00EA4391">
            <w:pPr>
              <w:pStyle w:val="TableParagraph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8,400.00</w:t>
            </w:r>
          </w:p>
        </w:tc>
        <w:tc>
          <w:tcPr>
            <w:tcW w:w="961" w:type="dxa"/>
          </w:tcPr>
          <w:p w14:paraId="1A648761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AA5EDF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064131" w14:textId="77777777" w:rsidR="00F041E7" w:rsidRDefault="00EA4391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06FFC6C7" w14:textId="77777777" w:rsidR="00F041E7" w:rsidRDefault="00EA4391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D7968D5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201" w:type="dxa"/>
          </w:tcPr>
          <w:p w14:paraId="55B7711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97B7F82" w14:textId="77777777" w:rsidR="00F041E7" w:rsidRDefault="00EA4391">
            <w:pPr>
              <w:pStyle w:val="TableParagraph"/>
              <w:spacing w:before="0" w:line="96" w:lineRule="exact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593" w:type="dxa"/>
          </w:tcPr>
          <w:p w14:paraId="11D7A8D9" w14:textId="77777777" w:rsidR="00F041E7" w:rsidRDefault="00EA4391"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26A65C9" w14:textId="77777777" w:rsidR="00F041E7" w:rsidRDefault="00F041E7">
      <w:pPr>
        <w:spacing w:before="4"/>
        <w:rPr>
          <w:b/>
          <w:sz w:val="15"/>
        </w:rPr>
      </w:pPr>
    </w:p>
    <w:p w14:paraId="06CFA3B8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B55AE4B" wp14:editId="110C37E2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19" name="Cuadro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4"/>
                              <w:gridCol w:w="1031"/>
                              <w:gridCol w:w="1119"/>
                              <w:gridCol w:w="1080"/>
                              <w:gridCol w:w="1079"/>
                              <w:gridCol w:w="1080"/>
                              <w:gridCol w:w="1056"/>
                              <w:gridCol w:w="1095"/>
                              <w:gridCol w:w="1131"/>
                              <w:gridCol w:w="713"/>
                            </w:tblGrid>
                            <w:tr w:rsidR="00F041E7" w14:paraId="7CF7742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4" w:type="dxa"/>
                                </w:tcPr>
                                <w:p w14:paraId="436681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4E8858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8,400.00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FACA4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3915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204ED0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04E8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67,405.00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16984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67,405.00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1A591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-67,330.00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5D9971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-67,330.00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786E4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302917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4" w:type="dxa"/>
                                </w:tcPr>
                                <w:p w14:paraId="3C3014F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BA06FD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-77,168.00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4EF627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2,593,011.00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A18DD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CBD29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133,918.30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59CD8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134,833.30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42DBCF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180,898.80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9B7D1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1,706,367.71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BE69627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1,714,352.71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81B1B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43,919.5</w:t>
                                  </w:r>
                                </w:p>
                              </w:tc>
                            </w:tr>
                          </w:tbl>
                          <w:p w14:paraId="0492A01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B55AE4B" id="Cuadro de texto 188" o:spid="_x0000_s1212" type="#_x0000_t202" style="position:absolute;left:0;text-align:left;margin-left:260.55pt;margin-top:-1pt;width:513.95pt;height:17.9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4"/>
                        <w:gridCol w:w="1031"/>
                        <w:gridCol w:w="1119"/>
                        <w:gridCol w:w="1080"/>
                        <w:gridCol w:w="1079"/>
                        <w:gridCol w:w="1080"/>
                        <w:gridCol w:w="1056"/>
                        <w:gridCol w:w="1095"/>
                        <w:gridCol w:w="1131"/>
                        <w:gridCol w:w="713"/>
                      </w:tblGrid>
                      <w:tr w:rsidR="00F041E7" w14:paraId="7CF77428" w14:textId="77777777">
                        <w:trPr>
                          <w:trHeight w:val="178"/>
                        </w:trPr>
                        <w:tc>
                          <w:tcPr>
                            <w:tcW w:w="894" w:type="dxa"/>
                          </w:tcPr>
                          <w:p w14:paraId="436681A4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4E885834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8,400.00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FACA4BF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3915C4" w14:textId="77777777" w:rsidR="00F041E7" w:rsidRDefault="00EA4391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204ED01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04E8F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67,405.00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16984D8" w14:textId="77777777" w:rsidR="00F041E7" w:rsidRDefault="00EA4391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67,405.00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1A591D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-67,330.00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5D9971C" w14:textId="77777777" w:rsidR="00F041E7" w:rsidRDefault="00EA4391">
                            <w:pPr>
                              <w:pStyle w:val="TableParagraph"/>
                              <w:spacing w:before="30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-67,330.00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786E477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3029172" w14:textId="77777777">
                        <w:trPr>
                          <w:trHeight w:val="178"/>
                        </w:trPr>
                        <w:tc>
                          <w:tcPr>
                            <w:tcW w:w="894" w:type="dxa"/>
                          </w:tcPr>
                          <w:p w14:paraId="3C3014F3" w14:textId="77777777" w:rsidR="00F041E7" w:rsidRDefault="00EA4391">
                            <w:pPr>
                              <w:pStyle w:val="TableParagraph"/>
                              <w:spacing w:before="32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BA06FD8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-77,168.00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4EF6278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2,593,011.00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A18DDB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CBD291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133,918.30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59CD82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134,833.30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42DBCFB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180,898.80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9B7D156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1,706,367.71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BE69627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1,714,352.71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81B1BB4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43,919.5</w:t>
                            </w:r>
                          </w:p>
                        </w:tc>
                      </w:tr>
                    </w:tbl>
                    <w:p w14:paraId="0492A01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6C87932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3096"/>
        <w:gridCol w:w="1324"/>
        <w:gridCol w:w="1080"/>
        <w:gridCol w:w="1226"/>
        <w:gridCol w:w="1080"/>
        <w:gridCol w:w="1080"/>
        <w:gridCol w:w="1080"/>
        <w:gridCol w:w="950"/>
        <w:gridCol w:w="1095"/>
        <w:gridCol w:w="1210"/>
        <w:gridCol w:w="593"/>
      </w:tblGrid>
      <w:tr w:rsidR="00F041E7" w14:paraId="123DF1C5" w14:textId="77777777">
        <w:trPr>
          <w:trHeight w:val="224"/>
        </w:trPr>
        <w:tc>
          <w:tcPr>
            <w:tcW w:w="304" w:type="dxa"/>
          </w:tcPr>
          <w:p w14:paraId="33DE6B93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76D1BC44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6730830C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4B20576C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24" w:type="dxa"/>
          </w:tcPr>
          <w:p w14:paraId="32C6B1F0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A506A7" w14:textId="77777777" w:rsidR="00F041E7" w:rsidRDefault="00EA4391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290,070.00</w:t>
            </w:r>
          </w:p>
        </w:tc>
        <w:tc>
          <w:tcPr>
            <w:tcW w:w="1226" w:type="dxa"/>
          </w:tcPr>
          <w:p w14:paraId="54FCEC90" w14:textId="77777777" w:rsidR="00F041E7" w:rsidRDefault="00EA4391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290,070.00</w:t>
            </w:r>
          </w:p>
        </w:tc>
        <w:tc>
          <w:tcPr>
            <w:tcW w:w="1080" w:type="dxa"/>
          </w:tcPr>
          <w:p w14:paraId="060C3D7D" w14:textId="77777777" w:rsidR="00F041E7" w:rsidRDefault="00EA4391">
            <w:pPr>
              <w:pStyle w:val="TableParagraph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9F8A7A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902849" w14:textId="77777777" w:rsidR="00F041E7" w:rsidRDefault="00EA4391">
            <w:pPr>
              <w:pStyle w:val="TableParagraph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A665AAD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3B176BE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290,070.00</w:t>
            </w:r>
          </w:p>
        </w:tc>
        <w:tc>
          <w:tcPr>
            <w:tcW w:w="1210" w:type="dxa"/>
          </w:tcPr>
          <w:p w14:paraId="6A250CF8" w14:textId="77777777" w:rsidR="00F041E7" w:rsidRDefault="00EA4391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290,070.00</w:t>
            </w:r>
          </w:p>
        </w:tc>
        <w:tc>
          <w:tcPr>
            <w:tcW w:w="593" w:type="dxa"/>
          </w:tcPr>
          <w:p w14:paraId="2A6F7DE8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5A653F3" w14:textId="77777777">
        <w:trPr>
          <w:trHeight w:val="232"/>
        </w:trPr>
        <w:tc>
          <w:tcPr>
            <w:tcW w:w="304" w:type="dxa"/>
          </w:tcPr>
          <w:p w14:paraId="6D70C6C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 w14:paraId="1A872461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4D8B4D6B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7425D3D7" w14:textId="77777777" w:rsidR="00F041E7" w:rsidRDefault="00EA4391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AGROFORESTALES, MADERA,</w:t>
            </w:r>
          </w:p>
        </w:tc>
        <w:tc>
          <w:tcPr>
            <w:tcW w:w="1324" w:type="dxa"/>
          </w:tcPr>
          <w:p w14:paraId="6A3CD45E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ABFE54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348B0BB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B0FC6E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D0E39A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B8440A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E171D34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7C8518B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3AED32D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8C51B4E" w14:textId="77777777" w:rsidR="00F041E7" w:rsidRDefault="00EA4391">
            <w:pPr>
              <w:pStyle w:val="TableParagraph"/>
              <w:spacing w:before="0" w:line="104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CB56310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EDCAD55" w14:textId="77777777">
        <w:trPr>
          <w:trHeight w:val="371"/>
        </w:trPr>
        <w:tc>
          <w:tcPr>
            <w:tcW w:w="304" w:type="dxa"/>
          </w:tcPr>
          <w:p w14:paraId="68EF63E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D93BFC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22DF17E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A5AFB8" w14:textId="77777777" w:rsidR="00F041E7" w:rsidRDefault="00EA4391">
            <w:pPr>
              <w:pStyle w:val="TableParagraph"/>
              <w:spacing w:before="0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665310C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B710C3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590ACF59" w14:textId="77777777" w:rsidR="00F041E7" w:rsidRDefault="00EA4391">
            <w:pPr>
              <w:pStyle w:val="TableParagraph"/>
              <w:spacing w:before="8" w:line="290" w:lineRule="auto"/>
              <w:ind w:left="125" w:right="129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 Y SUS MANUFACTURAS COMBUSTIBLES Y LUBRICANTES</w:t>
            </w:r>
          </w:p>
        </w:tc>
        <w:tc>
          <w:tcPr>
            <w:tcW w:w="1324" w:type="dxa"/>
          </w:tcPr>
          <w:p w14:paraId="0EC1604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B9645B4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FCC4A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212538E" w14:textId="77777777" w:rsidR="00F041E7" w:rsidRDefault="00EA4391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41C2A3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8CE365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FC488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377044F" w14:textId="77777777" w:rsidR="00F041E7" w:rsidRDefault="00EA4391">
            <w:pPr>
              <w:pStyle w:val="TableParagraph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ED3D6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359E8F2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4A52C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572F80" w14:textId="77777777" w:rsidR="00F041E7" w:rsidRDefault="00EA4391">
            <w:pPr>
              <w:pStyle w:val="TableParagraph"/>
              <w:spacing w:before="0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4C6481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5C7BD13" w14:textId="77777777" w:rsidR="00F041E7" w:rsidRDefault="00EA4391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AAD2FE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13C55A" w14:textId="77777777" w:rsidR="00F041E7" w:rsidRDefault="00EA4391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7E86E103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17732FB2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38F9800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6B16781" w14:textId="77777777" w:rsidR="00F041E7" w:rsidRDefault="00EA4391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FCB58AD" w14:textId="77777777">
        <w:trPr>
          <w:trHeight w:val="302"/>
        </w:trPr>
        <w:tc>
          <w:tcPr>
            <w:tcW w:w="304" w:type="dxa"/>
          </w:tcPr>
          <w:p w14:paraId="22F27E2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 w14:paraId="4BDF7E8E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5806F13D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1D61A155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CEMENTO</w:t>
            </w:r>
          </w:p>
        </w:tc>
        <w:tc>
          <w:tcPr>
            <w:tcW w:w="1324" w:type="dxa"/>
          </w:tcPr>
          <w:p w14:paraId="4576EA22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00F34A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5824F07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1E7DCE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CD45DD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FE1D35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3B33FB6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EA01191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6DCEC97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11368EB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0ACC9ED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FA090DD" w14:textId="77777777">
        <w:trPr>
          <w:trHeight w:val="301"/>
        </w:trPr>
        <w:tc>
          <w:tcPr>
            <w:tcW w:w="304" w:type="dxa"/>
          </w:tcPr>
          <w:p w14:paraId="0715949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29" w:type="dxa"/>
          </w:tcPr>
          <w:p w14:paraId="61F1C04A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126ABE83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241B6316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324" w:type="dxa"/>
          </w:tcPr>
          <w:p w14:paraId="49B4FF02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A7DC86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5C3D0A1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27830F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DBB6BB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FE0D6F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2562B92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D26E7C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9E55AD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EDAFB77" w14:textId="77777777" w:rsidR="00F041E7" w:rsidRDefault="00EA4391">
            <w:pPr>
              <w:pStyle w:val="TableParagraph"/>
              <w:spacing w:before="0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1EDECC1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134860E" w14:textId="77777777">
        <w:trPr>
          <w:trHeight w:val="224"/>
        </w:trPr>
        <w:tc>
          <w:tcPr>
            <w:tcW w:w="304" w:type="dxa"/>
          </w:tcPr>
          <w:p w14:paraId="5DE245BA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4C99C96F" w14:textId="77777777" w:rsidR="00F041E7" w:rsidRDefault="00EA4391">
            <w:pPr>
              <w:pStyle w:val="TableParagraph"/>
              <w:ind w:right="98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42D1917F" w14:textId="77777777" w:rsidR="00F041E7" w:rsidRDefault="00EA4391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096" w:type="dxa"/>
          </w:tcPr>
          <w:p w14:paraId="7CC79DBC" w14:textId="77777777" w:rsidR="00F041E7" w:rsidRDefault="00EA4391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24" w:type="dxa"/>
          </w:tcPr>
          <w:p w14:paraId="10FB2505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C7DDB4" w14:textId="77777777" w:rsidR="00F041E7" w:rsidRDefault="00EA4391">
            <w:pPr>
              <w:pStyle w:val="TableParagraph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790EE4C" w14:textId="77777777" w:rsidR="00F041E7" w:rsidRDefault="00EA4391">
            <w:pPr>
              <w:pStyle w:val="TableParagraph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12C462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04B739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F5D475" w14:textId="77777777" w:rsidR="00F041E7" w:rsidRDefault="00EA4391">
            <w:pPr>
              <w:pStyle w:val="TableParagraph"/>
              <w:ind w:left="242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DE462AC" w14:textId="77777777" w:rsidR="00F041E7" w:rsidRDefault="00EA4391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DAA35F9" w14:textId="77777777" w:rsidR="00F041E7" w:rsidRDefault="00EA4391">
            <w:pPr>
              <w:pStyle w:val="TableParagraph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5E59B5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484A162" w14:textId="77777777" w:rsidR="00F041E7" w:rsidRDefault="00EA4391">
            <w:pPr>
              <w:pStyle w:val="TableParagraph"/>
              <w:spacing w:before="0" w:line="96" w:lineRule="exact"/>
              <w:ind w:right="4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F300B75" w14:textId="77777777" w:rsidR="00F041E7" w:rsidRDefault="00EA4391"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707BF5A" w14:textId="77777777" w:rsidR="00F041E7" w:rsidRDefault="00F041E7">
      <w:pPr>
        <w:spacing w:before="4"/>
        <w:rPr>
          <w:b/>
          <w:sz w:val="15"/>
        </w:rPr>
      </w:pPr>
    </w:p>
    <w:p w14:paraId="4F448156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C89B44" wp14:editId="56F94217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21" name="Cuadro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041E7" w14:paraId="6EEE97E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15" w:type="dxa"/>
                                </w:tcPr>
                                <w:p w14:paraId="7BD351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4E40B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290,070.00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B8EEE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290,070.00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5668D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4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49AC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641A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6643A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2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235F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290,070.00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E05AA3E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290,070.00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A60CE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2479D3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CC89B44" id="Cuadro de texto 189" o:spid="_x0000_s1213" type="#_x0000_t202" style="position:absolute;left:0;text-align:left;margin-left:279.05pt;margin-top:-1pt;width:495.45pt;height:7.3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5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041E7" w14:paraId="6EEE97EF" w14:textId="77777777">
                        <w:trPr>
                          <w:trHeight w:val="146"/>
                        </w:trPr>
                        <w:tc>
                          <w:tcPr>
                            <w:tcW w:w="515" w:type="dxa"/>
                          </w:tcPr>
                          <w:p w14:paraId="7BD35154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4E40B35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290,070.00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B8EEEA8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290,070.00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5668D5A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4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49AC4F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641AC7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6643A75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2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235F23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290,070.00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E05AA3E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290,070.00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A60CEE8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2479D3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29"/>
        <w:gridCol w:w="330"/>
        <w:gridCol w:w="2766"/>
        <w:gridCol w:w="1799"/>
        <w:gridCol w:w="1080"/>
        <w:gridCol w:w="1080"/>
        <w:gridCol w:w="988"/>
        <w:gridCol w:w="1080"/>
        <w:gridCol w:w="1173"/>
        <w:gridCol w:w="986"/>
        <w:gridCol w:w="1095"/>
        <w:gridCol w:w="1083"/>
        <w:gridCol w:w="685"/>
      </w:tblGrid>
      <w:tr w:rsidR="00F041E7" w14:paraId="2F732C21" w14:textId="77777777">
        <w:trPr>
          <w:trHeight w:val="146"/>
        </w:trPr>
        <w:tc>
          <w:tcPr>
            <w:tcW w:w="304" w:type="dxa"/>
          </w:tcPr>
          <w:p w14:paraId="1222AF70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57B12471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41CFEB34" w14:textId="77777777" w:rsidR="00F041E7" w:rsidRDefault="00EA4391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66" w:type="dxa"/>
          </w:tcPr>
          <w:p w14:paraId="607EEFCC" w14:textId="77777777" w:rsidR="00F041E7" w:rsidRDefault="00EA4391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99" w:type="dxa"/>
          </w:tcPr>
          <w:p w14:paraId="00C25103" w14:textId="77777777" w:rsidR="00F041E7" w:rsidRDefault="00EA4391">
            <w:pPr>
              <w:pStyle w:val="TableParagraph"/>
              <w:spacing w:before="0"/>
              <w:ind w:left="116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AA82C8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681051" w14:textId="77777777" w:rsidR="00F041E7" w:rsidRDefault="00EA4391">
            <w:pPr>
              <w:pStyle w:val="TableParagraph"/>
              <w:spacing w:before="0"/>
              <w:ind w:left="242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7C46DAAC" w14:textId="77777777" w:rsidR="00F041E7" w:rsidRDefault="00EA4391">
            <w:pPr>
              <w:pStyle w:val="TableParagraph"/>
              <w:spacing w:before="0"/>
              <w:ind w:left="426" w:right="3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540043A" w14:textId="77777777" w:rsidR="00F041E7" w:rsidRDefault="00EA4391">
            <w:pPr>
              <w:pStyle w:val="TableParagraph"/>
              <w:spacing w:before="0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4,160.00</w:t>
            </w:r>
          </w:p>
        </w:tc>
        <w:tc>
          <w:tcPr>
            <w:tcW w:w="1173" w:type="dxa"/>
          </w:tcPr>
          <w:p w14:paraId="43EEF5C5" w14:textId="77777777" w:rsidR="00F041E7" w:rsidRDefault="00EA4391">
            <w:pPr>
              <w:pStyle w:val="TableParagraph"/>
              <w:spacing w:before="0"/>
              <w:ind w:left="3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4,160.00</w:t>
            </w:r>
          </w:p>
        </w:tc>
        <w:tc>
          <w:tcPr>
            <w:tcW w:w="986" w:type="dxa"/>
          </w:tcPr>
          <w:p w14:paraId="41575218" w14:textId="77777777" w:rsidR="00F041E7" w:rsidRDefault="00EA4391">
            <w:pPr>
              <w:pStyle w:val="TableParagraph"/>
              <w:spacing w:before="0"/>
              <w:ind w:left="420" w:right="3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DF54027" w14:textId="77777777" w:rsidR="00F041E7" w:rsidRDefault="00EA4391">
            <w:pPr>
              <w:pStyle w:val="TableParagraph"/>
              <w:spacing w:before="0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-4,160.00</w:t>
            </w:r>
          </w:p>
        </w:tc>
        <w:tc>
          <w:tcPr>
            <w:tcW w:w="1083" w:type="dxa"/>
          </w:tcPr>
          <w:p w14:paraId="54AB056A" w14:textId="77777777" w:rsidR="00F041E7" w:rsidRDefault="00EA4391">
            <w:pPr>
              <w:pStyle w:val="TableParagraph"/>
              <w:spacing w:before="30" w:line="96" w:lineRule="exact"/>
              <w:ind w:left="3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-4,160.00</w:t>
            </w:r>
          </w:p>
        </w:tc>
        <w:tc>
          <w:tcPr>
            <w:tcW w:w="685" w:type="dxa"/>
          </w:tcPr>
          <w:p w14:paraId="3FFB86E7" w14:textId="77777777" w:rsidR="00F041E7" w:rsidRDefault="00EA4391">
            <w:pPr>
              <w:pStyle w:val="TableParagraph"/>
              <w:spacing w:before="0"/>
              <w:ind w:left="3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4,160.0</w:t>
            </w:r>
          </w:p>
        </w:tc>
      </w:tr>
    </w:tbl>
    <w:p w14:paraId="7070AA27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D3C94E7" w14:textId="77777777" w:rsidR="00F041E7" w:rsidRDefault="00EA4391">
      <w:pPr>
        <w:pStyle w:val="Ttulo1"/>
      </w:pPr>
      <w:r>
        <w:t xml:space="preserve">Ejecucion Analitica del </w:t>
      </w:r>
      <w:r>
        <w:t>Presupuesto</w:t>
      </w:r>
    </w:p>
    <w:p w14:paraId="082929C7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2E347230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D0D6C70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705C5B9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37F3D86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33680623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38C038FE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41573EAA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B0BEA28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632" behindDoc="1" locked="0" layoutInCell="1" allowOverlap="1" wp14:anchorId="336943A6" wp14:editId="6855023B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0" name="Rectángul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1C2E5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36943A6" id="Rectángulo 190" o:spid="_x0000_s1214" style="position:absolute;left:0;text-align:left;margin-left:18pt;margin-top:11.2pt;width:756pt;height:2.5pt;z-index:-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" fillcolor="black" stroked="f">
                <v:textbox>
                  <w:txbxContent>
                    <w:p w14:paraId="0BE1C2E5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2322D7A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AB8C4D8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D644066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3A077028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4A6685F9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A2E7A5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41785F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557B16F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E2CF172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4D379BF3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96684BA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CFED06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68DCA6B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389B6441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C61F558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150E01BF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5565A885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7FECFA2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4570411C" w14:textId="77777777" w:rsidR="00F041E7" w:rsidRDefault="00F041E7">
      <w:pPr>
        <w:rPr>
          <w:b/>
          <w:sz w:val="20"/>
        </w:rPr>
      </w:pPr>
    </w:p>
    <w:p w14:paraId="7E7E9F0B" w14:textId="77777777" w:rsidR="00F041E7" w:rsidRDefault="00F041E7">
      <w:pPr>
        <w:rPr>
          <w:b/>
          <w:sz w:val="20"/>
        </w:rPr>
      </w:pPr>
    </w:p>
    <w:p w14:paraId="5AA85AF6" w14:textId="77777777" w:rsidR="00F041E7" w:rsidRDefault="00F041E7">
      <w:pPr>
        <w:rPr>
          <w:b/>
          <w:sz w:val="20"/>
        </w:rPr>
      </w:pPr>
    </w:p>
    <w:p w14:paraId="07B673DA" w14:textId="77777777" w:rsidR="00F041E7" w:rsidRDefault="00F041E7">
      <w:pPr>
        <w:rPr>
          <w:b/>
          <w:sz w:val="20"/>
        </w:rPr>
      </w:pPr>
    </w:p>
    <w:p w14:paraId="7D87158F" w14:textId="77777777" w:rsidR="00F041E7" w:rsidRDefault="00F041E7">
      <w:pPr>
        <w:spacing w:before="8"/>
        <w:rPr>
          <w:b/>
          <w:sz w:val="15"/>
        </w:rPr>
      </w:pPr>
    </w:p>
    <w:p w14:paraId="425304F6" w14:textId="77777777" w:rsidR="00F041E7" w:rsidRDefault="00F041E7">
      <w:pPr>
        <w:rPr>
          <w:sz w:val="15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5F22E82" w14:textId="77777777" w:rsidR="00F041E7" w:rsidRDefault="00EA4391">
      <w:pPr>
        <w:spacing w:before="95"/>
        <w:ind w:right="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04383DA" wp14:editId="592603AE">
                <wp:simplePos x="0" y="0"/>
                <wp:positionH relativeFrom="page">
                  <wp:posOffset>228600</wp:posOffset>
                </wp:positionH>
                <wp:positionV relativeFrom="paragraph">
                  <wp:posOffset>-797560</wp:posOffset>
                </wp:positionV>
                <wp:extent cx="9601200" cy="31750"/>
                <wp:effectExtent l="0" t="0" r="0" b="6350"/>
                <wp:wrapNone/>
                <wp:docPr id="209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44E8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04383DA" id="Rectángulo 191" o:spid="_x0000_s1215" style="position:absolute;left:0;text-align:left;margin-left:18pt;margin-top:-62.8pt;width:756pt;height:2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" fillcolor="black" stroked="f">
                <v:textbox>
                  <w:txbxContent>
                    <w:p w14:paraId="32544E8E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6820F9" wp14:editId="0FC5C67A">
                <wp:simplePos x="0" y="0"/>
                <wp:positionH relativeFrom="page">
                  <wp:posOffset>228600</wp:posOffset>
                </wp:positionH>
                <wp:positionV relativeFrom="paragraph">
                  <wp:posOffset>-781685</wp:posOffset>
                </wp:positionV>
                <wp:extent cx="9601200" cy="730250"/>
                <wp:effectExtent l="0" t="0" r="0" b="0"/>
                <wp:wrapNone/>
                <wp:docPr id="123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19"/>
                              <w:gridCol w:w="1255"/>
                              <w:gridCol w:w="1080"/>
                              <w:gridCol w:w="1172"/>
                              <w:gridCol w:w="1080"/>
                              <w:gridCol w:w="988"/>
                              <w:gridCol w:w="1080"/>
                              <w:gridCol w:w="1077"/>
                              <w:gridCol w:w="1095"/>
                              <w:gridCol w:w="1175"/>
                              <w:gridCol w:w="583"/>
                            </w:tblGrid>
                            <w:tr w:rsidR="00F041E7" w14:paraId="421BD01D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9AE8F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E9482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816E4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6FCA5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 DE ESCRITORIO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B363A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038A0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D453B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9C6D7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20744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23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199FF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1B585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19F57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-1,872.30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EB0F4D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-1,872.30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B6EFD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268CE4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0BCD8A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FD8FB48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22CABF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66CDB5AF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7CBFF90D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C258F0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9DADAB6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0544C4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12C0C6F" w14:textId="77777777" w:rsidR="00F041E7" w:rsidRDefault="00EA4391">
                                  <w:pPr>
                                    <w:pStyle w:val="TableParagraph"/>
                                    <w:ind w:left="423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E5FAA1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ECCD984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C16D6E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-1,255.50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E8FCB9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D81FC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-1,255.50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ED0FC38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149C31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BF57A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C91BEC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E5021AC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03288D5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45C4065F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353F56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71CB8208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486B2A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043E049" w14:textId="77777777" w:rsidR="00F041E7" w:rsidRDefault="00EA4391">
                                  <w:pPr>
                                    <w:pStyle w:val="TableParagraph"/>
                                    <w:ind w:left="423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000292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66F81C5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D2172A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CCF93B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22632E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20CD4BA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618AC7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CEACF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4CF390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CAC61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5A1D207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2A73481A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A1E33E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1497742E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50B419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019DD13" w14:textId="77777777" w:rsidR="00F041E7" w:rsidRDefault="00EA4391">
                                  <w:pPr>
                                    <w:pStyle w:val="TableParagraph"/>
                                    <w:ind w:left="423" w:right="3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43125E" w14:textId="77777777" w:rsidR="00F041E7" w:rsidRDefault="00EA4391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72492A4" w14:textId="77777777" w:rsidR="00F041E7" w:rsidRDefault="00EA4391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1A6609" w14:textId="77777777" w:rsidR="00F041E7" w:rsidRDefault="00EA4391">
                                  <w:pPr>
                                    <w:pStyle w:val="TableParagraph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-497.00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3CC9338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DCB5841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-497.00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D0579A6" w14:textId="77777777" w:rsidR="00F041E7" w:rsidRDefault="00EA4391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9C74C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26820F9" id="Cuadro de texto 192" o:spid="_x0000_s1216" type="#_x0000_t202" style="position:absolute;left:0;text-align:left;margin-left:18pt;margin-top:-61.55pt;width:756pt;height:57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219"/>
                        <w:gridCol w:w="1255"/>
                        <w:gridCol w:w="1080"/>
                        <w:gridCol w:w="1172"/>
                        <w:gridCol w:w="1080"/>
                        <w:gridCol w:w="988"/>
                        <w:gridCol w:w="1080"/>
                        <w:gridCol w:w="1077"/>
                        <w:gridCol w:w="1095"/>
                        <w:gridCol w:w="1175"/>
                        <w:gridCol w:w="583"/>
                      </w:tblGrid>
                      <w:tr w:rsidR="00F041E7" w14:paraId="421BD01D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A9AE8FE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3E94825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7816E4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single" w:sz="24" w:space="0" w:color="000000"/>
                            </w:tcBorders>
                          </w:tcPr>
                          <w:p w14:paraId="4B6FCA5E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PAPEL DE ESCRITORIO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24" w:space="0" w:color="000000"/>
                            </w:tcBorders>
                          </w:tcPr>
                          <w:p w14:paraId="1AB363AC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F038A0F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24" w:space="0" w:color="000000"/>
                            </w:tcBorders>
                          </w:tcPr>
                          <w:p w14:paraId="75D453B6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D9C6D78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25207447" w14:textId="77777777" w:rsidR="00F041E7" w:rsidRDefault="00EA4391">
                            <w:pPr>
                              <w:pStyle w:val="TableParagraph"/>
                              <w:spacing w:before="67"/>
                              <w:ind w:left="423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9199FFB" w14:textId="77777777" w:rsidR="00F041E7" w:rsidRDefault="00EA4391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4" w:space="0" w:color="000000"/>
                            </w:tcBorders>
                          </w:tcPr>
                          <w:p w14:paraId="171B585F" w14:textId="77777777" w:rsidR="00F041E7" w:rsidRDefault="00EA4391">
                            <w:pPr>
                              <w:pStyle w:val="TableParagraph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F19F57A" w14:textId="77777777" w:rsidR="00F041E7" w:rsidRDefault="00EA4391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-1,872.30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4" w:space="0" w:color="000000"/>
                            </w:tcBorders>
                          </w:tcPr>
                          <w:p w14:paraId="71EB0F4D" w14:textId="77777777" w:rsidR="00F041E7" w:rsidRDefault="00EA4391">
                            <w:pPr>
                              <w:pStyle w:val="TableParagraph"/>
                              <w:spacing w:before="9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-1,872.30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61B6EFD6" w14:textId="77777777" w:rsidR="00F041E7" w:rsidRDefault="00EA4391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268CE4F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00BCD8A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FD8FB48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22CABF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66CDB5AF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7CBFF90D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C258F0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9DADAB6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0544C4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12C0C6F" w14:textId="77777777" w:rsidR="00F041E7" w:rsidRDefault="00EA4391">
                            <w:pPr>
                              <w:pStyle w:val="TableParagraph"/>
                              <w:ind w:left="423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E5FAA1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ECCD984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C16D6E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-1,255.50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2E8FCB9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D81FCED" w14:textId="77777777" w:rsidR="00F041E7" w:rsidRDefault="00EA4391">
                            <w:pPr>
                              <w:pStyle w:val="TableParagraph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-1,255.50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ED0FC38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149C31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9BF57A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C91BEC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E5021AC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03288D5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45C4065F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353F56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71CB8208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486B2A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043E049" w14:textId="77777777" w:rsidR="00F041E7" w:rsidRDefault="00EA4391">
                            <w:pPr>
                              <w:pStyle w:val="TableParagraph"/>
                              <w:ind w:left="423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000292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66F81C5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D2172A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5CCF93B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22632EF3" w14:textId="77777777" w:rsidR="00F041E7" w:rsidRDefault="00EA4391">
                            <w:pPr>
                              <w:pStyle w:val="TableParagraph"/>
                              <w:spacing w:before="0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20CD4BA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618AC72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5CEACF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4CF390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CAC61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5A1D207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2A73481A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A1E33E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1497742E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50B419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019DD13" w14:textId="77777777" w:rsidR="00F041E7" w:rsidRDefault="00EA4391">
                            <w:pPr>
                              <w:pStyle w:val="TableParagraph"/>
                              <w:ind w:left="423" w:right="3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43125E" w14:textId="77777777" w:rsidR="00F041E7" w:rsidRDefault="00EA4391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72492A4" w14:textId="77777777" w:rsidR="00F041E7" w:rsidRDefault="00EA4391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1A6609" w14:textId="77777777" w:rsidR="00F041E7" w:rsidRDefault="00EA4391">
                            <w:pPr>
                              <w:pStyle w:val="TableParagraph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-497.00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3CC9338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DCB5841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-497.00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D0579A6" w14:textId="77777777" w:rsidR="00F041E7" w:rsidRDefault="00EA4391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9C74C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p w14:paraId="36EEDC3C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30"/>
        <w:ind w:left="380"/>
        <w:rPr>
          <w:sz w:val="10"/>
        </w:rPr>
      </w:pPr>
      <w:r>
        <w:rPr>
          <w:w w:val="105"/>
          <w:sz w:val="10"/>
        </w:rPr>
        <w:t>211</w:t>
      </w:r>
      <w:r>
        <w:rPr>
          <w:w w:val="105"/>
          <w:sz w:val="10"/>
        </w:rPr>
        <w:tab/>
        <w:t>1704</w:t>
      </w:r>
      <w:r>
        <w:rPr>
          <w:w w:val="105"/>
          <w:sz w:val="10"/>
        </w:rPr>
        <w:tab/>
        <w:t>32</w:t>
      </w:r>
      <w:r>
        <w:rPr>
          <w:w w:val="105"/>
          <w:sz w:val="10"/>
        </w:rPr>
        <w:tab/>
        <w:t>ALIMENTOS PARA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PERSONAS</w:t>
      </w:r>
    </w:p>
    <w:p w14:paraId="0483CDAE" w14:textId="77777777" w:rsidR="00F041E7" w:rsidRDefault="00F041E7">
      <w:pPr>
        <w:rPr>
          <w:sz w:val="12"/>
        </w:rPr>
      </w:pPr>
    </w:p>
    <w:p w14:paraId="4F76448E" w14:textId="77777777" w:rsidR="00F041E7" w:rsidRDefault="00EA4391">
      <w:pPr>
        <w:spacing w:before="69" w:line="314" w:lineRule="auto"/>
        <w:ind w:left="2747" w:right="38" w:firstLine="254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sz w:val="14"/>
        </w:rPr>
        <w:t xml:space="preserve"> </w:t>
      </w:r>
      <w:r>
        <w:rPr>
          <w:b/>
          <w:sz w:val="14"/>
        </w:rPr>
        <w:t>Total Geografico:</w:t>
      </w:r>
    </w:p>
    <w:p w14:paraId="0730EC35" w14:textId="77777777" w:rsidR="00F041E7" w:rsidRDefault="00EA4391">
      <w:pPr>
        <w:rPr>
          <w:b/>
          <w:sz w:val="12"/>
        </w:rPr>
      </w:pPr>
      <w:r>
        <w:br w:type="column"/>
      </w:r>
    </w:p>
    <w:p w14:paraId="7AE260F3" w14:textId="77777777" w:rsidR="00F041E7" w:rsidRDefault="00F041E7">
      <w:pPr>
        <w:spacing w:before="10"/>
        <w:rPr>
          <w:b/>
          <w:sz w:val="12"/>
        </w:rPr>
      </w:pPr>
    </w:p>
    <w:p w14:paraId="59AE5737" w14:textId="77777777" w:rsidR="00F041E7" w:rsidRDefault="00EA4391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5BFDE1" wp14:editId="31276620">
                <wp:simplePos x="0" y="0"/>
                <wp:positionH relativeFrom="page">
                  <wp:posOffset>3543935</wp:posOffset>
                </wp:positionH>
                <wp:positionV relativeFrom="paragraph">
                  <wp:posOffset>191135</wp:posOffset>
                </wp:positionV>
                <wp:extent cx="6292215" cy="227330"/>
                <wp:effectExtent l="0" t="0" r="0" b="0"/>
                <wp:wrapNone/>
                <wp:docPr id="124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5"/>
                              <w:gridCol w:w="1080"/>
                              <w:gridCol w:w="1226"/>
                              <w:gridCol w:w="988"/>
                              <w:gridCol w:w="1081"/>
                              <w:gridCol w:w="1081"/>
                              <w:gridCol w:w="1043"/>
                              <w:gridCol w:w="1096"/>
                              <w:gridCol w:w="1119"/>
                              <w:gridCol w:w="687"/>
                            </w:tblGrid>
                            <w:tr w:rsidR="00F041E7" w14:paraId="337407E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5" w:type="dxa"/>
                                </w:tcPr>
                                <w:p w14:paraId="3E4148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74E5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499DDA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DD82D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4EA53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24D1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449810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8C2BB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1AB2348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D752E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014C9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5" w:type="dxa"/>
                                </w:tcPr>
                                <w:p w14:paraId="05602AB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52B93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291,688.00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19868E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291,688.00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EFDD57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F304C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0A47B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6,275.00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7D6EFF8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64D4D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282,285.20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E9CA2BF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282,285.20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A1C76A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</w:t>
                                  </w:r>
                                </w:p>
                              </w:tc>
                            </w:tr>
                          </w:tbl>
                          <w:p w14:paraId="79E35DB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15BFDE1" id="Cuadro de texto 193" o:spid="_x0000_s1217" type="#_x0000_t202" style="position:absolute;left:0;text-align:left;margin-left:279.05pt;margin-top:15.05pt;width:495.45pt;height:17.9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5"/>
                        <w:gridCol w:w="1080"/>
                        <w:gridCol w:w="1226"/>
                        <w:gridCol w:w="988"/>
                        <w:gridCol w:w="1081"/>
                        <w:gridCol w:w="1081"/>
                        <w:gridCol w:w="1043"/>
                        <w:gridCol w:w="1096"/>
                        <w:gridCol w:w="1119"/>
                        <w:gridCol w:w="687"/>
                      </w:tblGrid>
                      <w:tr w:rsidR="00F041E7" w14:paraId="337407E8" w14:textId="77777777">
                        <w:trPr>
                          <w:trHeight w:val="178"/>
                        </w:trPr>
                        <w:tc>
                          <w:tcPr>
                            <w:tcW w:w="515" w:type="dxa"/>
                          </w:tcPr>
                          <w:p w14:paraId="3E41480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74E59E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499DDA0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DD82D4C" w14:textId="77777777" w:rsidR="00F041E7" w:rsidRDefault="00EA4391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4EA536" w14:textId="77777777" w:rsidR="00F041E7" w:rsidRDefault="00EA4391">
                            <w:pPr>
                              <w:pStyle w:val="TableParagraph"/>
                              <w:spacing w:before="0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24D1F8" w14:textId="77777777" w:rsidR="00F041E7" w:rsidRDefault="00EA4391">
                            <w:pPr>
                              <w:pStyle w:val="TableParagraph"/>
                              <w:spacing w:before="0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449810A1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8C2BBCB" w14:textId="77777777" w:rsidR="00F041E7" w:rsidRDefault="00EA4391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1AB2348" w14:textId="77777777" w:rsidR="00F041E7" w:rsidRDefault="00EA4391">
                            <w:pPr>
                              <w:pStyle w:val="TableParagraph"/>
                              <w:spacing w:before="3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1D752E0A" w14:textId="77777777" w:rsidR="00F041E7" w:rsidRDefault="00EA4391">
                            <w:pPr>
                              <w:pStyle w:val="TableParagraph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014C93" w14:textId="77777777">
                        <w:trPr>
                          <w:trHeight w:val="178"/>
                        </w:trPr>
                        <w:tc>
                          <w:tcPr>
                            <w:tcW w:w="515" w:type="dxa"/>
                          </w:tcPr>
                          <w:p w14:paraId="05602AB3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52B937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291,688.00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19868EA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291,688.00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EFDD577" w14:textId="77777777" w:rsidR="00F041E7" w:rsidRDefault="00EA4391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F304C1" w14:textId="77777777" w:rsidR="00F041E7" w:rsidRDefault="00EA4391">
                            <w:pPr>
                              <w:pStyle w:val="TableParagraph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0A47BD" w14:textId="77777777" w:rsidR="00F041E7" w:rsidRDefault="00EA4391">
                            <w:pPr>
                              <w:pStyle w:val="TableParagraph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6,275.00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7D6EFF83" w14:textId="77777777" w:rsidR="00F041E7" w:rsidRDefault="00EA4391">
                            <w:pPr>
                              <w:pStyle w:val="TableParagraph"/>
                              <w:spacing w:before="32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64D4D56" w14:textId="77777777" w:rsidR="00F041E7" w:rsidRDefault="00EA4391">
                            <w:pPr>
                              <w:pStyle w:val="TableParagraph"/>
                              <w:spacing w:before="32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282,285.20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E9CA2BF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282,285.20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5A1C76AA" w14:textId="77777777" w:rsidR="00F041E7" w:rsidRDefault="00EA4391">
                            <w:pPr>
                              <w:pStyle w:val="TableParagraph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</w:t>
                            </w:r>
                          </w:p>
                        </w:tc>
                      </w:tr>
                    </w:tbl>
                    <w:p w14:paraId="79E35DB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8594BE" wp14:editId="52A822ED">
                <wp:simplePos x="0" y="0"/>
                <wp:positionH relativeFrom="page">
                  <wp:posOffset>3543935</wp:posOffset>
                </wp:positionH>
                <wp:positionV relativeFrom="paragraph">
                  <wp:posOffset>-133985</wp:posOffset>
                </wp:positionV>
                <wp:extent cx="6291580" cy="93345"/>
                <wp:effectExtent l="0" t="0" r="0" b="0"/>
                <wp:wrapNone/>
                <wp:docPr id="126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1079"/>
                              <w:gridCol w:w="1172"/>
                              <w:gridCol w:w="988"/>
                              <w:gridCol w:w="1079"/>
                              <w:gridCol w:w="1080"/>
                              <w:gridCol w:w="1077"/>
                              <w:gridCol w:w="1094"/>
                              <w:gridCol w:w="1082"/>
                              <w:gridCol w:w="685"/>
                            </w:tblGrid>
                            <w:tr w:rsidR="00F041E7" w14:paraId="33A8DC7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68" w:type="dxa"/>
                                </w:tcPr>
                                <w:p w14:paraId="4A5E84A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714185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48F5BB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634B7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F8379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DE77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6,275.00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EA5AF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51B4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-7,784.80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A91E96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-7,784.80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6AB4C2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4,160.0</w:t>
                                  </w:r>
                                </w:p>
                              </w:tc>
                            </w:tr>
                          </w:tbl>
                          <w:p w14:paraId="701FA84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F8594BE" id="Cuadro de texto 194" o:spid="_x0000_s1218" type="#_x0000_t202" style="position:absolute;left:0;text-align:left;margin-left:279.05pt;margin-top:-10.55pt;width:495.4pt;height:7.3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1079"/>
                        <w:gridCol w:w="1172"/>
                        <w:gridCol w:w="988"/>
                        <w:gridCol w:w="1079"/>
                        <w:gridCol w:w="1080"/>
                        <w:gridCol w:w="1077"/>
                        <w:gridCol w:w="1094"/>
                        <w:gridCol w:w="1082"/>
                        <w:gridCol w:w="685"/>
                      </w:tblGrid>
                      <w:tr w:rsidR="00F041E7" w14:paraId="33A8DC7E" w14:textId="77777777">
                        <w:trPr>
                          <w:trHeight w:val="146"/>
                        </w:trPr>
                        <w:tc>
                          <w:tcPr>
                            <w:tcW w:w="568" w:type="dxa"/>
                          </w:tcPr>
                          <w:p w14:paraId="4A5E84A9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7141852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48F5BBDC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634B7FF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F8379A4" w14:textId="77777777" w:rsidR="00F041E7" w:rsidRDefault="00EA4391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DE77C5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6,275.00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EA5AFAE" w14:textId="77777777" w:rsidR="00F041E7" w:rsidRDefault="00EA4391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551B4CD" w14:textId="77777777" w:rsidR="00F041E7" w:rsidRDefault="00EA4391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-7,784.80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A91E96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-7,784.80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6AB4C2FA" w14:textId="77777777" w:rsidR="00F041E7" w:rsidRDefault="00EA4391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4,160.0</w:t>
                            </w:r>
                          </w:p>
                        </w:tc>
                      </w:tr>
                    </w:tbl>
                    <w:p w14:paraId="701FA84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0.00</w:t>
      </w:r>
    </w:p>
    <w:p w14:paraId="1054CC73" w14:textId="77777777" w:rsidR="00F041E7" w:rsidRDefault="00EA4391">
      <w:pPr>
        <w:rPr>
          <w:sz w:val="12"/>
        </w:rPr>
      </w:pPr>
      <w:r>
        <w:br w:type="column"/>
      </w:r>
    </w:p>
    <w:p w14:paraId="203407BC" w14:textId="77777777" w:rsidR="00F041E7" w:rsidRDefault="00F041E7">
      <w:pPr>
        <w:spacing w:before="10"/>
        <w:rPr>
          <w:sz w:val="12"/>
        </w:rPr>
      </w:pPr>
    </w:p>
    <w:p w14:paraId="0719745E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7691EF0B" w14:textId="77777777" w:rsidR="00F041E7" w:rsidRDefault="00EA4391">
      <w:pPr>
        <w:rPr>
          <w:sz w:val="12"/>
        </w:rPr>
      </w:pPr>
      <w:r>
        <w:br w:type="column"/>
      </w:r>
    </w:p>
    <w:p w14:paraId="578C8257" w14:textId="77777777" w:rsidR="00F041E7" w:rsidRDefault="00F041E7">
      <w:pPr>
        <w:spacing w:before="10"/>
        <w:rPr>
          <w:sz w:val="12"/>
        </w:rPr>
      </w:pPr>
    </w:p>
    <w:p w14:paraId="44711B7F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4238B373" w14:textId="77777777" w:rsidR="00F041E7" w:rsidRDefault="00EA4391">
      <w:pPr>
        <w:rPr>
          <w:sz w:val="12"/>
        </w:rPr>
      </w:pPr>
      <w:r>
        <w:br w:type="column"/>
      </w:r>
    </w:p>
    <w:p w14:paraId="1449143A" w14:textId="77777777" w:rsidR="00F041E7" w:rsidRDefault="00F041E7">
      <w:pPr>
        <w:spacing w:before="10"/>
        <w:rPr>
          <w:sz w:val="12"/>
        </w:rPr>
      </w:pPr>
    </w:p>
    <w:p w14:paraId="5299B98E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6E70572C" w14:textId="77777777" w:rsidR="00F041E7" w:rsidRDefault="00EA4391">
      <w:pPr>
        <w:rPr>
          <w:sz w:val="12"/>
        </w:rPr>
      </w:pPr>
      <w:r>
        <w:br w:type="column"/>
      </w:r>
    </w:p>
    <w:p w14:paraId="66CD23F9" w14:textId="77777777" w:rsidR="00F041E7" w:rsidRDefault="00F041E7">
      <w:pPr>
        <w:spacing w:before="10"/>
        <w:rPr>
          <w:sz w:val="12"/>
        </w:rPr>
      </w:pPr>
    </w:p>
    <w:p w14:paraId="66EA045C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3AB635C2" w14:textId="77777777" w:rsidR="00F041E7" w:rsidRDefault="00EA4391">
      <w:pPr>
        <w:rPr>
          <w:sz w:val="12"/>
        </w:rPr>
      </w:pPr>
      <w:r>
        <w:br w:type="column"/>
      </w:r>
    </w:p>
    <w:p w14:paraId="7B39225F" w14:textId="77777777" w:rsidR="00F041E7" w:rsidRDefault="00F041E7">
      <w:pPr>
        <w:spacing w:before="10"/>
        <w:rPr>
          <w:sz w:val="12"/>
        </w:rPr>
      </w:pPr>
    </w:p>
    <w:p w14:paraId="59E8A0FA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4C748A6F" w14:textId="77777777" w:rsidR="00F041E7" w:rsidRDefault="00EA4391">
      <w:pPr>
        <w:rPr>
          <w:sz w:val="12"/>
        </w:rPr>
      </w:pPr>
      <w:r>
        <w:br w:type="column"/>
      </w:r>
    </w:p>
    <w:p w14:paraId="2DEFA894" w14:textId="77777777" w:rsidR="00F041E7" w:rsidRDefault="00F041E7">
      <w:pPr>
        <w:spacing w:before="10"/>
        <w:rPr>
          <w:sz w:val="12"/>
        </w:rPr>
      </w:pPr>
    </w:p>
    <w:p w14:paraId="5E2310F4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0.00</w:t>
      </w:r>
    </w:p>
    <w:p w14:paraId="024E3CA8" w14:textId="77777777" w:rsidR="00F041E7" w:rsidRDefault="00EA4391">
      <w:pPr>
        <w:rPr>
          <w:sz w:val="14"/>
        </w:rPr>
      </w:pPr>
      <w:r>
        <w:br w:type="column"/>
      </w:r>
    </w:p>
    <w:p w14:paraId="0E79AE9C" w14:textId="77777777" w:rsidR="00F041E7" w:rsidRDefault="00EA4391">
      <w:pPr>
        <w:tabs>
          <w:tab w:val="left" w:pos="1459"/>
        </w:tabs>
        <w:spacing w:before="125"/>
        <w:ind w:left="380"/>
        <w:rPr>
          <w:sz w:val="10"/>
        </w:rPr>
      </w:pPr>
      <w:r>
        <w:rPr>
          <w:w w:val="105"/>
          <w:sz w:val="10"/>
        </w:rPr>
        <w:t>0.00</w:t>
      </w:r>
      <w:r>
        <w:rPr>
          <w:w w:val="105"/>
          <w:sz w:val="10"/>
        </w:rPr>
        <w:tab/>
      </w:r>
      <w:r>
        <w:rPr>
          <w:w w:val="105"/>
          <w:position w:val="-2"/>
          <w:sz w:val="10"/>
        </w:rPr>
        <w:t>0.00</w:t>
      </w:r>
    </w:p>
    <w:p w14:paraId="6D2C4547" w14:textId="77777777" w:rsidR="00F041E7" w:rsidRDefault="00EA4391">
      <w:pPr>
        <w:rPr>
          <w:sz w:val="12"/>
        </w:rPr>
      </w:pPr>
      <w:r>
        <w:br w:type="column"/>
      </w:r>
    </w:p>
    <w:p w14:paraId="566AA4E2" w14:textId="77777777" w:rsidR="00F041E7" w:rsidRDefault="00F041E7">
      <w:pPr>
        <w:spacing w:before="10"/>
        <w:rPr>
          <w:sz w:val="12"/>
        </w:rPr>
      </w:pPr>
    </w:p>
    <w:p w14:paraId="5444681D" w14:textId="77777777" w:rsidR="00F041E7" w:rsidRDefault="00EA4391">
      <w:pPr>
        <w:ind w:left="380"/>
        <w:rPr>
          <w:sz w:val="10"/>
        </w:rPr>
      </w:pPr>
      <w:r>
        <w:rPr>
          <w:w w:val="105"/>
          <w:sz w:val="10"/>
        </w:rPr>
        <w:t>0.0</w:t>
      </w:r>
    </w:p>
    <w:p w14:paraId="5F5AFD98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386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50"/>
          </w:cols>
        </w:sect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55"/>
        <w:gridCol w:w="1712"/>
        <w:gridCol w:w="1081"/>
        <w:gridCol w:w="1081"/>
        <w:gridCol w:w="1055"/>
        <w:gridCol w:w="1081"/>
        <w:gridCol w:w="1108"/>
        <w:gridCol w:w="1052"/>
        <w:gridCol w:w="1096"/>
        <w:gridCol w:w="1084"/>
        <w:gridCol w:w="621"/>
      </w:tblGrid>
      <w:tr w:rsidR="00F041E7" w14:paraId="7E5005A0" w14:textId="77777777">
        <w:trPr>
          <w:trHeight w:val="224"/>
        </w:trPr>
        <w:tc>
          <w:tcPr>
            <w:tcW w:w="305" w:type="dxa"/>
          </w:tcPr>
          <w:p w14:paraId="40BFA0FC" w14:textId="77777777" w:rsidR="00F041E7" w:rsidRDefault="00EA4391">
            <w:pPr>
              <w:pStyle w:val="TableParagraph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28FCB8D" w14:textId="77777777" w:rsidR="00F041E7" w:rsidRDefault="00EA4391">
            <w:pPr>
              <w:pStyle w:val="TableParagraph"/>
              <w:spacing w:before="0" w:line="104" w:lineRule="exact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1809832" w14:textId="77777777" w:rsidR="00F041E7" w:rsidRDefault="00EA4391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 w14:paraId="2D5B83F1" w14:textId="77777777" w:rsidR="00F041E7" w:rsidRDefault="00EA4391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2" w:type="dxa"/>
          </w:tcPr>
          <w:p w14:paraId="2AE17CDC" w14:textId="77777777" w:rsidR="00F041E7" w:rsidRDefault="00EA4391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7FC244" w14:textId="77777777" w:rsidR="00F041E7" w:rsidRDefault="00EA4391">
            <w:pPr>
              <w:pStyle w:val="TableParagraph"/>
              <w:spacing w:before="0" w:line="104" w:lineRule="exact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4C62F9" w14:textId="77777777" w:rsidR="00F041E7" w:rsidRDefault="00EA4391">
            <w:pPr>
              <w:pStyle w:val="TableParagraph"/>
              <w:spacing w:before="0" w:line="104" w:lineRule="exact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C7DD41B" w14:textId="77777777" w:rsidR="00F041E7" w:rsidRDefault="00EA4391">
            <w:pPr>
              <w:pStyle w:val="TableParagraph"/>
              <w:spacing w:before="0" w:line="104" w:lineRule="exact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3EEE25" w14:textId="77777777" w:rsidR="00F041E7" w:rsidRDefault="00EA4391">
            <w:pPr>
              <w:pStyle w:val="TableParagraph"/>
              <w:spacing w:before="0" w:line="104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3342CF4B" w14:textId="77777777" w:rsidR="00F041E7" w:rsidRDefault="00EA4391">
            <w:pPr>
              <w:pStyle w:val="TableParagraph"/>
              <w:spacing w:before="0" w:line="104" w:lineRule="exact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2" w:type="dxa"/>
          </w:tcPr>
          <w:p w14:paraId="25173F86" w14:textId="77777777" w:rsidR="00F041E7" w:rsidRDefault="00EA4391">
            <w:pPr>
              <w:pStyle w:val="TableParagraph"/>
              <w:spacing w:before="0" w:line="104" w:lineRule="exact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7ECB1E7" w14:textId="77777777" w:rsidR="00F041E7" w:rsidRDefault="00EA4391">
            <w:pPr>
              <w:pStyle w:val="TableParagraph"/>
              <w:spacing w:before="0" w:line="104" w:lineRule="exact"/>
              <w:ind w:left="290" w:right="2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 w14:paraId="1E71A391" w14:textId="77777777" w:rsidR="00F041E7" w:rsidRDefault="00EA4391">
            <w:pPr>
              <w:pStyle w:val="TableParagraph"/>
              <w:spacing w:before="19"/>
              <w:ind w:left="374" w:right="3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21" w:type="dxa"/>
          </w:tcPr>
          <w:p w14:paraId="089CB172" w14:textId="77777777" w:rsidR="00F041E7" w:rsidRDefault="00EA4391">
            <w:pPr>
              <w:pStyle w:val="TableParagraph"/>
              <w:spacing w:before="0" w:line="104" w:lineRule="exact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9EC4A1E" w14:textId="77777777">
        <w:trPr>
          <w:trHeight w:val="224"/>
        </w:trPr>
        <w:tc>
          <w:tcPr>
            <w:tcW w:w="305" w:type="dxa"/>
          </w:tcPr>
          <w:p w14:paraId="5EF4D990" w14:textId="77777777" w:rsidR="00F041E7" w:rsidRDefault="00EA4391">
            <w:pPr>
              <w:pStyle w:val="TableParagraph"/>
              <w:spacing w:before="67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24B4EB0" w14:textId="77777777" w:rsidR="00F041E7" w:rsidRDefault="00EA4391">
            <w:pPr>
              <w:pStyle w:val="TableParagraph"/>
              <w:spacing w:before="67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E16ACEC" w14:textId="77777777" w:rsidR="00F041E7" w:rsidRDefault="00EA4391">
            <w:pPr>
              <w:pStyle w:val="TableParagraph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55" w:type="dxa"/>
          </w:tcPr>
          <w:p w14:paraId="56F4C4A8" w14:textId="77777777" w:rsidR="00F041E7" w:rsidRDefault="00EA4391">
            <w:pPr>
              <w:pStyle w:val="TableParagraph"/>
              <w:spacing w:before="6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712" w:type="dxa"/>
          </w:tcPr>
          <w:p w14:paraId="07294297" w14:textId="77777777" w:rsidR="00F041E7" w:rsidRDefault="00EA4391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EC615D" w14:textId="77777777" w:rsidR="00F041E7" w:rsidRDefault="00EA4391">
            <w:pPr>
              <w:pStyle w:val="TableParagraph"/>
              <w:spacing w:before="67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6003B5" w14:textId="77777777" w:rsidR="00F041E7" w:rsidRDefault="00EA4391">
            <w:pPr>
              <w:pStyle w:val="TableParagraph"/>
              <w:spacing w:before="67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D7ADED6" w14:textId="77777777" w:rsidR="00F041E7" w:rsidRDefault="00EA4391">
            <w:pPr>
              <w:pStyle w:val="TableParagraph"/>
              <w:spacing w:before="67"/>
              <w:ind w:right="4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C3BEC3" w14:textId="77777777" w:rsidR="00F041E7" w:rsidRDefault="00EA4391">
            <w:pPr>
              <w:pStyle w:val="TableParagraph"/>
              <w:spacing w:before="67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108" w:type="dxa"/>
          </w:tcPr>
          <w:p w14:paraId="097A24F9" w14:textId="77777777" w:rsidR="00F041E7" w:rsidRDefault="00EA4391">
            <w:pPr>
              <w:pStyle w:val="TableParagraph"/>
              <w:spacing w:before="67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75.00</w:t>
            </w:r>
          </w:p>
        </w:tc>
        <w:tc>
          <w:tcPr>
            <w:tcW w:w="1052" w:type="dxa"/>
          </w:tcPr>
          <w:p w14:paraId="2DE907C0" w14:textId="77777777" w:rsidR="00F041E7" w:rsidRDefault="00EA4391">
            <w:pPr>
              <w:pStyle w:val="TableParagraph"/>
              <w:spacing w:before="67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FDB196E" w14:textId="77777777" w:rsidR="00F041E7" w:rsidRDefault="00EA4391">
            <w:pPr>
              <w:pStyle w:val="TableParagraph"/>
              <w:spacing w:before="67"/>
              <w:ind w:left="285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-75.00</w:t>
            </w:r>
          </w:p>
        </w:tc>
        <w:tc>
          <w:tcPr>
            <w:tcW w:w="1084" w:type="dxa"/>
          </w:tcPr>
          <w:p w14:paraId="736B7224" w14:textId="77777777" w:rsidR="00F041E7" w:rsidRDefault="00EA4391">
            <w:pPr>
              <w:pStyle w:val="TableParagraph"/>
              <w:spacing w:before="97" w:line="107" w:lineRule="exact"/>
              <w:ind w:left="374" w:right="3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-75.00</w:t>
            </w:r>
          </w:p>
        </w:tc>
        <w:tc>
          <w:tcPr>
            <w:tcW w:w="621" w:type="dxa"/>
          </w:tcPr>
          <w:p w14:paraId="7C06BF78" w14:textId="77777777" w:rsidR="00F041E7" w:rsidRDefault="00EA4391">
            <w:pPr>
              <w:pStyle w:val="TableParagraph"/>
              <w:spacing w:before="67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75.0</w:t>
            </w:r>
          </w:p>
        </w:tc>
      </w:tr>
    </w:tbl>
    <w:p w14:paraId="68E42D8C" w14:textId="77777777" w:rsidR="00F041E7" w:rsidRDefault="00F041E7">
      <w:pPr>
        <w:spacing w:before="1"/>
        <w:rPr>
          <w:sz w:val="6"/>
        </w:rPr>
      </w:pPr>
    </w:p>
    <w:p w14:paraId="14B44D19" w14:textId="77777777" w:rsidR="00F041E7" w:rsidRDefault="00F041E7">
      <w:pPr>
        <w:rPr>
          <w:sz w:val="6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3FE6783" w14:textId="77777777" w:rsidR="00F041E7" w:rsidRDefault="00EA4391">
      <w:pPr>
        <w:tabs>
          <w:tab w:val="left" w:pos="5350"/>
          <w:tab w:val="left" w:pos="6430"/>
          <w:tab w:val="left" w:pos="7510"/>
          <w:tab w:val="left" w:pos="8590"/>
          <w:tab w:val="left" w:pos="9617"/>
          <w:tab w:val="left" w:pos="10697"/>
          <w:tab w:val="left" w:pos="11830"/>
        </w:tabs>
        <w:spacing w:before="75"/>
        <w:ind w:left="3001"/>
        <w:rPr>
          <w:sz w:val="10"/>
        </w:rPr>
      </w:pPr>
      <w:r>
        <w:rPr>
          <w:b/>
          <w:w w:val="105"/>
          <w:position w:val="-5"/>
          <w:sz w:val="14"/>
        </w:rPr>
        <w:t>Total</w:t>
      </w:r>
      <w:r>
        <w:rPr>
          <w:b/>
          <w:spacing w:val="-11"/>
          <w:w w:val="105"/>
          <w:position w:val="-5"/>
          <w:sz w:val="14"/>
        </w:rPr>
        <w:t xml:space="preserve"> </w:t>
      </w:r>
      <w:r>
        <w:rPr>
          <w:b/>
          <w:w w:val="105"/>
          <w:position w:val="-5"/>
          <w:sz w:val="14"/>
        </w:rPr>
        <w:t>Fuente:</w:t>
      </w:r>
      <w:r>
        <w:rPr>
          <w:w w:val="105"/>
          <w:position w:val="-5"/>
          <w:sz w:val="14"/>
        </w:rPr>
        <w:tab/>
      </w:r>
      <w:r>
        <w:rPr>
          <w:w w:val="105"/>
          <w:sz w:val="10"/>
        </w:rPr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0.00</w:t>
      </w:r>
      <w:r>
        <w:rPr>
          <w:w w:val="105"/>
          <w:sz w:val="10"/>
        </w:rPr>
        <w:tab/>
        <w:t>75.00</w:t>
      </w:r>
      <w:r>
        <w:rPr>
          <w:w w:val="105"/>
          <w:sz w:val="10"/>
        </w:rPr>
        <w:tab/>
        <w:t>75.00</w:t>
      </w:r>
      <w:r>
        <w:rPr>
          <w:w w:val="105"/>
          <w:sz w:val="10"/>
        </w:rPr>
        <w:tab/>
      </w:r>
      <w:r>
        <w:rPr>
          <w:spacing w:val="-5"/>
          <w:w w:val="105"/>
          <w:sz w:val="10"/>
        </w:rPr>
        <w:t>0.00</w:t>
      </w:r>
    </w:p>
    <w:p w14:paraId="31D5E59B" w14:textId="77777777" w:rsidR="00F041E7" w:rsidRDefault="00EA4391">
      <w:pPr>
        <w:spacing w:before="75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-75.00</w:t>
      </w:r>
    </w:p>
    <w:p w14:paraId="75D63D0D" w14:textId="77777777" w:rsidR="00F041E7" w:rsidRDefault="00EA4391">
      <w:pPr>
        <w:spacing w:before="105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-75.00</w:t>
      </w:r>
    </w:p>
    <w:p w14:paraId="36F12272" w14:textId="77777777" w:rsidR="00F041E7" w:rsidRDefault="00EA4391">
      <w:pPr>
        <w:spacing w:before="75"/>
        <w:ind w:right="138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75.0</w:t>
      </w:r>
    </w:p>
    <w:p w14:paraId="5BC339AB" w14:textId="77777777" w:rsidR="00F041E7" w:rsidRDefault="00F041E7">
      <w:pPr>
        <w:jc w:val="righ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4" w:space="720" w:equalWidth="0">
            <w:col w:w="12015" w:space="40"/>
            <w:col w:w="1070" w:space="39"/>
            <w:col w:w="1040" w:space="39"/>
            <w:col w:w="1097"/>
          </w:cols>
        </w:sectPr>
      </w:pPr>
    </w:p>
    <w:p w14:paraId="6B882F2F" w14:textId="77777777" w:rsidR="00F041E7" w:rsidRDefault="00F041E7">
      <w:pPr>
        <w:spacing w:before="4"/>
        <w:rPr>
          <w:sz w:val="2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74"/>
        <w:gridCol w:w="1375"/>
        <w:gridCol w:w="1055"/>
        <w:gridCol w:w="1108"/>
        <w:gridCol w:w="1108"/>
        <w:gridCol w:w="1081"/>
        <w:gridCol w:w="1173"/>
        <w:gridCol w:w="950"/>
        <w:gridCol w:w="1095"/>
        <w:gridCol w:w="1118"/>
        <w:gridCol w:w="686"/>
      </w:tblGrid>
      <w:tr w:rsidR="00F041E7" w14:paraId="580AAACB" w14:textId="77777777">
        <w:trPr>
          <w:trHeight w:val="224"/>
        </w:trPr>
        <w:tc>
          <w:tcPr>
            <w:tcW w:w="305" w:type="dxa"/>
          </w:tcPr>
          <w:p w14:paraId="628704A6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70CA47C4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B3026E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21508F8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375" w:type="dxa"/>
          </w:tcPr>
          <w:p w14:paraId="2A9F2FAC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106,250.00</w:t>
            </w:r>
          </w:p>
        </w:tc>
        <w:tc>
          <w:tcPr>
            <w:tcW w:w="1055" w:type="dxa"/>
          </w:tcPr>
          <w:p w14:paraId="37F4961A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29,986.00</w:t>
            </w:r>
          </w:p>
        </w:tc>
        <w:tc>
          <w:tcPr>
            <w:tcW w:w="1108" w:type="dxa"/>
          </w:tcPr>
          <w:p w14:paraId="3D2F3B43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108" w:type="dxa"/>
          </w:tcPr>
          <w:p w14:paraId="58014EAF" w14:textId="77777777" w:rsidR="00F041E7" w:rsidRDefault="00EA4391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346524" w14:textId="77777777" w:rsidR="00F041E7" w:rsidRDefault="00EA4391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0619008E" w14:textId="77777777" w:rsidR="00F041E7" w:rsidRDefault="00EA4391">
            <w:pPr>
              <w:pStyle w:val="TableParagraph"/>
              <w:spacing w:before="0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836FF56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0EE3F1D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1118" w:type="dxa"/>
          </w:tcPr>
          <w:p w14:paraId="0EF81035" w14:textId="77777777" w:rsidR="00F041E7" w:rsidRDefault="00EA4391">
            <w:pPr>
              <w:pStyle w:val="TableParagraph"/>
              <w:spacing w:before="3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136,236.00</w:t>
            </w:r>
          </w:p>
        </w:tc>
        <w:tc>
          <w:tcPr>
            <w:tcW w:w="686" w:type="dxa"/>
          </w:tcPr>
          <w:p w14:paraId="5D927E78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3C77F96" w14:textId="77777777">
        <w:trPr>
          <w:trHeight w:val="302"/>
        </w:trPr>
        <w:tc>
          <w:tcPr>
            <w:tcW w:w="305" w:type="dxa"/>
          </w:tcPr>
          <w:p w14:paraId="2C47087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3C1D559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C6A365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21B353F7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375" w:type="dxa"/>
          </w:tcPr>
          <w:p w14:paraId="77A8F295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055" w:type="dxa"/>
          </w:tcPr>
          <w:p w14:paraId="276F45C0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72D3A7E5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3,600.00</w:t>
            </w:r>
          </w:p>
        </w:tc>
        <w:tc>
          <w:tcPr>
            <w:tcW w:w="1108" w:type="dxa"/>
          </w:tcPr>
          <w:p w14:paraId="3CDCF188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2AB345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82C0EC6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D3F77F4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6E9BB0F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-610.50</w:t>
            </w:r>
          </w:p>
        </w:tc>
        <w:tc>
          <w:tcPr>
            <w:tcW w:w="1118" w:type="dxa"/>
          </w:tcPr>
          <w:p w14:paraId="3FBA0C2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F7249D4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-610.50</w:t>
            </w:r>
          </w:p>
        </w:tc>
        <w:tc>
          <w:tcPr>
            <w:tcW w:w="686" w:type="dxa"/>
          </w:tcPr>
          <w:p w14:paraId="3E87334A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ACAAA6F" w14:textId="77777777">
        <w:trPr>
          <w:trHeight w:val="302"/>
        </w:trPr>
        <w:tc>
          <w:tcPr>
            <w:tcW w:w="305" w:type="dxa"/>
          </w:tcPr>
          <w:p w14:paraId="7776984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1BBD90A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262FFA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3AF6913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5" w:type="dxa"/>
          </w:tcPr>
          <w:p w14:paraId="202DEC3C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055" w:type="dxa"/>
          </w:tcPr>
          <w:p w14:paraId="1CCC79F0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B6EB23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108" w:type="dxa"/>
          </w:tcPr>
          <w:p w14:paraId="10B8EE5C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9D0063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F249BF3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A7F85C7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93C0E97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1118" w:type="dxa"/>
          </w:tcPr>
          <w:p w14:paraId="400894E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444C718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4,870.00</w:t>
            </w:r>
          </w:p>
        </w:tc>
        <w:tc>
          <w:tcPr>
            <w:tcW w:w="686" w:type="dxa"/>
          </w:tcPr>
          <w:p w14:paraId="7D96BC81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A50F85" w14:textId="77777777">
        <w:trPr>
          <w:trHeight w:val="302"/>
        </w:trPr>
        <w:tc>
          <w:tcPr>
            <w:tcW w:w="305" w:type="dxa"/>
          </w:tcPr>
          <w:p w14:paraId="6BF92AA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50E7448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33DD26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05BE8D72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375" w:type="dxa"/>
          </w:tcPr>
          <w:p w14:paraId="7A450CD3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760.00</w:t>
            </w:r>
          </w:p>
        </w:tc>
        <w:tc>
          <w:tcPr>
            <w:tcW w:w="1055" w:type="dxa"/>
          </w:tcPr>
          <w:p w14:paraId="460A069E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09ACC0E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760.00</w:t>
            </w:r>
          </w:p>
        </w:tc>
        <w:tc>
          <w:tcPr>
            <w:tcW w:w="1108" w:type="dxa"/>
          </w:tcPr>
          <w:p w14:paraId="437222A8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A869B7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33EC4D6D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B630E11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21F4FE1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-5,223.43</w:t>
            </w:r>
          </w:p>
        </w:tc>
        <w:tc>
          <w:tcPr>
            <w:tcW w:w="1118" w:type="dxa"/>
          </w:tcPr>
          <w:p w14:paraId="3648634C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2163E7E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-5,223.43</w:t>
            </w:r>
          </w:p>
        </w:tc>
        <w:tc>
          <w:tcPr>
            <w:tcW w:w="686" w:type="dxa"/>
          </w:tcPr>
          <w:p w14:paraId="7A68201E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5DC17D6" w14:textId="77777777">
        <w:trPr>
          <w:trHeight w:val="302"/>
        </w:trPr>
        <w:tc>
          <w:tcPr>
            <w:tcW w:w="305" w:type="dxa"/>
          </w:tcPr>
          <w:p w14:paraId="6251151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5BA300E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76666D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4E837C6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PRODUCTOS DE </w:t>
            </w:r>
            <w:r>
              <w:rPr>
                <w:w w:val="105"/>
                <w:sz w:val="10"/>
              </w:rPr>
              <w:t>ARTES GRÁFICAS</w:t>
            </w:r>
          </w:p>
        </w:tc>
        <w:tc>
          <w:tcPr>
            <w:tcW w:w="1375" w:type="dxa"/>
          </w:tcPr>
          <w:p w14:paraId="254752E8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055" w:type="dxa"/>
          </w:tcPr>
          <w:p w14:paraId="3C445491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246D00B1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108" w:type="dxa"/>
          </w:tcPr>
          <w:p w14:paraId="04C03AC1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9AB748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37635B4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8F6E720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0D7AF5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1118" w:type="dxa"/>
          </w:tcPr>
          <w:p w14:paraId="6732FC0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9FB1EC4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3,100.00</w:t>
            </w:r>
          </w:p>
        </w:tc>
        <w:tc>
          <w:tcPr>
            <w:tcW w:w="686" w:type="dxa"/>
          </w:tcPr>
          <w:p w14:paraId="21D7FB9A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E0C162E" w14:textId="77777777">
        <w:trPr>
          <w:trHeight w:val="302"/>
        </w:trPr>
        <w:tc>
          <w:tcPr>
            <w:tcW w:w="305" w:type="dxa"/>
          </w:tcPr>
          <w:p w14:paraId="178B653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9B73EE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5F5262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08C52772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375" w:type="dxa"/>
          </w:tcPr>
          <w:p w14:paraId="0E86F744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055" w:type="dxa"/>
          </w:tcPr>
          <w:p w14:paraId="6AC89DAE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2D55FBF9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08" w:type="dxa"/>
          </w:tcPr>
          <w:p w14:paraId="56B03854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6DC32F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2AE5C5A8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BDC80DE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5489F62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1118" w:type="dxa"/>
          </w:tcPr>
          <w:p w14:paraId="2E177188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46B3CB5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1,500.00</w:t>
            </w:r>
          </w:p>
        </w:tc>
        <w:tc>
          <w:tcPr>
            <w:tcW w:w="686" w:type="dxa"/>
          </w:tcPr>
          <w:p w14:paraId="3104BE7A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E09CB46" w14:textId="77777777">
        <w:trPr>
          <w:trHeight w:val="302"/>
        </w:trPr>
        <w:tc>
          <w:tcPr>
            <w:tcW w:w="305" w:type="dxa"/>
          </w:tcPr>
          <w:p w14:paraId="50BB9D9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89A144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A09DBB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473FAE9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5" w:type="dxa"/>
          </w:tcPr>
          <w:p w14:paraId="711A856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17D1F2F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5822024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2BBF0E9A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5BA0007C" w14:textId="77777777" w:rsidR="00F041E7" w:rsidRDefault="00EA4391">
            <w:pPr>
              <w:pStyle w:val="TableParagraph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570.00</w:t>
            </w:r>
          </w:p>
        </w:tc>
        <w:tc>
          <w:tcPr>
            <w:tcW w:w="1173" w:type="dxa"/>
          </w:tcPr>
          <w:p w14:paraId="243F8D62" w14:textId="77777777" w:rsidR="00F041E7" w:rsidRDefault="00EA4391">
            <w:pPr>
              <w:pStyle w:val="TableParagraph"/>
              <w:ind w:right="456"/>
              <w:rPr>
                <w:sz w:val="10"/>
              </w:rPr>
            </w:pPr>
            <w:r>
              <w:rPr>
                <w:w w:val="105"/>
                <w:sz w:val="10"/>
              </w:rPr>
              <w:t>460.00</w:t>
            </w:r>
          </w:p>
        </w:tc>
        <w:tc>
          <w:tcPr>
            <w:tcW w:w="950" w:type="dxa"/>
          </w:tcPr>
          <w:p w14:paraId="351FB781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CCF8D9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-2,773.00</w:t>
            </w:r>
          </w:p>
        </w:tc>
        <w:tc>
          <w:tcPr>
            <w:tcW w:w="1118" w:type="dxa"/>
          </w:tcPr>
          <w:p w14:paraId="6178408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D519234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-2,663.00</w:t>
            </w:r>
          </w:p>
        </w:tc>
        <w:tc>
          <w:tcPr>
            <w:tcW w:w="686" w:type="dxa"/>
          </w:tcPr>
          <w:p w14:paraId="1D62B01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460.0</w:t>
            </w:r>
          </w:p>
        </w:tc>
      </w:tr>
      <w:tr w:rsidR="00F041E7" w14:paraId="228B2E8E" w14:textId="77777777">
        <w:trPr>
          <w:trHeight w:val="302"/>
        </w:trPr>
        <w:tc>
          <w:tcPr>
            <w:tcW w:w="305" w:type="dxa"/>
          </w:tcPr>
          <w:p w14:paraId="08C83EB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51B60F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66436E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4D9A2A5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375" w:type="dxa"/>
          </w:tcPr>
          <w:p w14:paraId="2E56DB7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52F37BB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108" w:type="dxa"/>
          </w:tcPr>
          <w:p w14:paraId="0F79DB4D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400.00</w:t>
            </w:r>
          </w:p>
        </w:tc>
        <w:tc>
          <w:tcPr>
            <w:tcW w:w="1108" w:type="dxa"/>
          </w:tcPr>
          <w:p w14:paraId="50DECEB2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AC6593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06C162E4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3FB77EE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34BAA8" w14:textId="77777777" w:rsidR="00F041E7" w:rsidRDefault="00EA4391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92.00</w:t>
            </w:r>
          </w:p>
        </w:tc>
        <w:tc>
          <w:tcPr>
            <w:tcW w:w="1118" w:type="dxa"/>
          </w:tcPr>
          <w:p w14:paraId="7EE986A9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FDFF41C" w14:textId="77777777" w:rsidR="00F041E7" w:rsidRDefault="00EA4391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92.00</w:t>
            </w:r>
          </w:p>
        </w:tc>
        <w:tc>
          <w:tcPr>
            <w:tcW w:w="686" w:type="dxa"/>
          </w:tcPr>
          <w:p w14:paraId="2DA4B39C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83A98E" w14:textId="77777777">
        <w:trPr>
          <w:trHeight w:val="302"/>
        </w:trPr>
        <w:tc>
          <w:tcPr>
            <w:tcW w:w="305" w:type="dxa"/>
          </w:tcPr>
          <w:p w14:paraId="5085D0F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38AF0D6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EA197D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084BA74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375" w:type="dxa"/>
          </w:tcPr>
          <w:p w14:paraId="595DAFF4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5" w:type="dxa"/>
          </w:tcPr>
          <w:p w14:paraId="7A33F6F5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3696149C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08" w:type="dxa"/>
          </w:tcPr>
          <w:p w14:paraId="36A16509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ADE53B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723FF5E7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AC98739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0554330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18" w:type="dxa"/>
          </w:tcPr>
          <w:p w14:paraId="21FF6C18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EE29E86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686" w:type="dxa"/>
          </w:tcPr>
          <w:p w14:paraId="36E8514C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9CAEAF6" w14:textId="77777777">
        <w:trPr>
          <w:trHeight w:val="302"/>
        </w:trPr>
        <w:tc>
          <w:tcPr>
            <w:tcW w:w="305" w:type="dxa"/>
          </w:tcPr>
          <w:p w14:paraId="1B0C510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28C517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C1EA56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5EBCA32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375" w:type="dxa"/>
          </w:tcPr>
          <w:p w14:paraId="05CC1299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055" w:type="dxa"/>
          </w:tcPr>
          <w:p w14:paraId="00F21BA0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31A8AC3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1,800.00</w:t>
            </w:r>
          </w:p>
        </w:tc>
        <w:tc>
          <w:tcPr>
            <w:tcW w:w="1108" w:type="dxa"/>
          </w:tcPr>
          <w:p w14:paraId="0C4A392E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804C97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306FD25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E2A486F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729BBEA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1118" w:type="dxa"/>
          </w:tcPr>
          <w:p w14:paraId="271AE7EF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4E409331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1,095.00</w:t>
            </w:r>
          </w:p>
        </w:tc>
        <w:tc>
          <w:tcPr>
            <w:tcW w:w="686" w:type="dxa"/>
          </w:tcPr>
          <w:p w14:paraId="1E5B90B3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643C5D0" w14:textId="77777777">
        <w:trPr>
          <w:trHeight w:val="302"/>
        </w:trPr>
        <w:tc>
          <w:tcPr>
            <w:tcW w:w="305" w:type="dxa"/>
          </w:tcPr>
          <w:p w14:paraId="38A4A13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1ECA215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B6CBB7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256100C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375" w:type="dxa"/>
          </w:tcPr>
          <w:p w14:paraId="15669FE4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055" w:type="dxa"/>
          </w:tcPr>
          <w:p w14:paraId="1D10B503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24FCFCFF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08" w:type="dxa"/>
          </w:tcPr>
          <w:p w14:paraId="1882925D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35B773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7BCBA36C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E494E9C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D59918F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1118" w:type="dxa"/>
          </w:tcPr>
          <w:p w14:paraId="20320174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96E8533" w14:textId="77777777" w:rsidR="00F041E7" w:rsidRDefault="00EA4391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4,000.00</w:t>
            </w:r>
          </w:p>
        </w:tc>
        <w:tc>
          <w:tcPr>
            <w:tcW w:w="686" w:type="dxa"/>
          </w:tcPr>
          <w:p w14:paraId="5FF8C8FF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547DB17" w14:textId="77777777">
        <w:trPr>
          <w:trHeight w:val="232"/>
        </w:trPr>
        <w:tc>
          <w:tcPr>
            <w:tcW w:w="305" w:type="dxa"/>
          </w:tcPr>
          <w:p w14:paraId="51089AF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522E1733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D3CEA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34ECBFFB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375" w:type="dxa"/>
          </w:tcPr>
          <w:p w14:paraId="798DDB4B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055" w:type="dxa"/>
          </w:tcPr>
          <w:p w14:paraId="5222C7A7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1B5231C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08" w:type="dxa"/>
          </w:tcPr>
          <w:p w14:paraId="3B4D6109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906EC3" w14:textId="77777777" w:rsidR="00F041E7" w:rsidRDefault="00EA4391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9F5F62D" w14:textId="77777777" w:rsidR="00F041E7" w:rsidRDefault="00EA4391">
            <w:pPr>
              <w:pStyle w:val="TableParagraph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BF1CCD4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64BA87F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1118" w:type="dxa"/>
          </w:tcPr>
          <w:p w14:paraId="2F8BF4EB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73F9A9D" w14:textId="77777777" w:rsidR="00F041E7" w:rsidRDefault="00EA4391">
            <w:pPr>
              <w:pStyle w:val="TableParagraph"/>
              <w:spacing w:before="0" w:line="104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6,000.00</w:t>
            </w:r>
          </w:p>
        </w:tc>
        <w:tc>
          <w:tcPr>
            <w:tcW w:w="686" w:type="dxa"/>
          </w:tcPr>
          <w:p w14:paraId="4E1B3833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9098D9F" w14:textId="77777777">
        <w:trPr>
          <w:trHeight w:val="371"/>
        </w:trPr>
        <w:tc>
          <w:tcPr>
            <w:tcW w:w="305" w:type="dxa"/>
          </w:tcPr>
          <w:p w14:paraId="30ACBDAD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6DF551C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774F9835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38F23C3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55BC91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0D3DEAE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1B6A0D5E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4E8F9A60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5" w:type="dxa"/>
          </w:tcPr>
          <w:p w14:paraId="76223CCC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A835BD7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C671927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A3CC309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813104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3E635B3D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04B013E6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71F7FEC5" w14:textId="77777777" w:rsidR="00F041E7" w:rsidRDefault="00EA4391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F5CFD0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5E324F54" w14:textId="77777777" w:rsidR="00F041E7" w:rsidRDefault="00EA4391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4B1A3184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46EA734A" w14:textId="77777777" w:rsidR="00F041E7" w:rsidRDefault="00EA4391">
            <w:pPr>
              <w:pStyle w:val="TableParagraph"/>
              <w:spacing w:before="0"/>
              <w:ind w:right="4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B55ABA9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10A73AB4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83C9BA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CDEE992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7EB34965" w14:textId="77777777" w:rsidR="00F041E7" w:rsidRDefault="00F041E7">
            <w:pPr>
              <w:pStyle w:val="TableParagraph"/>
              <w:spacing w:before="5"/>
              <w:jc w:val="left"/>
              <w:rPr>
                <w:sz w:val="15"/>
              </w:rPr>
            </w:pPr>
          </w:p>
          <w:p w14:paraId="3F13B335" w14:textId="77777777" w:rsidR="00F041E7" w:rsidRDefault="00EA4391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686" w:type="dxa"/>
          </w:tcPr>
          <w:p w14:paraId="71CEDA7B" w14:textId="77777777" w:rsidR="00F041E7" w:rsidRDefault="00F041E7">
            <w:pPr>
              <w:pStyle w:val="TableParagraph"/>
              <w:spacing w:before="9"/>
              <w:jc w:val="left"/>
              <w:rPr>
                <w:sz w:val="12"/>
              </w:rPr>
            </w:pPr>
          </w:p>
          <w:p w14:paraId="27A0A5E8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16E029D" w14:textId="77777777">
        <w:trPr>
          <w:trHeight w:val="224"/>
        </w:trPr>
        <w:tc>
          <w:tcPr>
            <w:tcW w:w="305" w:type="dxa"/>
          </w:tcPr>
          <w:p w14:paraId="5E8AEC8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2A0896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3C3FB2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074" w:type="dxa"/>
          </w:tcPr>
          <w:p w14:paraId="0086CCA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375" w:type="dxa"/>
          </w:tcPr>
          <w:p w14:paraId="4E64FE93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055" w:type="dxa"/>
          </w:tcPr>
          <w:p w14:paraId="13872F30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42A04F3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108" w:type="dxa"/>
          </w:tcPr>
          <w:p w14:paraId="1B0CC72E" w14:textId="77777777" w:rsidR="00F041E7" w:rsidRDefault="00EA4391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41EE93" w14:textId="77777777" w:rsidR="00F041E7" w:rsidRDefault="00EA4391">
            <w:pPr>
              <w:pStyle w:val="TableParagraph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5,795.84</w:t>
            </w:r>
          </w:p>
        </w:tc>
        <w:tc>
          <w:tcPr>
            <w:tcW w:w="1173" w:type="dxa"/>
          </w:tcPr>
          <w:p w14:paraId="006A6675" w14:textId="77777777" w:rsidR="00F041E7" w:rsidRDefault="00EA4391">
            <w:pPr>
              <w:pStyle w:val="TableParagraph"/>
              <w:ind w:right="456"/>
              <w:rPr>
                <w:sz w:val="10"/>
              </w:rPr>
            </w:pPr>
            <w:r>
              <w:rPr>
                <w:w w:val="105"/>
                <w:sz w:val="10"/>
              </w:rPr>
              <w:t>4,875.84</w:t>
            </w:r>
          </w:p>
        </w:tc>
        <w:tc>
          <w:tcPr>
            <w:tcW w:w="950" w:type="dxa"/>
          </w:tcPr>
          <w:p w14:paraId="0CE93CF2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AD3CA5B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-4,406.59</w:t>
            </w:r>
          </w:p>
        </w:tc>
        <w:tc>
          <w:tcPr>
            <w:tcW w:w="1118" w:type="dxa"/>
          </w:tcPr>
          <w:p w14:paraId="5A070479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A437E7B" w14:textId="77777777" w:rsidR="00F041E7" w:rsidRDefault="00EA4391">
            <w:pPr>
              <w:pStyle w:val="TableParagraph"/>
              <w:spacing w:before="0" w:line="96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-3,486.59</w:t>
            </w:r>
          </w:p>
        </w:tc>
        <w:tc>
          <w:tcPr>
            <w:tcW w:w="686" w:type="dxa"/>
          </w:tcPr>
          <w:p w14:paraId="6A581D6E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4,875.8</w:t>
            </w:r>
          </w:p>
        </w:tc>
      </w:tr>
    </w:tbl>
    <w:p w14:paraId="04673255" w14:textId="77777777" w:rsidR="00F041E7" w:rsidRDefault="00F041E7">
      <w:pPr>
        <w:spacing w:before="4"/>
        <w:rPr>
          <w:sz w:val="15"/>
        </w:rPr>
      </w:pPr>
    </w:p>
    <w:p w14:paraId="06028C92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50B923" wp14:editId="0EDB41CB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6365" cy="93345"/>
                <wp:effectExtent l="0" t="0" r="0" b="0"/>
                <wp:wrapNone/>
                <wp:docPr id="12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"/>
                              <w:gridCol w:w="1054"/>
                              <w:gridCol w:w="1107"/>
                              <w:gridCol w:w="1107"/>
                              <w:gridCol w:w="1081"/>
                              <w:gridCol w:w="1173"/>
                              <w:gridCol w:w="951"/>
                              <w:gridCol w:w="1095"/>
                              <w:gridCol w:w="1119"/>
                              <w:gridCol w:w="687"/>
                            </w:tblGrid>
                            <w:tr w:rsidR="00F041E7" w14:paraId="65B1442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32" w:type="dxa"/>
                                </w:tcPr>
                                <w:p w14:paraId="3D0AC93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1D6DB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30,386.00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AAA4D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198,266.00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25C17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068F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6,365.84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30B5B7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5,335.84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64D7A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6141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161,879.48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1F1C181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162,909.48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3D4CC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5,335.8</w:t>
                                  </w:r>
                                </w:p>
                              </w:tc>
                            </w:tr>
                          </w:tbl>
                          <w:p w14:paraId="5C91999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750B923" id="Cuadro de texto 195" o:spid="_x0000_s1219" type="#_x0000_t202" style="position:absolute;left:0;text-align:left;margin-left:264.5pt;margin-top:-1pt;width:509.95pt;height:7.3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2"/>
                        <w:gridCol w:w="1054"/>
                        <w:gridCol w:w="1107"/>
                        <w:gridCol w:w="1107"/>
                        <w:gridCol w:w="1081"/>
                        <w:gridCol w:w="1173"/>
                        <w:gridCol w:w="951"/>
                        <w:gridCol w:w="1095"/>
                        <w:gridCol w:w="1119"/>
                        <w:gridCol w:w="687"/>
                      </w:tblGrid>
                      <w:tr w:rsidR="00F041E7" w14:paraId="65B1442F" w14:textId="77777777">
                        <w:trPr>
                          <w:trHeight w:val="146"/>
                        </w:trPr>
                        <w:tc>
                          <w:tcPr>
                            <w:tcW w:w="832" w:type="dxa"/>
                          </w:tcPr>
                          <w:p w14:paraId="3D0AC93C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1D6DB5C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30,386.00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AAA4D17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198,266.00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25C17B7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068F56" w14:textId="77777777" w:rsidR="00F041E7" w:rsidRDefault="00EA4391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6,365.84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30B5B780" w14:textId="77777777" w:rsidR="00F041E7" w:rsidRDefault="00EA4391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5,335.84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64D7A7F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61418A" w14:textId="77777777" w:rsidR="00F041E7" w:rsidRDefault="00EA4391">
                            <w:pPr>
                              <w:pStyle w:val="TableParagraph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161,879.48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1F1C181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162,909.48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13D4CC60" w14:textId="77777777" w:rsidR="00F041E7" w:rsidRDefault="00EA4391">
                            <w:pPr>
                              <w:pStyle w:val="TableParagraph"/>
                              <w:spacing w:before="0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5,335.8</w:t>
                            </w:r>
                          </w:p>
                        </w:tc>
                      </w:tr>
                    </w:tbl>
                    <w:p w14:paraId="5C91999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519"/>
        <w:gridCol w:w="2047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041E7" w14:paraId="3D22111D" w14:textId="77777777">
        <w:trPr>
          <w:trHeight w:val="146"/>
        </w:trPr>
        <w:tc>
          <w:tcPr>
            <w:tcW w:w="305" w:type="dxa"/>
          </w:tcPr>
          <w:p w14:paraId="2AD77E8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281DD171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AF8B21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9" w:type="dxa"/>
          </w:tcPr>
          <w:p w14:paraId="51D42418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ÚTILES DE </w:t>
            </w:r>
            <w:r>
              <w:rPr>
                <w:w w:val="105"/>
                <w:sz w:val="10"/>
              </w:rPr>
              <w:t>OFICINA</w:t>
            </w:r>
          </w:p>
        </w:tc>
        <w:tc>
          <w:tcPr>
            <w:tcW w:w="2047" w:type="dxa"/>
          </w:tcPr>
          <w:p w14:paraId="52799877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DAEEB7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04A204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13C874DB" w14:textId="77777777" w:rsidR="00F041E7" w:rsidRDefault="00EA4391">
            <w:pPr>
              <w:pStyle w:val="TableParagraph"/>
              <w:spacing w:before="0"/>
              <w:ind w:left="421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37C3B6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751.00</w:t>
            </w:r>
          </w:p>
        </w:tc>
        <w:tc>
          <w:tcPr>
            <w:tcW w:w="1080" w:type="dxa"/>
          </w:tcPr>
          <w:p w14:paraId="525BE1E7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751.00</w:t>
            </w:r>
          </w:p>
        </w:tc>
        <w:tc>
          <w:tcPr>
            <w:tcW w:w="1077" w:type="dxa"/>
          </w:tcPr>
          <w:p w14:paraId="29F62B05" w14:textId="77777777" w:rsidR="00F041E7" w:rsidRDefault="00EA4391">
            <w:pPr>
              <w:pStyle w:val="TableParagraph"/>
              <w:spacing w:before="0"/>
              <w:ind w:left="369" w:right="3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751.00</w:t>
            </w:r>
          </w:p>
        </w:tc>
        <w:tc>
          <w:tcPr>
            <w:tcW w:w="1094" w:type="dxa"/>
          </w:tcPr>
          <w:p w14:paraId="63DD18F5" w14:textId="77777777" w:rsidR="00F041E7" w:rsidRDefault="00EA4391">
            <w:pPr>
              <w:pStyle w:val="TableParagraph"/>
              <w:spacing w:before="0"/>
              <w:ind w:left="248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-751.00</w:t>
            </w:r>
          </w:p>
        </w:tc>
        <w:tc>
          <w:tcPr>
            <w:tcW w:w="1135" w:type="dxa"/>
          </w:tcPr>
          <w:p w14:paraId="34136D69" w14:textId="77777777" w:rsidR="00F041E7" w:rsidRDefault="00EA4391">
            <w:pPr>
              <w:pStyle w:val="TableParagraph"/>
              <w:spacing w:before="30" w:line="96" w:lineRule="exact"/>
              <w:ind w:left="3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-751.00</w:t>
            </w:r>
          </w:p>
        </w:tc>
        <w:tc>
          <w:tcPr>
            <w:tcW w:w="593" w:type="dxa"/>
          </w:tcPr>
          <w:p w14:paraId="68591907" w14:textId="77777777" w:rsidR="00F041E7" w:rsidRDefault="00EA4391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EF74AC4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FFC3B1C" w14:textId="77777777" w:rsidR="00F041E7" w:rsidRDefault="00EA4391">
      <w:pPr>
        <w:pStyle w:val="Ttulo1"/>
      </w:pPr>
      <w:r>
        <w:t>Ejecucion Analitica del Presupuesto</w:t>
      </w:r>
    </w:p>
    <w:p w14:paraId="1A748F52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4AAF0B8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CE1719A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5FCFE19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50EEE25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68D2DE6D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CABE565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698C3FD0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4478EC99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2656" behindDoc="1" locked="0" layoutInCell="1" allowOverlap="1" wp14:anchorId="0C77C691" wp14:editId="6A095688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1" name="Rectá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1A179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C77C691" id="Rectángulo 196" o:spid="_x0000_s1220" style="position:absolute;left:0;text-align:left;margin-left:18pt;margin-top:11.2pt;width:756pt;height:2.5pt;z-index:-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EY/rd2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0B1A179F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6E1981D8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3973A9F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3BB0C90B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081D7853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D9DCD02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9CEC32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C21B211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63B91C87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F8845AD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39E5E77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3EED152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BE11CFE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6220CD2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352B83F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37730834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530E7906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6D45B59E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26555175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3222AE13" w14:textId="77777777" w:rsidR="00F041E7" w:rsidRDefault="00F041E7">
      <w:pPr>
        <w:rPr>
          <w:b/>
          <w:sz w:val="20"/>
        </w:rPr>
      </w:pPr>
    </w:p>
    <w:p w14:paraId="777CEE0F" w14:textId="77777777" w:rsidR="00F041E7" w:rsidRDefault="00F041E7">
      <w:pPr>
        <w:rPr>
          <w:b/>
          <w:sz w:val="20"/>
        </w:rPr>
      </w:pPr>
    </w:p>
    <w:p w14:paraId="0EC5A984" w14:textId="77777777" w:rsidR="00F041E7" w:rsidRDefault="00F041E7">
      <w:pPr>
        <w:spacing w:before="8"/>
        <w:rPr>
          <w:b/>
        </w:rPr>
      </w:pPr>
    </w:p>
    <w:p w14:paraId="5004EE5D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03497F8B" wp14:editId="35AEACB2">
                <wp:simplePos x="0" y="0"/>
                <wp:positionH relativeFrom="page">
                  <wp:posOffset>228600</wp:posOffset>
                </wp:positionH>
                <wp:positionV relativeFrom="paragraph">
                  <wp:posOffset>-556260</wp:posOffset>
                </wp:positionV>
                <wp:extent cx="9601200" cy="31750"/>
                <wp:effectExtent l="0" t="0" r="0" b="6350"/>
                <wp:wrapNone/>
                <wp:docPr id="210" name="Rectángu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FDE10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3497F8B" id="Rectángulo 197" o:spid="_x0000_s1221" style="position:absolute;left:0;text-align:left;margin-left:18pt;margin-top:-43.8pt;width:756pt;height:2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" fillcolor="black" stroked="f">
                <v:textbox>
                  <w:txbxContent>
                    <w:p w14:paraId="059FDE10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240129" wp14:editId="454D39DE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28" name="Cuadro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5F00AB2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F95EF7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111F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E68F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095B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13AF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2E54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561B6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0A00B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36D4C5F1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BBA8EB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C2B9BF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7B2363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D6569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C48F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BB9DB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9EA6F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78F72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6AE525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899657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1FD55C5F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745647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00B4D2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9240129" id="Cuadro de texto 198" o:spid="_x0000_s1222" type="#_x0000_t202" style="position:absolute;left:0;text-align:left;margin-left:279.05pt;margin-top:-1pt;width:495.5pt;height:17.9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5F00AB23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F95EF7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111F3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E68F05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095BC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13AF07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2E5437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561B66B" w14:textId="77777777" w:rsidR="00F041E7" w:rsidRDefault="00EA4391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0A00B0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36D4C5F1" w14:textId="77777777" w:rsidR="00F041E7" w:rsidRDefault="00EA4391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BBA8EB0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C2B9BF8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7B23635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D65696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C48F56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BB9DB9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9EA6FC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78F72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6AE5255" w14:textId="77777777" w:rsidR="00F041E7" w:rsidRDefault="00EA4391">
                            <w:pPr>
                              <w:pStyle w:val="TableParagraph"/>
                              <w:spacing w:before="32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8996571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1FD55C5F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7456474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00B4D2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B1C76D" wp14:editId="453C68E7">
                <wp:simplePos x="0" y="0"/>
                <wp:positionH relativeFrom="page">
                  <wp:posOffset>228600</wp:posOffset>
                </wp:positionH>
                <wp:positionV relativeFrom="paragraph">
                  <wp:posOffset>-540385</wp:posOffset>
                </wp:positionV>
                <wp:extent cx="9608185" cy="428625"/>
                <wp:effectExtent l="0" t="0" r="0" b="0"/>
                <wp:wrapNone/>
                <wp:docPr id="130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24"/>
                              <w:gridCol w:w="1424"/>
                              <w:gridCol w:w="1054"/>
                              <w:gridCol w:w="1107"/>
                              <w:gridCol w:w="1107"/>
                              <w:gridCol w:w="1081"/>
                              <w:gridCol w:w="1121"/>
                              <w:gridCol w:w="1004"/>
                              <w:gridCol w:w="1097"/>
                              <w:gridCol w:w="1120"/>
                              <w:gridCol w:w="688"/>
                            </w:tblGrid>
                            <w:tr w:rsidR="00F041E7" w14:paraId="6023DB3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34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1643F1" w14:textId="77777777" w:rsidR="00F041E7" w:rsidRDefault="00EA4391">
                                  <w:pPr>
                                    <w:pStyle w:val="TableParagraph"/>
                                    <w:spacing w:before="88" w:line="156" w:lineRule="exact"/>
                                    <w:ind w:right="6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3972A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F0657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72005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83EF9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8B092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EA4DA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6B27DA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8C268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-751.00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AF9476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-751.00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DF574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C7B1CD0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341" w:type="dxa"/>
                                  <w:gridSpan w:val="4"/>
                                </w:tcPr>
                                <w:p w14:paraId="5A9CBA92" w14:textId="77777777" w:rsidR="00F041E7" w:rsidRDefault="00EA4391">
                                  <w:pPr>
                                    <w:pStyle w:val="TableParagraph"/>
                                    <w:spacing w:before="35" w:line="141" w:lineRule="exact"/>
                                    <w:ind w:left="26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Geografico: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49AE4FBA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F35607F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30,386.00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DC3BE60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198,266.00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96B6BB3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0F9191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7,191.84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35500B7E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6,161.84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AD5B3DE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3623658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161,053.48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9CBC0FB" w14:textId="77777777" w:rsidR="00F041E7" w:rsidRDefault="00EA4391">
                                  <w:pPr>
                                    <w:pStyle w:val="TableParagraph"/>
                                    <w:spacing w:before="44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162,083.48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18B7566C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5,410.8</w:t>
                                  </w:r>
                                </w:p>
                              </w:tc>
                            </w:tr>
                            <w:tr w:rsidR="00F041E7" w14:paraId="1A45674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0D3E84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9241775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1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A4C49C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 w14:paraId="44177E19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PAPEL O CARTÓN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544D4E5C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4C411FD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0F2E655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17B3965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55D4D2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2AD2632B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4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64332B28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A0B82C3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6A43587" w14:textId="77777777" w:rsidR="00F041E7" w:rsidRDefault="00EA4391">
                                  <w:pPr>
                                    <w:pStyle w:val="TableParagraph"/>
                                    <w:spacing w:before="68" w:line="96" w:lineRule="exact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24A648D9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397DC5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EB1C76D" id="Cuadro de texto 199" o:spid="_x0000_s1223" type="#_x0000_t202" style="position:absolute;left:0;text-align:left;margin-left:18pt;margin-top:-42.55pt;width:756.55pt;height:33.7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24"/>
                        <w:gridCol w:w="1424"/>
                        <w:gridCol w:w="1054"/>
                        <w:gridCol w:w="1107"/>
                        <w:gridCol w:w="1107"/>
                        <w:gridCol w:w="1081"/>
                        <w:gridCol w:w="1121"/>
                        <w:gridCol w:w="1004"/>
                        <w:gridCol w:w="1097"/>
                        <w:gridCol w:w="1120"/>
                        <w:gridCol w:w="688"/>
                      </w:tblGrid>
                      <w:tr w:rsidR="00F041E7" w14:paraId="6023DB30" w14:textId="77777777">
                        <w:trPr>
                          <w:trHeight w:val="263"/>
                        </w:trPr>
                        <w:tc>
                          <w:tcPr>
                            <w:tcW w:w="434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B1643F1" w14:textId="77777777" w:rsidR="00F041E7" w:rsidRDefault="00EA4391">
                            <w:pPr>
                              <w:pStyle w:val="TableParagraph"/>
                              <w:spacing w:before="88" w:line="156" w:lineRule="exact"/>
                              <w:ind w:right="6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424" w:type="dxa"/>
                            <w:tcBorders>
                              <w:top w:val="single" w:sz="24" w:space="0" w:color="000000"/>
                            </w:tcBorders>
                          </w:tcPr>
                          <w:p w14:paraId="503972A8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46F0657B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0F720058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2383EF96" w14:textId="77777777" w:rsidR="00F041E7" w:rsidRDefault="00EA4391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78B0923" w14:textId="77777777" w:rsidR="00F041E7" w:rsidRDefault="00EA4391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4" w:space="0" w:color="000000"/>
                            </w:tcBorders>
                          </w:tcPr>
                          <w:p w14:paraId="4BEA4DAB" w14:textId="77777777" w:rsidR="00F041E7" w:rsidRDefault="00EA4391">
                            <w:pPr>
                              <w:pStyle w:val="TableParagraph"/>
                              <w:spacing w:before="67"/>
                              <w:ind w:right="4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4" w:space="0" w:color="000000"/>
                            </w:tcBorders>
                          </w:tcPr>
                          <w:p w14:paraId="76B27DAC" w14:textId="77777777" w:rsidR="00F041E7" w:rsidRDefault="00EA4391">
                            <w:pPr>
                              <w:pStyle w:val="TableParagraph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4" w:space="0" w:color="000000"/>
                            </w:tcBorders>
                          </w:tcPr>
                          <w:p w14:paraId="388C268C" w14:textId="77777777" w:rsidR="00F041E7" w:rsidRDefault="00EA4391">
                            <w:pPr>
                              <w:pStyle w:val="TableParagraph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-751.00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4" w:space="0" w:color="000000"/>
                            </w:tcBorders>
                          </w:tcPr>
                          <w:p w14:paraId="73AF9476" w14:textId="77777777" w:rsidR="00F041E7" w:rsidRDefault="00EA4391">
                            <w:pPr>
                              <w:pStyle w:val="TableParagraph"/>
                              <w:spacing w:before="9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-751.00</w:t>
                            </w: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24" w:space="0" w:color="000000"/>
                            </w:tcBorders>
                          </w:tcPr>
                          <w:p w14:paraId="31DF5746" w14:textId="77777777" w:rsidR="00F041E7" w:rsidRDefault="00EA4391">
                            <w:pPr>
                              <w:pStyle w:val="TableParagraph"/>
                              <w:spacing w:before="67"/>
                              <w:ind w:right="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C7B1CD0" w14:textId="77777777">
                        <w:trPr>
                          <w:trHeight w:val="196"/>
                        </w:trPr>
                        <w:tc>
                          <w:tcPr>
                            <w:tcW w:w="4341" w:type="dxa"/>
                            <w:gridSpan w:val="4"/>
                          </w:tcPr>
                          <w:p w14:paraId="5A9CBA92" w14:textId="77777777" w:rsidR="00F041E7" w:rsidRDefault="00EA4391">
                            <w:pPr>
                              <w:pStyle w:val="TableParagraph"/>
                              <w:spacing w:before="35" w:line="141" w:lineRule="exact"/>
                              <w:ind w:left="26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Geografico: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49AE4FBA" w14:textId="77777777" w:rsidR="00F041E7" w:rsidRDefault="00EA4391">
                            <w:pPr>
                              <w:pStyle w:val="TableParagraph"/>
                              <w:spacing w:before="14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F35607F" w14:textId="77777777" w:rsidR="00F041E7" w:rsidRDefault="00EA4391">
                            <w:pPr>
                              <w:pStyle w:val="TableParagraph"/>
                              <w:spacing w:before="14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30,386.00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DC3BE60" w14:textId="77777777" w:rsidR="00F041E7" w:rsidRDefault="00EA4391">
                            <w:pPr>
                              <w:pStyle w:val="TableParagraph"/>
                              <w:spacing w:before="14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198,266.00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96B6BB3" w14:textId="77777777" w:rsidR="00F041E7" w:rsidRDefault="00EA4391">
                            <w:pPr>
                              <w:pStyle w:val="TableParagraph"/>
                              <w:spacing w:before="14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0F9191" w14:textId="77777777" w:rsidR="00F041E7" w:rsidRDefault="00EA4391">
                            <w:pPr>
                              <w:pStyle w:val="TableParagraph"/>
                              <w:spacing w:before="14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7,191.84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35500B7E" w14:textId="77777777" w:rsidR="00F041E7" w:rsidRDefault="00EA4391">
                            <w:pPr>
                              <w:pStyle w:val="TableParagraph"/>
                              <w:spacing w:before="14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6,161.84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AD5B3DE" w14:textId="77777777" w:rsidR="00F041E7" w:rsidRDefault="00EA4391">
                            <w:pPr>
                              <w:pStyle w:val="TableParagraph"/>
                              <w:spacing w:before="14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3623658" w14:textId="77777777" w:rsidR="00F041E7" w:rsidRDefault="00EA4391">
                            <w:pPr>
                              <w:pStyle w:val="TableParagraph"/>
                              <w:spacing w:before="14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161,053.48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9CBC0FB" w14:textId="77777777" w:rsidR="00F041E7" w:rsidRDefault="00EA4391">
                            <w:pPr>
                              <w:pStyle w:val="TableParagraph"/>
                              <w:spacing w:before="44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162,083.48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18B7566C" w14:textId="77777777" w:rsidR="00F041E7" w:rsidRDefault="00EA4391">
                            <w:pPr>
                              <w:pStyle w:val="TableParagraph"/>
                              <w:spacing w:before="14"/>
                              <w:ind w:right="4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5,410.8</w:t>
                            </w:r>
                          </w:p>
                        </w:tc>
                      </w:tr>
                      <w:tr w:rsidR="00F041E7" w14:paraId="1A456747" w14:textId="77777777">
                        <w:trPr>
                          <w:trHeight w:val="184"/>
                        </w:trPr>
                        <w:tc>
                          <w:tcPr>
                            <w:tcW w:w="556" w:type="dxa"/>
                          </w:tcPr>
                          <w:p w14:paraId="2A0D3E84" w14:textId="77777777" w:rsidR="00F041E7" w:rsidRDefault="00EA4391">
                            <w:pPr>
                              <w:pStyle w:val="TableParagraph"/>
                              <w:spacing w:before="38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9241775" w14:textId="77777777" w:rsidR="00F041E7" w:rsidRDefault="00EA4391">
                            <w:pPr>
                              <w:pStyle w:val="TableParagraph"/>
                              <w:spacing w:before="38"/>
                              <w:ind w:left="1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A4C49C" w14:textId="77777777" w:rsidR="00F041E7" w:rsidRDefault="00EA4391">
                            <w:pPr>
                              <w:pStyle w:val="TableParagraph"/>
                              <w:spacing w:before="38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 w14:paraId="44177E19" w14:textId="77777777" w:rsidR="00F041E7" w:rsidRDefault="00EA4391">
                            <w:pPr>
                              <w:pStyle w:val="TableParagraph"/>
                              <w:spacing w:before="3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PAPEL O CARTÓN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544D4E5C" w14:textId="77777777" w:rsidR="00F041E7" w:rsidRDefault="00EA4391">
                            <w:pPr>
                              <w:pStyle w:val="TableParagraph"/>
                              <w:spacing w:before="3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4C411FD" w14:textId="77777777" w:rsidR="00F041E7" w:rsidRDefault="00EA4391">
                            <w:pPr>
                              <w:pStyle w:val="TableParagraph"/>
                              <w:spacing w:before="3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0F2E655" w14:textId="77777777" w:rsidR="00F041E7" w:rsidRDefault="00EA4391">
                            <w:pPr>
                              <w:pStyle w:val="TableParagraph"/>
                              <w:spacing w:before="3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17B3965" w14:textId="77777777" w:rsidR="00F041E7" w:rsidRDefault="00EA4391">
                            <w:pPr>
                              <w:pStyle w:val="TableParagraph"/>
                              <w:spacing w:before="3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55D4D2" w14:textId="77777777" w:rsidR="00F041E7" w:rsidRDefault="00EA4391">
                            <w:pPr>
                              <w:pStyle w:val="TableParagraph"/>
                              <w:spacing w:before="3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2AD2632B" w14:textId="77777777" w:rsidR="00F041E7" w:rsidRDefault="00EA4391">
                            <w:pPr>
                              <w:pStyle w:val="TableParagraph"/>
                              <w:spacing w:before="38"/>
                              <w:ind w:right="4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64332B28" w14:textId="77777777" w:rsidR="00F041E7" w:rsidRDefault="00EA4391">
                            <w:pPr>
                              <w:pStyle w:val="TableParagraph"/>
                              <w:spacing w:before="38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A0B82C3" w14:textId="77777777" w:rsidR="00F041E7" w:rsidRDefault="00EA4391">
                            <w:pPr>
                              <w:pStyle w:val="TableParagraph"/>
                              <w:spacing w:before="38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6A43587" w14:textId="77777777" w:rsidR="00F041E7" w:rsidRDefault="00EA4391">
                            <w:pPr>
                              <w:pStyle w:val="TableParagraph"/>
                              <w:spacing w:before="68" w:line="96" w:lineRule="exact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24A648D9" w14:textId="77777777" w:rsidR="00F041E7" w:rsidRDefault="00EA4391">
                            <w:pPr>
                              <w:pStyle w:val="TableParagraph"/>
                              <w:spacing w:before="38"/>
                              <w:ind w:right="4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397DC5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8395593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100"/>
        <w:gridCol w:w="1414"/>
        <w:gridCol w:w="1015"/>
        <w:gridCol w:w="1081"/>
        <w:gridCol w:w="1081"/>
        <w:gridCol w:w="1081"/>
        <w:gridCol w:w="1200"/>
        <w:gridCol w:w="977"/>
        <w:gridCol w:w="1096"/>
        <w:gridCol w:w="1066"/>
        <w:gridCol w:w="713"/>
      </w:tblGrid>
      <w:tr w:rsidR="00F041E7" w14:paraId="32100F4A" w14:textId="77777777">
        <w:trPr>
          <w:trHeight w:val="224"/>
        </w:trPr>
        <w:tc>
          <w:tcPr>
            <w:tcW w:w="305" w:type="dxa"/>
          </w:tcPr>
          <w:p w14:paraId="7A94E8E7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3DB7D377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038454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9C6DF2F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414" w:type="dxa"/>
          </w:tcPr>
          <w:p w14:paraId="7D6CC37F" w14:textId="77777777" w:rsidR="00F041E7" w:rsidRDefault="00EA4391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15" w:type="dxa"/>
          </w:tcPr>
          <w:p w14:paraId="5094CC88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775EBC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81" w:type="dxa"/>
          </w:tcPr>
          <w:p w14:paraId="397A50A0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73ED8F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E6D3BDA" w14:textId="77777777" w:rsidR="00F041E7" w:rsidRDefault="00EA4391">
            <w:pPr>
              <w:pStyle w:val="TableParagraph"/>
              <w:spacing w:before="0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F9DD6D1" w14:textId="77777777" w:rsidR="00F041E7" w:rsidRDefault="00EA4391">
            <w:pPr>
              <w:pStyle w:val="TableParagraph"/>
              <w:spacing w:before="0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546C161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1066" w:type="dxa"/>
          </w:tcPr>
          <w:p w14:paraId="76757B94" w14:textId="77777777" w:rsidR="00F041E7" w:rsidRDefault="00EA4391">
            <w:pPr>
              <w:pStyle w:val="TableParagraph"/>
              <w:spacing w:before="3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4,200.00</w:t>
            </w:r>
          </w:p>
        </w:tc>
        <w:tc>
          <w:tcPr>
            <w:tcW w:w="713" w:type="dxa"/>
          </w:tcPr>
          <w:p w14:paraId="1412D8B3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151BD83" w14:textId="77777777">
        <w:trPr>
          <w:trHeight w:val="301"/>
        </w:trPr>
        <w:tc>
          <w:tcPr>
            <w:tcW w:w="305" w:type="dxa"/>
          </w:tcPr>
          <w:p w14:paraId="2D274F9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582444A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26B298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64256FA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414" w:type="dxa"/>
          </w:tcPr>
          <w:p w14:paraId="0B39D97B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1015" w:type="dxa"/>
          </w:tcPr>
          <w:p w14:paraId="4558EC7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73A40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3,850.00</w:t>
            </w:r>
          </w:p>
        </w:tc>
        <w:tc>
          <w:tcPr>
            <w:tcW w:w="1081" w:type="dxa"/>
          </w:tcPr>
          <w:p w14:paraId="1269BAB4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2C4A8D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7350826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8865646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4A88550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-1,301.00</w:t>
            </w:r>
          </w:p>
        </w:tc>
        <w:tc>
          <w:tcPr>
            <w:tcW w:w="1066" w:type="dxa"/>
          </w:tcPr>
          <w:p w14:paraId="200F054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B4A9656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-1,301.00</w:t>
            </w:r>
          </w:p>
        </w:tc>
        <w:tc>
          <w:tcPr>
            <w:tcW w:w="713" w:type="dxa"/>
          </w:tcPr>
          <w:p w14:paraId="777652C1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BC10AD3" w14:textId="77777777">
        <w:trPr>
          <w:trHeight w:val="302"/>
        </w:trPr>
        <w:tc>
          <w:tcPr>
            <w:tcW w:w="305" w:type="dxa"/>
          </w:tcPr>
          <w:p w14:paraId="07E006C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87014D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EDC908A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2EA1D174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14" w:type="dxa"/>
          </w:tcPr>
          <w:p w14:paraId="10ED2862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15" w:type="dxa"/>
          </w:tcPr>
          <w:p w14:paraId="7532F7E3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5CB9D3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 w14:paraId="63519EF4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4BE589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3B18C03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D5547B9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AD6F21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-3,271.52</w:t>
            </w:r>
          </w:p>
        </w:tc>
        <w:tc>
          <w:tcPr>
            <w:tcW w:w="1066" w:type="dxa"/>
          </w:tcPr>
          <w:p w14:paraId="578D26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D0F6F3C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-3,271.52</w:t>
            </w:r>
          </w:p>
        </w:tc>
        <w:tc>
          <w:tcPr>
            <w:tcW w:w="713" w:type="dxa"/>
          </w:tcPr>
          <w:p w14:paraId="342B49F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190B287" w14:textId="77777777">
        <w:trPr>
          <w:trHeight w:val="302"/>
        </w:trPr>
        <w:tc>
          <w:tcPr>
            <w:tcW w:w="305" w:type="dxa"/>
          </w:tcPr>
          <w:p w14:paraId="37C9442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F485D9E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63C3AE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5FABCAB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414" w:type="dxa"/>
          </w:tcPr>
          <w:p w14:paraId="5C8BB2EE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15" w:type="dxa"/>
          </w:tcPr>
          <w:p w14:paraId="765C2B00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EA9756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81" w:type="dxa"/>
          </w:tcPr>
          <w:p w14:paraId="6ABC8D4A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8541E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93EE61B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D0E7ED0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023C5B4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1066" w:type="dxa"/>
          </w:tcPr>
          <w:p w14:paraId="276489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70BDC34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4,100.00</w:t>
            </w:r>
          </w:p>
        </w:tc>
        <w:tc>
          <w:tcPr>
            <w:tcW w:w="713" w:type="dxa"/>
          </w:tcPr>
          <w:p w14:paraId="7D0B9CF1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FE11514" w14:textId="77777777">
        <w:trPr>
          <w:trHeight w:val="302"/>
        </w:trPr>
        <w:tc>
          <w:tcPr>
            <w:tcW w:w="305" w:type="dxa"/>
          </w:tcPr>
          <w:p w14:paraId="671DAAF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7834182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1903F6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5DD3028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1414" w:type="dxa"/>
          </w:tcPr>
          <w:p w14:paraId="618D2AEC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15" w:type="dxa"/>
          </w:tcPr>
          <w:p w14:paraId="7FB4948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B22F9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81" w:type="dxa"/>
          </w:tcPr>
          <w:p w14:paraId="47D9ABEC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A54951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3FA4DF7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48DD6A5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0705096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1066" w:type="dxa"/>
          </w:tcPr>
          <w:p w14:paraId="3FD0396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36CCA8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2,650.00</w:t>
            </w:r>
          </w:p>
        </w:tc>
        <w:tc>
          <w:tcPr>
            <w:tcW w:w="713" w:type="dxa"/>
          </w:tcPr>
          <w:p w14:paraId="7B561142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589BAC6" w14:textId="77777777">
        <w:trPr>
          <w:trHeight w:val="302"/>
        </w:trPr>
        <w:tc>
          <w:tcPr>
            <w:tcW w:w="305" w:type="dxa"/>
          </w:tcPr>
          <w:p w14:paraId="68F25CB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4DC622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5AF35F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2DB4E6A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14" w:type="dxa"/>
          </w:tcPr>
          <w:p w14:paraId="10011319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 w14:paraId="144660AE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F7A855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01BCC4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B376A7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2DBE17F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866B6A7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77A059F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1F36A69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EA2A6A3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3" w:type="dxa"/>
          </w:tcPr>
          <w:p w14:paraId="10DF6747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855C8B3" w14:textId="77777777">
        <w:trPr>
          <w:trHeight w:val="302"/>
        </w:trPr>
        <w:tc>
          <w:tcPr>
            <w:tcW w:w="305" w:type="dxa"/>
          </w:tcPr>
          <w:p w14:paraId="6FCF2FAB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7A64A8FB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2B39AC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F446B14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ELEMENTOS Y COMPUESTOS QUÍMICOS</w:t>
            </w:r>
          </w:p>
        </w:tc>
        <w:tc>
          <w:tcPr>
            <w:tcW w:w="1414" w:type="dxa"/>
          </w:tcPr>
          <w:p w14:paraId="3ECCA201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15" w:type="dxa"/>
          </w:tcPr>
          <w:p w14:paraId="4B6FD2A2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F07BA0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81" w:type="dxa"/>
          </w:tcPr>
          <w:p w14:paraId="73C37CBE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957A23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A7B66F5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B29A177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724319E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1066" w:type="dxa"/>
          </w:tcPr>
          <w:p w14:paraId="629036A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18D0CEA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2,100.00</w:t>
            </w:r>
          </w:p>
        </w:tc>
        <w:tc>
          <w:tcPr>
            <w:tcW w:w="713" w:type="dxa"/>
          </w:tcPr>
          <w:p w14:paraId="2B3556F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801D5B" w14:textId="77777777">
        <w:trPr>
          <w:trHeight w:val="302"/>
        </w:trPr>
        <w:tc>
          <w:tcPr>
            <w:tcW w:w="305" w:type="dxa"/>
          </w:tcPr>
          <w:p w14:paraId="4E0150BF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2383816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709553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0C1618CA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414" w:type="dxa"/>
          </w:tcPr>
          <w:p w14:paraId="46C1A4A5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 w14:paraId="0DD62EAD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C9696D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DE7EDA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43B5153C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1200" w:type="dxa"/>
          </w:tcPr>
          <w:p w14:paraId="14FC86CD" w14:textId="77777777" w:rsidR="00F041E7" w:rsidRDefault="00EA4391">
            <w:pPr>
              <w:pStyle w:val="TableParagraph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900.00</w:t>
            </w:r>
          </w:p>
        </w:tc>
        <w:tc>
          <w:tcPr>
            <w:tcW w:w="977" w:type="dxa"/>
          </w:tcPr>
          <w:p w14:paraId="36CC1E72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FB8C930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-1,910.00</w:t>
            </w:r>
          </w:p>
        </w:tc>
        <w:tc>
          <w:tcPr>
            <w:tcW w:w="1066" w:type="dxa"/>
          </w:tcPr>
          <w:p w14:paraId="7F0B251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99B6183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-1,910.00</w:t>
            </w:r>
          </w:p>
        </w:tc>
        <w:tc>
          <w:tcPr>
            <w:tcW w:w="713" w:type="dxa"/>
          </w:tcPr>
          <w:p w14:paraId="08F8BD3A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900.0</w:t>
            </w:r>
          </w:p>
        </w:tc>
      </w:tr>
      <w:tr w:rsidR="00F041E7" w14:paraId="2A88AE44" w14:textId="77777777">
        <w:trPr>
          <w:trHeight w:val="302"/>
        </w:trPr>
        <w:tc>
          <w:tcPr>
            <w:tcW w:w="305" w:type="dxa"/>
          </w:tcPr>
          <w:p w14:paraId="52F30A3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0DCD2B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28CFA1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56434D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COMBUSTIBLES Y </w:t>
            </w:r>
            <w:r>
              <w:rPr>
                <w:w w:val="105"/>
                <w:sz w:val="10"/>
              </w:rPr>
              <w:t>LUBRICANTES</w:t>
            </w:r>
          </w:p>
        </w:tc>
        <w:tc>
          <w:tcPr>
            <w:tcW w:w="1414" w:type="dxa"/>
          </w:tcPr>
          <w:p w14:paraId="604C74DF" w14:textId="77777777" w:rsidR="00F041E7" w:rsidRDefault="00EA4391">
            <w:pPr>
              <w:pStyle w:val="TableParagraph"/>
              <w:ind w:right="39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15" w:type="dxa"/>
          </w:tcPr>
          <w:p w14:paraId="702C7B81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81" w:type="dxa"/>
          </w:tcPr>
          <w:p w14:paraId="758B04A9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081" w:type="dxa"/>
          </w:tcPr>
          <w:p w14:paraId="713ED0E3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E07A4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BC06363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EB1CC7E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5FEDD9C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1066" w:type="dxa"/>
          </w:tcPr>
          <w:p w14:paraId="6D88695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53ED766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100.00</w:t>
            </w:r>
          </w:p>
        </w:tc>
        <w:tc>
          <w:tcPr>
            <w:tcW w:w="713" w:type="dxa"/>
          </w:tcPr>
          <w:p w14:paraId="76DA29F6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CA1C5B7" w14:textId="77777777">
        <w:trPr>
          <w:trHeight w:val="302"/>
        </w:trPr>
        <w:tc>
          <w:tcPr>
            <w:tcW w:w="305" w:type="dxa"/>
          </w:tcPr>
          <w:p w14:paraId="58922FC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7B3F0322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B68318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273FE8F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 PINTURAS Y COLORANTES</w:t>
            </w:r>
          </w:p>
        </w:tc>
        <w:tc>
          <w:tcPr>
            <w:tcW w:w="1414" w:type="dxa"/>
          </w:tcPr>
          <w:p w14:paraId="59D95A65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15" w:type="dxa"/>
          </w:tcPr>
          <w:p w14:paraId="026DA88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E7736D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 w14:paraId="2143E668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EAEB0A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347AE83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FFE7CD4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107B56D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066" w:type="dxa"/>
          </w:tcPr>
          <w:p w14:paraId="6FC7CA1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EA00C93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713" w:type="dxa"/>
          </w:tcPr>
          <w:p w14:paraId="3D0F3CF1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E97B7F5" w14:textId="77777777">
        <w:trPr>
          <w:trHeight w:val="302"/>
        </w:trPr>
        <w:tc>
          <w:tcPr>
            <w:tcW w:w="305" w:type="dxa"/>
          </w:tcPr>
          <w:p w14:paraId="352AC0F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43A9D0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7A5E2D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51FC23C7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PLÁSTICOS, NYLON, VINIL Y P.V.C.</w:t>
            </w:r>
          </w:p>
        </w:tc>
        <w:tc>
          <w:tcPr>
            <w:tcW w:w="1414" w:type="dxa"/>
          </w:tcPr>
          <w:p w14:paraId="50F562AF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15" w:type="dxa"/>
          </w:tcPr>
          <w:p w14:paraId="70D7A1CC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67013A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 w14:paraId="59A6DA1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0ABF1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4528BEF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DCF25EB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EEE76E4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1066" w:type="dxa"/>
          </w:tcPr>
          <w:p w14:paraId="1D5416D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DFC31DC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308.00</w:t>
            </w:r>
          </w:p>
        </w:tc>
        <w:tc>
          <w:tcPr>
            <w:tcW w:w="713" w:type="dxa"/>
          </w:tcPr>
          <w:p w14:paraId="0F1187E9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125017" w14:textId="77777777">
        <w:trPr>
          <w:trHeight w:val="302"/>
        </w:trPr>
        <w:tc>
          <w:tcPr>
            <w:tcW w:w="305" w:type="dxa"/>
          </w:tcPr>
          <w:p w14:paraId="0D79025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765B1F90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0D6C95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6AF76D37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1414" w:type="dxa"/>
          </w:tcPr>
          <w:p w14:paraId="3125C9EC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15" w:type="dxa"/>
          </w:tcPr>
          <w:p w14:paraId="11C02ECA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CFBCE0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008D876A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909D29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6EA1BD0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E39F1C5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FFD1265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66" w:type="dxa"/>
          </w:tcPr>
          <w:p w14:paraId="6AB7820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D0468D7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713" w:type="dxa"/>
          </w:tcPr>
          <w:p w14:paraId="4D36C437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309F85C" w14:textId="77777777">
        <w:trPr>
          <w:trHeight w:val="232"/>
        </w:trPr>
        <w:tc>
          <w:tcPr>
            <w:tcW w:w="305" w:type="dxa"/>
          </w:tcPr>
          <w:p w14:paraId="5E976196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7087B28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0D8A24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1D5A741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SANITARIOS, DE LIMPIEZA Y DE</w:t>
            </w:r>
          </w:p>
        </w:tc>
        <w:tc>
          <w:tcPr>
            <w:tcW w:w="1414" w:type="dxa"/>
          </w:tcPr>
          <w:p w14:paraId="6C7E23F4" w14:textId="77777777" w:rsidR="00F041E7" w:rsidRDefault="00EA4391">
            <w:pPr>
              <w:pStyle w:val="TableParagraph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15" w:type="dxa"/>
          </w:tcPr>
          <w:p w14:paraId="3E364273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A00487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81" w:type="dxa"/>
          </w:tcPr>
          <w:p w14:paraId="0FDA8537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353E1C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E9C9BAE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90D1E15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747C41F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66" w:type="dxa"/>
          </w:tcPr>
          <w:p w14:paraId="173BD7D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DD33ED2" w14:textId="77777777" w:rsidR="00F041E7" w:rsidRDefault="00EA4391">
            <w:pPr>
              <w:pStyle w:val="TableParagraph"/>
              <w:spacing w:before="0" w:line="104" w:lineRule="exact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713" w:type="dxa"/>
          </w:tcPr>
          <w:p w14:paraId="5C1DEC95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C6626CD" w14:textId="77777777">
        <w:trPr>
          <w:trHeight w:val="293"/>
        </w:trPr>
        <w:tc>
          <w:tcPr>
            <w:tcW w:w="305" w:type="dxa"/>
          </w:tcPr>
          <w:p w14:paraId="308987F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30C39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4CCCB6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FA31950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F0EDA1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D0AD5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B97DE45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USO PERSONAL</w:t>
            </w:r>
          </w:p>
          <w:p w14:paraId="2C36BEEE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14" w:type="dxa"/>
          </w:tcPr>
          <w:p w14:paraId="4B477D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A03405" w14:textId="77777777" w:rsidR="00F041E7" w:rsidRDefault="00EA4391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15" w:type="dxa"/>
          </w:tcPr>
          <w:p w14:paraId="6CF86D3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183E407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CFA7C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8653359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1D6FA8F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FB0BD3A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58433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716A8EF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1200" w:type="dxa"/>
          </w:tcPr>
          <w:p w14:paraId="4B5BB5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84F3085" w14:textId="77777777" w:rsidR="00F041E7" w:rsidRDefault="00EA4391">
            <w:pPr>
              <w:pStyle w:val="TableParagraph"/>
              <w:spacing w:before="0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12,150.00</w:t>
            </w:r>
          </w:p>
        </w:tc>
        <w:tc>
          <w:tcPr>
            <w:tcW w:w="977" w:type="dxa"/>
          </w:tcPr>
          <w:p w14:paraId="31050E3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9FE70A1" w14:textId="77777777" w:rsidR="00F041E7" w:rsidRDefault="00EA4391">
            <w:pPr>
              <w:pStyle w:val="TableParagraph"/>
              <w:spacing w:before="0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133898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12F22D5" w14:textId="77777777" w:rsidR="00F041E7" w:rsidRDefault="00EA4391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-1,644.00</w:t>
            </w:r>
          </w:p>
        </w:tc>
        <w:tc>
          <w:tcPr>
            <w:tcW w:w="1066" w:type="dxa"/>
          </w:tcPr>
          <w:p w14:paraId="185820B8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7EBF66F" w14:textId="77777777" w:rsidR="00F041E7" w:rsidRDefault="00EA4391">
            <w:pPr>
              <w:pStyle w:val="TableParagraph"/>
              <w:spacing w:before="0" w:line="96" w:lineRule="exact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-1,644.00</w:t>
            </w:r>
          </w:p>
        </w:tc>
        <w:tc>
          <w:tcPr>
            <w:tcW w:w="713" w:type="dxa"/>
          </w:tcPr>
          <w:p w14:paraId="0259ADA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567DBC0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12,150.0</w:t>
            </w:r>
          </w:p>
        </w:tc>
      </w:tr>
    </w:tbl>
    <w:p w14:paraId="35EB4CFB" w14:textId="77777777" w:rsidR="00F041E7" w:rsidRDefault="00F041E7">
      <w:pPr>
        <w:spacing w:before="4"/>
        <w:rPr>
          <w:b/>
          <w:sz w:val="15"/>
        </w:rPr>
      </w:pPr>
    </w:p>
    <w:p w14:paraId="1EF5101A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914A9F" wp14:editId="15E89466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2710" cy="93345"/>
                <wp:effectExtent l="0" t="0" r="0" b="0"/>
                <wp:wrapNone/>
                <wp:docPr id="129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5"/>
                              <w:gridCol w:w="1014"/>
                              <w:gridCol w:w="1079"/>
                              <w:gridCol w:w="1079"/>
                              <w:gridCol w:w="1079"/>
                              <w:gridCol w:w="1198"/>
                              <w:gridCol w:w="976"/>
                              <w:gridCol w:w="1093"/>
                              <w:gridCol w:w="1064"/>
                              <w:gridCol w:w="710"/>
                            </w:tblGrid>
                            <w:tr w:rsidR="00F041E7" w14:paraId="182294E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549BF82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E8BB5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0B544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61,300.00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5070E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ACFD5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238690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9215B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FD24F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31,831.48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422E84C7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31,831.48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DA899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</w:t>
                                  </w:r>
                                </w:p>
                              </w:tc>
                            </w:tr>
                          </w:tbl>
                          <w:p w14:paraId="01B6A2C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9914A9F" id="Cuadro de texto 200" o:spid="_x0000_s1224" type="#_x0000_t202" style="position:absolute;left:0;text-align:left;margin-left:267.15pt;margin-top:-1pt;width:507.3pt;height:7.3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5"/>
                        <w:gridCol w:w="1014"/>
                        <w:gridCol w:w="1079"/>
                        <w:gridCol w:w="1079"/>
                        <w:gridCol w:w="1079"/>
                        <w:gridCol w:w="1198"/>
                        <w:gridCol w:w="976"/>
                        <w:gridCol w:w="1093"/>
                        <w:gridCol w:w="1064"/>
                        <w:gridCol w:w="710"/>
                      </w:tblGrid>
                      <w:tr w:rsidR="00F041E7" w14:paraId="182294E4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549BF826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7E8BB540" w14:textId="77777777" w:rsidR="00F041E7" w:rsidRDefault="00EA4391">
                            <w:pPr>
                              <w:pStyle w:val="TableParagraph"/>
                              <w:spacing w:before="0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0B54439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61,300.00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5070ECE" w14:textId="77777777" w:rsidR="00F041E7" w:rsidRDefault="00EA4391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ACFD559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2386902" w14:textId="77777777" w:rsidR="00F041E7" w:rsidRDefault="00EA4391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29215BFA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FD24F06" w14:textId="77777777" w:rsidR="00F041E7" w:rsidRDefault="00EA4391">
                            <w:pPr>
                              <w:pStyle w:val="TableParagraph"/>
                              <w:spacing w:before="0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31,831.48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422E84C7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31,831.48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DA899D7" w14:textId="77777777" w:rsidR="00F041E7" w:rsidRDefault="00EA4391">
                            <w:pPr>
                              <w:pStyle w:val="TableParagraph"/>
                              <w:spacing w:before="0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</w:t>
                            </w:r>
                          </w:p>
                        </w:tc>
                      </w:tr>
                    </w:tbl>
                    <w:p w14:paraId="01B6A2C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519"/>
        <w:gridCol w:w="2047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041E7" w14:paraId="3EB3B1A7" w14:textId="77777777">
        <w:trPr>
          <w:trHeight w:val="146"/>
        </w:trPr>
        <w:tc>
          <w:tcPr>
            <w:tcW w:w="305" w:type="dxa"/>
          </w:tcPr>
          <w:p w14:paraId="3A7783E5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160BC8DA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D2512CF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19" w:type="dxa"/>
          </w:tcPr>
          <w:p w14:paraId="724F7134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DE OFICINA</w:t>
            </w:r>
          </w:p>
        </w:tc>
        <w:tc>
          <w:tcPr>
            <w:tcW w:w="2047" w:type="dxa"/>
          </w:tcPr>
          <w:p w14:paraId="6CB6C835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2B7DE2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891ED9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3D7112D8" w14:textId="77777777" w:rsidR="00F041E7" w:rsidRDefault="00EA4391">
            <w:pPr>
              <w:pStyle w:val="TableParagraph"/>
              <w:spacing w:before="0"/>
              <w:ind w:left="422" w:right="3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ECC229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470.00</w:t>
            </w:r>
          </w:p>
        </w:tc>
        <w:tc>
          <w:tcPr>
            <w:tcW w:w="1080" w:type="dxa"/>
          </w:tcPr>
          <w:p w14:paraId="56E162A1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470.00</w:t>
            </w:r>
          </w:p>
        </w:tc>
        <w:tc>
          <w:tcPr>
            <w:tcW w:w="1077" w:type="dxa"/>
          </w:tcPr>
          <w:p w14:paraId="1F919C1F" w14:textId="77777777" w:rsidR="00F041E7" w:rsidRDefault="00EA4391">
            <w:pPr>
              <w:pStyle w:val="TableParagraph"/>
              <w:spacing w:before="0"/>
              <w:ind w:left="369" w:right="3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470.00</w:t>
            </w:r>
          </w:p>
        </w:tc>
        <w:tc>
          <w:tcPr>
            <w:tcW w:w="1094" w:type="dxa"/>
          </w:tcPr>
          <w:p w14:paraId="301F1EBD" w14:textId="77777777" w:rsidR="00F041E7" w:rsidRDefault="00EA4391">
            <w:pPr>
              <w:pStyle w:val="TableParagraph"/>
              <w:spacing w:before="0"/>
              <w:ind w:left="248" w:right="2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-470.00</w:t>
            </w:r>
          </w:p>
        </w:tc>
        <w:tc>
          <w:tcPr>
            <w:tcW w:w="1135" w:type="dxa"/>
          </w:tcPr>
          <w:p w14:paraId="34EB0B75" w14:textId="77777777" w:rsidR="00F041E7" w:rsidRDefault="00EA4391">
            <w:pPr>
              <w:pStyle w:val="TableParagraph"/>
              <w:spacing w:before="30" w:line="96" w:lineRule="exact"/>
              <w:ind w:left="3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-470.00</w:t>
            </w:r>
          </w:p>
        </w:tc>
        <w:tc>
          <w:tcPr>
            <w:tcW w:w="593" w:type="dxa"/>
          </w:tcPr>
          <w:p w14:paraId="38235654" w14:textId="77777777" w:rsidR="00F041E7" w:rsidRDefault="00EA4391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EB3250B" w14:textId="77777777" w:rsidR="00F041E7" w:rsidRDefault="00F041E7">
      <w:pPr>
        <w:spacing w:before="4"/>
        <w:rPr>
          <w:b/>
          <w:sz w:val="15"/>
        </w:rPr>
      </w:pPr>
    </w:p>
    <w:p w14:paraId="09A0D484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91D058" wp14:editId="72F277CA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227330"/>
                <wp:effectExtent l="0" t="0" r="0" b="0"/>
                <wp:wrapNone/>
                <wp:docPr id="127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1014"/>
                              <w:gridCol w:w="1080"/>
                              <w:gridCol w:w="1080"/>
                              <w:gridCol w:w="1080"/>
                              <w:gridCol w:w="1146"/>
                              <w:gridCol w:w="1029"/>
                              <w:gridCol w:w="1095"/>
                              <w:gridCol w:w="1065"/>
                              <w:gridCol w:w="713"/>
                            </w:tblGrid>
                            <w:tr w:rsidR="00F041E7" w14:paraId="3EC6E09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6" w:type="dxa"/>
                                </w:tcPr>
                                <w:p w14:paraId="37E60D7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0F9F4F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B3B6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7C0D1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0EF1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444C3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D0CB06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AD96F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028D33A2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7E0271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0CCAB9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6" w:type="dxa"/>
                                </w:tcPr>
                                <w:p w14:paraId="6EA3821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11C24F6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6DBC5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E0760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1DE65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13,520.00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061B00C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13,520.00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4F9DCA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5" w:right="2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94123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31,361.48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1B8BD6B9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31,361.48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EB92BA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13,050.0</w:t>
                                  </w:r>
                                </w:p>
                              </w:tc>
                            </w:tr>
                          </w:tbl>
                          <w:p w14:paraId="46DEA3D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691D058" id="Cuadro de texto 201" o:spid="_x0000_s1225" type="#_x0000_t202" style="position:absolute;left:0;text-align:left;margin-left:267.15pt;margin-top:-1pt;width:507.4pt;height:17.9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1014"/>
                        <w:gridCol w:w="1080"/>
                        <w:gridCol w:w="1080"/>
                        <w:gridCol w:w="1080"/>
                        <w:gridCol w:w="1146"/>
                        <w:gridCol w:w="1029"/>
                        <w:gridCol w:w="1095"/>
                        <w:gridCol w:w="1065"/>
                        <w:gridCol w:w="713"/>
                      </w:tblGrid>
                      <w:tr w:rsidR="00F041E7" w14:paraId="3EC6E09B" w14:textId="77777777">
                        <w:trPr>
                          <w:trHeight w:val="178"/>
                        </w:trPr>
                        <w:tc>
                          <w:tcPr>
                            <w:tcW w:w="846" w:type="dxa"/>
                          </w:tcPr>
                          <w:p w14:paraId="37E60D77" w14:textId="77777777" w:rsidR="00F041E7" w:rsidRDefault="00EA4391">
                            <w:pPr>
                              <w:pStyle w:val="TableParagraph"/>
                              <w:spacing w:before="0"/>
                              <w:ind w:right="39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0F9F4F59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B3B6E3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7C0D17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0EF11E" w14:textId="77777777" w:rsidR="00F041E7" w:rsidRDefault="00EA4391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444C37F" w14:textId="77777777" w:rsidR="00F041E7" w:rsidRDefault="00EA4391">
                            <w:pPr>
                              <w:pStyle w:val="TableParagraph"/>
                              <w:spacing w:before="0"/>
                              <w:ind w:right="39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D0CB06F" w14:textId="77777777" w:rsidR="00F041E7" w:rsidRDefault="00EA4391">
                            <w:pPr>
                              <w:pStyle w:val="TableParagraph"/>
                              <w:spacing w:before="0"/>
                              <w:ind w:left="305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AD96F3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028D33A2" w14:textId="77777777" w:rsidR="00F041E7" w:rsidRDefault="00EA4391">
                            <w:pPr>
                              <w:pStyle w:val="TableParagraph"/>
                              <w:spacing w:before="3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7E027170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0CCAB92" w14:textId="77777777">
                        <w:trPr>
                          <w:trHeight w:val="178"/>
                        </w:trPr>
                        <w:tc>
                          <w:tcPr>
                            <w:tcW w:w="846" w:type="dxa"/>
                          </w:tcPr>
                          <w:p w14:paraId="6EA38215" w14:textId="77777777" w:rsidR="00F041E7" w:rsidRDefault="00EA4391">
                            <w:pPr>
                              <w:pStyle w:val="TableParagraph"/>
                              <w:spacing w:before="32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11C24F6D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6DBC5F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E0760F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1DE65B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13,520.00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061B00C9" w14:textId="77777777" w:rsidR="00F041E7" w:rsidRDefault="00EA4391">
                            <w:pPr>
                              <w:pStyle w:val="TableParagraph"/>
                              <w:spacing w:before="32"/>
                              <w:ind w:right="39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13,520.00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4F9DCAF" w14:textId="77777777" w:rsidR="00F041E7" w:rsidRDefault="00EA4391">
                            <w:pPr>
                              <w:pStyle w:val="TableParagraph"/>
                              <w:spacing w:before="32"/>
                              <w:ind w:left="305" w:right="2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941239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31,361.48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1B8BD6B9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31,361.48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EB92BA8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13,050.0</w:t>
                            </w:r>
                          </w:p>
                        </w:tc>
                      </w:tr>
                    </w:tbl>
                    <w:p w14:paraId="46DEA3D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7A05844C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759"/>
        <w:gridCol w:w="1715"/>
        <w:gridCol w:w="1054"/>
        <w:gridCol w:w="1199"/>
        <w:gridCol w:w="1080"/>
        <w:gridCol w:w="1080"/>
        <w:gridCol w:w="1080"/>
        <w:gridCol w:w="976"/>
        <w:gridCol w:w="1095"/>
        <w:gridCol w:w="1184"/>
        <w:gridCol w:w="594"/>
      </w:tblGrid>
      <w:tr w:rsidR="00F041E7" w14:paraId="360740BD" w14:textId="77777777">
        <w:trPr>
          <w:trHeight w:val="224"/>
        </w:trPr>
        <w:tc>
          <w:tcPr>
            <w:tcW w:w="305" w:type="dxa"/>
          </w:tcPr>
          <w:p w14:paraId="40B1483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6C2CB335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09E3E5C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 w14:paraId="06F3B288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715" w:type="dxa"/>
          </w:tcPr>
          <w:p w14:paraId="4E14C2B4" w14:textId="77777777" w:rsidR="00F041E7" w:rsidRDefault="00EA4391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17,135.00</w:t>
            </w:r>
          </w:p>
        </w:tc>
        <w:tc>
          <w:tcPr>
            <w:tcW w:w="1054" w:type="dxa"/>
          </w:tcPr>
          <w:p w14:paraId="0D7E4F2E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4,425.00</w:t>
            </w:r>
          </w:p>
        </w:tc>
        <w:tc>
          <w:tcPr>
            <w:tcW w:w="1199" w:type="dxa"/>
          </w:tcPr>
          <w:p w14:paraId="41B05EBE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1080" w:type="dxa"/>
          </w:tcPr>
          <w:p w14:paraId="262F805B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5BFB07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B9F875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F7D9431" w14:textId="77777777" w:rsidR="00F041E7" w:rsidRDefault="00EA4391">
            <w:pPr>
              <w:pStyle w:val="TableParagraph"/>
              <w:spacing w:before="0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AB0706" w14:textId="77777777" w:rsidR="00F041E7" w:rsidRDefault="00EA4391">
            <w:pPr>
              <w:pStyle w:val="TableParagraph"/>
              <w:spacing w:before="0"/>
              <w:ind w:left="242" w:right="2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1184" w:type="dxa"/>
          </w:tcPr>
          <w:p w14:paraId="1F394853" w14:textId="77777777" w:rsidR="00F041E7" w:rsidRDefault="00EA4391">
            <w:pPr>
              <w:pStyle w:val="TableParagraph"/>
              <w:spacing w:before="30"/>
              <w:ind w:left="307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21,560.00</w:t>
            </w:r>
          </w:p>
        </w:tc>
        <w:tc>
          <w:tcPr>
            <w:tcW w:w="594" w:type="dxa"/>
          </w:tcPr>
          <w:p w14:paraId="73985524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B2767E4" w14:textId="77777777">
        <w:trPr>
          <w:trHeight w:val="302"/>
        </w:trPr>
        <w:tc>
          <w:tcPr>
            <w:tcW w:w="305" w:type="dxa"/>
          </w:tcPr>
          <w:p w14:paraId="4F4B5379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17CE275F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AC915E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 w14:paraId="6F59B66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1715" w:type="dxa"/>
          </w:tcPr>
          <w:p w14:paraId="5FB665F4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3,120.00</w:t>
            </w:r>
          </w:p>
        </w:tc>
        <w:tc>
          <w:tcPr>
            <w:tcW w:w="1054" w:type="dxa"/>
          </w:tcPr>
          <w:p w14:paraId="73721CD3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BC8CD06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3,120.00</w:t>
            </w:r>
          </w:p>
        </w:tc>
        <w:tc>
          <w:tcPr>
            <w:tcW w:w="1080" w:type="dxa"/>
          </w:tcPr>
          <w:p w14:paraId="616E617A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9E80BA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BD3FA0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83ED814" w14:textId="77777777" w:rsidR="00F041E7" w:rsidRDefault="00EA4391">
            <w:pPr>
              <w:pStyle w:val="TableParagraph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DF47A51" w14:textId="77777777" w:rsidR="00F041E7" w:rsidRDefault="00EA4391">
            <w:pPr>
              <w:pStyle w:val="TableParagraph"/>
              <w:ind w:left="242" w:right="1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749.00</w:t>
            </w:r>
          </w:p>
        </w:tc>
        <w:tc>
          <w:tcPr>
            <w:tcW w:w="1184" w:type="dxa"/>
          </w:tcPr>
          <w:p w14:paraId="4705436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FF889CF" w14:textId="77777777" w:rsidR="00F041E7" w:rsidRDefault="00EA4391">
            <w:pPr>
              <w:pStyle w:val="TableParagraph"/>
              <w:spacing w:before="0"/>
              <w:ind w:left="307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749.00</w:t>
            </w:r>
          </w:p>
        </w:tc>
        <w:tc>
          <w:tcPr>
            <w:tcW w:w="594" w:type="dxa"/>
          </w:tcPr>
          <w:p w14:paraId="6CCBA28A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066B4DB" w14:textId="77777777">
        <w:trPr>
          <w:trHeight w:val="302"/>
        </w:trPr>
        <w:tc>
          <w:tcPr>
            <w:tcW w:w="305" w:type="dxa"/>
          </w:tcPr>
          <w:p w14:paraId="11C97511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789CBB7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FD1414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 w14:paraId="09C1909E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5" w:type="dxa"/>
          </w:tcPr>
          <w:p w14:paraId="61D5B8BD" w14:textId="77777777" w:rsidR="00F041E7" w:rsidRDefault="00EA4391">
            <w:pPr>
              <w:pStyle w:val="TableParagraph"/>
              <w:ind w:right="35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5F1D2577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C333B44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759544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EC2B65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49856E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790883B" w14:textId="77777777" w:rsidR="00F041E7" w:rsidRDefault="00EA4391">
            <w:pPr>
              <w:pStyle w:val="TableParagraph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EC70CE8" w14:textId="77777777" w:rsidR="00F041E7" w:rsidRDefault="00EA4391">
            <w:pPr>
              <w:pStyle w:val="TableParagraph"/>
              <w:ind w:left="242" w:right="2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-3,705.90</w:t>
            </w:r>
          </w:p>
        </w:tc>
        <w:tc>
          <w:tcPr>
            <w:tcW w:w="1184" w:type="dxa"/>
          </w:tcPr>
          <w:p w14:paraId="6547197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3A7D2F3" w14:textId="77777777" w:rsidR="00F041E7" w:rsidRDefault="00EA4391">
            <w:pPr>
              <w:pStyle w:val="TableParagraph"/>
              <w:spacing w:before="0"/>
              <w:ind w:left="307" w:right="3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-3,705.90</w:t>
            </w:r>
          </w:p>
        </w:tc>
        <w:tc>
          <w:tcPr>
            <w:tcW w:w="594" w:type="dxa"/>
          </w:tcPr>
          <w:p w14:paraId="08549863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50C31BE" w14:textId="77777777">
        <w:trPr>
          <w:trHeight w:val="224"/>
        </w:trPr>
        <w:tc>
          <w:tcPr>
            <w:tcW w:w="305" w:type="dxa"/>
          </w:tcPr>
          <w:p w14:paraId="6F34F372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5D6C5DF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15DA8D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59" w:type="dxa"/>
          </w:tcPr>
          <w:p w14:paraId="21223CD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1715" w:type="dxa"/>
          </w:tcPr>
          <w:p w14:paraId="3984883A" w14:textId="77777777" w:rsidR="00F041E7" w:rsidRDefault="00EA4391">
            <w:pPr>
              <w:pStyle w:val="TableParagraph"/>
              <w:ind w:right="356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54" w:type="dxa"/>
          </w:tcPr>
          <w:p w14:paraId="2C6AF289" w14:textId="77777777" w:rsidR="00F041E7" w:rsidRDefault="00EA4391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DE746F7" w14:textId="77777777" w:rsidR="00F041E7" w:rsidRDefault="00EA4391">
            <w:pPr>
              <w:pStyle w:val="TableParagraph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080" w:type="dxa"/>
          </w:tcPr>
          <w:p w14:paraId="4C9A395D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977123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DC2913" w14:textId="77777777" w:rsidR="00F041E7" w:rsidRDefault="00EA4391">
            <w:pPr>
              <w:pStyle w:val="TableParagraph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020A42E" w14:textId="77777777" w:rsidR="00F041E7" w:rsidRDefault="00EA4391">
            <w:pPr>
              <w:pStyle w:val="TableParagraph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F47504D" w14:textId="77777777" w:rsidR="00F041E7" w:rsidRDefault="00EA4391">
            <w:pPr>
              <w:pStyle w:val="TableParagraph"/>
              <w:ind w:left="242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1184" w:type="dxa"/>
          </w:tcPr>
          <w:p w14:paraId="4DE080C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8B90DDD" w14:textId="77777777" w:rsidR="00F041E7" w:rsidRDefault="00EA4391">
            <w:pPr>
              <w:pStyle w:val="TableParagraph"/>
              <w:spacing w:before="0" w:line="96" w:lineRule="exact"/>
              <w:ind w:left="307" w:right="3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3,900.00</w:t>
            </w:r>
          </w:p>
        </w:tc>
        <w:tc>
          <w:tcPr>
            <w:tcW w:w="594" w:type="dxa"/>
          </w:tcPr>
          <w:p w14:paraId="2E559A46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FDD1658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FAF2362" w14:textId="77777777" w:rsidR="00F041E7" w:rsidRDefault="00EA4391">
      <w:pPr>
        <w:pStyle w:val="Ttulo1"/>
      </w:pPr>
      <w:r>
        <w:t>Ejecucion Analitica del Presupuesto</w:t>
      </w:r>
    </w:p>
    <w:p w14:paraId="3CED3248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72AEB92A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34026543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5AF38F7C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4CD46136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0AA2344E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0BBD4618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736AB35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752FBB4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3680" behindDoc="1" locked="0" layoutInCell="1" allowOverlap="1" wp14:anchorId="5AEA6695" wp14:editId="6D6E590A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2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78BD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AEA6695" id="Rectángulo 202" o:spid="_x0000_s1226" style="position:absolute;left:0;text-align:left;margin-left:18pt;margin-top:11.2pt;width:756pt;height:2.5pt;z-index:-2515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JxxpkK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61378BD4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58EEE27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75305C4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37110180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273686A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407966FA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C704EB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B88069D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3C7289D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11F61B7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7BF4641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9B00863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213EB5E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7DD61784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19511BAA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79F1436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0CD73216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36A940FF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162F49A9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2F2995C3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3D5AB896" wp14:editId="5C683851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11" name="Rectángul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46E9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D5AB896" id="Rectángulo 203" o:spid="_x0000_s1227" style="position:absolute;margin-left:18pt;margin-top:168pt;width:756pt;height:2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" fillcolor="black" stroked="f">
                <v:textbox>
                  <w:txbxContent>
                    <w:p w14:paraId="27A46E9E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69632A9C" w14:textId="77777777" w:rsidR="00F041E7" w:rsidRDefault="00F041E7">
      <w:pPr>
        <w:rPr>
          <w:b/>
          <w:sz w:val="20"/>
        </w:rPr>
      </w:pPr>
    </w:p>
    <w:p w14:paraId="1C669B89" w14:textId="77777777" w:rsidR="00F041E7" w:rsidRDefault="00F041E7">
      <w:pPr>
        <w:rPr>
          <w:b/>
          <w:sz w:val="20"/>
        </w:rPr>
      </w:pPr>
    </w:p>
    <w:p w14:paraId="276989B9" w14:textId="77777777" w:rsidR="00F041E7" w:rsidRDefault="00F041E7">
      <w:pPr>
        <w:rPr>
          <w:b/>
          <w:sz w:val="20"/>
        </w:rPr>
      </w:pPr>
    </w:p>
    <w:p w14:paraId="16D54577" w14:textId="77777777" w:rsidR="00F041E7" w:rsidRDefault="00F041E7">
      <w:pPr>
        <w:rPr>
          <w:b/>
          <w:sz w:val="20"/>
        </w:rPr>
      </w:pPr>
    </w:p>
    <w:p w14:paraId="0ED6B61B" w14:textId="77777777" w:rsidR="00F041E7" w:rsidRDefault="00F041E7">
      <w:pPr>
        <w:rPr>
          <w:b/>
          <w:sz w:val="20"/>
        </w:rPr>
      </w:pPr>
    </w:p>
    <w:p w14:paraId="5E14F569" w14:textId="77777777" w:rsidR="00F041E7" w:rsidRDefault="00F041E7">
      <w:pPr>
        <w:rPr>
          <w:b/>
          <w:sz w:val="20"/>
        </w:rPr>
      </w:pPr>
    </w:p>
    <w:p w14:paraId="6517A18C" w14:textId="77777777" w:rsidR="00F041E7" w:rsidRDefault="00F041E7">
      <w:pPr>
        <w:rPr>
          <w:b/>
          <w:sz w:val="20"/>
        </w:rPr>
      </w:pPr>
    </w:p>
    <w:p w14:paraId="569D60FC" w14:textId="77777777" w:rsidR="00F041E7" w:rsidRDefault="00F041E7">
      <w:pPr>
        <w:rPr>
          <w:b/>
          <w:sz w:val="20"/>
        </w:rPr>
      </w:pPr>
    </w:p>
    <w:p w14:paraId="6E9E7750" w14:textId="77777777" w:rsidR="00F041E7" w:rsidRDefault="00F041E7">
      <w:pPr>
        <w:rPr>
          <w:b/>
          <w:sz w:val="20"/>
        </w:rPr>
      </w:pPr>
    </w:p>
    <w:p w14:paraId="50543B1D" w14:textId="77777777" w:rsidR="00F041E7" w:rsidRDefault="00F041E7">
      <w:pPr>
        <w:rPr>
          <w:b/>
          <w:sz w:val="20"/>
        </w:rPr>
      </w:pPr>
    </w:p>
    <w:p w14:paraId="4A6C9589" w14:textId="77777777" w:rsidR="00F041E7" w:rsidRDefault="00F041E7">
      <w:pPr>
        <w:rPr>
          <w:b/>
          <w:sz w:val="20"/>
        </w:rPr>
      </w:pPr>
    </w:p>
    <w:p w14:paraId="42B185FB" w14:textId="77777777" w:rsidR="00F041E7" w:rsidRDefault="00F041E7">
      <w:pPr>
        <w:spacing w:before="6"/>
        <w:rPr>
          <w:b/>
          <w:sz w:val="21"/>
        </w:rPr>
      </w:pPr>
    </w:p>
    <w:p w14:paraId="2F6DC686" w14:textId="77777777" w:rsidR="00F041E7" w:rsidRDefault="00EA4391">
      <w:pPr>
        <w:spacing w:before="1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4575DC" wp14:editId="74C74B1E">
                <wp:simplePos x="0" y="0"/>
                <wp:positionH relativeFrom="page">
                  <wp:posOffset>228600</wp:posOffset>
                </wp:positionH>
                <wp:positionV relativeFrom="paragraph">
                  <wp:posOffset>-1991995</wp:posOffset>
                </wp:positionV>
                <wp:extent cx="9601200" cy="1880870"/>
                <wp:effectExtent l="0" t="0" r="0" b="0"/>
                <wp:wrapNone/>
                <wp:docPr id="131" name="Cuadro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34"/>
                              <w:gridCol w:w="1370"/>
                              <w:gridCol w:w="1098"/>
                              <w:gridCol w:w="1107"/>
                              <w:gridCol w:w="1199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3"/>
                            </w:tblGrid>
                            <w:tr w:rsidR="00F041E7" w14:paraId="7B0B3D66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31A74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EC72F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04465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0AC60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DE ARTES GRÁFICAS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5AE4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0CA29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C6AD4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F1A97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FF616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4842B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35782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50013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4B2432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2,825.00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B8791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C25FF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93F799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328D30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03565E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3B940486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LLANTAS Y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387E50D6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0EFF882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11D7A1A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2E22059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FFB533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D72836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42E92C9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9C1E38A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E42F9A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A7051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1EC3536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5B3F82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4E755D2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9D45F1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3519EE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3D499C58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4BFFBE0D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D2AC9A6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D869F5F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09CF6F3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BA9048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3E095A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6F98A74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4145ED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924815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4883DF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610986B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600E10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446569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EF3342D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32583AF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5139824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2646BB81" w14:textId="77777777" w:rsidR="00F041E7" w:rsidRDefault="00EA4391">
                                  <w:pPr>
                                    <w:pStyle w:val="TableParagraph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1,392,000.00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293FDB6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-476,200.00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278EB4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915,800.00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3E723E3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58C089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DF0A88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FA3D72D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B82B609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914,668.00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08E453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D0165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914,668.00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99C233E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E409BA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AC6C6A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BEE19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3E0FBD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5929C0AB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31D132FE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19E1011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7DB3530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F946A8C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C85D37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ACF773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69DC2E7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4B06BD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24E4D03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0ED49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27A70E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DE4915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A122A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BB1C3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C371325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17E65B4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7B481E09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8B53369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A820B99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A03DF38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976440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EDBD39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681029C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4DD86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11,060.00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B7427C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22621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11,060.00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BEBBDFE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EF02B5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A7945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BF18A4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523E4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4A2CE384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37212D19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ECBF260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11DFBA1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64B3684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77366C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6FD096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2A1CE00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468C916" w14:textId="77777777" w:rsidR="00F041E7" w:rsidRDefault="00EA4391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2F75131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4F2BC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F461714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864FFF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BB709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7DBFFF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DF69047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6709B17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79E9C226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7CA142F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E750399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A17EB16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A2710C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D7D331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ECDE620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C0245F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E432DF6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246FB4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8239702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9190CA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5BD8C0F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3B3250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9FF72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35DA4254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112F6736" w14:textId="77777777" w:rsidR="00F041E7" w:rsidRDefault="00EA4391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2973C29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EEBDDEA" w14:textId="77777777" w:rsidR="00F041E7" w:rsidRDefault="00EA4391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9AD3EDD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516A7F" w14:textId="77777777" w:rsidR="00F041E7" w:rsidRDefault="00EA4391">
                                  <w:pPr>
                                    <w:pStyle w:val="TableParagraph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6F452F" w14:textId="77777777" w:rsidR="00F041E7" w:rsidRDefault="00EA4391">
                                  <w:pPr>
                                    <w:pStyle w:val="TableParagraph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3BDD4A4" w14:textId="77777777" w:rsidR="00F041E7" w:rsidRDefault="00EA4391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939D19" w14:textId="77777777" w:rsidR="00F041E7" w:rsidRDefault="00EA4391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DFEBC4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08A7EE2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C3284B0" w14:textId="77777777" w:rsidR="00F041E7" w:rsidRDefault="00EA4391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F1013C9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107762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64B95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CB11ED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1F9E6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FBF59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F096C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34" w:type="dxa"/>
                                </w:tcPr>
                                <w:p w14:paraId="0790DEBA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5BBD2C3B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0356C92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6F77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65B262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1D3D9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747E41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C07000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398248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EBEBDD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85B6A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2BDCEF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B96B1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4F16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1" w:right="2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F29583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02AD96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6E2211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C1BB0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-12,467.00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D546A85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6A8750EF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-12,467.00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438D676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3884D7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6D3EC2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54575DC" id="Cuadro de texto 204" o:spid="_x0000_s1228" type="#_x0000_t202" style="position:absolute;left:0;text-align:left;margin-left:18pt;margin-top:-156.85pt;width:756pt;height:148.1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34"/>
                        <w:gridCol w:w="1370"/>
                        <w:gridCol w:w="1098"/>
                        <w:gridCol w:w="1107"/>
                        <w:gridCol w:w="1199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3"/>
                      </w:tblGrid>
                      <w:tr w:rsidR="00F041E7" w14:paraId="7B0B3D66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731A74F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6EC72FE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8044653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  <w:tcBorders>
                              <w:top w:val="single" w:sz="24" w:space="0" w:color="000000"/>
                            </w:tcBorders>
                          </w:tcPr>
                          <w:p w14:paraId="570AC600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DE ARTES GRÁFICAS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24" w:space="0" w:color="000000"/>
                            </w:tcBorders>
                          </w:tcPr>
                          <w:p w14:paraId="535AE4E9" w14:textId="77777777" w:rsidR="00F041E7" w:rsidRDefault="00EA4391">
                            <w:pPr>
                              <w:pStyle w:val="TableParagraph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4" w:space="0" w:color="000000"/>
                            </w:tcBorders>
                          </w:tcPr>
                          <w:p w14:paraId="610CA299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3CC6AD43" w14:textId="77777777" w:rsidR="00F041E7" w:rsidRDefault="00EA4391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2CF1A979" w14:textId="77777777" w:rsidR="00F041E7" w:rsidRDefault="00EA4391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DFF6165" w14:textId="77777777" w:rsidR="00F041E7" w:rsidRDefault="00EA4391">
                            <w:pPr>
                              <w:pStyle w:val="TableParagraph"/>
                              <w:spacing w:before="67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94842BF" w14:textId="77777777" w:rsidR="00F041E7" w:rsidRDefault="00EA4391">
                            <w:pPr>
                              <w:pStyle w:val="TableParagraph"/>
                              <w:spacing w:before="67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4435782C" w14:textId="77777777" w:rsidR="00F041E7" w:rsidRDefault="00EA4391">
                            <w:pPr>
                              <w:pStyle w:val="TableParagraph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2500135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624B2432" w14:textId="77777777" w:rsidR="00F041E7" w:rsidRDefault="00EA4391">
                            <w:pPr>
                              <w:pStyle w:val="TableParagraph"/>
                              <w:spacing w:before="9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2,825.00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77B8791D" w14:textId="77777777" w:rsidR="00F041E7" w:rsidRDefault="00EA4391">
                            <w:pPr>
                              <w:pStyle w:val="TableParagraph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C25FF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93F799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328D30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03565E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3B940486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LLANTAS Y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387E50D6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0EFF882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11D7A1A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2E22059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FFB533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D72836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42E92C9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9C1E38A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E42F9A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A70514F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1EC3536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5B3F82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4E755D2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9D45F1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3519EE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3D499C58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4BFFBE0D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D2AC9A6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D869F5F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09CF6F3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BA9048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3E095A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6F98A74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4145ED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924815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4883DF0C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610986B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600E10F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4446569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EF3342D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32583AF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5139824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2646BB81" w14:textId="77777777" w:rsidR="00F041E7" w:rsidRDefault="00EA4391">
                            <w:pPr>
                              <w:pStyle w:val="TableParagraph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1,392,000.00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293FDB6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-476,200.00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278EB4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915,800.00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3E723E3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58C089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DF0A88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FA3D72D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B82B609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914,668.00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08E453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D016567" w14:textId="77777777" w:rsidR="00F041E7" w:rsidRDefault="00EA4391">
                            <w:pPr>
                              <w:pStyle w:val="TableParagraph"/>
                              <w:spacing w:before="0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914,668.00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99C233E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E409BA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AC6C6A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BEE19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3E0FBD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5929C0AB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31D132FE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19E1011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7DB3530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F946A8C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C85D37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ACF773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69DC2E7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4B06BD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24E4D03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0ED4973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A27A70E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DE4915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FA122A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BB1C3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C371325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17E65B4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7B481E09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8B53369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A820B99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A03DF38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976440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EDBD39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681029C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4DD86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11,060.00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B7427C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22621CE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11,060.00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BEBBDFE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EF02B56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4A7945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BF18A4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523E4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4A2CE384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37212D19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ECBF260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11DFBA1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64B3684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77366C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6FD096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2A1CE00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468C916" w14:textId="77777777" w:rsidR="00F041E7" w:rsidRDefault="00EA4391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2F75131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4F2BCEA" w14:textId="77777777" w:rsidR="00F041E7" w:rsidRDefault="00EA4391">
                            <w:pPr>
                              <w:pStyle w:val="TableParagraph"/>
                              <w:spacing w:before="0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F461714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864FFF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EBB709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7DBFFF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DF69047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6709B17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79E9C226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7CA142F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E750399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A17EB16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A2710C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D7D331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ECDE620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C0245F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E432DF6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246FB4E" w14:textId="77777777" w:rsidR="00F041E7" w:rsidRDefault="00EA4391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8239702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9190CA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5BD8C0F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3B3250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A9FF72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35DA4254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112F6736" w14:textId="77777777" w:rsidR="00F041E7" w:rsidRDefault="00EA4391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2973C29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EEBDDEA" w14:textId="77777777" w:rsidR="00F041E7" w:rsidRDefault="00EA4391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9AD3EDD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516A7F" w14:textId="77777777" w:rsidR="00F041E7" w:rsidRDefault="00EA4391">
                            <w:pPr>
                              <w:pStyle w:val="TableParagraph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6F452F" w14:textId="77777777" w:rsidR="00F041E7" w:rsidRDefault="00EA4391">
                            <w:pPr>
                              <w:pStyle w:val="TableParagraph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3BDD4A4" w14:textId="77777777" w:rsidR="00F041E7" w:rsidRDefault="00EA4391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4939D19" w14:textId="77777777" w:rsidR="00F041E7" w:rsidRDefault="00EA4391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DFEBC4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08A7EE2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C3284B0" w14:textId="77777777" w:rsidR="00F041E7" w:rsidRDefault="00EA4391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F1013C9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2107762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64B957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CB11ED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1F9E612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FBF59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F096C69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34" w:type="dxa"/>
                          </w:tcPr>
                          <w:p w14:paraId="0790DEBA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5BBD2C3B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0356C92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6F77FE" w14:textId="77777777" w:rsidR="00F041E7" w:rsidRDefault="00EA4391">
                            <w:pPr>
                              <w:pStyle w:val="TableParagraph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65B262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1D3D967" w14:textId="77777777" w:rsidR="00F041E7" w:rsidRDefault="00EA4391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747E41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C070002" w14:textId="77777777" w:rsidR="00F041E7" w:rsidRDefault="00EA4391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398248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EBEBDD7" w14:textId="77777777" w:rsidR="00F041E7" w:rsidRDefault="00EA4391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85B6A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2BDCEF5" w14:textId="77777777" w:rsidR="00F041E7" w:rsidRDefault="00EA4391">
                            <w:pPr>
                              <w:pStyle w:val="TableParagraph"/>
                              <w:spacing w:before="0"/>
                              <w:ind w:left="4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B96B1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4F16C5" w14:textId="77777777" w:rsidR="00F041E7" w:rsidRDefault="00EA4391">
                            <w:pPr>
                              <w:pStyle w:val="TableParagraph"/>
                              <w:spacing w:before="0"/>
                              <w:ind w:left="241" w:right="2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F29583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02AD961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6E2211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C1BB0A5" w14:textId="77777777" w:rsidR="00F041E7" w:rsidRDefault="00EA4391">
                            <w:pPr>
                              <w:pStyle w:val="TableParagraph"/>
                              <w:spacing w:before="0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-12,467.00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D546A85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6A8750EF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-12,467.00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438D676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3884D72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6D3EC2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99A1B5" wp14:editId="4CDD4E22">
                <wp:simplePos x="0" y="0"/>
                <wp:positionH relativeFrom="page">
                  <wp:posOffset>3308985</wp:posOffset>
                </wp:positionH>
                <wp:positionV relativeFrom="paragraph">
                  <wp:posOffset>-12065</wp:posOffset>
                </wp:positionV>
                <wp:extent cx="6527800" cy="93345"/>
                <wp:effectExtent l="0" t="0" r="0" b="0"/>
                <wp:wrapNone/>
                <wp:docPr id="132" name="Cuadro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1098"/>
                              <w:gridCol w:w="1107"/>
                              <w:gridCol w:w="1200"/>
                              <w:gridCol w:w="1082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041E7" w14:paraId="3240E24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4B492A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E6BDC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-471,775.00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AEC6DB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985,505.00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B390A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64A0E5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4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214ED1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7D811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2151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963,479.10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43D9073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963,479.10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8DB5B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E36A95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C99A1B5" id="Cuadro de texto 205" o:spid="_x0000_s1229" type="#_x0000_t202" style="position:absolute;left:0;text-align:left;margin-left:260.55pt;margin-top:-.95pt;width:514pt;height:7.3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1098"/>
                        <w:gridCol w:w="1107"/>
                        <w:gridCol w:w="1200"/>
                        <w:gridCol w:w="1082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041E7" w14:paraId="3240E24E" w14:textId="77777777">
                        <w:trPr>
                          <w:trHeight w:val="146"/>
                        </w:trPr>
                        <w:tc>
                          <w:tcPr>
                            <w:tcW w:w="867" w:type="dxa"/>
                          </w:tcPr>
                          <w:p w14:paraId="44B492AD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E6BDC39" w14:textId="77777777" w:rsidR="00F041E7" w:rsidRDefault="00EA4391">
                            <w:pPr>
                              <w:pStyle w:val="TableParagraph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-471,775.00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AEC6DB1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985,505.00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B390A3A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64A0E57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4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214ED16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7D8116C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21516D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963,479.10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43D9073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963,479.10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8DB5B0E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E36A95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37"/>
        <w:gridCol w:w="1492"/>
        <w:gridCol w:w="1098"/>
        <w:gridCol w:w="1201"/>
        <w:gridCol w:w="1081"/>
        <w:gridCol w:w="1081"/>
        <w:gridCol w:w="1081"/>
        <w:gridCol w:w="977"/>
        <w:gridCol w:w="1096"/>
        <w:gridCol w:w="1185"/>
        <w:gridCol w:w="594"/>
      </w:tblGrid>
      <w:tr w:rsidR="00F041E7" w14:paraId="4F9A4878" w14:textId="77777777">
        <w:trPr>
          <w:trHeight w:val="224"/>
        </w:trPr>
        <w:tc>
          <w:tcPr>
            <w:tcW w:w="305" w:type="dxa"/>
          </w:tcPr>
          <w:p w14:paraId="2165E271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5CACC1C5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A928FA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7" w:type="dxa"/>
          </w:tcPr>
          <w:p w14:paraId="139E3238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492" w:type="dxa"/>
          </w:tcPr>
          <w:p w14:paraId="36F9506E" w14:textId="77777777" w:rsidR="00F041E7" w:rsidRDefault="00EA4391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98" w:type="dxa"/>
          </w:tcPr>
          <w:p w14:paraId="158F6DBF" w14:textId="77777777" w:rsidR="00F041E7" w:rsidRDefault="00EA4391">
            <w:pPr>
              <w:pStyle w:val="TableParagraph"/>
              <w:spacing w:before="0"/>
              <w:ind w:left="292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-35,000.00</w:t>
            </w:r>
          </w:p>
        </w:tc>
        <w:tc>
          <w:tcPr>
            <w:tcW w:w="1201" w:type="dxa"/>
          </w:tcPr>
          <w:p w14:paraId="3A71ED70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AEAC3E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129619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15132E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A8D73DF" w14:textId="77777777" w:rsidR="00F041E7" w:rsidRDefault="00EA4391">
            <w:pPr>
              <w:pStyle w:val="TableParagraph"/>
              <w:spacing w:before="0"/>
              <w:ind w:left="418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FA319A3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2F1B7B13" w14:textId="77777777" w:rsidR="00F041E7" w:rsidRDefault="00EA4391">
            <w:pPr>
              <w:pStyle w:val="TableParagraph"/>
              <w:spacing w:before="30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C4D614B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4AA0D6" w14:textId="77777777">
        <w:trPr>
          <w:trHeight w:val="224"/>
        </w:trPr>
        <w:tc>
          <w:tcPr>
            <w:tcW w:w="305" w:type="dxa"/>
          </w:tcPr>
          <w:p w14:paraId="6CDB15B5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BDCB31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CCF80C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37" w:type="dxa"/>
          </w:tcPr>
          <w:p w14:paraId="4F8B283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492" w:type="dxa"/>
          </w:tcPr>
          <w:p w14:paraId="289246A8" w14:textId="77777777" w:rsidR="00F041E7" w:rsidRDefault="00EA4391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0EAD66DD" w14:textId="77777777" w:rsidR="00F041E7" w:rsidRDefault="00EA4391">
            <w:pPr>
              <w:pStyle w:val="TableParagraph"/>
              <w:ind w:left="292" w:right="3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-23,000.00</w:t>
            </w:r>
          </w:p>
        </w:tc>
        <w:tc>
          <w:tcPr>
            <w:tcW w:w="1201" w:type="dxa"/>
          </w:tcPr>
          <w:p w14:paraId="2D4FD8DE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27,000.00</w:t>
            </w:r>
          </w:p>
        </w:tc>
        <w:tc>
          <w:tcPr>
            <w:tcW w:w="1081" w:type="dxa"/>
          </w:tcPr>
          <w:p w14:paraId="6B3F9968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ED260B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D91FD5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1A6EBD4" w14:textId="77777777" w:rsidR="00F041E7" w:rsidRDefault="00EA4391">
            <w:pPr>
              <w:pStyle w:val="TableParagraph"/>
              <w:ind w:left="418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BB1C606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27,000.00</w:t>
            </w:r>
          </w:p>
        </w:tc>
        <w:tc>
          <w:tcPr>
            <w:tcW w:w="1185" w:type="dxa"/>
          </w:tcPr>
          <w:p w14:paraId="6E06DE9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896092B" w14:textId="77777777" w:rsidR="00F041E7" w:rsidRDefault="00EA4391">
            <w:pPr>
              <w:pStyle w:val="TableParagraph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27,000.00</w:t>
            </w:r>
          </w:p>
        </w:tc>
        <w:tc>
          <w:tcPr>
            <w:tcW w:w="594" w:type="dxa"/>
          </w:tcPr>
          <w:p w14:paraId="4EEA8705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808F94C" w14:textId="77777777" w:rsidR="00F041E7" w:rsidRDefault="00F041E7">
      <w:pPr>
        <w:spacing w:before="4"/>
        <w:rPr>
          <w:b/>
          <w:sz w:val="15"/>
        </w:rPr>
      </w:pPr>
    </w:p>
    <w:p w14:paraId="1B50C45C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0B3CBA" wp14:editId="07258543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93345"/>
                <wp:effectExtent l="0" t="0" r="0" b="0"/>
                <wp:wrapNone/>
                <wp:docPr id="134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1"/>
                              <w:gridCol w:w="1097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041E7" w14:paraId="6880B54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61" w:type="dxa"/>
                                </w:tcPr>
                                <w:p w14:paraId="5D7E37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E2D165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-58,000.00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2BEE8C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F557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2742A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3566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BB1AC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3" w:right="3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44005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DCF3B84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22B0C3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CB85FE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10B3CBA" id="Cuadro de texto 206" o:spid="_x0000_s1230" type="#_x0000_t202" style="position:absolute;left:0;text-align:left;margin-left:267.15pt;margin-top:-1pt;width:507.4pt;height:7.3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1"/>
                        <w:gridCol w:w="1097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041E7" w14:paraId="6880B54E" w14:textId="77777777">
                        <w:trPr>
                          <w:trHeight w:val="146"/>
                        </w:trPr>
                        <w:tc>
                          <w:tcPr>
                            <w:tcW w:w="761" w:type="dxa"/>
                          </w:tcPr>
                          <w:p w14:paraId="5D7E37BC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E2D1657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-58,000.00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2BEE8CA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F55769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2742A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3566B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BB1ACED" w14:textId="77777777" w:rsidR="00F041E7" w:rsidRDefault="00EA4391">
                            <w:pPr>
                              <w:pStyle w:val="TableParagraph"/>
                              <w:spacing w:before="0"/>
                              <w:ind w:left="423" w:right="3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44005F" w14:textId="77777777" w:rsidR="00F041E7" w:rsidRDefault="00EA4391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DCF3B84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22B0C39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CB85FE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584"/>
        <w:gridCol w:w="1981"/>
        <w:gridCol w:w="988"/>
        <w:gridCol w:w="1172"/>
        <w:gridCol w:w="1081"/>
        <w:gridCol w:w="1080"/>
        <w:gridCol w:w="1080"/>
        <w:gridCol w:w="1003"/>
        <w:gridCol w:w="1095"/>
        <w:gridCol w:w="1158"/>
        <w:gridCol w:w="595"/>
      </w:tblGrid>
      <w:tr w:rsidR="00F041E7" w14:paraId="34386A53" w14:textId="77777777">
        <w:trPr>
          <w:trHeight w:val="146"/>
        </w:trPr>
        <w:tc>
          <w:tcPr>
            <w:tcW w:w="305" w:type="dxa"/>
          </w:tcPr>
          <w:p w14:paraId="0489B88B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32796C09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732704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584" w:type="dxa"/>
          </w:tcPr>
          <w:p w14:paraId="650B54C6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981" w:type="dxa"/>
          </w:tcPr>
          <w:p w14:paraId="7EC01441" w14:textId="77777777" w:rsidR="00F041E7" w:rsidRDefault="00EA4391">
            <w:pPr>
              <w:pStyle w:val="TableParagraph"/>
              <w:spacing w:before="0"/>
              <w:ind w:left="116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988" w:type="dxa"/>
          </w:tcPr>
          <w:p w14:paraId="29D60A22" w14:textId="77777777" w:rsidR="00F041E7" w:rsidRDefault="00EA4391">
            <w:pPr>
              <w:pStyle w:val="TableParagraph"/>
              <w:spacing w:before="0"/>
              <w:ind w:left="425" w:right="3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34F9265" w14:textId="77777777" w:rsidR="00F041E7" w:rsidRDefault="00EA4391">
            <w:pPr>
              <w:pStyle w:val="TableParagraph"/>
              <w:spacing w:before="0"/>
              <w:ind w:left="35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6EAFF093" w14:textId="77777777" w:rsidR="00F041E7" w:rsidRDefault="00EA4391">
            <w:pPr>
              <w:pStyle w:val="TableParagraph"/>
              <w:spacing w:before="0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AD26F8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BCE3C5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07AB0CC" w14:textId="77777777" w:rsidR="00F041E7" w:rsidRDefault="00EA4391">
            <w:pPr>
              <w:pStyle w:val="TableParagraph"/>
              <w:spacing w:before="0"/>
              <w:ind w:left="427" w:right="3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DDD265F" w14:textId="77777777" w:rsidR="00F041E7" w:rsidRDefault="00EA4391">
            <w:pPr>
              <w:pStyle w:val="TableParagraph"/>
              <w:spacing w:before="0"/>
              <w:ind w:left="36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58" w:type="dxa"/>
          </w:tcPr>
          <w:p w14:paraId="2816076C" w14:textId="77777777" w:rsidR="00F041E7" w:rsidRDefault="00EA4391">
            <w:pPr>
              <w:pStyle w:val="TableParagraph"/>
              <w:spacing w:before="30" w:line="96" w:lineRule="exact"/>
              <w:ind w:left="35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70277174" w14:textId="77777777" w:rsidR="00F041E7" w:rsidRDefault="00EA4391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353BD4D" w14:textId="77777777" w:rsidR="00F041E7" w:rsidRDefault="00F041E7">
      <w:pPr>
        <w:spacing w:before="6"/>
        <w:rPr>
          <w:b/>
          <w:sz w:val="13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536"/>
        <w:gridCol w:w="869"/>
        <w:gridCol w:w="1033"/>
        <w:gridCol w:w="1147"/>
        <w:gridCol w:w="1081"/>
        <w:gridCol w:w="1081"/>
        <w:gridCol w:w="1081"/>
        <w:gridCol w:w="1057"/>
        <w:gridCol w:w="1096"/>
        <w:gridCol w:w="1105"/>
        <w:gridCol w:w="739"/>
      </w:tblGrid>
      <w:tr w:rsidR="00F041E7" w14:paraId="30617C63" w14:textId="77777777">
        <w:trPr>
          <w:trHeight w:val="178"/>
        </w:trPr>
        <w:tc>
          <w:tcPr>
            <w:tcW w:w="5471" w:type="dxa"/>
            <w:gridSpan w:val="5"/>
          </w:tcPr>
          <w:p w14:paraId="6E923A4A" w14:textId="77777777" w:rsidR="00F041E7" w:rsidRDefault="00EA4391">
            <w:pPr>
              <w:pStyle w:val="TableParagraph"/>
              <w:tabs>
                <w:tab w:val="left" w:pos="4814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5,000.00</w:t>
            </w:r>
          </w:p>
        </w:tc>
        <w:tc>
          <w:tcPr>
            <w:tcW w:w="1033" w:type="dxa"/>
          </w:tcPr>
          <w:p w14:paraId="7AD32AE1" w14:textId="77777777" w:rsidR="00F041E7" w:rsidRDefault="00EA4391">
            <w:pPr>
              <w:pStyle w:val="TableParagraph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1220FFA3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16FBDA79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F907A8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A79E9C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7B7C93B2" w14:textId="77777777" w:rsidR="00F041E7" w:rsidRDefault="00EA4391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53B0960" w14:textId="77777777" w:rsidR="00F041E7" w:rsidRDefault="00EA4391">
            <w:pPr>
              <w:pStyle w:val="TableParagraph"/>
              <w:spacing w:before="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1105" w:type="dxa"/>
          </w:tcPr>
          <w:p w14:paraId="74E38F7F" w14:textId="77777777" w:rsidR="00F041E7" w:rsidRDefault="00EA4391">
            <w:pPr>
              <w:pStyle w:val="TableParagraph"/>
              <w:spacing w:before="30"/>
              <w:ind w:right="298"/>
              <w:rPr>
                <w:sz w:val="10"/>
              </w:rPr>
            </w:pPr>
            <w:r>
              <w:rPr>
                <w:w w:val="105"/>
                <w:sz w:val="10"/>
              </w:rPr>
              <w:t>5,000.00</w:t>
            </w:r>
          </w:p>
        </w:tc>
        <w:tc>
          <w:tcPr>
            <w:tcW w:w="739" w:type="dxa"/>
          </w:tcPr>
          <w:p w14:paraId="5905036E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1CB2C32" w14:textId="77777777">
        <w:trPr>
          <w:trHeight w:val="215"/>
        </w:trPr>
        <w:tc>
          <w:tcPr>
            <w:tcW w:w="5471" w:type="dxa"/>
            <w:gridSpan w:val="5"/>
          </w:tcPr>
          <w:p w14:paraId="26EDAB3F" w14:textId="77777777" w:rsidR="00F041E7" w:rsidRDefault="00EA4391">
            <w:pPr>
              <w:pStyle w:val="TableParagraph"/>
              <w:tabs>
                <w:tab w:val="left" w:pos="462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1,547,280.00</w:t>
            </w:r>
          </w:p>
        </w:tc>
        <w:tc>
          <w:tcPr>
            <w:tcW w:w="1033" w:type="dxa"/>
          </w:tcPr>
          <w:p w14:paraId="06CF5C18" w14:textId="77777777" w:rsidR="00F041E7" w:rsidRDefault="00EA4391">
            <w:pPr>
              <w:pStyle w:val="TableParagraph"/>
              <w:spacing w:before="32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-529,775.00</w:t>
            </w:r>
          </w:p>
        </w:tc>
        <w:tc>
          <w:tcPr>
            <w:tcW w:w="1147" w:type="dxa"/>
          </w:tcPr>
          <w:p w14:paraId="5C0CADC7" w14:textId="77777777" w:rsidR="00F041E7" w:rsidRDefault="00EA4391">
            <w:pPr>
              <w:pStyle w:val="TableParagraph"/>
              <w:spacing w:before="32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1,017,505.00</w:t>
            </w:r>
          </w:p>
        </w:tc>
        <w:tc>
          <w:tcPr>
            <w:tcW w:w="1081" w:type="dxa"/>
          </w:tcPr>
          <w:p w14:paraId="6D7399CF" w14:textId="77777777" w:rsidR="00F041E7" w:rsidRDefault="00EA4391">
            <w:pPr>
              <w:pStyle w:val="TableParagraph"/>
              <w:spacing w:before="32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06E09755" w14:textId="77777777" w:rsidR="00F041E7" w:rsidRDefault="00EA4391">
            <w:pPr>
              <w:pStyle w:val="TableParagraph"/>
              <w:spacing w:before="32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1A588A" w14:textId="77777777" w:rsidR="00F041E7" w:rsidRDefault="00EA4391">
            <w:pPr>
              <w:pStyle w:val="TableParagraph"/>
              <w:spacing w:before="32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1AC39CF9" w14:textId="77777777" w:rsidR="00F041E7" w:rsidRDefault="00EA4391">
            <w:pPr>
              <w:pStyle w:val="TableParagraph"/>
              <w:spacing w:before="32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D69B33A" w14:textId="77777777" w:rsidR="00F041E7" w:rsidRDefault="00EA4391">
            <w:pPr>
              <w:pStyle w:val="TableParagraph"/>
              <w:spacing w:before="32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995,479.10</w:t>
            </w:r>
          </w:p>
        </w:tc>
        <w:tc>
          <w:tcPr>
            <w:tcW w:w="1105" w:type="dxa"/>
          </w:tcPr>
          <w:p w14:paraId="3B0DAFCE" w14:textId="77777777" w:rsidR="00F041E7" w:rsidRDefault="00EA4391">
            <w:pPr>
              <w:pStyle w:val="TableParagraph"/>
              <w:spacing w:before="62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995,479.10</w:t>
            </w:r>
          </w:p>
        </w:tc>
        <w:tc>
          <w:tcPr>
            <w:tcW w:w="739" w:type="dxa"/>
          </w:tcPr>
          <w:p w14:paraId="171E55B8" w14:textId="77777777" w:rsidR="00F041E7" w:rsidRDefault="00EA4391">
            <w:pPr>
              <w:pStyle w:val="TableParagraph"/>
              <w:spacing w:before="32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0415BA6" w14:textId="77777777">
        <w:trPr>
          <w:trHeight w:val="183"/>
        </w:trPr>
        <w:tc>
          <w:tcPr>
            <w:tcW w:w="5471" w:type="dxa"/>
            <w:gridSpan w:val="5"/>
          </w:tcPr>
          <w:p w14:paraId="6A6B1E0D" w14:textId="77777777" w:rsidR="00F041E7" w:rsidRDefault="00EA4391">
            <w:pPr>
              <w:pStyle w:val="TableParagraph"/>
              <w:tabs>
                <w:tab w:val="left" w:pos="462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9,991,552.00</w:t>
            </w:r>
          </w:p>
        </w:tc>
        <w:tc>
          <w:tcPr>
            <w:tcW w:w="1033" w:type="dxa"/>
          </w:tcPr>
          <w:p w14:paraId="2A6CD927" w14:textId="77777777" w:rsidR="00F041E7" w:rsidRDefault="00EA4391">
            <w:pPr>
              <w:pStyle w:val="TableParagraph"/>
              <w:spacing w:before="37"/>
              <w:ind w:right="241"/>
              <w:rPr>
                <w:sz w:val="10"/>
              </w:rPr>
            </w:pPr>
            <w:r>
              <w:rPr>
                <w:w w:val="105"/>
                <w:sz w:val="10"/>
              </w:rPr>
              <w:t>380,620.00</w:t>
            </w:r>
          </w:p>
        </w:tc>
        <w:tc>
          <w:tcPr>
            <w:tcW w:w="1147" w:type="dxa"/>
          </w:tcPr>
          <w:p w14:paraId="2CD38463" w14:textId="77777777" w:rsidR="00F041E7" w:rsidRDefault="00EA4391">
            <w:pPr>
              <w:pStyle w:val="TableParagraph"/>
              <w:spacing w:before="37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10,372,172.00</w:t>
            </w:r>
          </w:p>
        </w:tc>
        <w:tc>
          <w:tcPr>
            <w:tcW w:w="1081" w:type="dxa"/>
          </w:tcPr>
          <w:p w14:paraId="498A8DED" w14:textId="77777777" w:rsidR="00F041E7" w:rsidRDefault="00EA4391">
            <w:pPr>
              <w:pStyle w:val="TableParagraph"/>
              <w:spacing w:before="37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585,000.00</w:t>
            </w:r>
          </w:p>
        </w:tc>
        <w:tc>
          <w:tcPr>
            <w:tcW w:w="1081" w:type="dxa"/>
          </w:tcPr>
          <w:p w14:paraId="63738D45" w14:textId="77777777" w:rsidR="00F041E7" w:rsidRDefault="00EA4391">
            <w:pPr>
              <w:pStyle w:val="TableParagraph"/>
              <w:spacing w:before="37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242,541.64</w:t>
            </w:r>
          </w:p>
        </w:tc>
        <w:tc>
          <w:tcPr>
            <w:tcW w:w="1081" w:type="dxa"/>
          </w:tcPr>
          <w:p w14:paraId="62FF778A" w14:textId="77777777" w:rsidR="00F041E7" w:rsidRDefault="00EA4391">
            <w:pPr>
              <w:pStyle w:val="TableParagraph"/>
              <w:spacing w:before="37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259,651.32</w:t>
            </w:r>
          </w:p>
        </w:tc>
        <w:tc>
          <w:tcPr>
            <w:tcW w:w="1057" w:type="dxa"/>
          </w:tcPr>
          <w:p w14:paraId="7D99E36A" w14:textId="77777777" w:rsidR="00F041E7" w:rsidRDefault="00EA4391">
            <w:pPr>
              <w:pStyle w:val="TableParagraph"/>
              <w:spacing w:before="37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237,482.98</w:t>
            </w:r>
          </w:p>
        </w:tc>
        <w:tc>
          <w:tcPr>
            <w:tcW w:w="1096" w:type="dxa"/>
          </w:tcPr>
          <w:p w14:paraId="13B64422" w14:textId="77777777" w:rsidR="00F041E7" w:rsidRDefault="00EA4391">
            <w:pPr>
              <w:pStyle w:val="TableParagraph"/>
              <w:spacing w:before="37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8,643,887.14</w:t>
            </w:r>
          </w:p>
        </w:tc>
        <w:tc>
          <w:tcPr>
            <w:tcW w:w="1105" w:type="dxa"/>
          </w:tcPr>
          <w:p w14:paraId="5260921C" w14:textId="77777777" w:rsidR="00F041E7" w:rsidRDefault="00EA4391">
            <w:pPr>
              <w:pStyle w:val="TableParagraph"/>
              <w:spacing w:before="67" w:line="96" w:lineRule="exact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8,661,762.46</w:t>
            </w:r>
          </w:p>
        </w:tc>
        <w:tc>
          <w:tcPr>
            <w:tcW w:w="739" w:type="dxa"/>
          </w:tcPr>
          <w:p w14:paraId="5DD21A21" w14:textId="77777777" w:rsidR="00F041E7" w:rsidRDefault="00EA4391">
            <w:pPr>
              <w:pStyle w:val="TableParagraph"/>
              <w:spacing w:before="37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129,022.3</w:t>
            </w:r>
          </w:p>
        </w:tc>
      </w:tr>
      <w:tr w:rsidR="00F041E7" w14:paraId="7761358F" w14:textId="77777777">
        <w:trPr>
          <w:trHeight w:val="232"/>
        </w:trPr>
        <w:tc>
          <w:tcPr>
            <w:tcW w:w="5471" w:type="dxa"/>
            <w:gridSpan w:val="5"/>
          </w:tcPr>
          <w:p w14:paraId="4665CC37" w14:textId="77777777" w:rsidR="00F041E7" w:rsidRDefault="00EA4391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300 PROPIEDAD, PLANTA, EQUIPO E INTANGIBLES</w:t>
            </w:r>
          </w:p>
        </w:tc>
        <w:tc>
          <w:tcPr>
            <w:tcW w:w="1033" w:type="dxa"/>
          </w:tcPr>
          <w:p w14:paraId="4A583CD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47" w:type="dxa"/>
          </w:tcPr>
          <w:p w14:paraId="3621C17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4806E9A3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4C3DE70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7DD50F6B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57" w:type="dxa"/>
          </w:tcPr>
          <w:p w14:paraId="71BD833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 w14:paraId="0E5ECA7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05" w:type="dxa"/>
          </w:tcPr>
          <w:p w14:paraId="65890A38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14:paraId="5559F6E3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5656162B" w14:textId="77777777">
        <w:trPr>
          <w:trHeight w:val="169"/>
        </w:trPr>
        <w:tc>
          <w:tcPr>
            <w:tcW w:w="305" w:type="dxa"/>
          </w:tcPr>
          <w:p w14:paraId="675099A5" w14:textId="77777777" w:rsidR="00F041E7" w:rsidRDefault="00EA4391">
            <w:pPr>
              <w:pStyle w:val="TableParagraph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1A2341F5" w14:textId="77777777" w:rsidR="00F041E7" w:rsidRDefault="00EA4391">
            <w:pPr>
              <w:pStyle w:val="TableParagraph"/>
              <w:spacing w:before="23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5A626E0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536" w:type="dxa"/>
          </w:tcPr>
          <w:p w14:paraId="622E352B" w14:textId="77777777" w:rsidR="00F041E7" w:rsidRDefault="00EA4391">
            <w:pPr>
              <w:pStyle w:val="TableParagraph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869" w:type="dxa"/>
          </w:tcPr>
          <w:p w14:paraId="21BA8BA3" w14:textId="77777777" w:rsidR="00F041E7" w:rsidRDefault="00EA4391">
            <w:pPr>
              <w:pStyle w:val="TableParagraph"/>
              <w:spacing w:before="23"/>
              <w:ind w:left="39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3" w:type="dxa"/>
          </w:tcPr>
          <w:p w14:paraId="0C8BBDF7" w14:textId="77777777" w:rsidR="00F041E7" w:rsidRDefault="00EA4391">
            <w:pPr>
              <w:pStyle w:val="TableParagraph"/>
              <w:spacing w:before="23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680366B9" w14:textId="77777777" w:rsidR="00F041E7" w:rsidRDefault="00EA4391">
            <w:pPr>
              <w:pStyle w:val="TableParagraph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88B7AC" w14:textId="77777777" w:rsidR="00F041E7" w:rsidRDefault="00EA4391">
            <w:pPr>
              <w:pStyle w:val="TableParagraph"/>
              <w:spacing w:before="23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FB33F9" w14:textId="77777777" w:rsidR="00F041E7" w:rsidRDefault="00EA4391">
            <w:pPr>
              <w:pStyle w:val="TableParagraph"/>
              <w:spacing w:before="23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05C646" w14:textId="77777777" w:rsidR="00F041E7" w:rsidRDefault="00EA4391">
            <w:pPr>
              <w:pStyle w:val="TableParagraph"/>
              <w:spacing w:before="23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40945E12" w14:textId="77777777" w:rsidR="00F041E7" w:rsidRDefault="00EA4391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6E9AEEF" w14:textId="77777777" w:rsidR="00F041E7" w:rsidRDefault="00EA4391">
            <w:pPr>
              <w:pStyle w:val="TableParagraph"/>
              <w:spacing w:before="23"/>
              <w:ind w:right="27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1DE8CADD" w14:textId="77777777" w:rsidR="00F041E7" w:rsidRDefault="00EA4391">
            <w:pPr>
              <w:pStyle w:val="TableParagraph"/>
              <w:spacing w:before="53" w:line="96" w:lineRule="exact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06BB3111" w14:textId="77777777" w:rsidR="00F041E7" w:rsidRDefault="00EA4391">
            <w:pPr>
              <w:pStyle w:val="TableParagraph"/>
              <w:spacing w:before="23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F9D43EA" w14:textId="77777777" w:rsidR="00F041E7" w:rsidRDefault="00F041E7">
      <w:pPr>
        <w:spacing w:before="4"/>
        <w:rPr>
          <w:b/>
          <w:sz w:val="15"/>
        </w:rPr>
      </w:pPr>
    </w:p>
    <w:p w14:paraId="0F434F1D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761F13" wp14:editId="5F92FD88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35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0E293CA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BCB5F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2BA3A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31D2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6AFE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BBDA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B756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F8F697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CDD5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6275C67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B4C03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F09C6C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5761F13" id="Cuadro de texto 207" o:spid="_x0000_s1231" type="#_x0000_t202" style="position:absolute;left:0;text-align:left;margin-left:279.05pt;margin-top:-1pt;width:495.5pt;height:7.3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0E293CAF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4BCB5FEB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2BA3A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31D2A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6AFEB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BBDA6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B756F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F8F697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CDD51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6275C67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B4C0358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F09C6C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728"/>
        <w:gridCol w:w="1693"/>
        <w:gridCol w:w="1041"/>
        <w:gridCol w:w="1266"/>
        <w:gridCol w:w="1081"/>
        <w:gridCol w:w="1081"/>
        <w:gridCol w:w="1081"/>
        <w:gridCol w:w="977"/>
        <w:gridCol w:w="1096"/>
        <w:gridCol w:w="1185"/>
        <w:gridCol w:w="594"/>
      </w:tblGrid>
      <w:tr w:rsidR="00F041E7" w14:paraId="5E822E07" w14:textId="77777777">
        <w:trPr>
          <w:trHeight w:val="224"/>
        </w:trPr>
        <w:tc>
          <w:tcPr>
            <w:tcW w:w="305" w:type="dxa"/>
          </w:tcPr>
          <w:p w14:paraId="243EBC9D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15D6ABE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78D80B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 w14:paraId="3A90482C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693" w:type="dxa"/>
          </w:tcPr>
          <w:p w14:paraId="4C2D8957" w14:textId="77777777" w:rsidR="00F041E7" w:rsidRDefault="00EA4391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41" w:type="dxa"/>
          </w:tcPr>
          <w:p w14:paraId="09FAA1C8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266" w:type="dxa"/>
          </w:tcPr>
          <w:p w14:paraId="6F1D1A98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1,000,000.00</w:t>
            </w:r>
          </w:p>
        </w:tc>
        <w:tc>
          <w:tcPr>
            <w:tcW w:w="1081" w:type="dxa"/>
          </w:tcPr>
          <w:p w14:paraId="4A92281D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19B3C7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12D1ED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20C5BDE" w14:textId="77777777" w:rsidR="00F041E7" w:rsidRDefault="00EA4391">
            <w:pPr>
              <w:pStyle w:val="TableParagraph"/>
              <w:spacing w:before="0"/>
              <w:ind w:left="418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F2D4DA1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1185" w:type="dxa"/>
          </w:tcPr>
          <w:p w14:paraId="68080E99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41,434.00</w:t>
            </w:r>
          </w:p>
        </w:tc>
        <w:tc>
          <w:tcPr>
            <w:tcW w:w="594" w:type="dxa"/>
          </w:tcPr>
          <w:p w14:paraId="1825001E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E57EA46" w14:textId="77777777">
        <w:trPr>
          <w:trHeight w:val="224"/>
        </w:trPr>
        <w:tc>
          <w:tcPr>
            <w:tcW w:w="305" w:type="dxa"/>
          </w:tcPr>
          <w:p w14:paraId="432CA60C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22EAFC9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BE90BB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728" w:type="dxa"/>
          </w:tcPr>
          <w:p w14:paraId="267343AC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3" w:type="dxa"/>
          </w:tcPr>
          <w:p w14:paraId="2EF7EF4F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8A46AA9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69CC1B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C162AD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F359B8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C5BDA3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208EF3A" w14:textId="77777777" w:rsidR="00F041E7" w:rsidRDefault="00EA4391">
            <w:pPr>
              <w:pStyle w:val="TableParagraph"/>
              <w:ind w:left="418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BCE7C2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1B7ED12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B2A4983" w14:textId="77777777" w:rsidR="00F041E7" w:rsidRDefault="00EA4391">
            <w:pPr>
              <w:pStyle w:val="TableParagraph"/>
              <w:spacing w:before="0" w:line="96" w:lineRule="exact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05314F5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DC34F28" w14:textId="77777777" w:rsidR="00F041E7" w:rsidRDefault="00F041E7">
      <w:pPr>
        <w:spacing w:before="4"/>
        <w:rPr>
          <w:b/>
          <w:sz w:val="15"/>
        </w:rPr>
      </w:pPr>
    </w:p>
    <w:p w14:paraId="38C06F33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5153E3F" wp14:editId="3B01C9AF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36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40"/>
                              <w:gridCol w:w="1264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3"/>
                              <w:gridCol w:w="593"/>
                            </w:tblGrid>
                            <w:tr w:rsidR="00F041E7" w14:paraId="3E7DE8F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81E23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473455F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DD291D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31A5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5B706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8BFB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3A3862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8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02B930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2B4284B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41,434.00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47A9A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F5E3A2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5153E3F" id="Cuadro de texto 208" o:spid="_x0000_s1232" type="#_x0000_t202" style="position:absolute;left:0;text-align:left;margin-left:264.5pt;margin-top:-1pt;width:510.05pt;height:7.3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40"/>
                        <w:gridCol w:w="1264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3"/>
                        <w:gridCol w:w="593"/>
                      </w:tblGrid>
                      <w:tr w:rsidR="00F041E7" w14:paraId="3E7DE8F1" w14:textId="77777777">
                        <w:trPr>
                          <w:trHeight w:val="146"/>
                        </w:trPr>
                        <w:tc>
                          <w:tcPr>
                            <w:tcW w:w="805" w:type="dxa"/>
                          </w:tcPr>
                          <w:p w14:paraId="481E2312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473455F6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DD291D6" w14:textId="77777777" w:rsidR="00F041E7" w:rsidRDefault="00EA4391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31A5E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5B706C8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8BFB66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3A38629A" w14:textId="77777777" w:rsidR="00F041E7" w:rsidRDefault="00EA4391">
                            <w:pPr>
                              <w:pStyle w:val="TableParagraph"/>
                              <w:spacing w:before="0"/>
                              <w:ind w:left="428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02B9307" w14:textId="77777777" w:rsidR="00F041E7" w:rsidRDefault="00EA4391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2B4284B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41,434.00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47A9A4B" w14:textId="77777777" w:rsidR="00F041E7" w:rsidRDefault="00EA4391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F5E3A2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10"/>
        <w:gridCol w:w="1657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637D3ED0" w14:textId="77777777">
        <w:trPr>
          <w:trHeight w:val="224"/>
        </w:trPr>
        <w:tc>
          <w:tcPr>
            <w:tcW w:w="305" w:type="dxa"/>
          </w:tcPr>
          <w:p w14:paraId="4976BDCF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6B5C9692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A09603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10" w:type="dxa"/>
          </w:tcPr>
          <w:p w14:paraId="34BCFD84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657" w:type="dxa"/>
          </w:tcPr>
          <w:p w14:paraId="51567B22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BE9A72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37F21D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500F30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63774F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E4E77D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91A5CA" w14:textId="77777777" w:rsidR="00F041E7" w:rsidRDefault="00EA4391">
            <w:pPr>
              <w:pStyle w:val="TableParagraph"/>
              <w:spacing w:before="0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B920821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C4EBA59" w14:textId="77777777" w:rsidR="00F041E7" w:rsidRDefault="00EA4391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34FB270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4653DC8" w14:textId="77777777">
        <w:trPr>
          <w:trHeight w:val="224"/>
        </w:trPr>
        <w:tc>
          <w:tcPr>
            <w:tcW w:w="305" w:type="dxa"/>
          </w:tcPr>
          <w:p w14:paraId="56DFA061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5C189BE1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720DD2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910" w:type="dxa"/>
          </w:tcPr>
          <w:p w14:paraId="02D02564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OTRAS </w:t>
            </w:r>
            <w:r>
              <w:rPr>
                <w:w w:val="105"/>
                <w:sz w:val="10"/>
              </w:rPr>
              <w:t>MAQUINARIAS Y EQUIPOS</w:t>
            </w:r>
          </w:p>
        </w:tc>
        <w:tc>
          <w:tcPr>
            <w:tcW w:w="1657" w:type="dxa"/>
          </w:tcPr>
          <w:p w14:paraId="06371E1C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8AD52B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20978B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62A4A3" w14:textId="77777777" w:rsidR="00F041E7" w:rsidRDefault="00EA4391">
            <w:pPr>
              <w:pStyle w:val="TableParagraph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52DECC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3A334B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5CE8F67" w14:textId="77777777" w:rsidR="00F041E7" w:rsidRDefault="00EA4391">
            <w:pPr>
              <w:pStyle w:val="TableParagraph"/>
              <w:ind w:left="4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0601D03" w14:textId="77777777" w:rsidR="00F041E7" w:rsidRDefault="00EA4391">
            <w:pPr>
              <w:pStyle w:val="TableParagraph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7245D79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C6C1A49" w14:textId="77777777" w:rsidR="00F041E7" w:rsidRDefault="00EA4391">
            <w:pPr>
              <w:pStyle w:val="TableParagraph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A395456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B0019FE" w14:textId="77777777" w:rsidR="00F041E7" w:rsidRDefault="00F041E7">
      <w:pPr>
        <w:spacing w:before="4"/>
        <w:rPr>
          <w:b/>
          <w:sz w:val="15"/>
        </w:rPr>
      </w:pPr>
    </w:p>
    <w:p w14:paraId="6DF1F42C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A30D66" wp14:editId="6045DF30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33" name="Cuadro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1A0266F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3FC32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18AA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4C67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2BC9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D2CE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385D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767C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59996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03331B2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7065BF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935354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EA30D66" id="Cuadro de texto 209" o:spid="_x0000_s1233" type="#_x0000_t202" style="position:absolute;left:0;text-align:left;margin-left:279.05pt;margin-top:-1pt;width:495.5pt;height:7.3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1A0266FA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03FC320C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18AA5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4C678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2BC93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D2CE1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385DE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767CA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599969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03331B2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7065BF4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935354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10"/>
        <w:gridCol w:w="1657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533D42AB" w14:textId="77777777">
        <w:trPr>
          <w:trHeight w:val="146"/>
        </w:trPr>
        <w:tc>
          <w:tcPr>
            <w:tcW w:w="305" w:type="dxa"/>
          </w:tcPr>
          <w:p w14:paraId="76312016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55A8DF9B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A9721A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910" w:type="dxa"/>
          </w:tcPr>
          <w:p w14:paraId="22F24C5F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657" w:type="dxa"/>
          </w:tcPr>
          <w:p w14:paraId="4468B067" w14:textId="77777777" w:rsidR="00F041E7" w:rsidRDefault="00EA4391">
            <w:pPr>
              <w:pStyle w:val="TableParagraph"/>
              <w:spacing w:before="0"/>
              <w:ind w:left="10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443BBA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B44661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FCE229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7D2086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55A885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D2EC91D" w14:textId="77777777" w:rsidR="00F041E7" w:rsidRDefault="00EA4391">
            <w:pPr>
              <w:pStyle w:val="TableParagraph"/>
              <w:spacing w:before="0"/>
              <w:ind w:left="261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6E62C5C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740A290" w14:textId="77777777" w:rsidR="00F041E7" w:rsidRDefault="00EA4391">
            <w:pPr>
              <w:pStyle w:val="TableParagraph"/>
              <w:spacing w:before="30" w:line="96" w:lineRule="exact"/>
              <w:ind w:left="419" w:right="4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5A91952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03378D4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1AF4DA3" w14:textId="77777777" w:rsidR="00F041E7" w:rsidRDefault="00EA4391">
      <w:pPr>
        <w:pStyle w:val="Ttulo1"/>
      </w:pPr>
      <w:r>
        <w:t>Ejecucion Analitica del Presupuesto</w:t>
      </w:r>
    </w:p>
    <w:p w14:paraId="3D4219FE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2BEBEC76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14DB246A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610BD2B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B35D91D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1BD6F3BF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051A16F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6AAD7E4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430"/>
        <w:gridCol w:w="331"/>
        <w:gridCol w:w="2874"/>
        <w:gridCol w:w="1575"/>
        <w:gridCol w:w="1081"/>
        <w:gridCol w:w="1200"/>
        <w:gridCol w:w="1081"/>
        <w:gridCol w:w="1081"/>
        <w:gridCol w:w="1081"/>
        <w:gridCol w:w="710"/>
        <w:gridCol w:w="1272"/>
        <w:gridCol w:w="1021"/>
        <w:gridCol w:w="839"/>
      </w:tblGrid>
      <w:tr w:rsidR="00F041E7" w14:paraId="323C898C" w14:textId="77777777">
        <w:trPr>
          <w:trHeight w:val="214"/>
        </w:trPr>
        <w:tc>
          <w:tcPr>
            <w:tcW w:w="15132" w:type="dxa"/>
            <w:gridSpan w:val="14"/>
          </w:tcPr>
          <w:p w14:paraId="13294B5A" w14:textId="77777777" w:rsidR="00F041E7" w:rsidRDefault="00EA4391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position w:val="2"/>
                <w:sz w:val="14"/>
              </w:rPr>
              <w:t>2023</w:t>
            </w:r>
          </w:p>
        </w:tc>
      </w:tr>
      <w:tr w:rsidR="00F041E7" w14:paraId="09772FCF" w14:textId="77777777">
        <w:trPr>
          <w:trHeight w:val="263"/>
        </w:trPr>
        <w:tc>
          <w:tcPr>
            <w:tcW w:w="12000" w:type="dxa"/>
            <w:gridSpan w:val="11"/>
            <w:tcBorders>
              <w:top w:val="single" w:sz="24" w:space="0" w:color="000000"/>
            </w:tcBorders>
          </w:tcPr>
          <w:p w14:paraId="57758F22" w14:textId="77777777" w:rsidR="00F041E7" w:rsidRDefault="00EA4391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5400EBEF" w14:textId="77777777" w:rsidR="00F041E7" w:rsidRDefault="00EA4391">
            <w:pPr>
              <w:pStyle w:val="TableParagraph"/>
              <w:spacing w:before="103"/>
              <w:ind w:right="19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42680ED5" w14:textId="77777777" w:rsidR="00F041E7" w:rsidRDefault="00EA4391">
            <w:pPr>
              <w:pStyle w:val="TableParagraph"/>
              <w:spacing w:before="103"/>
              <w:ind w:right="131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2D0DE782" w14:textId="77777777" w:rsidR="00F041E7" w:rsidRDefault="00EA4391">
            <w:pPr>
              <w:pStyle w:val="TableParagraph"/>
              <w:spacing w:before="103"/>
              <w:ind w:right="10"/>
              <w:rPr>
                <w:b/>
                <w:sz w:val="12"/>
              </w:rPr>
            </w:pPr>
            <w:r>
              <w:rPr>
                <w:b/>
                <w:sz w:val="12"/>
              </w:rPr>
              <w:t>SALDO POR</w:t>
            </w:r>
          </w:p>
        </w:tc>
      </w:tr>
      <w:tr w:rsidR="00F041E7" w14:paraId="6B0D8226" w14:textId="77777777">
        <w:trPr>
          <w:trHeight w:val="396"/>
        </w:trPr>
        <w:tc>
          <w:tcPr>
            <w:tcW w:w="12000" w:type="dxa"/>
            <w:gridSpan w:val="11"/>
          </w:tcPr>
          <w:p w14:paraId="3C71D9E9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 w14:paraId="76C1A4F2" w14:textId="77777777" w:rsidR="00F041E7" w:rsidRDefault="00EA4391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2" w:type="dxa"/>
          </w:tcPr>
          <w:p w14:paraId="7DE1C7EE" w14:textId="77777777" w:rsidR="00F041E7" w:rsidRDefault="00EA4391">
            <w:pPr>
              <w:pStyle w:val="TableParagraph"/>
              <w:spacing w:before="19"/>
              <w:ind w:right="190"/>
              <w:rPr>
                <w:b/>
                <w:sz w:val="12"/>
              </w:rPr>
            </w:pPr>
            <w:r>
              <w:rPr>
                <w:b/>
                <w:sz w:val="12"/>
              </w:rPr>
              <w:t>COMPROMETER</w:t>
            </w:r>
          </w:p>
        </w:tc>
        <w:tc>
          <w:tcPr>
            <w:tcW w:w="1021" w:type="dxa"/>
          </w:tcPr>
          <w:p w14:paraId="59BFE494" w14:textId="77777777" w:rsidR="00F041E7" w:rsidRDefault="00EA4391">
            <w:pPr>
              <w:pStyle w:val="TableParagraph"/>
              <w:spacing w:before="19"/>
              <w:ind w:right="132"/>
              <w:rPr>
                <w:b/>
                <w:sz w:val="12"/>
              </w:rPr>
            </w:pPr>
            <w:r>
              <w:rPr>
                <w:b/>
                <w:sz w:val="12"/>
              </w:rPr>
              <w:t>DEVENGAR</w:t>
            </w:r>
          </w:p>
        </w:tc>
        <w:tc>
          <w:tcPr>
            <w:tcW w:w="839" w:type="dxa"/>
          </w:tcPr>
          <w:p w14:paraId="31B0E9FE" w14:textId="77777777" w:rsidR="00F041E7" w:rsidRDefault="00EA4391">
            <w:pPr>
              <w:pStyle w:val="TableParagraph"/>
              <w:spacing w:before="19"/>
              <w:ind w:right="10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7EEC0A49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0046D396" w14:textId="77777777" w:rsidR="00F041E7" w:rsidRDefault="00EA4391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382FC4A2" w14:textId="77777777" w:rsidR="00F041E7" w:rsidRDefault="00EA4391">
            <w:pPr>
              <w:pStyle w:val="TableParagraph"/>
              <w:spacing w:before="67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1B975BF6" w14:textId="77777777" w:rsidR="00F041E7" w:rsidRDefault="00EA4391">
            <w:pPr>
              <w:pStyle w:val="TableParagraph"/>
              <w:spacing w:before="67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74" w:type="dxa"/>
            <w:tcBorders>
              <w:top w:val="single" w:sz="24" w:space="0" w:color="000000"/>
            </w:tcBorders>
          </w:tcPr>
          <w:p w14:paraId="18AFBDD1" w14:textId="77777777" w:rsidR="00F041E7" w:rsidRDefault="00EA4391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575" w:type="dxa"/>
            <w:tcBorders>
              <w:top w:val="single" w:sz="24" w:space="0" w:color="000000"/>
            </w:tcBorders>
          </w:tcPr>
          <w:p w14:paraId="2911BF69" w14:textId="77777777" w:rsidR="00F041E7" w:rsidRDefault="00EA4391">
            <w:pPr>
              <w:pStyle w:val="TableParagraph"/>
              <w:spacing w:before="67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28E8F9BC" w14:textId="77777777" w:rsidR="00F041E7" w:rsidRDefault="00EA4391">
            <w:pPr>
              <w:pStyle w:val="TableParagraph"/>
              <w:spacing w:before="67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0" w:type="dxa"/>
            <w:tcBorders>
              <w:top w:val="single" w:sz="24" w:space="0" w:color="000000"/>
            </w:tcBorders>
          </w:tcPr>
          <w:p w14:paraId="0CC16BEE" w14:textId="77777777" w:rsidR="00F041E7" w:rsidRDefault="00EA4391">
            <w:pPr>
              <w:pStyle w:val="TableParagraph"/>
              <w:spacing w:before="67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735639A3" w14:textId="77777777" w:rsidR="00F041E7" w:rsidRDefault="00EA4391">
            <w:pPr>
              <w:pStyle w:val="TableParagraph"/>
              <w:spacing w:before="67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4DEE1A8D" w14:textId="77777777" w:rsidR="00F041E7" w:rsidRDefault="00EA4391">
            <w:pPr>
              <w:pStyle w:val="TableParagraph"/>
              <w:spacing w:before="67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427D6246" w14:textId="77777777" w:rsidR="00F041E7" w:rsidRDefault="00EA4391">
            <w:pPr>
              <w:pStyle w:val="TableParagraph"/>
              <w:spacing w:before="67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0" w:type="dxa"/>
            <w:tcBorders>
              <w:top w:val="single" w:sz="24" w:space="0" w:color="000000"/>
            </w:tcBorders>
          </w:tcPr>
          <w:p w14:paraId="5F2FE31B" w14:textId="77777777" w:rsidR="00F041E7" w:rsidRDefault="00EA4391">
            <w:pPr>
              <w:pStyle w:val="TableParagraph"/>
              <w:spacing w:before="67"/>
              <w:ind w:right="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4B286E2E" w14:textId="77777777" w:rsidR="00F041E7" w:rsidRDefault="00EA4391">
            <w:pPr>
              <w:pStyle w:val="TableParagraph"/>
              <w:spacing w:before="67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6917BFB6" w14:textId="77777777" w:rsidR="00F041E7" w:rsidRDefault="00EA4391">
            <w:pPr>
              <w:pStyle w:val="TableParagraph"/>
              <w:spacing w:before="97"/>
              <w:ind w:right="18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4F22A3A0" w14:textId="77777777" w:rsidR="00F041E7" w:rsidRDefault="00EA4391">
            <w:pPr>
              <w:pStyle w:val="TableParagraph"/>
              <w:spacing w:before="67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2A5B388" w14:textId="77777777">
        <w:trPr>
          <w:trHeight w:val="224"/>
        </w:trPr>
        <w:tc>
          <w:tcPr>
            <w:tcW w:w="556" w:type="dxa"/>
          </w:tcPr>
          <w:p w14:paraId="40539891" w14:textId="77777777" w:rsidR="00F041E7" w:rsidRDefault="00EA4391">
            <w:pPr>
              <w:pStyle w:val="TableParagraph"/>
              <w:ind w:right="116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210CADD" w14:textId="77777777" w:rsidR="00F041E7" w:rsidRDefault="00EA4391">
            <w:pPr>
              <w:pStyle w:val="TableParagraph"/>
              <w:ind w:right="101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943787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74" w:type="dxa"/>
          </w:tcPr>
          <w:p w14:paraId="6C717AE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75" w:type="dxa"/>
          </w:tcPr>
          <w:p w14:paraId="588575B7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01E080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A0E3B02" w14:textId="77777777" w:rsidR="00F041E7" w:rsidRDefault="00EA4391">
            <w:pPr>
              <w:pStyle w:val="TableParagraph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FA9186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AD7456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54B2A0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1655847C" w14:textId="77777777" w:rsidR="00F041E7" w:rsidRDefault="00EA4391">
            <w:pPr>
              <w:pStyle w:val="TableParagraph"/>
              <w:ind w:right="8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69C85326" w14:textId="77777777" w:rsidR="00F041E7" w:rsidRDefault="00EA4391">
            <w:pPr>
              <w:pStyle w:val="TableParagraph"/>
              <w:ind w:right="248"/>
              <w:rPr>
                <w:sz w:val="10"/>
              </w:rPr>
            </w:pPr>
            <w:r>
              <w:rPr>
                <w:w w:val="105"/>
                <w:sz w:val="10"/>
              </w:rPr>
              <w:t>-40,750.00</w:t>
            </w:r>
          </w:p>
        </w:tc>
        <w:tc>
          <w:tcPr>
            <w:tcW w:w="1021" w:type="dxa"/>
          </w:tcPr>
          <w:p w14:paraId="452ACB4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5C5EB11" w14:textId="77777777" w:rsidR="00F041E7" w:rsidRDefault="00EA4391">
            <w:pPr>
              <w:pStyle w:val="TableParagraph"/>
              <w:spacing w:before="0" w:line="96" w:lineRule="exact"/>
              <w:ind w:right="18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64D7B773" w14:textId="77777777" w:rsidR="00F041E7" w:rsidRDefault="00EA4391"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9E552CD" w14:textId="77777777" w:rsidR="00F041E7" w:rsidRDefault="00F041E7">
      <w:pPr>
        <w:spacing w:before="6"/>
        <w:rPr>
          <w:b/>
          <w:sz w:val="7"/>
        </w:rPr>
      </w:pPr>
    </w:p>
    <w:p w14:paraId="1DA67FFB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73902C2C" wp14:editId="7CFB77DC">
                <wp:simplePos x="0" y="0"/>
                <wp:positionH relativeFrom="page">
                  <wp:posOffset>228600</wp:posOffset>
                </wp:positionH>
                <wp:positionV relativeFrom="paragraph">
                  <wp:posOffset>-414020</wp:posOffset>
                </wp:positionV>
                <wp:extent cx="9601200" cy="31750"/>
                <wp:effectExtent l="0" t="0" r="0" b="6350"/>
                <wp:wrapNone/>
                <wp:docPr id="212" name="Rectá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E150E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3902C2C" id="Rectángulo 210" o:spid="_x0000_s1234" style="position:absolute;left:0;text-align:left;margin-left:18pt;margin-top:-32.6pt;width:756pt;height:2.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" fillcolor="black" stroked="f">
                <v:textbox>
                  <w:txbxContent>
                    <w:p w14:paraId="7CE150EA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323812" wp14:editId="5F9DDBD6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000" cy="227330"/>
                <wp:effectExtent l="0" t="0" r="0" b="0"/>
                <wp:wrapNone/>
                <wp:docPr id="137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6"/>
                              <w:gridCol w:w="1039"/>
                              <w:gridCol w:w="1264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2"/>
                              <w:gridCol w:w="592"/>
                            </w:tblGrid>
                            <w:tr w:rsidR="00F041E7" w14:paraId="482CD8B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34CC31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18A66F2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40421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80A49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B37B4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314D62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7167E0B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8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925C5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4" w:right="2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9,250.00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791D19A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18" w:right="4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6C6DB7B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7CAE60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7B83C9F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09E7D38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DAA06D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D5D73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CAE937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05C8D2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5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199F14B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8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6EA6F4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4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50,684.00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14:paraId="6ABB8C25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18" w:right="4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91,434.00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37FC5E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DE6856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6323812" id="Cuadro de texto 211" o:spid="_x0000_s1235" type="#_x0000_t202" style="position:absolute;left:0;text-align:left;margin-left:264.5pt;margin-top:3.7pt;width:510pt;height:17.9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6"/>
                        <w:gridCol w:w="1039"/>
                        <w:gridCol w:w="1264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2"/>
                        <w:gridCol w:w="592"/>
                      </w:tblGrid>
                      <w:tr w:rsidR="00F041E7" w14:paraId="482CD8BE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34CC31FC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18A66F2F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404215C" w14:textId="77777777" w:rsidR="00F041E7" w:rsidRDefault="00EA4391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80A49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B37B482" w14:textId="77777777" w:rsidR="00F041E7" w:rsidRDefault="00EA4391">
                            <w:pPr>
                              <w:pStyle w:val="TableParagraph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314D624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7167E0BE" w14:textId="77777777" w:rsidR="00F041E7" w:rsidRDefault="00EA4391">
                            <w:pPr>
                              <w:pStyle w:val="TableParagraph"/>
                              <w:spacing w:before="0"/>
                              <w:ind w:left="428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925C5AC" w14:textId="77777777" w:rsidR="00F041E7" w:rsidRDefault="00EA4391">
                            <w:pPr>
                              <w:pStyle w:val="TableParagraph"/>
                              <w:spacing w:before="0"/>
                              <w:ind w:left="284" w:right="2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9,250.00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791D19A5" w14:textId="77777777" w:rsidR="00F041E7" w:rsidRDefault="00EA4391">
                            <w:pPr>
                              <w:pStyle w:val="TableParagraph"/>
                              <w:spacing w:before="30"/>
                              <w:ind w:left="318" w:right="4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6C6DB7B0" w14:textId="77777777" w:rsidR="00F041E7" w:rsidRDefault="00EA4391">
                            <w:pPr>
                              <w:pStyle w:val="TableParagraph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7CAE600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7B83C9F6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09E7D383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DAA06DC" w14:textId="77777777" w:rsidR="00F041E7" w:rsidRDefault="00EA4391">
                            <w:pPr>
                              <w:pStyle w:val="TableParagraph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D5D73A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CAE937B" w14:textId="77777777" w:rsidR="00F041E7" w:rsidRDefault="00EA4391">
                            <w:pPr>
                              <w:pStyle w:val="TableParagraph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05C8D22" w14:textId="77777777" w:rsidR="00F041E7" w:rsidRDefault="00EA4391">
                            <w:pPr>
                              <w:pStyle w:val="TableParagraph"/>
                              <w:spacing w:before="32"/>
                              <w:ind w:left="245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199F14B7" w14:textId="77777777" w:rsidR="00F041E7" w:rsidRDefault="00EA4391">
                            <w:pPr>
                              <w:pStyle w:val="TableParagraph"/>
                              <w:spacing w:before="32"/>
                              <w:ind w:left="428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6EA6F46" w14:textId="77777777" w:rsidR="00F041E7" w:rsidRDefault="00EA4391">
                            <w:pPr>
                              <w:pStyle w:val="TableParagraph"/>
                              <w:spacing w:before="32"/>
                              <w:ind w:left="284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50,684.00</w:t>
                            </w:r>
                          </w:p>
                        </w:tc>
                        <w:tc>
                          <w:tcPr>
                            <w:tcW w:w="1182" w:type="dxa"/>
                          </w:tcPr>
                          <w:p w14:paraId="6ABB8C25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18" w:right="4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91,434.00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37FC5EBA" w14:textId="77777777" w:rsidR="00F041E7" w:rsidRDefault="00EA4391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DE6856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7887D2E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4"/>
      </w:tblGrid>
      <w:tr w:rsidR="00F041E7" w14:paraId="14E09A39" w14:textId="77777777">
        <w:trPr>
          <w:trHeight w:val="224"/>
        </w:trPr>
        <w:tc>
          <w:tcPr>
            <w:tcW w:w="305" w:type="dxa"/>
          </w:tcPr>
          <w:p w14:paraId="6A36FBA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5A60A9AE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95A4FA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28AE928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 w14:paraId="4C385594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2837F75E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6199A82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F491A09" w14:textId="77777777" w:rsidR="00F041E7" w:rsidRDefault="00EA4391">
            <w:pPr>
              <w:pStyle w:val="TableParagraph"/>
              <w:spacing w:before="0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2789692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7354DEE" w14:textId="77777777" w:rsidR="00F041E7" w:rsidRDefault="00EA4391">
            <w:pPr>
              <w:pStyle w:val="TableParagraph"/>
              <w:spacing w:before="0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2FB9D12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C58DE3" w14:textId="77777777" w:rsidR="00F041E7" w:rsidRDefault="00EA4391">
            <w:pPr>
              <w:pStyle w:val="TableParagraph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4AE108D8" w14:textId="77777777" w:rsidR="00F041E7" w:rsidRDefault="00EA4391">
            <w:pPr>
              <w:pStyle w:val="TableParagraph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361D15F8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D3D5570" w14:textId="77777777">
        <w:trPr>
          <w:trHeight w:val="232"/>
        </w:trPr>
        <w:tc>
          <w:tcPr>
            <w:tcW w:w="305" w:type="dxa"/>
          </w:tcPr>
          <w:p w14:paraId="078928F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33F6592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CC75F47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579ED10D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 w14:paraId="02C6CAA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1F58FD80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3401DE03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6AEE0A5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DED05B0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900126B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2CF78C7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C591EF9" w14:textId="77777777" w:rsidR="00F041E7" w:rsidRDefault="00EA4391">
            <w:pPr>
              <w:pStyle w:val="TableParagraph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5205DE2B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628FBCD" w14:textId="77777777" w:rsidR="00F041E7" w:rsidRDefault="00EA4391">
            <w:pPr>
              <w:pStyle w:val="TableParagraph"/>
              <w:spacing w:before="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2D50BBB2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82B841" w14:textId="77777777">
        <w:trPr>
          <w:trHeight w:val="371"/>
        </w:trPr>
        <w:tc>
          <w:tcPr>
            <w:tcW w:w="305" w:type="dxa"/>
          </w:tcPr>
          <w:p w14:paraId="05035EE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D5C02F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7DEA385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D801216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5429D8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A2EF9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40CEEECA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 w14:paraId="5DABA15C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 w14:paraId="1C5A286E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9CDCDEA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935" w:type="dxa"/>
          </w:tcPr>
          <w:p w14:paraId="77616E8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FDB5B02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D3F4DB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09463C8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080" w:type="dxa"/>
          </w:tcPr>
          <w:p w14:paraId="27C4B96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108DA9D" w14:textId="77777777" w:rsidR="00F041E7" w:rsidRDefault="00EA4391">
            <w:pPr>
              <w:pStyle w:val="TableParagraph"/>
              <w:spacing w:before="0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BB7961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D06077D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B5A080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7F392B2" w14:textId="77777777" w:rsidR="00F041E7" w:rsidRDefault="00EA4391">
            <w:pPr>
              <w:pStyle w:val="TableParagraph"/>
              <w:spacing w:before="0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64F8470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398AB5B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2F2A6D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1F74558" w14:textId="77777777" w:rsidR="00F041E7" w:rsidRDefault="00EA4391">
            <w:pPr>
              <w:pStyle w:val="TableParagraph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1210" w:type="dxa"/>
          </w:tcPr>
          <w:p w14:paraId="662C267F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46CDB4B2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850,000.00</w:t>
            </w:r>
          </w:p>
        </w:tc>
        <w:tc>
          <w:tcPr>
            <w:tcW w:w="594" w:type="dxa"/>
          </w:tcPr>
          <w:p w14:paraId="5C99F35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195947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AE255C6" w14:textId="77777777">
        <w:trPr>
          <w:trHeight w:val="302"/>
        </w:trPr>
        <w:tc>
          <w:tcPr>
            <w:tcW w:w="305" w:type="dxa"/>
          </w:tcPr>
          <w:p w14:paraId="3DE3900C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5E19EEB4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3E7612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7E8624D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 w14:paraId="7B408E5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 w14:paraId="76A0B26F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DEA33A7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 w14:paraId="6CCC53B9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5B4DA0A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61D98F6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881DB6D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CBB812" w14:textId="77777777" w:rsidR="00F041E7" w:rsidRDefault="00EA4391">
            <w:pPr>
              <w:pStyle w:val="TableParagraph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10" w:type="dxa"/>
          </w:tcPr>
          <w:p w14:paraId="5A614B5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1949A1A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 w14:paraId="1CE8D28E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4D6BB9E" w14:textId="77777777">
        <w:trPr>
          <w:trHeight w:val="224"/>
        </w:trPr>
        <w:tc>
          <w:tcPr>
            <w:tcW w:w="305" w:type="dxa"/>
          </w:tcPr>
          <w:p w14:paraId="48014BA5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74BFD40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E36F22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1CF3BC20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739" w:type="dxa"/>
          </w:tcPr>
          <w:p w14:paraId="4D84CCE6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7AB57303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1E0A23AB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0607080E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CCA5A6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3FBC3B9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C9051B1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79AEA0F" w14:textId="77777777" w:rsidR="00F041E7" w:rsidRDefault="00EA4391">
            <w:pPr>
              <w:pStyle w:val="TableParagraph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0D123DE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FDDBBE2" w14:textId="77777777" w:rsidR="00F041E7" w:rsidRDefault="00EA4391">
            <w:pPr>
              <w:pStyle w:val="TableParagraph"/>
              <w:spacing w:before="0" w:line="96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487D9555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CE858CB" w14:textId="77777777" w:rsidR="00F041E7" w:rsidRDefault="00F041E7">
      <w:pPr>
        <w:spacing w:before="4"/>
        <w:rPr>
          <w:b/>
          <w:sz w:val="15"/>
        </w:rPr>
      </w:pPr>
    </w:p>
    <w:p w14:paraId="48A326A8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077DA7" wp14:editId="286C5280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38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041E7" w14:paraId="70FBEA4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0D7432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3DC4DA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4094E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2387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0A30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F81E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8B9CCF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AF7DD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1F7121E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E7EC9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0B8CB4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0B58797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C37CC6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3AA4C6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4237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5ED86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A0476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EE0E4E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4BB717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5FD2843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BFE957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C5B1C7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6077DA7" id="Cuadro de texto 212" o:spid="_x0000_s1236" type="#_x0000_t202" style="position:absolute;left:0;text-align:left;margin-left:260.55pt;margin-top:-1pt;width:513.95pt;height:17.9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041E7" w14:paraId="70FBEA4D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0D743293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3DC4DAC3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4094EDF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23874C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0A309F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F81E9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8B9CCF0" w14:textId="77777777" w:rsidR="00F041E7" w:rsidRDefault="00EA4391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AF7DD70" w14:textId="77777777" w:rsidR="00F041E7" w:rsidRDefault="00EA4391">
                            <w:pPr>
                              <w:pStyle w:val="TableParagraph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1F7121E" w14:textId="77777777" w:rsidR="00F041E7" w:rsidRDefault="00EA4391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E7EC943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0B8CB46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0B587972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C37CC6D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3AA4C69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4237AE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5ED863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A0476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EE0E4EE" w14:textId="77777777" w:rsidR="00F041E7" w:rsidRDefault="00EA4391">
                            <w:pPr>
                              <w:pStyle w:val="TableParagraph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4BB717B" w14:textId="77777777" w:rsidR="00F041E7" w:rsidRDefault="00EA4391">
                            <w:pPr>
                              <w:pStyle w:val="TableParagraph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5FD2843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BFE9578" w14:textId="77777777" w:rsidR="00F041E7" w:rsidRDefault="00EA4391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C5B1C7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60EDCB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26"/>
        <w:gridCol w:w="1739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4"/>
      </w:tblGrid>
      <w:tr w:rsidR="00F041E7" w14:paraId="63B549C0" w14:textId="77777777">
        <w:trPr>
          <w:trHeight w:val="224"/>
        </w:trPr>
        <w:tc>
          <w:tcPr>
            <w:tcW w:w="305" w:type="dxa"/>
          </w:tcPr>
          <w:p w14:paraId="7337131A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22E4C17C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CDF816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6573E73E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39" w:type="dxa"/>
          </w:tcPr>
          <w:p w14:paraId="2A7B106A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4E3172A5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A08105D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02689342" w14:textId="77777777" w:rsidR="00F041E7" w:rsidRDefault="00EA4391">
            <w:pPr>
              <w:pStyle w:val="TableParagraph"/>
              <w:spacing w:before="0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0E60BCB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5F22CC" w14:textId="77777777" w:rsidR="00F041E7" w:rsidRDefault="00EA4391">
            <w:pPr>
              <w:pStyle w:val="TableParagraph"/>
              <w:spacing w:before="0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0C6B17D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193D6C5" w14:textId="77777777" w:rsidR="00F041E7" w:rsidRDefault="00EA4391">
            <w:pPr>
              <w:pStyle w:val="TableParagraph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1FA2FEC3" w14:textId="77777777" w:rsidR="00F041E7" w:rsidRDefault="00EA4391">
            <w:pPr>
              <w:pStyle w:val="TableParagraph"/>
              <w:spacing w:before="3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4B144559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CBE4B32" w14:textId="77777777">
        <w:trPr>
          <w:trHeight w:val="232"/>
        </w:trPr>
        <w:tc>
          <w:tcPr>
            <w:tcW w:w="305" w:type="dxa"/>
          </w:tcPr>
          <w:p w14:paraId="3CDB27D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3E9320F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D648BB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05516346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39" w:type="dxa"/>
          </w:tcPr>
          <w:p w14:paraId="1E5A1BD8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01EAF5C7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DE391A2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0E56D27E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3D5DFB3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EF3AB26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4F99178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54E7912" w14:textId="77777777" w:rsidR="00F041E7" w:rsidRDefault="00EA4391">
            <w:pPr>
              <w:pStyle w:val="TableParagraph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2E875E2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A3434B2" w14:textId="77777777" w:rsidR="00F041E7" w:rsidRDefault="00EA4391">
            <w:pPr>
              <w:pStyle w:val="TableParagraph"/>
              <w:spacing w:before="0" w:line="104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5FD6566C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091D554" w14:textId="77777777">
        <w:trPr>
          <w:trHeight w:val="371"/>
        </w:trPr>
        <w:tc>
          <w:tcPr>
            <w:tcW w:w="305" w:type="dxa"/>
          </w:tcPr>
          <w:p w14:paraId="6B578E75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90121C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5B79B21F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6B33F81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598157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67BB19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425905BC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 w14:paraId="6C3DDE40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39" w:type="dxa"/>
          </w:tcPr>
          <w:p w14:paraId="1C843F1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8759A0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935" w:type="dxa"/>
          </w:tcPr>
          <w:p w14:paraId="72A36A6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2365D39" w14:textId="77777777" w:rsidR="00F041E7" w:rsidRDefault="00EA4391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AA2F8C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92F8094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080" w:type="dxa"/>
          </w:tcPr>
          <w:p w14:paraId="0E648FD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2EF48C1" w14:textId="77777777" w:rsidR="00F041E7" w:rsidRDefault="00EA4391">
            <w:pPr>
              <w:pStyle w:val="TableParagraph"/>
              <w:spacing w:before="0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C6F48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BA06FEF" w14:textId="77777777" w:rsidR="00F041E7" w:rsidRDefault="00EA4391">
            <w:pPr>
              <w:pStyle w:val="TableParagraph"/>
              <w:spacing w:before="0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4F2EBF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53D2F4" w14:textId="77777777" w:rsidR="00F041E7" w:rsidRDefault="00EA4391">
            <w:pPr>
              <w:pStyle w:val="TableParagraph"/>
              <w:spacing w:before="0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8D09B4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5E2CFCE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4B155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07E55B0" w14:textId="77777777" w:rsidR="00F041E7" w:rsidRDefault="00EA4391">
            <w:pPr>
              <w:pStyle w:val="TableParagraph"/>
              <w:spacing w:before="0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1210" w:type="dxa"/>
          </w:tcPr>
          <w:p w14:paraId="39AA2BC9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505E98C2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650,000.00</w:t>
            </w:r>
          </w:p>
        </w:tc>
        <w:tc>
          <w:tcPr>
            <w:tcW w:w="594" w:type="dxa"/>
          </w:tcPr>
          <w:p w14:paraId="5817230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AA82B4D" w14:textId="77777777" w:rsidR="00F041E7" w:rsidRDefault="00EA4391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EE16B42" w14:textId="77777777">
        <w:trPr>
          <w:trHeight w:val="302"/>
        </w:trPr>
        <w:tc>
          <w:tcPr>
            <w:tcW w:w="305" w:type="dxa"/>
          </w:tcPr>
          <w:p w14:paraId="25B1E5BD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34C73EA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ABA7E7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3F920B6C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39" w:type="dxa"/>
          </w:tcPr>
          <w:p w14:paraId="60CCFB8F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935" w:type="dxa"/>
          </w:tcPr>
          <w:p w14:paraId="32DB882C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B03D70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80" w:type="dxa"/>
          </w:tcPr>
          <w:p w14:paraId="4D5DEA1C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EB0C97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24EBD39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1BDE84F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85E5CF" w14:textId="77777777" w:rsidR="00F041E7" w:rsidRDefault="00EA4391">
            <w:pPr>
              <w:pStyle w:val="TableParagraph"/>
              <w:ind w:left="248" w:right="2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210" w:type="dxa"/>
          </w:tcPr>
          <w:p w14:paraId="04CDF82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CB52A8F" w14:textId="77777777" w:rsidR="00F041E7" w:rsidRDefault="00EA4391">
            <w:pPr>
              <w:pStyle w:val="TableParagraph"/>
              <w:spacing w:before="0"/>
              <w:ind w:right="428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594" w:type="dxa"/>
          </w:tcPr>
          <w:p w14:paraId="7D2E939A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FEAFD1D" w14:textId="77777777">
        <w:trPr>
          <w:trHeight w:val="224"/>
        </w:trPr>
        <w:tc>
          <w:tcPr>
            <w:tcW w:w="305" w:type="dxa"/>
          </w:tcPr>
          <w:p w14:paraId="28DCCDF8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39D67AD6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433321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6B16829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739" w:type="dxa"/>
          </w:tcPr>
          <w:p w14:paraId="599C9EAA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687FC86E" w14:textId="77777777" w:rsidR="00F041E7" w:rsidRDefault="00EA4391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9391AA7" w14:textId="77777777" w:rsidR="00F041E7" w:rsidRDefault="00EA4391">
            <w:pPr>
              <w:pStyle w:val="TableParagraph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6EC0215A" w14:textId="77777777" w:rsidR="00F041E7" w:rsidRDefault="00EA4391">
            <w:pPr>
              <w:pStyle w:val="TableParagraph"/>
              <w:ind w:left="242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BCC6BBC" w14:textId="77777777" w:rsidR="00F041E7" w:rsidRDefault="00EA4391">
            <w:pPr>
              <w:pStyle w:val="TableParagraph"/>
              <w:ind w:left="4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C4DF6D2" w14:textId="77777777" w:rsidR="00F041E7" w:rsidRDefault="00EA4391">
            <w:pPr>
              <w:pStyle w:val="TableParagraph"/>
              <w:ind w:left="245" w:right="2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602A2DD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E2EEA8E" w14:textId="77777777" w:rsidR="00F041E7" w:rsidRDefault="00EA4391">
            <w:pPr>
              <w:pStyle w:val="TableParagraph"/>
              <w:ind w:left="248" w:right="1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38E8FD23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D44005B" w14:textId="77777777" w:rsidR="00F041E7" w:rsidRDefault="00EA4391">
            <w:pPr>
              <w:pStyle w:val="TableParagraph"/>
              <w:spacing w:before="0" w:line="96" w:lineRule="exact"/>
              <w:ind w:right="42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14CE7854" w14:textId="77777777" w:rsidR="00F041E7" w:rsidRDefault="00EA4391"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4FD3022" w14:textId="77777777" w:rsidR="00F041E7" w:rsidRDefault="00F041E7">
      <w:pPr>
        <w:spacing w:before="4"/>
        <w:rPr>
          <w:b/>
          <w:sz w:val="15"/>
        </w:rPr>
      </w:pPr>
    </w:p>
    <w:p w14:paraId="002C3FBA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A5C261" wp14:editId="181EE0D4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165" cy="227330"/>
                <wp:effectExtent l="0" t="0" r="0" b="0"/>
                <wp:wrapNone/>
                <wp:docPr id="139" name="Cuadro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16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041E7" w14:paraId="5CC9B56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00194E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5F793C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5ED13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17FD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6EBA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ECA4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657A83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82494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E74589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07893C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4B008B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4140D2C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EE4375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42C3D9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4428E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E28F6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A3EF3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B1D869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6C1762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6DF409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DBE9D9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04C09B6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EA5C261" id="Cuadro de texto 213" o:spid="_x0000_s1237" type="#_x0000_t202" style="position:absolute;left:0;text-align:left;margin-left:260.55pt;margin-top:-1pt;width:513.95pt;height:17.9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041E7" w14:paraId="5CC9B565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00194EFB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5F793C7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5ED13A8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17FDC1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6EBA44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ECA4C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657A83F1" w14:textId="77777777" w:rsidR="00F041E7" w:rsidRDefault="00EA4391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82494FC" w14:textId="77777777" w:rsidR="00F041E7" w:rsidRDefault="00EA4391">
                            <w:pPr>
                              <w:pStyle w:val="TableParagraph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E74589F" w14:textId="77777777" w:rsidR="00F041E7" w:rsidRDefault="00EA4391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07893C4" w14:textId="77777777" w:rsidR="00F041E7" w:rsidRDefault="00EA4391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4B008BD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4140D2CF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EE43759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42C3D9A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4428EA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E28F66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A3EF3A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0B1D869A" w14:textId="77777777" w:rsidR="00F041E7" w:rsidRDefault="00EA4391">
                            <w:pPr>
                              <w:pStyle w:val="TableParagraph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6C1762D" w14:textId="77777777" w:rsidR="00F041E7" w:rsidRDefault="00EA4391">
                            <w:pPr>
                              <w:pStyle w:val="TableParagraph"/>
                              <w:spacing w:before="32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6DF409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DBE9D93" w14:textId="77777777" w:rsidR="00F041E7" w:rsidRDefault="00EA4391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04C09B6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C957EF7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26"/>
        <w:gridCol w:w="1555"/>
        <w:gridCol w:w="1079"/>
        <w:gridCol w:w="1080"/>
        <w:gridCol w:w="1266"/>
        <w:gridCol w:w="1080"/>
        <w:gridCol w:w="1080"/>
        <w:gridCol w:w="910"/>
        <w:gridCol w:w="1094"/>
        <w:gridCol w:w="1250"/>
        <w:gridCol w:w="594"/>
      </w:tblGrid>
      <w:tr w:rsidR="00F041E7" w14:paraId="0E83ACDC" w14:textId="77777777">
        <w:trPr>
          <w:trHeight w:val="224"/>
        </w:trPr>
        <w:tc>
          <w:tcPr>
            <w:tcW w:w="305" w:type="dxa"/>
          </w:tcPr>
          <w:p w14:paraId="4E348CA4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51045FAC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FD7192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69EC0A69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555" w:type="dxa"/>
          </w:tcPr>
          <w:p w14:paraId="1F584EEA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9D828A6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080" w:type="dxa"/>
          </w:tcPr>
          <w:p w14:paraId="149C2047" w14:textId="77777777" w:rsidR="00F041E7" w:rsidRDefault="00EA4391">
            <w:pPr>
              <w:pStyle w:val="TableParagraph"/>
              <w:spacing w:before="0"/>
              <w:ind w:left="242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266" w:type="dxa"/>
          </w:tcPr>
          <w:p w14:paraId="448F1192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A1D658" w14:textId="77777777" w:rsidR="00F041E7" w:rsidRDefault="00EA4391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A8D2AC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6DA6EF1E" w14:textId="77777777" w:rsidR="00F041E7" w:rsidRDefault="00EA4391">
            <w:pPr>
              <w:pStyle w:val="TableParagraph"/>
              <w:spacing w:before="0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8303B8C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1250" w:type="dxa"/>
          </w:tcPr>
          <w:p w14:paraId="2D694832" w14:textId="77777777" w:rsidR="00F041E7" w:rsidRDefault="00EA4391">
            <w:pPr>
              <w:pStyle w:val="TableParagraph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20,500.00</w:t>
            </w:r>
          </w:p>
        </w:tc>
        <w:tc>
          <w:tcPr>
            <w:tcW w:w="594" w:type="dxa"/>
          </w:tcPr>
          <w:p w14:paraId="3B0373F1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B602DE0" w14:textId="77777777">
        <w:trPr>
          <w:trHeight w:val="232"/>
        </w:trPr>
        <w:tc>
          <w:tcPr>
            <w:tcW w:w="305" w:type="dxa"/>
          </w:tcPr>
          <w:p w14:paraId="6C8B3243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331412F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428C42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4AFAFDDD" w14:textId="77777777" w:rsidR="00F041E7" w:rsidRDefault="00EA4391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555" w:type="dxa"/>
          </w:tcPr>
          <w:p w14:paraId="19E9E95E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79" w:type="dxa"/>
          </w:tcPr>
          <w:p w14:paraId="3DAA8C12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-32,000.00</w:t>
            </w:r>
          </w:p>
        </w:tc>
        <w:tc>
          <w:tcPr>
            <w:tcW w:w="1080" w:type="dxa"/>
          </w:tcPr>
          <w:p w14:paraId="52CC6EF9" w14:textId="77777777" w:rsidR="00F041E7" w:rsidRDefault="00EA4391">
            <w:pPr>
              <w:pStyle w:val="TableParagraph"/>
              <w:ind w:left="242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266" w:type="dxa"/>
          </w:tcPr>
          <w:p w14:paraId="07CA1788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F58469" w14:textId="77777777" w:rsidR="00F041E7" w:rsidRDefault="00EA4391">
            <w:pPr>
              <w:pStyle w:val="TableParagraph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E59F56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131E955D" w14:textId="77777777" w:rsidR="00F041E7" w:rsidRDefault="00EA4391">
            <w:pPr>
              <w:pStyle w:val="TableParagraph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54D293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1250" w:type="dxa"/>
          </w:tcPr>
          <w:p w14:paraId="2C1F175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FCE1D99" w14:textId="77777777" w:rsidR="00F041E7" w:rsidRDefault="00EA4391">
            <w:pPr>
              <w:pStyle w:val="TableParagraph"/>
              <w:spacing w:before="0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18,000.00</w:t>
            </w:r>
          </w:p>
        </w:tc>
        <w:tc>
          <w:tcPr>
            <w:tcW w:w="594" w:type="dxa"/>
          </w:tcPr>
          <w:p w14:paraId="61523FA3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6DB651D" w14:textId="77777777">
        <w:trPr>
          <w:trHeight w:val="371"/>
        </w:trPr>
        <w:tc>
          <w:tcPr>
            <w:tcW w:w="305" w:type="dxa"/>
          </w:tcPr>
          <w:p w14:paraId="23CCC62A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DB004B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49A6F83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58D2DF3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428973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43D43C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0D5E6212" w14:textId="77777777" w:rsidR="00F041E7" w:rsidRDefault="00EA4391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 w14:paraId="78E4FD2A" w14:textId="77777777" w:rsidR="00F041E7" w:rsidRDefault="00EA4391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55" w:type="dxa"/>
          </w:tcPr>
          <w:p w14:paraId="03D1300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B2CCC2C" w14:textId="77777777" w:rsidR="00F041E7" w:rsidRDefault="00EA4391">
            <w:pPr>
              <w:pStyle w:val="TableParagraph"/>
              <w:spacing w:before="0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0A173F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CEAF5F1" w14:textId="77777777" w:rsidR="00F041E7" w:rsidRDefault="00EA4391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080" w:type="dxa"/>
          </w:tcPr>
          <w:p w14:paraId="3CE9FA4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732C2C4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266" w:type="dxa"/>
          </w:tcPr>
          <w:p w14:paraId="7166BEA7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DAD0AC7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1,186,800.00</w:t>
            </w:r>
          </w:p>
        </w:tc>
        <w:tc>
          <w:tcPr>
            <w:tcW w:w="1080" w:type="dxa"/>
          </w:tcPr>
          <w:p w14:paraId="42831C6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AE495E5" w14:textId="77777777" w:rsidR="00F041E7" w:rsidRDefault="00EA4391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57582B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DE4BA1" w14:textId="77777777" w:rsidR="00F041E7" w:rsidRDefault="00EA4391">
            <w:pPr>
              <w:pStyle w:val="TableParagraph"/>
              <w:spacing w:before="0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1608297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22AB89B" w14:textId="77777777" w:rsidR="00F041E7" w:rsidRDefault="00EA4391">
            <w:pPr>
              <w:pStyle w:val="TableParagraph"/>
              <w:spacing w:before="0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BF8E302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6298F42" w14:textId="77777777" w:rsidR="00F041E7" w:rsidRDefault="00EA4391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1250" w:type="dxa"/>
          </w:tcPr>
          <w:p w14:paraId="23698E0D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237B4F9B" w14:textId="77777777" w:rsidR="00F041E7" w:rsidRDefault="00EA4391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1,200,000.00</w:t>
            </w:r>
          </w:p>
        </w:tc>
        <w:tc>
          <w:tcPr>
            <w:tcW w:w="594" w:type="dxa"/>
          </w:tcPr>
          <w:p w14:paraId="4CA9C0B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752999A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69DC74" w14:textId="77777777">
        <w:trPr>
          <w:trHeight w:val="302"/>
        </w:trPr>
        <w:tc>
          <w:tcPr>
            <w:tcW w:w="305" w:type="dxa"/>
          </w:tcPr>
          <w:p w14:paraId="49C2DDE7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53C7D4F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442C13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7FFBCDA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55" w:type="dxa"/>
          </w:tcPr>
          <w:p w14:paraId="7A0E2622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BD9E0DD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0" w:type="dxa"/>
          </w:tcPr>
          <w:p w14:paraId="40943129" w14:textId="77777777" w:rsidR="00F041E7" w:rsidRDefault="00EA4391">
            <w:pPr>
              <w:pStyle w:val="TableParagraph"/>
              <w:ind w:left="242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266" w:type="dxa"/>
          </w:tcPr>
          <w:p w14:paraId="102ED88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3646DA" w14:textId="77777777" w:rsidR="00F041E7" w:rsidRDefault="00EA4391">
            <w:pPr>
              <w:pStyle w:val="TableParagraph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490AC9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262FA8F2" w14:textId="77777777" w:rsidR="00F041E7" w:rsidRDefault="00EA4391">
            <w:pPr>
              <w:pStyle w:val="TableParagraph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D71235C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250" w:type="dxa"/>
          </w:tcPr>
          <w:p w14:paraId="486632EC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3BC71E9" w14:textId="77777777" w:rsidR="00F041E7" w:rsidRDefault="00EA4391">
            <w:pPr>
              <w:pStyle w:val="TableParagraph"/>
              <w:spacing w:before="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594" w:type="dxa"/>
          </w:tcPr>
          <w:p w14:paraId="3F6AB9E2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0086585" w14:textId="77777777">
        <w:trPr>
          <w:trHeight w:val="302"/>
        </w:trPr>
        <w:tc>
          <w:tcPr>
            <w:tcW w:w="305" w:type="dxa"/>
          </w:tcPr>
          <w:p w14:paraId="043B47AE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7139834C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66EF77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2A177535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EQUIPO DE </w:t>
            </w:r>
            <w:r>
              <w:rPr>
                <w:w w:val="105"/>
                <w:sz w:val="10"/>
              </w:rPr>
              <w:t>CÓMPUTO</w:t>
            </w:r>
          </w:p>
        </w:tc>
        <w:tc>
          <w:tcPr>
            <w:tcW w:w="1555" w:type="dxa"/>
          </w:tcPr>
          <w:p w14:paraId="60F82CD9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200,000.00</w:t>
            </w:r>
          </w:p>
        </w:tc>
        <w:tc>
          <w:tcPr>
            <w:tcW w:w="1079" w:type="dxa"/>
          </w:tcPr>
          <w:p w14:paraId="2BDD5C52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120,000.00</w:t>
            </w:r>
          </w:p>
        </w:tc>
        <w:tc>
          <w:tcPr>
            <w:tcW w:w="1080" w:type="dxa"/>
          </w:tcPr>
          <w:p w14:paraId="662B874F" w14:textId="77777777" w:rsidR="00F041E7" w:rsidRDefault="00EA4391">
            <w:pPr>
              <w:pStyle w:val="TableParagraph"/>
              <w:ind w:left="242" w:right="1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266" w:type="dxa"/>
          </w:tcPr>
          <w:p w14:paraId="2EF2D384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A9456C" w14:textId="77777777" w:rsidR="00F041E7" w:rsidRDefault="00EA4391">
            <w:pPr>
              <w:pStyle w:val="TableParagraph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D90B3C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0D90F62F" w14:textId="77777777" w:rsidR="00F041E7" w:rsidRDefault="00EA4391">
            <w:pPr>
              <w:pStyle w:val="TableParagraph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D412672" w14:textId="77777777" w:rsidR="00F041E7" w:rsidRDefault="00EA4391">
            <w:pPr>
              <w:pStyle w:val="TableParagraph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1250" w:type="dxa"/>
          </w:tcPr>
          <w:p w14:paraId="176C8DD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A89AA26" w14:textId="77777777" w:rsidR="00F041E7" w:rsidRDefault="00EA4391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320,000.00</w:t>
            </w:r>
          </w:p>
        </w:tc>
        <w:tc>
          <w:tcPr>
            <w:tcW w:w="594" w:type="dxa"/>
          </w:tcPr>
          <w:p w14:paraId="4E514D1E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7C22181" w14:textId="77777777">
        <w:trPr>
          <w:trHeight w:val="224"/>
        </w:trPr>
        <w:tc>
          <w:tcPr>
            <w:tcW w:w="305" w:type="dxa"/>
          </w:tcPr>
          <w:p w14:paraId="7D2B6F30" w14:textId="77777777" w:rsidR="00F041E7" w:rsidRDefault="00EA4391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06557668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7AC31E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2826" w:type="dxa"/>
          </w:tcPr>
          <w:p w14:paraId="44030E49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55" w:type="dxa"/>
          </w:tcPr>
          <w:p w14:paraId="4447D62B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F00CAF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1080" w:type="dxa"/>
          </w:tcPr>
          <w:p w14:paraId="1E235FFB" w14:textId="77777777" w:rsidR="00F041E7" w:rsidRDefault="00EA4391">
            <w:pPr>
              <w:pStyle w:val="TableParagraph"/>
              <w:ind w:left="242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1266" w:type="dxa"/>
          </w:tcPr>
          <w:p w14:paraId="4E25E1D2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5513A0" w14:textId="77777777" w:rsidR="00F041E7" w:rsidRDefault="00EA4391">
            <w:pPr>
              <w:pStyle w:val="TableParagraph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DEAEE7" w14:textId="77777777" w:rsidR="00F041E7" w:rsidRDefault="00EA4391">
            <w:pPr>
              <w:pStyle w:val="TableParagraph"/>
              <w:ind w:left="242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39E89C39" w14:textId="77777777" w:rsidR="00F041E7" w:rsidRDefault="00EA4391">
            <w:pPr>
              <w:pStyle w:val="TableParagraph"/>
              <w:ind w:right="27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BBE1B6A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1250" w:type="dxa"/>
          </w:tcPr>
          <w:p w14:paraId="372E69C8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A9CE0F2" w14:textId="77777777" w:rsidR="00F041E7" w:rsidRDefault="00EA4391">
            <w:pPr>
              <w:pStyle w:val="TableParagraph"/>
              <w:spacing w:before="0" w:line="96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29,000.00</w:t>
            </w:r>
          </w:p>
        </w:tc>
        <w:tc>
          <w:tcPr>
            <w:tcW w:w="594" w:type="dxa"/>
          </w:tcPr>
          <w:p w14:paraId="3F6E5BBC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D8BFC0C" w14:textId="77777777" w:rsidR="00F041E7" w:rsidRDefault="00F041E7">
      <w:pPr>
        <w:spacing w:before="4"/>
        <w:rPr>
          <w:b/>
          <w:sz w:val="15"/>
        </w:rPr>
      </w:pPr>
    </w:p>
    <w:p w14:paraId="3E513C50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A3D378" wp14:editId="6EF4941C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000" cy="227330"/>
                <wp:effectExtent l="0" t="0" r="0" b="0"/>
                <wp:wrapNone/>
                <wp:docPr id="140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6"/>
                              <w:gridCol w:w="1080"/>
                              <w:gridCol w:w="1080"/>
                              <w:gridCol w:w="1265"/>
                              <w:gridCol w:w="1081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041E7" w14:paraId="135BAD9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409795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4084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3766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8534CF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BCF2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B017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B7145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393BC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5B772B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B943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1256DC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3F1F7EA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49BB3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1,417,500.00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A0B0F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0B2724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1,186,800.00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D64F7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B2EA2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ACEED2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F6C061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E32B14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1,667,500.00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C762C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3F0F39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3A3D378" id="Cuadro de texto 214" o:spid="_x0000_s1238" type="#_x0000_t202" style="position:absolute;left:0;text-align:left;margin-left:264.5pt;margin-top:-1pt;width:510pt;height:17.9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6"/>
                        <w:gridCol w:w="1080"/>
                        <w:gridCol w:w="1080"/>
                        <w:gridCol w:w="1265"/>
                        <w:gridCol w:w="1081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041E7" w14:paraId="135BAD99" w14:textId="77777777">
                        <w:trPr>
                          <w:trHeight w:val="178"/>
                        </w:trPr>
                        <w:tc>
                          <w:tcPr>
                            <w:tcW w:w="766" w:type="dxa"/>
                          </w:tcPr>
                          <w:p w14:paraId="4097951E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4084E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37661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8534CF9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BCF281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B0170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B7145E8" w14:textId="77777777" w:rsidR="00F041E7" w:rsidRDefault="00EA4391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393BC9C" w14:textId="77777777" w:rsidR="00F041E7" w:rsidRDefault="00EA4391">
                            <w:pPr>
                              <w:pStyle w:val="TableParagraph"/>
                              <w:spacing w:before="0"/>
                              <w:ind w:left="2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5B772BC" w14:textId="77777777" w:rsidR="00F041E7" w:rsidRDefault="00EA4391">
                            <w:pPr>
                              <w:pStyle w:val="TableParagraph"/>
                              <w:spacing w:before="3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B94368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1256DC5" w14:textId="77777777">
                        <w:trPr>
                          <w:trHeight w:val="178"/>
                        </w:trPr>
                        <w:tc>
                          <w:tcPr>
                            <w:tcW w:w="766" w:type="dxa"/>
                          </w:tcPr>
                          <w:p w14:paraId="3F1F7EA1" w14:textId="77777777" w:rsidR="00F041E7" w:rsidRDefault="00EA4391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49BB3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1,417,500.00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A0B0FB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0B27243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1,186,800.00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D64F75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B2EA2E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ACEED23" w14:textId="77777777" w:rsidR="00F041E7" w:rsidRDefault="00EA4391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F6C0619" w14:textId="77777777" w:rsidR="00F041E7" w:rsidRDefault="00EA4391">
                            <w:pPr>
                              <w:pStyle w:val="TableParagraph"/>
                              <w:spacing w:before="32"/>
                              <w:ind w:left="27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E32B14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1,667,500.00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C762C8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3F0F39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D83AEBD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64"/>
        <w:gridCol w:w="1584"/>
        <w:gridCol w:w="1079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5BA965B9" w14:textId="77777777">
        <w:trPr>
          <w:trHeight w:val="146"/>
        </w:trPr>
        <w:tc>
          <w:tcPr>
            <w:tcW w:w="305" w:type="dxa"/>
          </w:tcPr>
          <w:p w14:paraId="4FD37528" w14:textId="77777777" w:rsidR="00F041E7" w:rsidRDefault="00EA4391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7E4259F7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282622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64" w:type="dxa"/>
          </w:tcPr>
          <w:p w14:paraId="6EFC2ABC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584" w:type="dxa"/>
          </w:tcPr>
          <w:p w14:paraId="5B0073D1" w14:textId="77777777" w:rsidR="00F041E7" w:rsidRDefault="00EA4391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680D24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199" w:type="dxa"/>
          </w:tcPr>
          <w:p w14:paraId="21CCED5B" w14:textId="77777777" w:rsidR="00F041E7" w:rsidRDefault="00EA4391">
            <w:pPr>
              <w:pStyle w:val="TableParagraph"/>
              <w:spacing w:before="0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4DBA7647" w14:textId="77777777" w:rsidR="00F041E7" w:rsidRDefault="00EA4391">
            <w:pPr>
              <w:pStyle w:val="TableParagraph"/>
              <w:spacing w:before="0"/>
              <w:ind w:left="278" w:right="2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5860CE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867E9A" w14:textId="77777777" w:rsidR="00F041E7" w:rsidRDefault="00EA4391">
            <w:pPr>
              <w:pStyle w:val="TableParagraph"/>
              <w:spacing w:before="0"/>
              <w:ind w:left="242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4B3A387" w14:textId="77777777" w:rsidR="00F041E7" w:rsidRDefault="00EA4391">
            <w:pPr>
              <w:pStyle w:val="TableParagraph"/>
              <w:spacing w:before="0"/>
              <w:ind w:left="418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A9533C0" w14:textId="77777777" w:rsidR="00F041E7" w:rsidRDefault="00EA4391">
            <w:pPr>
              <w:pStyle w:val="TableParagraph"/>
              <w:spacing w:before="0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1184" w:type="dxa"/>
          </w:tcPr>
          <w:p w14:paraId="48EF586B" w14:textId="77777777" w:rsidR="00F041E7" w:rsidRDefault="00EA4391">
            <w:pPr>
              <w:pStyle w:val="TableParagraph"/>
              <w:spacing w:before="30" w:line="96" w:lineRule="exact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14,000.00</w:t>
            </w:r>
          </w:p>
        </w:tc>
        <w:tc>
          <w:tcPr>
            <w:tcW w:w="594" w:type="dxa"/>
          </w:tcPr>
          <w:p w14:paraId="211FCA87" w14:textId="77777777" w:rsidR="00F041E7" w:rsidRDefault="00EA4391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CB04B64" w14:textId="77777777" w:rsidR="00F041E7" w:rsidRDefault="00F041E7">
      <w:pPr>
        <w:spacing w:before="4"/>
        <w:rPr>
          <w:b/>
          <w:sz w:val="15"/>
        </w:rPr>
      </w:pPr>
    </w:p>
    <w:p w14:paraId="6249055B" w14:textId="77777777" w:rsidR="00F041E7" w:rsidRDefault="00EA4391">
      <w:pPr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E2D734" wp14:editId="1466C86D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215" cy="93345"/>
                <wp:effectExtent l="0" t="0" r="0" b="0"/>
                <wp:wrapNone/>
                <wp:docPr id="141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21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041E7" w14:paraId="57C485B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42" w:type="dxa"/>
                                </w:tcPr>
                                <w:p w14:paraId="2169E58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69748A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4CB1BF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FD93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0AA0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B7D4C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A699A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06B23E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94D242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F70DC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4B2BD4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7E2D734" id="Cuadro de texto 215" o:spid="_x0000_s1239" type="#_x0000_t202" style="position:absolute;left:0;text-align:left;margin-left:279.05pt;margin-top:-1pt;width:495.45pt;height:7.3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041E7" w14:paraId="57C485BB" w14:textId="77777777">
                        <w:trPr>
                          <w:trHeight w:val="146"/>
                        </w:trPr>
                        <w:tc>
                          <w:tcPr>
                            <w:tcW w:w="542" w:type="dxa"/>
                          </w:tcPr>
                          <w:p w14:paraId="2169E588" w14:textId="77777777" w:rsidR="00F041E7" w:rsidRDefault="00EA4391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69748A7" w14:textId="77777777" w:rsidR="00F041E7" w:rsidRDefault="00EA4391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4CB1BFE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FD935A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0AA06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B7D4C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A699AFA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06B23E6" w14:textId="77777777" w:rsidR="00F041E7" w:rsidRDefault="00EA4391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94D242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F70DC68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4B2BD4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p w14:paraId="265F5F95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3E2A3B5" w14:textId="77777777" w:rsidR="00F041E7" w:rsidRDefault="00EA4391">
      <w:pPr>
        <w:pStyle w:val="Ttulo1"/>
      </w:pPr>
      <w:r>
        <w:t>Ejecucion Analitica del Presupuesto</w:t>
      </w:r>
    </w:p>
    <w:p w14:paraId="18AF22A9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11D160F3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880FC8E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7765A8DA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120BA829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643EF533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5E518A3B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930D811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61DDEDD3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4623AB9B" wp14:editId="617B2103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3" name="Rectá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2B98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623AB9B" id="Rectángulo 216" o:spid="_x0000_s1240" style="position:absolute;left:0;text-align:left;margin-left:18pt;margin-top:11.2pt;width:756pt;height:2.5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MXJY3e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1872B98E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9F995F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6FBD8B0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56B4A03E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6A744F3A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0B1042B5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9DBDD0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2BBA6D1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3FB862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3557089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5FCB1BB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0DF36DE3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ECB639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BB8BF05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98505E0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6F3F1AF1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62F99512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BD8C7C1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66740663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C25E48D" w14:textId="77777777" w:rsidR="00F041E7" w:rsidRDefault="00F041E7">
      <w:pPr>
        <w:rPr>
          <w:b/>
          <w:sz w:val="20"/>
        </w:rPr>
      </w:pPr>
    </w:p>
    <w:p w14:paraId="24BDADDF" w14:textId="77777777" w:rsidR="00F041E7" w:rsidRDefault="00F041E7">
      <w:pPr>
        <w:spacing w:before="2"/>
        <w:rPr>
          <w:b/>
          <w:sz w:val="23"/>
        </w:rPr>
      </w:pPr>
    </w:p>
    <w:p w14:paraId="1BC403C7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4BAE69C6" wp14:editId="7D1CAA2A">
                <wp:simplePos x="0" y="0"/>
                <wp:positionH relativeFrom="page">
                  <wp:posOffset>228600</wp:posOffset>
                </wp:positionH>
                <wp:positionV relativeFrom="paragraph">
                  <wp:posOffset>-414020</wp:posOffset>
                </wp:positionV>
                <wp:extent cx="9601200" cy="31750"/>
                <wp:effectExtent l="0" t="0" r="0" b="6350"/>
                <wp:wrapNone/>
                <wp:docPr id="213" name="Rectángul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9F43F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BAE69C6" id="Rectángulo 217" o:spid="_x0000_s1241" style="position:absolute;left:0;text-align:left;margin-left:18pt;margin-top:-32.6pt;width:756pt;height:2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" fillcolor="black" stroked="f">
                <v:textbox>
                  <w:txbxContent>
                    <w:p w14:paraId="6D9F43FD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B91A46" wp14:editId="0B31C394">
                <wp:simplePos x="0" y="0"/>
                <wp:positionH relativeFrom="page">
                  <wp:posOffset>228600</wp:posOffset>
                </wp:positionH>
                <wp:positionV relativeFrom="paragraph">
                  <wp:posOffset>-398145</wp:posOffset>
                </wp:positionV>
                <wp:extent cx="9601200" cy="346710"/>
                <wp:effectExtent l="0" t="0" r="0" b="0"/>
                <wp:wrapNone/>
                <wp:docPr id="142" name="Cuadro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511"/>
                              <w:gridCol w:w="1936"/>
                              <w:gridCol w:w="1055"/>
                              <w:gridCol w:w="1080"/>
                              <w:gridCol w:w="1227"/>
                              <w:gridCol w:w="1081"/>
                              <w:gridCol w:w="1081"/>
                              <w:gridCol w:w="951"/>
                              <w:gridCol w:w="1096"/>
                              <w:gridCol w:w="1212"/>
                              <w:gridCol w:w="585"/>
                            </w:tblGrid>
                            <w:tr w:rsidR="00F041E7" w14:paraId="356E6E0E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50216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1DB2B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5E424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21FDFC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 DE TRANSPORTE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194BA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77BB08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4EE8D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46D0C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C3376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30781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7B6A0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A0B6A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86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8B685A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2F161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F31B7D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880EDD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532553C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FCB4BD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</w:tcPr>
                                <w:p w14:paraId="07AE9D9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 DE CÓMPUTO</w:t>
                                  </w:r>
                                </w:p>
                              </w:tc>
                              <w:tc>
                                <w:tcPr>
                                  <w:tcW w:w="1936" w:type="dxa"/>
                                </w:tcPr>
                                <w:p w14:paraId="50E1598A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034E43D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24E196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79EF00D8" w14:textId="77777777" w:rsidR="00F041E7" w:rsidRDefault="00EA4391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005800" w14:textId="77777777" w:rsidR="00F041E7" w:rsidRDefault="00EA4391">
                                  <w:pPr>
                                    <w:pStyle w:val="TableParagraph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3CE9D0" w14:textId="77777777" w:rsidR="00F041E7" w:rsidRDefault="00EA4391">
                                  <w:pPr>
                                    <w:pStyle w:val="TableParagraph"/>
                                    <w:ind w:left="278" w:right="2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CE2CD64" w14:textId="77777777" w:rsidR="00F041E7" w:rsidRDefault="00EA4391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3EE66B2" w14:textId="77777777" w:rsidR="00F041E7" w:rsidRDefault="00EA4391">
                                  <w:pPr>
                                    <w:pStyle w:val="TableParagraph"/>
                                    <w:ind w:left="29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BE68DC2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6D9362C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60028FF" w14:textId="77777777" w:rsidR="00F041E7" w:rsidRDefault="00EA4391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167BBC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FB91A46" id="Cuadro de texto 218" o:spid="_x0000_s1242" type="#_x0000_t202" style="position:absolute;left:0;text-align:left;margin-left:18pt;margin-top:-31.35pt;width:756pt;height:27.3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511"/>
                        <w:gridCol w:w="1936"/>
                        <w:gridCol w:w="1055"/>
                        <w:gridCol w:w="1080"/>
                        <w:gridCol w:w="1227"/>
                        <w:gridCol w:w="1081"/>
                        <w:gridCol w:w="1081"/>
                        <w:gridCol w:w="951"/>
                        <w:gridCol w:w="1096"/>
                        <w:gridCol w:w="1212"/>
                        <w:gridCol w:w="585"/>
                      </w:tblGrid>
                      <w:tr w:rsidR="00F041E7" w14:paraId="356E6E0E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F502164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01DB2B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E5E424A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24" w:space="0" w:color="000000"/>
                            </w:tcBorders>
                          </w:tcPr>
                          <w:p w14:paraId="0121FDFC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 DE TRANSPORTE</w:t>
                            </w:r>
                          </w:p>
                        </w:tc>
                        <w:tc>
                          <w:tcPr>
                            <w:tcW w:w="1936" w:type="dxa"/>
                            <w:tcBorders>
                              <w:top w:val="single" w:sz="24" w:space="0" w:color="000000"/>
                            </w:tcBorders>
                          </w:tcPr>
                          <w:p w14:paraId="10194BA5" w14:textId="77777777" w:rsidR="00F041E7" w:rsidRDefault="00EA4391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3577BB08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D4EE8D3" w14:textId="77777777" w:rsidR="00F041E7" w:rsidRDefault="00EA4391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325,000.00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4" w:space="0" w:color="000000"/>
                            </w:tcBorders>
                          </w:tcPr>
                          <w:p w14:paraId="6746D0C0" w14:textId="77777777" w:rsidR="00F041E7" w:rsidRDefault="00EA4391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2C33762" w14:textId="77777777" w:rsidR="00F041E7" w:rsidRDefault="00EA4391">
                            <w:pPr>
                              <w:pStyle w:val="TableParagraph"/>
                              <w:spacing w:before="67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6307814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000000"/>
                            </w:tcBorders>
                          </w:tcPr>
                          <w:p w14:paraId="7C7B6A0F" w14:textId="77777777" w:rsidR="00F041E7" w:rsidRDefault="00EA4391">
                            <w:pPr>
                              <w:pStyle w:val="TableParagraph"/>
                              <w:spacing w:before="6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25A0B6A4" w14:textId="77777777" w:rsidR="00F041E7" w:rsidRDefault="00EA4391">
                            <w:pPr>
                              <w:pStyle w:val="TableParagraph"/>
                              <w:spacing w:before="67"/>
                              <w:ind w:left="286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325,000.00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218B685A" w14:textId="77777777" w:rsidR="00F041E7" w:rsidRDefault="00EA4391">
                            <w:pPr>
                              <w:pStyle w:val="TableParagraph"/>
                              <w:spacing w:before="97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325,000.00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7C2F1610" w14:textId="77777777" w:rsidR="00F041E7" w:rsidRDefault="00EA4391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F31B7DF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6880EDD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532553C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FCB4BD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511" w:type="dxa"/>
                          </w:tcPr>
                          <w:p w14:paraId="07AE9D9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 DE CÓMPUTO</w:t>
                            </w:r>
                          </w:p>
                        </w:tc>
                        <w:tc>
                          <w:tcPr>
                            <w:tcW w:w="1936" w:type="dxa"/>
                          </w:tcPr>
                          <w:p w14:paraId="50E1598A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034E43D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24E196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79EF00D8" w14:textId="77777777" w:rsidR="00F041E7" w:rsidRDefault="00EA4391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005800" w14:textId="77777777" w:rsidR="00F041E7" w:rsidRDefault="00EA4391">
                            <w:pPr>
                              <w:pStyle w:val="TableParagraph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3CE9D0" w14:textId="77777777" w:rsidR="00F041E7" w:rsidRDefault="00EA4391">
                            <w:pPr>
                              <w:pStyle w:val="TableParagraph"/>
                              <w:ind w:left="278" w:right="2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CE2CD64" w14:textId="77777777" w:rsidR="00F041E7" w:rsidRDefault="00EA4391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3EE66B2" w14:textId="77777777" w:rsidR="00F041E7" w:rsidRDefault="00EA4391">
                            <w:pPr>
                              <w:pStyle w:val="TableParagraph"/>
                              <w:ind w:left="29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BE68DC2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6D9362C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60028FF" w14:textId="77777777" w:rsidR="00F041E7" w:rsidRDefault="00EA4391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167BBC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28B792" wp14:editId="2817155C">
                <wp:simplePos x="0" y="0"/>
                <wp:positionH relativeFrom="page">
                  <wp:posOffset>3359150</wp:posOffset>
                </wp:positionH>
                <wp:positionV relativeFrom="paragraph">
                  <wp:posOffset>46990</wp:posOffset>
                </wp:positionV>
                <wp:extent cx="6477635" cy="227330"/>
                <wp:effectExtent l="0" t="0" r="0" b="0"/>
                <wp:wrapNone/>
                <wp:docPr id="143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2"/>
                              <w:gridCol w:w="1054"/>
                              <w:gridCol w:w="1080"/>
                              <w:gridCol w:w="1226"/>
                              <w:gridCol w:w="1082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041E7" w14:paraId="388784A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2" w:type="dxa"/>
                                </w:tcPr>
                                <w:p w14:paraId="4BB9CA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1AB5F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8B37C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5E68CE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8B75C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58B6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F5EC35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77BA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9347333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329,000.00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3C342BF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F23B01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32" w:type="dxa"/>
                                </w:tcPr>
                                <w:p w14:paraId="41F930B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FCFD1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 w:right="2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AC905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349,000.00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12A9B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324,797.00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AA5BA1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DFE32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21B672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511E4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3038534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343,000.00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919D59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727189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F28B792" id="Cuadro de texto 219" o:spid="_x0000_s1243" type="#_x0000_t202" style="position:absolute;left:0;text-align:left;margin-left:264.5pt;margin-top:3.7pt;width:510.05pt;height:17.9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2"/>
                        <w:gridCol w:w="1054"/>
                        <w:gridCol w:w="1080"/>
                        <w:gridCol w:w="1226"/>
                        <w:gridCol w:w="1082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041E7" w14:paraId="388784AA" w14:textId="77777777">
                        <w:trPr>
                          <w:trHeight w:val="178"/>
                        </w:trPr>
                        <w:tc>
                          <w:tcPr>
                            <w:tcW w:w="832" w:type="dxa"/>
                          </w:tcPr>
                          <w:p w14:paraId="4BB9CAF1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1AB5FE9" w14:textId="77777777" w:rsidR="00F041E7" w:rsidRDefault="00EA4391">
                            <w:pPr>
                              <w:pStyle w:val="TableParagraph"/>
                              <w:spacing w:before="0"/>
                              <w:ind w:left="26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8B37C0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5E68CE0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8B75C32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58B68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F5EC350" w14:textId="77777777" w:rsidR="00F041E7" w:rsidRDefault="00EA4391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77BA5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9347333" w14:textId="77777777" w:rsidR="00F041E7" w:rsidRDefault="00EA4391">
                            <w:pPr>
                              <w:pStyle w:val="TableParagraph"/>
                              <w:spacing w:before="30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329,000.00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3C342BF7" w14:textId="77777777" w:rsidR="00F041E7" w:rsidRDefault="00EA4391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F23B016" w14:textId="77777777">
                        <w:trPr>
                          <w:trHeight w:val="178"/>
                        </w:trPr>
                        <w:tc>
                          <w:tcPr>
                            <w:tcW w:w="832" w:type="dxa"/>
                          </w:tcPr>
                          <w:p w14:paraId="41F930BE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FCFD1B4" w14:textId="77777777" w:rsidR="00F041E7" w:rsidRDefault="00EA4391">
                            <w:pPr>
                              <w:pStyle w:val="TableParagraph"/>
                              <w:spacing w:before="32"/>
                              <w:ind w:left="263" w:right="2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AC905A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349,000.00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12A9BBF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324,797.00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AA5BA10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DFE32F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21B6728" w14:textId="77777777" w:rsidR="00F041E7" w:rsidRDefault="00EA4391">
                            <w:pPr>
                              <w:pStyle w:val="TableParagraph"/>
                              <w:spacing w:before="32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511E49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3038534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343,000.00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0919D597" w14:textId="77777777" w:rsidR="00F041E7" w:rsidRDefault="00EA4391">
                            <w:pPr>
                              <w:pStyle w:val="TableParagraph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727189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49D1B2DF" w14:textId="77777777" w:rsidR="00F041E7" w:rsidRDefault="00EA4391">
      <w:pPr>
        <w:spacing w:before="50" w:after="39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74"/>
        <w:gridCol w:w="1548"/>
        <w:gridCol w:w="1080"/>
        <w:gridCol w:w="1081"/>
        <w:gridCol w:w="1108"/>
        <w:gridCol w:w="1081"/>
        <w:gridCol w:w="1081"/>
        <w:gridCol w:w="1069"/>
        <w:gridCol w:w="1095"/>
        <w:gridCol w:w="1211"/>
        <w:gridCol w:w="595"/>
      </w:tblGrid>
      <w:tr w:rsidR="00F041E7" w14:paraId="54F29479" w14:textId="77777777">
        <w:trPr>
          <w:trHeight w:val="224"/>
        </w:trPr>
        <w:tc>
          <w:tcPr>
            <w:tcW w:w="305" w:type="dxa"/>
          </w:tcPr>
          <w:p w14:paraId="0CC7FD17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6F451A4B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90E9F43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 w14:paraId="5100BC75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548" w:type="dxa"/>
          </w:tcPr>
          <w:p w14:paraId="244ABCA8" w14:textId="77777777" w:rsidR="00F041E7" w:rsidRDefault="00EA4391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343EF0" w14:textId="77777777" w:rsidR="00F041E7" w:rsidRDefault="00EA4391">
            <w:pPr>
              <w:pStyle w:val="TableParagraph"/>
              <w:spacing w:before="0"/>
              <w:ind w:left="240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081" w:type="dxa"/>
          </w:tcPr>
          <w:p w14:paraId="095F6917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108" w:type="dxa"/>
          </w:tcPr>
          <w:p w14:paraId="2C4F3A0C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526,891.00</w:t>
            </w:r>
          </w:p>
        </w:tc>
        <w:tc>
          <w:tcPr>
            <w:tcW w:w="1081" w:type="dxa"/>
          </w:tcPr>
          <w:p w14:paraId="7672BC04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A3E79B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CF8EC6A" w14:textId="77777777" w:rsidR="00F041E7" w:rsidRDefault="00EA4391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9286CF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1211" w:type="dxa"/>
          </w:tcPr>
          <w:p w14:paraId="244A870C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527,000.00</w:t>
            </w:r>
          </w:p>
        </w:tc>
        <w:tc>
          <w:tcPr>
            <w:tcW w:w="595" w:type="dxa"/>
          </w:tcPr>
          <w:p w14:paraId="5A2B94A6" w14:textId="77777777" w:rsidR="00F041E7" w:rsidRDefault="00EA4391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30AFEB6" w14:textId="77777777">
        <w:trPr>
          <w:trHeight w:val="224"/>
        </w:trPr>
        <w:tc>
          <w:tcPr>
            <w:tcW w:w="305" w:type="dxa"/>
          </w:tcPr>
          <w:p w14:paraId="7936BC92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43ED2C5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CCAF6D2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 w14:paraId="116BC1B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548" w:type="dxa"/>
          </w:tcPr>
          <w:p w14:paraId="6DF4356A" w14:textId="77777777" w:rsidR="00F041E7" w:rsidRDefault="00EA4391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B227D5" w14:textId="77777777" w:rsidR="00F041E7" w:rsidRDefault="00EA4391">
            <w:pPr>
              <w:pStyle w:val="TableParagraph"/>
              <w:ind w:left="242" w:right="19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081" w:type="dxa"/>
          </w:tcPr>
          <w:p w14:paraId="69AEE7D3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108" w:type="dxa"/>
          </w:tcPr>
          <w:p w14:paraId="7600747F" w14:textId="77777777" w:rsidR="00F041E7" w:rsidRDefault="00EA4391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822D18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081" w:type="dxa"/>
          </w:tcPr>
          <w:p w14:paraId="3F08960F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069" w:type="dxa"/>
          </w:tcPr>
          <w:p w14:paraId="47719AF6" w14:textId="77777777" w:rsidR="00F041E7" w:rsidRDefault="00EA4391">
            <w:pPr>
              <w:pStyle w:val="TableParagraph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095" w:type="dxa"/>
          </w:tcPr>
          <w:p w14:paraId="6C529D37" w14:textId="77777777" w:rsidR="00F041E7" w:rsidRDefault="00EA4391">
            <w:pPr>
              <w:pStyle w:val="TableParagraph"/>
              <w:ind w:left="242" w:right="1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10,500.00</w:t>
            </w:r>
          </w:p>
        </w:tc>
        <w:tc>
          <w:tcPr>
            <w:tcW w:w="1211" w:type="dxa"/>
          </w:tcPr>
          <w:p w14:paraId="38663C9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45305A22" w14:textId="77777777" w:rsidR="00F041E7" w:rsidRDefault="00EA4391">
            <w:pPr>
              <w:pStyle w:val="TableParagraph"/>
              <w:spacing w:before="0" w:line="96" w:lineRule="exact"/>
              <w:ind w:right="440"/>
              <w:rPr>
                <w:sz w:val="10"/>
              </w:rPr>
            </w:pPr>
            <w:r>
              <w:rPr>
                <w:w w:val="105"/>
                <w:sz w:val="10"/>
              </w:rPr>
              <w:t>10,500.00</w:t>
            </w:r>
          </w:p>
        </w:tc>
        <w:tc>
          <w:tcPr>
            <w:tcW w:w="595" w:type="dxa"/>
          </w:tcPr>
          <w:p w14:paraId="6AFE90EF" w14:textId="77777777" w:rsidR="00F041E7" w:rsidRDefault="00EA4391">
            <w:pPr>
              <w:pStyle w:val="TableParagraph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7DA5686" w14:textId="77777777" w:rsidR="00F041E7" w:rsidRDefault="00F041E7">
      <w:pPr>
        <w:spacing w:before="4"/>
        <w:rPr>
          <w:b/>
          <w:sz w:val="15"/>
        </w:rPr>
      </w:pPr>
    </w:p>
    <w:p w14:paraId="2E361451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9B428A" wp14:editId="175472FD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45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5"/>
                              <w:gridCol w:w="1078"/>
                              <w:gridCol w:w="1079"/>
                              <w:gridCol w:w="1105"/>
                              <w:gridCol w:w="1079"/>
                              <w:gridCol w:w="1079"/>
                              <w:gridCol w:w="1067"/>
                              <w:gridCol w:w="1093"/>
                              <w:gridCol w:w="1209"/>
                              <w:gridCol w:w="593"/>
                            </w:tblGrid>
                            <w:tr w:rsidR="00F041E7" w14:paraId="56CE285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15" w:type="dxa"/>
                                </w:tcPr>
                                <w:p w14:paraId="01BB40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795A84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364F5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557,000.00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32159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526,891.00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17C1C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14E3C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5168DF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F4F28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537,500.00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AD50F35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537,500.00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AB542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DEFAAF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89B428A" id="Cuadro de texto 220" o:spid="_x0000_s1244" type="#_x0000_t202" style="position:absolute;left:0;text-align:left;margin-left:279.05pt;margin-top:-1pt;width:495.5pt;height:7.3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5"/>
                        <w:gridCol w:w="1078"/>
                        <w:gridCol w:w="1079"/>
                        <w:gridCol w:w="1105"/>
                        <w:gridCol w:w="1079"/>
                        <w:gridCol w:w="1079"/>
                        <w:gridCol w:w="1067"/>
                        <w:gridCol w:w="1093"/>
                        <w:gridCol w:w="1209"/>
                        <w:gridCol w:w="593"/>
                      </w:tblGrid>
                      <w:tr w:rsidR="00F041E7" w14:paraId="56CE285F" w14:textId="77777777">
                        <w:trPr>
                          <w:trHeight w:val="146"/>
                        </w:trPr>
                        <w:tc>
                          <w:tcPr>
                            <w:tcW w:w="515" w:type="dxa"/>
                          </w:tcPr>
                          <w:p w14:paraId="01BB4012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795A844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364F540" w14:textId="77777777" w:rsidR="00F041E7" w:rsidRDefault="00EA4391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557,000.00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232159BB" w14:textId="77777777" w:rsidR="00F041E7" w:rsidRDefault="00EA4391">
                            <w:pPr>
                              <w:pStyle w:val="TableParagraph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526,891.00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17C1C15" w14:textId="77777777" w:rsidR="00F041E7" w:rsidRDefault="00EA4391">
                            <w:pPr>
                              <w:pStyle w:val="TableParagraph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14E3C37" w14:textId="77777777" w:rsidR="00F041E7" w:rsidRDefault="00EA4391">
                            <w:pPr>
                              <w:pStyle w:val="TableParagraph"/>
                              <w:spacing w:before="0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5168DF66" w14:textId="77777777" w:rsidR="00F041E7" w:rsidRDefault="00EA4391">
                            <w:pPr>
                              <w:pStyle w:val="TableParagraph"/>
                              <w:spacing w:before="0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F4F2897" w14:textId="77777777" w:rsidR="00F041E7" w:rsidRDefault="00EA4391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537,500.00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5AD50F35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537,500.00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AB542BD" w14:textId="77777777" w:rsidR="00F041E7" w:rsidRDefault="00EA4391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DEFAAF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53"/>
        <w:gridCol w:w="1713"/>
        <w:gridCol w:w="962"/>
        <w:gridCol w:w="1079"/>
        <w:gridCol w:w="1200"/>
        <w:gridCol w:w="1080"/>
        <w:gridCol w:w="961"/>
        <w:gridCol w:w="1077"/>
        <w:gridCol w:w="1094"/>
        <w:gridCol w:w="1201"/>
        <w:gridCol w:w="594"/>
      </w:tblGrid>
      <w:tr w:rsidR="00F041E7" w14:paraId="4F9FDCAB" w14:textId="77777777">
        <w:trPr>
          <w:trHeight w:val="224"/>
        </w:trPr>
        <w:tc>
          <w:tcPr>
            <w:tcW w:w="305" w:type="dxa"/>
          </w:tcPr>
          <w:p w14:paraId="6BB645C2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4A9F179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459D0D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 w14:paraId="14AE2DD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 Y EQUIPO DE OFICINA</w:t>
            </w:r>
          </w:p>
        </w:tc>
        <w:tc>
          <w:tcPr>
            <w:tcW w:w="1713" w:type="dxa"/>
          </w:tcPr>
          <w:p w14:paraId="79214122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0BCC9FC1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4195FE4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0" w:type="dxa"/>
          </w:tcPr>
          <w:p w14:paraId="1C80912F" w14:textId="77777777" w:rsidR="00F041E7" w:rsidRDefault="00EA4391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4E8C5F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F6BD940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477A43B1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883B62B" w14:textId="77777777" w:rsidR="00F041E7" w:rsidRDefault="00EA4391">
            <w:pPr>
              <w:pStyle w:val="TableParagraph"/>
              <w:spacing w:before="0"/>
              <w:ind w:left="248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01" w:type="dxa"/>
          </w:tcPr>
          <w:p w14:paraId="2FF0536F" w14:textId="77777777" w:rsidR="00F041E7" w:rsidRDefault="00EA4391">
            <w:pPr>
              <w:pStyle w:val="TableParagraph"/>
              <w:spacing w:before="30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31BD8B90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000B655" w14:textId="77777777">
        <w:trPr>
          <w:trHeight w:val="232"/>
        </w:trPr>
        <w:tc>
          <w:tcPr>
            <w:tcW w:w="305" w:type="dxa"/>
          </w:tcPr>
          <w:p w14:paraId="42E15F4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5B118B8C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B2368C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 w14:paraId="2876875C" w14:textId="77777777" w:rsidR="00F041E7" w:rsidRDefault="00EA4391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EDUCACIONAL, CULTURAL Y</w:t>
            </w:r>
          </w:p>
        </w:tc>
        <w:tc>
          <w:tcPr>
            <w:tcW w:w="1713" w:type="dxa"/>
          </w:tcPr>
          <w:p w14:paraId="6633A6B1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962" w:type="dxa"/>
          </w:tcPr>
          <w:p w14:paraId="668EBF12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D450F87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200" w:type="dxa"/>
          </w:tcPr>
          <w:p w14:paraId="2D71566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0D9020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35F177B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0214AD44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E47CC89" w14:textId="77777777" w:rsidR="00F041E7" w:rsidRDefault="00EA4391">
            <w:pPr>
              <w:pStyle w:val="TableParagraph"/>
              <w:ind w:left="248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1201" w:type="dxa"/>
          </w:tcPr>
          <w:p w14:paraId="537EA4D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C87EE95" w14:textId="77777777" w:rsidR="00F041E7" w:rsidRDefault="00EA4391">
            <w:pPr>
              <w:pStyle w:val="TableParagraph"/>
              <w:spacing w:before="0" w:line="104" w:lineRule="exact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30,000.00</w:t>
            </w:r>
          </w:p>
        </w:tc>
        <w:tc>
          <w:tcPr>
            <w:tcW w:w="594" w:type="dxa"/>
          </w:tcPr>
          <w:p w14:paraId="45D88F5D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A3CC1A2" w14:textId="77777777">
        <w:trPr>
          <w:trHeight w:val="371"/>
        </w:trPr>
        <w:tc>
          <w:tcPr>
            <w:tcW w:w="305" w:type="dxa"/>
          </w:tcPr>
          <w:p w14:paraId="565FA2A9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2DF007AF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6C6399B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440C025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1BC2211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17B46C5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 w14:paraId="7156B2E1" w14:textId="77777777" w:rsidR="00F041E7" w:rsidRDefault="00EA4391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RECREATIVO</w:t>
            </w:r>
          </w:p>
          <w:p w14:paraId="26194E3D" w14:textId="77777777" w:rsidR="00F041E7" w:rsidRDefault="00EA4391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TRANSPORTE</w:t>
            </w:r>
          </w:p>
        </w:tc>
        <w:tc>
          <w:tcPr>
            <w:tcW w:w="1713" w:type="dxa"/>
          </w:tcPr>
          <w:p w14:paraId="33DB39C6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C4442E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962" w:type="dxa"/>
          </w:tcPr>
          <w:p w14:paraId="61C8BB24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CC038B4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54C4F6C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B8FA9CA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200" w:type="dxa"/>
          </w:tcPr>
          <w:p w14:paraId="5171962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0D9951A0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080" w:type="dxa"/>
          </w:tcPr>
          <w:p w14:paraId="4DDD0E3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4780CF5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C95E1D3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D055F27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72202C9D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575C6DE2" w14:textId="77777777" w:rsidR="00F041E7" w:rsidRDefault="00EA4391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FF051D8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11807DAD" w14:textId="77777777" w:rsidR="00F041E7" w:rsidRDefault="00EA4391">
            <w:pPr>
              <w:pStyle w:val="TableParagraph"/>
              <w:spacing w:before="0"/>
              <w:ind w:left="248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1201" w:type="dxa"/>
          </w:tcPr>
          <w:p w14:paraId="0961FDCA" w14:textId="77777777" w:rsidR="00F041E7" w:rsidRDefault="00F041E7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14:paraId="0F51DABE" w14:textId="77777777" w:rsidR="00F041E7" w:rsidRDefault="00EA4391">
            <w:pPr>
              <w:pStyle w:val="TableParagraph"/>
              <w:spacing w:before="0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60,000.00</w:t>
            </w:r>
          </w:p>
        </w:tc>
        <w:tc>
          <w:tcPr>
            <w:tcW w:w="594" w:type="dxa"/>
          </w:tcPr>
          <w:p w14:paraId="524172E1" w14:textId="77777777" w:rsidR="00F041E7" w:rsidRDefault="00F041E7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33E102FF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AD64A7" w14:textId="77777777">
        <w:trPr>
          <w:trHeight w:val="302"/>
        </w:trPr>
        <w:tc>
          <w:tcPr>
            <w:tcW w:w="305" w:type="dxa"/>
          </w:tcPr>
          <w:p w14:paraId="67DD4B40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2F9CC991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CED880F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 w14:paraId="2F896CC2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PARA COMUNICACIONES</w:t>
            </w:r>
          </w:p>
        </w:tc>
        <w:tc>
          <w:tcPr>
            <w:tcW w:w="1713" w:type="dxa"/>
          </w:tcPr>
          <w:p w14:paraId="461E28FD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962" w:type="dxa"/>
          </w:tcPr>
          <w:p w14:paraId="0E175BF0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2EBA7D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00" w:type="dxa"/>
          </w:tcPr>
          <w:p w14:paraId="68B51F01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736227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0891E26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756898B" w14:textId="77777777" w:rsidR="00F041E7" w:rsidRDefault="00EA4391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E78F82" w14:textId="77777777" w:rsidR="00F041E7" w:rsidRDefault="00EA4391">
            <w:pPr>
              <w:pStyle w:val="TableParagraph"/>
              <w:ind w:left="248" w:right="2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1201" w:type="dxa"/>
          </w:tcPr>
          <w:p w14:paraId="27794B4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34A2049" w14:textId="77777777" w:rsidR="00F041E7" w:rsidRDefault="00EA4391">
            <w:pPr>
              <w:pStyle w:val="TableParagraph"/>
              <w:spacing w:before="0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25,000.00</w:t>
            </w:r>
          </w:p>
        </w:tc>
        <w:tc>
          <w:tcPr>
            <w:tcW w:w="594" w:type="dxa"/>
          </w:tcPr>
          <w:p w14:paraId="7DC57884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D75D8EC" w14:textId="77777777">
        <w:trPr>
          <w:trHeight w:val="224"/>
        </w:trPr>
        <w:tc>
          <w:tcPr>
            <w:tcW w:w="305" w:type="dxa"/>
          </w:tcPr>
          <w:p w14:paraId="65FB2884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6F4E4597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8D0927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2853" w:type="dxa"/>
          </w:tcPr>
          <w:p w14:paraId="648EB1C5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713" w:type="dxa"/>
          </w:tcPr>
          <w:p w14:paraId="5146BFA9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962" w:type="dxa"/>
          </w:tcPr>
          <w:p w14:paraId="2233A238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E3006F" w14:textId="77777777" w:rsidR="00F041E7" w:rsidRDefault="00EA4391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200" w:type="dxa"/>
          </w:tcPr>
          <w:p w14:paraId="6C945DBD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DD1D70" w14:textId="77777777" w:rsidR="00F041E7" w:rsidRDefault="00EA4391">
            <w:pPr>
              <w:pStyle w:val="TableParagraph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7BF1C3E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09AB461A" w14:textId="77777777" w:rsidR="00F041E7" w:rsidRDefault="00EA4391">
            <w:pPr>
              <w:pStyle w:val="TableParagraph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59,800.00</w:t>
            </w:r>
          </w:p>
        </w:tc>
        <w:tc>
          <w:tcPr>
            <w:tcW w:w="1094" w:type="dxa"/>
          </w:tcPr>
          <w:p w14:paraId="0AAD032E" w14:textId="77777777" w:rsidR="00F041E7" w:rsidRDefault="00EA4391">
            <w:pPr>
              <w:pStyle w:val="TableParagraph"/>
              <w:ind w:left="248" w:right="2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-24,800.00</w:t>
            </w:r>
          </w:p>
        </w:tc>
        <w:tc>
          <w:tcPr>
            <w:tcW w:w="1201" w:type="dxa"/>
          </w:tcPr>
          <w:p w14:paraId="2A5FA3E0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21E89A4" w14:textId="77777777" w:rsidR="00F041E7" w:rsidRDefault="00EA4391">
            <w:pPr>
              <w:pStyle w:val="TableParagraph"/>
              <w:spacing w:before="0" w:line="96" w:lineRule="exact"/>
              <w:ind w:left="3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-24,800.00</w:t>
            </w:r>
          </w:p>
        </w:tc>
        <w:tc>
          <w:tcPr>
            <w:tcW w:w="594" w:type="dxa"/>
          </w:tcPr>
          <w:p w14:paraId="58931412" w14:textId="77777777" w:rsidR="00F041E7" w:rsidRDefault="00EA4391"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D0F9C2B" w14:textId="77777777" w:rsidR="00F041E7" w:rsidRDefault="00F041E7">
      <w:pPr>
        <w:spacing w:before="4"/>
        <w:rPr>
          <w:b/>
          <w:sz w:val="15"/>
        </w:rPr>
      </w:pPr>
    </w:p>
    <w:p w14:paraId="6AE6ED91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CC18FF" wp14:editId="39E7B43F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44" name="Cuadro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81"/>
                              <w:gridCol w:w="1079"/>
                              <w:gridCol w:w="1107"/>
                              <w:gridCol w:w="1081"/>
                              <w:gridCol w:w="1080"/>
                              <w:gridCol w:w="1068"/>
                              <w:gridCol w:w="1095"/>
                              <w:gridCol w:w="1211"/>
                              <w:gridCol w:w="595"/>
                            </w:tblGrid>
                            <w:tr w:rsidR="00F041E7" w14:paraId="4BEBF85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43BD12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D445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B78222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AC38E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5" w:right="2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42B8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BF6B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F9A19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5C046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140,200.00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C5D14E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140,200.00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9F8E1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992EBF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5" w:type="dxa"/>
                                </w:tcPr>
                                <w:p w14:paraId="36A23BB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D9410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557,000.00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1A0A52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757,000.00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AED7DF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5" w:right="3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586,891.00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059B8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2BA7F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19,500.00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3D76B2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79,300.00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356D8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677,700.00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EB80279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677,700.00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443D6C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472C5E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DCC18FF" id="Cuadro de texto 221" o:spid="_x0000_s1245" type="#_x0000_t202" style="position:absolute;left:0;text-align:left;margin-left:264.5pt;margin-top:-1pt;width:510.05pt;height:17.9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81"/>
                        <w:gridCol w:w="1079"/>
                        <w:gridCol w:w="1107"/>
                        <w:gridCol w:w="1081"/>
                        <w:gridCol w:w="1080"/>
                        <w:gridCol w:w="1068"/>
                        <w:gridCol w:w="1095"/>
                        <w:gridCol w:w="1211"/>
                        <w:gridCol w:w="595"/>
                      </w:tblGrid>
                      <w:tr w:rsidR="00F041E7" w14:paraId="4BEBF852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243BD12C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D4456D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B78222A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AC38E9C" w14:textId="77777777" w:rsidR="00F041E7" w:rsidRDefault="00EA4391">
                            <w:pPr>
                              <w:pStyle w:val="TableParagraph"/>
                              <w:spacing w:before="0"/>
                              <w:ind w:left="285" w:right="2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42B8FC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BF6BDF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F9A190F" w14:textId="77777777" w:rsidR="00F041E7" w:rsidRDefault="00EA4391">
                            <w:pPr>
                              <w:pStyle w:val="TableParagraph"/>
                              <w:spacing w:before="0"/>
                              <w:ind w:left="29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5C0467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140,200.00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C5D14EF" w14:textId="77777777" w:rsidR="00F041E7" w:rsidRDefault="00EA4391">
                            <w:pPr>
                              <w:pStyle w:val="TableParagraph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140,200.00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9F8E167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992EBF3" w14:textId="77777777">
                        <w:trPr>
                          <w:trHeight w:val="178"/>
                        </w:trPr>
                        <w:tc>
                          <w:tcPr>
                            <w:tcW w:w="805" w:type="dxa"/>
                          </w:tcPr>
                          <w:p w14:paraId="36A23BB4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D94109" w14:textId="77777777" w:rsidR="00F041E7" w:rsidRDefault="00EA4391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557,000.00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1A0A52E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757,000.00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AED7DF2" w14:textId="77777777" w:rsidR="00F041E7" w:rsidRDefault="00EA4391">
                            <w:pPr>
                              <w:pStyle w:val="TableParagraph"/>
                              <w:spacing w:before="32"/>
                              <w:ind w:left="285" w:right="3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586,891.00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059B82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2BA7F6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19,500.00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3D76B20" w14:textId="77777777" w:rsidR="00F041E7" w:rsidRDefault="00EA4391">
                            <w:pPr>
                              <w:pStyle w:val="TableParagraph"/>
                              <w:spacing w:before="32"/>
                              <w:ind w:left="29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79,300.00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356D89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677,700.00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EB80279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677,700.00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443D6C3" w14:textId="77777777" w:rsidR="00F041E7" w:rsidRDefault="00EA4391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472C5E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834CC9C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3DF0305C" w14:textId="77777777">
        <w:trPr>
          <w:trHeight w:val="146"/>
        </w:trPr>
        <w:tc>
          <w:tcPr>
            <w:tcW w:w="305" w:type="dxa"/>
          </w:tcPr>
          <w:p w14:paraId="5C9A5D1A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28F2A5E2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FD2971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 w14:paraId="4CFBD600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 w14:paraId="744DAD1E" w14:textId="77777777" w:rsidR="00F041E7" w:rsidRDefault="00EA4391">
            <w:pPr>
              <w:pStyle w:val="TableParagraph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F7400C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60F8C8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34E421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2086CE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E044E2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1BF66D8" w14:textId="77777777" w:rsidR="00F041E7" w:rsidRDefault="00EA4391">
            <w:pPr>
              <w:pStyle w:val="TableParagraph"/>
              <w:spacing w:before="0"/>
              <w:ind w:left="259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6D95705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5AEC1988" w14:textId="77777777" w:rsidR="00F041E7" w:rsidRDefault="00EA4391">
            <w:pPr>
              <w:pStyle w:val="TableParagraph"/>
              <w:spacing w:before="30" w:line="96" w:lineRule="exact"/>
              <w:ind w:left="418" w:right="4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E9C5185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27C197B" w14:textId="77777777" w:rsidR="00F041E7" w:rsidRDefault="00F041E7">
      <w:pPr>
        <w:spacing w:before="4"/>
        <w:rPr>
          <w:b/>
          <w:sz w:val="15"/>
        </w:rPr>
      </w:pPr>
    </w:p>
    <w:p w14:paraId="2DEA5847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FAA4EA" wp14:editId="12955830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47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569B919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F45B2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E539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D2FE6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76BCA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309A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9B6B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7572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2C383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187D84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381D3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2D41C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8FAA4EA" id="Cuadro de texto 222" o:spid="_x0000_s1246" type="#_x0000_t202" style="position:absolute;left:0;text-align:left;margin-left:279.05pt;margin-top:-1pt;width:495.5pt;height:7.3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569B9197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F45B2B2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E5394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D2FE6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76BCA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309A4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9B6B7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7572D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2C3831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2187D84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381D37F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2D41C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429"/>
        <w:gridCol w:w="1973"/>
        <w:gridCol w:w="1243"/>
        <w:gridCol w:w="1081"/>
        <w:gridCol w:w="1080"/>
        <w:gridCol w:w="1080"/>
        <w:gridCol w:w="1080"/>
        <w:gridCol w:w="1095"/>
        <w:gridCol w:w="1095"/>
        <w:gridCol w:w="1065"/>
        <w:gridCol w:w="593"/>
      </w:tblGrid>
      <w:tr w:rsidR="00F041E7" w14:paraId="73FCC2F5" w14:textId="77777777">
        <w:trPr>
          <w:trHeight w:val="146"/>
        </w:trPr>
        <w:tc>
          <w:tcPr>
            <w:tcW w:w="305" w:type="dxa"/>
          </w:tcPr>
          <w:p w14:paraId="12497868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279CF4BD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B65D106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29" w:type="dxa"/>
          </w:tcPr>
          <w:p w14:paraId="1C10AF45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 DE CÓMPUTO</w:t>
            </w:r>
          </w:p>
        </w:tc>
        <w:tc>
          <w:tcPr>
            <w:tcW w:w="1973" w:type="dxa"/>
          </w:tcPr>
          <w:p w14:paraId="4720A69C" w14:textId="77777777" w:rsidR="00F041E7" w:rsidRDefault="00EA4391">
            <w:pPr>
              <w:pStyle w:val="TableParagraph"/>
              <w:spacing w:before="0"/>
              <w:ind w:left="12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243" w:type="dxa"/>
          </w:tcPr>
          <w:p w14:paraId="4AA47F85" w14:textId="77777777" w:rsidR="00F041E7" w:rsidRDefault="00EA4391">
            <w:pPr>
              <w:pStyle w:val="TableParagraph"/>
              <w:spacing w:before="0"/>
              <w:ind w:left="28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-500,000.00</w:t>
            </w:r>
          </w:p>
        </w:tc>
        <w:tc>
          <w:tcPr>
            <w:tcW w:w="1081" w:type="dxa"/>
          </w:tcPr>
          <w:p w14:paraId="23BCEAC8" w14:textId="77777777" w:rsidR="00F041E7" w:rsidRDefault="00EA4391">
            <w:pPr>
              <w:pStyle w:val="TableParagraph"/>
              <w:spacing w:before="0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87CFDA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3DA5D3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0F825E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092D95" w14:textId="77777777" w:rsidR="00F041E7" w:rsidRDefault="00EA4391">
            <w:pPr>
              <w:pStyle w:val="TableParagraph"/>
              <w:spacing w:before="0"/>
              <w:ind w:left="242" w:right="25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3269A60" w14:textId="77777777" w:rsidR="00F041E7" w:rsidRDefault="00EA4391">
            <w:pPr>
              <w:pStyle w:val="TableParagraph"/>
              <w:spacing w:before="0"/>
              <w:ind w:left="242" w:right="2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3AFD2845" w14:textId="77777777" w:rsidR="00F041E7" w:rsidRDefault="00EA4391">
            <w:pPr>
              <w:pStyle w:val="TableParagraph"/>
              <w:spacing w:before="30" w:line="96" w:lineRule="exact"/>
              <w:ind w:left="423" w:right="4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1CFEBF47" w14:textId="77777777" w:rsidR="00F041E7" w:rsidRDefault="00EA4391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2D02BBD" w14:textId="77777777" w:rsidR="00F041E7" w:rsidRDefault="00F041E7">
      <w:pPr>
        <w:spacing w:before="4"/>
        <w:rPr>
          <w:b/>
          <w:sz w:val="15"/>
        </w:rPr>
      </w:pPr>
    </w:p>
    <w:p w14:paraId="472AB984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64DF3D" wp14:editId="66D4EAAB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48" name="Cuadro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8"/>
                              <w:gridCol w:w="1243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592FF33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8" w:type="dxa"/>
                                </w:tcPr>
                                <w:p w14:paraId="001D13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768518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0F196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4F6E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5685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4C230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E82E0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63B0A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20CCF4B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079514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F93ABA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664DF3D" id="Cuadro de texto 223" o:spid="_x0000_s1247" type="#_x0000_t202" style="position:absolute;left:0;text-align:left;margin-left:264.5pt;margin-top:-1pt;width:510.05pt;height:7.3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8"/>
                        <w:gridCol w:w="1243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592FF33F" w14:textId="77777777">
                        <w:trPr>
                          <w:trHeight w:val="146"/>
                        </w:trPr>
                        <w:tc>
                          <w:tcPr>
                            <w:tcW w:w="788" w:type="dxa"/>
                          </w:tcPr>
                          <w:p w14:paraId="001D1396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14:paraId="768518A3" w14:textId="77777777" w:rsidR="00F041E7" w:rsidRDefault="00EA4391">
                            <w:pPr>
                              <w:pStyle w:val="TableParagraph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0F196E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4F6EB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56857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4C2304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0E82E0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63B0A7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20CCF4B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0795147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F93ABA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F041E7" w14:paraId="6BA0A03E" w14:textId="77777777">
        <w:trPr>
          <w:trHeight w:val="146"/>
        </w:trPr>
        <w:tc>
          <w:tcPr>
            <w:tcW w:w="305" w:type="dxa"/>
          </w:tcPr>
          <w:p w14:paraId="4D1BDE36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41288E9D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BF40470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4" w:type="dxa"/>
          </w:tcPr>
          <w:p w14:paraId="6B5B09A3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 w14:paraId="1E8DA0F6" w14:textId="77777777" w:rsidR="00F041E7" w:rsidRDefault="00EA4391">
            <w:pPr>
              <w:pStyle w:val="TableParagraph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64C2D4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93011A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9E243B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E0A07C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797F9A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49210685" w14:textId="77777777" w:rsidR="00F041E7" w:rsidRDefault="00EA4391">
            <w:pPr>
              <w:pStyle w:val="TableParagraph"/>
              <w:spacing w:before="0"/>
              <w:ind w:left="410" w:right="3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303F269" w14:textId="77777777" w:rsidR="00F041E7" w:rsidRDefault="00EA4391">
            <w:pPr>
              <w:pStyle w:val="TableParagraph"/>
              <w:spacing w:before="0"/>
              <w:ind w:left="3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-1,921.79</w:t>
            </w:r>
          </w:p>
        </w:tc>
        <w:tc>
          <w:tcPr>
            <w:tcW w:w="1176" w:type="dxa"/>
          </w:tcPr>
          <w:p w14:paraId="197774AC" w14:textId="77777777" w:rsidR="00F041E7" w:rsidRDefault="00EA4391">
            <w:pPr>
              <w:pStyle w:val="TableParagraph"/>
              <w:spacing w:before="30" w:line="96" w:lineRule="exact"/>
              <w:ind w:left="3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-1,921.79</w:t>
            </w:r>
          </w:p>
        </w:tc>
        <w:tc>
          <w:tcPr>
            <w:tcW w:w="595" w:type="dxa"/>
          </w:tcPr>
          <w:p w14:paraId="16C3ABC0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0C304CE8" w14:textId="77777777" w:rsidR="00F041E7" w:rsidRDefault="00F041E7">
      <w:pPr>
        <w:spacing w:before="4"/>
        <w:rPr>
          <w:b/>
          <w:sz w:val="15"/>
        </w:rPr>
      </w:pPr>
    </w:p>
    <w:p w14:paraId="340326CA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3B9537" wp14:editId="35D81275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46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9"/>
                              <w:gridCol w:w="1243"/>
                              <w:gridCol w:w="1080"/>
                              <w:gridCol w:w="1080"/>
                              <w:gridCol w:w="1080"/>
                              <w:gridCol w:w="1080"/>
                              <w:gridCol w:w="985"/>
                              <w:gridCol w:w="1094"/>
                              <w:gridCol w:w="1175"/>
                              <w:gridCol w:w="594"/>
                            </w:tblGrid>
                            <w:tr w:rsidR="00F041E7" w14:paraId="42BDD31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9" w:type="dxa"/>
                                </w:tcPr>
                                <w:p w14:paraId="7A3968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075ACA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16132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EA2D9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E3D2F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2066A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390E0A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BE4C0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-1,921.79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178575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-1,921.79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0BB0BB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12FCA7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9" w:type="dxa"/>
                                </w:tcPr>
                                <w:p w14:paraId="0757B7C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</w:tcPr>
                                <w:p w14:paraId="4B321D6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9E65D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B59AC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FFD4E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97917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46B52DA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2" w:right="3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FA4E67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-1,921.79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642B1131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-1,921.79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33F5F1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1776AF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13B9537" id="Cuadro de texto 224" o:spid="_x0000_s1248" type="#_x0000_t202" style="position:absolute;left:0;text-align:left;margin-left:264.5pt;margin-top:-1pt;width:510.05pt;height:17.9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9"/>
                        <w:gridCol w:w="1243"/>
                        <w:gridCol w:w="1080"/>
                        <w:gridCol w:w="1080"/>
                        <w:gridCol w:w="1080"/>
                        <w:gridCol w:w="1080"/>
                        <w:gridCol w:w="985"/>
                        <w:gridCol w:w="1094"/>
                        <w:gridCol w:w="1175"/>
                        <w:gridCol w:w="594"/>
                      </w:tblGrid>
                      <w:tr w:rsidR="00F041E7" w14:paraId="42BDD315" w14:textId="77777777">
                        <w:trPr>
                          <w:trHeight w:val="178"/>
                        </w:trPr>
                        <w:tc>
                          <w:tcPr>
                            <w:tcW w:w="789" w:type="dxa"/>
                          </w:tcPr>
                          <w:p w14:paraId="7A396814" w14:textId="77777777" w:rsidR="00F041E7" w:rsidRDefault="00EA4391">
                            <w:pPr>
                              <w:pStyle w:val="TableParagraph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14:paraId="075ACA78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16132B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EA2D9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E3D2F2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2066A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390E0ABA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BE4C0C" w14:textId="77777777" w:rsidR="00F041E7" w:rsidRDefault="00EA4391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-1,921.79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21785755" w14:textId="77777777" w:rsidR="00F041E7" w:rsidRDefault="00EA4391">
                            <w:pPr>
                              <w:pStyle w:val="TableParagraph"/>
                              <w:spacing w:before="30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-1,921.79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0BB0BBB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12FCA7A" w14:textId="77777777">
                        <w:trPr>
                          <w:trHeight w:val="178"/>
                        </w:trPr>
                        <w:tc>
                          <w:tcPr>
                            <w:tcW w:w="789" w:type="dxa"/>
                          </w:tcPr>
                          <w:p w14:paraId="0757B7C8" w14:textId="77777777" w:rsidR="00F041E7" w:rsidRDefault="00EA4391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43" w:type="dxa"/>
                          </w:tcPr>
                          <w:p w14:paraId="4B321D64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9E65D6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B59AC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FFD4E8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97917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46B52DA5" w14:textId="77777777" w:rsidR="00F041E7" w:rsidRDefault="00EA4391">
                            <w:pPr>
                              <w:pStyle w:val="TableParagraph"/>
                              <w:spacing w:before="32"/>
                              <w:ind w:left="422" w:right="3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FA4E67D" w14:textId="77777777" w:rsidR="00F041E7" w:rsidRDefault="00EA4391">
                            <w:pPr>
                              <w:pStyle w:val="TableParagraph"/>
                              <w:spacing w:before="32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-1,921.79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642B1131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-1,921.79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33F5F16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1776AF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77F3EA4C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74"/>
        <w:gridCol w:w="1694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7B15D83C" w14:textId="77777777">
        <w:trPr>
          <w:trHeight w:val="146"/>
        </w:trPr>
        <w:tc>
          <w:tcPr>
            <w:tcW w:w="305" w:type="dxa"/>
          </w:tcPr>
          <w:p w14:paraId="63705A6C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849C1F7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70A30DA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874" w:type="dxa"/>
          </w:tcPr>
          <w:p w14:paraId="3A5083BC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MAQUINARIAS Y EQUIPOS</w:t>
            </w:r>
          </w:p>
        </w:tc>
        <w:tc>
          <w:tcPr>
            <w:tcW w:w="1694" w:type="dxa"/>
          </w:tcPr>
          <w:p w14:paraId="3DDA8DB3" w14:textId="77777777" w:rsidR="00F041E7" w:rsidRDefault="00EA4391">
            <w:pPr>
              <w:pStyle w:val="TableParagraph"/>
              <w:spacing w:before="0"/>
              <w:ind w:left="10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7AF408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F08EE0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A61B83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7A5F69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AB0B6D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EE204A1" w14:textId="77777777" w:rsidR="00F041E7" w:rsidRDefault="00EA4391">
            <w:pPr>
              <w:pStyle w:val="TableParagraph"/>
              <w:spacing w:before="0"/>
              <w:ind w:left="259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D85886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19C8E3D3" w14:textId="77777777" w:rsidR="00F041E7" w:rsidRDefault="00EA4391">
            <w:pPr>
              <w:pStyle w:val="TableParagraph"/>
              <w:spacing w:before="30" w:line="96" w:lineRule="exact"/>
              <w:ind w:left="418" w:right="42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AD8D2A5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0155CE7" w14:textId="77777777" w:rsidR="00F041E7" w:rsidRDefault="00F041E7">
      <w:pPr>
        <w:spacing w:before="6"/>
        <w:rPr>
          <w:b/>
          <w:sz w:val="13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536"/>
        <w:gridCol w:w="847"/>
        <w:gridCol w:w="1081"/>
        <w:gridCol w:w="1081"/>
        <w:gridCol w:w="1147"/>
        <w:gridCol w:w="1081"/>
        <w:gridCol w:w="1081"/>
        <w:gridCol w:w="1030"/>
        <w:gridCol w:w="1096"/>
        <w:gridCol w:w="1251"/>
        <w:gridCol w:w="594"/>
      </w:tblGrid>
      <w:tr w:rsidR="00F041E7" w14:paraId="6B59228B" w14:textId="77777777">
        <w:trPr>
          <w:trHeight w:val="178"/>
        </w:trPr>
        <w:tc>
          <w:tcPr>
            <w:tcW w:w="5449" w:type="dxa"/>
            <w:gridSpan w:val="5"/>
          </w:tcPr>
          <w:p w14:paraId="1E99BB00" w14:textId="77777777" w:rsidR="00F041E7" w:rsidRDefault="00EA4391">
            <w:pPr>
              <w:pStyle w:val="TableParagraph"/>
              <w:tabs>
                <w:tab w:val="left" w:pos="4999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81" w:type="dxa"/>
          </w:tcPr>
          <w:p w14:paraId="0AA7A181" w14:textId="77777777" w:rsidR="00F041E7" w:rsidRDefault="00EA4391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EB95AC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77D9D015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10A558" w14:textId="77777777" w:rsidR="00F041E7" w:rsidRDefault="00EA4391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A41A93" w14:textId="77777777" w:rsidR="00F041E7" w:rsidRDefault="00EA4391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119C721D" w14:textId="77777777" w:rsidR="00F041E7" w:rsidRDefault="00EA4391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9D28DFD" w14:textId="77777777" w:rsidR="00F041E7" w:rsidRDefault="00EA4391">
            <w:pPr>
              <w:pStyle w:val="TableParagraph"/>
              <w:spacing w:before="0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51" w:type="dxa"/>
          </w:tcPr>
          <w:p w14:paraId="5D9DF960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074C93F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BC633F" w14:textId="77777777">
        <w:trPr>
          <w:trHeight w:val="215"/>
        </w:trPr>
        <w:tc>
          <w:tcPr>
            <w:tcW w:w="5449" w:type="dxa"/>
            <w:gridSpan w:val="5"/>
          </w:tcPr>
          <w:p w14:paraId="558F123A" w14:textId="77777777" w:rsidR="00F041E7" w:rsidRDefault="00EA4391">
            <w:pPr>
              <w:pStyle w:val="TableParagraph"/>
              <w:tabs>
                <w:tab w:val="left" w:pos="499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81" w:type="dxa"/>
          </w:tcPr>
          <w:p w14:paraId="6CBB0BEA" w14:textId="77777777" w:rsidR="00F041E7" w:rsidRDefault="00EA4391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C50FD5" w14:textId="77777777" w:rsidR="00F041E7" w:rsidRDefault="00EA4391">
            <w:pPr>
              <w:pStyle w:val="TableParagraph"/>
              <w:spacing w:before="32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48FD5A16" w14:textId="77777777" w:rsidR="00F041E7" w:rsidRDefault="00EA4391">
            <w:pPr>
              <w:pStyle w:val="TableParagraph"/>
              <w:spacing w:before="32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75D390" w14:textId="77777777" w:rsidR="00F041E7" w:rsidRDefault="00EA4391">
            <w:pPr>
              <w:pStyle w:val="TableParagraph"/>
              <w:spacing w:before="32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41FF6C" w14:textId="77777777" w:rsidR="00F041E7" w:rsidRDefault="00EA4391">
            <w:pPr>
              <w:pStyle w:val="TableParagraph"/>
              <w:spacing w:before="32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5FF0B058" w14:textId="77777777" w:rsidR="00F041E7" w:rsidRDefault="00EA4391">
            <w:pPr>
              <w:pStyle w:val="TableParagraph"/>
              <w:spacing w:before="32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A9FF34" w14:textId="77777777" w:rsidR="00F041E7" w:rsidRDefault="00EA4391">
            <w:pPr>
              <w:pStyle w:val="TableParagraph"/>
              <w:spacing w:before="32"/>
              <w:ind w:right="27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51" w:type="dxa"/>
          </w:tcPr>
          <w:p w14:paraId="27B04290" w14:textId="77777777" w:rsidR="00F041E7" w:rsidRDefault="00EA4391">
            <w:pPr>
              <w:pStyle w:val="TableParagraph"/>
              <w:spacing w:before="62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FF64B88" w14:textId="77777777" w:rsidR="00F041E7" w:rsidRDefault="00EA4391">
            <w:pPr>
              <w:pStyle w:val="TableParagraph"/>
              <w:spacing w:before="32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3FF70E" w14:textId="77777777">
        <w:trPr>
          <w:trHeight w:val="183"/>
        </w:trPr>
        <w:tc>
          <w:tcPr>
            <w:tcW w:w="5449" w:type="dxa"/>
            <w:gridSpan w:val="5"/>
          </w:tcPr>
          <w:p w14:paraId="54381C43" w14:textId="77777777" w:rsidR="00F041E7" w:rsidRDefault="00EA4391">
            <w:pPr>
              <w:pStyle w:val="TableParagraph"/>
              <w:tabs>
                <w:tab w:val="left" w:pos="462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4,004,000.00</w:t>
            </w:r>
          </w:p>
        </w:tc>
        <w:tc>
          <w:tcPr>
            <w:tcW w:w="1081" w:type="dxa"/>
          </w:tcPr>
          <w:p w14:paraId="07A10EE9" w14:textId="77777777" w:rsidR="00F041E7" w:rsidRDefault="00EA4391">
            <w:pPr>
              <w:pStyle w:val="TableParagraph"/>
              <w:spacing w:before="37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2,119,500.00</w:t>
            </w:r>
          </w:p>
        </w:tc>
        <w:tc>
          <w:tcPr>
            <w:tcW w:w="1081" w:type="dxa"/>
          </w:tcPr>
          <w:p w14:paraId="48C5A895" w14:textId="77777777" w:rsidR="00F041E7" w:rsidRDefault="00EA4391">
            <w:pPr>
              <w:pStyle w:val="TableParagraph"/>
              <w:spacing w:before="37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6,123,500.00</w:t>
            </w:r>
          </w:p>
        </w:tc>
        <w:tc>
          <w:tcPr>
            <w:tcW w:w="1147" w:type="dxa"/>
          </w:tcPr>
          <w:p w14:paraId="61E12ED9" w14:textId="77777777" w:rsidR="00F041E7" w:rsidRDefault="00EA4391">
            <w:pPr>
              <w:pStyle w:val="TableParagraph"/>
              <w:spacing w:before="37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2,098,488.00</w:t>
            </w:r>
          </w:p>
        </w:tc>
        <w:tc>
          <w:tcPr>
            <w:tcW w:w="1081" w:type="dxa"/>
          </w:tcPr>
          <w:p w14:paraId="16CF290E" w14:textId="77777777" w:rsidR="00F041E7" w:rsidRDefault="00EA4391">
            <w:pPr>
              <w:pStyle w:val="TableParagraph"/>
              <w:spacing w:before="37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081" w:type="dxa"/>
          </w:tcPr>
          <w:p w14:paraId="2466B8FB" w14:textId="77777777" w:rsidR="00F041E7" w:rsidRDefault="00EA4391">
            <w:pPr>
              <w:pStyle w:val="TableParagraph"/>
              <w:spacing w:before="37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19,500.00</w:t>
            </w:r>
          </w:p>
        </w:tc>
        <w:tc>
          <w:tcPr>
            <w:tcW w:w="1030" w:type="dxa"/>
          </w:tcPr>
          <w:p w14:paraId="13D3462F" w14:textId="77777777" w:rsidR="00F041E7" w:rsidRDefault="00EA4391">
            <w:pPr>
              <w:pStyle w:val="TableParagraph"/>
              <w:spacing w:before="37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79,300.00</w:t>
            </w:r>
          </w:p>
        </w:tc>
        <w:tc>
          <w:tcPr>
            <w:tcW w:w="1096" w:type="dxa"/>
          </w:tcPr>
          <w:p w14:paraId="2B383A1D" w14:textId="77777777" w:rsidR="00F041E7" w:rsidRDefault="00EA4391">
            <w:pPr>
              <w:pStyle w:val="TableParagraph"/>
              <w:spacing w:before="37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5,036,962.21</w:t>
            </w:r>
          </w:p>
        </w:tc>
        <w:tc>
          <w:tcPr>
            <w:tcW w:w="1251" w:type="dxa"/>
          </w:tcPr>
          <w:p w14:paraId="271A377D" w14:textId="77777777" w:rsidR="00F041E7" w:rsidRDefault="00EA4391">
            <w:pPr>
              <w:pStyle w:val="TableParagraph"/>
              <w:spacing w:before="67" w:line="96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5,077,712.21</w:t>
            </w:r>
          </w:p>
        </w:tc>
        <w:tc>
          <w:tcPr>
            <w:tcW w:w="594" w:type="dxa"/>
          </w:tcPr>
          <w:p w14:paraId="33CF7ECB" w14:textId="77777777" w:rsidR="00F041E7" w:rsidRDefault="00EA4391"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805B91A" w14:textId="77777777">
        <w:trPr>
          <w:trHeight w:val="232"/>
        </w:trPr>
        <w:tc>
          <w:tcPr>
            <w:tcW w:w="5449" w:type="dxa"/>
            <w:gridSpan w:val="5"/>
          </w:tcPr>
          <w:p w14:paraId="42F5AE99" w14:textId="77777777" w:rsidR="00F041E7" w:rsidRDefault="00EA4391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400 TRANSFERENCIAS CORRIENTES</w:t>
            </w:r>
          </w:p>
        </w:tc>
        <w:tc>
          <w:tcPr>
            <w:tcW w:w="1081" w:type="dxa"/>
          </w:tcPr>
          <w:p w14:paraId="66380D9B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0F6ECDFA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47" w:type="dxa"/>
          </w:tcPr>
          <w:p w14:paraId="28E09B0E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4BA93A82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36365F93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30" w:type="dxa"/>
          </w:tcPr>
          <w:p w14:paraId="5EFD55C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 w14:paraId="37D0A928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51" w:type="dxa"/>
          </w:tcPr>
          <w:p w14:paraId="5AF632A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94" w:type="dxa"/>
          </w:tcPr>
          <w:p w14:paraId="320229AE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7B709219" w14:textId="77777777">
        <w:trPr>
          <w:trHeight w:val="247"/>
        </w:trPr>
        <w:tc>
          <w:tcPr>
            <w:tcW w:w="305" w:type="dxa"/>
          </w:tcPr>
          <w:p w14:paraId="2E9AD976" w14:textId="77777777" w:rsidR="00F041E7" w:rsidRDefault="00EA4391">
            <w:pPr>
              <w:pStyle w:val="TableParagraph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0595547E" w14:textId="77777777" w:rsidR="00F041E7" w:rsidRDefault="00EA4391">
            <w:pPr>
              <w:pStyle w:val="TableParagraph"/>
              <w:spacing w:before="23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CD72A55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6" w:type="dxa"/>
          </w:tcPr>
          <w:p w14:paraId="757FE06F" w14:textId="77777777" w:rsidR="00F041E7" w:rsidRDefault="00EA4391">
            <w:pPr>
              <w:pStyle w:val="TableParagraph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847" w:type="dxa"/>
          </w:tcPr>
          <w:p w14:paraId="45D1EF32" w14:textId="77777777" w:rsidR="00F041E7" w:rsidRDefault="00EA4391">
            <w:pPr>
              <w:pStyle w:val="TableParagraph"/>
              <w:spacing w:before="23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3,000,000.00</w:t>
            </w:r>
          </w:p>
        </w:tc>
        <w:tc>
          <w:tcPr>
            <w:tcW w:w="1081" w:type="dxa"/>
          </w:tcPr>
          <w:p w14:paraId="21D22828" w14:textId="77777777" w:rsidR="00F041E7" w:rsidRDefault="00EA4391">
            <w:pPr>
              <w:pStyle w:val="TableParagraph"/>
              <w:spacing w:before="23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5B5BF4" w14:textId="77777777" w:rsidR="00F041E7" w:rsidRDefault="00EA4391">
            <w:pPr>
              <w:pStyle w:val="TableParagraph"/>
              <w:spacing w:before="23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3,000,000.00</w:t>
            </w:r>
          </w:p>
        </w:tc>
        <w:tc>
          <w:tcPr>
            <w:tcW w:w="1147" w:type="dxa"/>
          </w:tcPr>
          <w:p w14:paraId="49E355D0" w14:textId="77777777" w:rsidR="00F041E7" w:rsidRDefault="00EA4391">
            <w:pPr>
              <w:pStyle w:val="TableParagraph"/>
              <w:spacing w:before="23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5FF2EA" w14:textId="77777777" w:rsidR="00F041E7" w:rsidRDefault="00EA4391">
            <w:pPr>
              <w:pStyle w:val="TableParagraph"/>
              <w:spacing w:before="23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30,633.08</w:t>
            </w:r>
          </w:p>
        </w:tc>
        <w:tc>
          <w:tcPr>
            <w:tcW w:w="1081" w:type="dxa"/>
          </w:tcPr>
          <w:p w14:paraId="48F6D97E" w14:textId="77777777" w:rsidR="00F041E7" w:rsidRDefault="00EA4391">
            <w:pPr>
              <w:pStyle w:val="TableParagraph"/>
              <w:spacing w:before="23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30,633.08</w:t>
            </w:r>
          </w:p>
        </w:tc>
        <w:tc>
          <w:tcPr>
            <w:tcW w:w="1030" w:type="dxa"/>
          </w:tcPr>
          <w:p w14:paraId="4102927C" w14:textId="77777777" w:rsidR="00F041E7" w:rsidRDefault="00EA4391">
            <w:pPr>
              <w:pStyle w:val="TableParagraph"/>
              <w:spacing w:before="23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84,501.31</w:t>
            </w:r>
          </w:p>
        </w:tc>
        <w:tc>
          <w:tcPr>
            <w:tcW w:w="1096" w:type="dxa"/>
          </w:tcPr>
          <w:p w14:paraId="1ABA857A" w14:textId="77777777" w:rsidR="00F041E7" w:rsidRDefault="00EA4391">
            <w:pPr>
              <w:pStyle w:val="TableParagraph"/>
              <w:spacing w:before="23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2,481,150.22</w:t>
            </w:r>
          </w:p>
        </w:tc>
        <w:tc>
          <w:tcPr>
            <w:tcW w:w="1251" w:type="dxa"/>
          </w:tcPr>
          <w:p w14:paraId="009F586A" w14:textId="77777777" w:rsidR="00F041E7" w:rsidRDefault="00EA4391">
            <w:pPr>
              <w:pStyle w:val="TableParagraph"/>
              <w:spacing w:before="53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2,481,150.22</w:t>
            </w:r>
          </w:p>
        </w:tc>
        <w:tc>
          <w:tcPr>
            <w:tcW w:w="594" w:type="dxa"/>
          </w:tcPr>
          <w:p w14:paraId="7C0F8BBB" w14:textId="77777777" w:rsidR="00F041E7" w:rsidRDefault="00EA4391">
            <w:pPr>
              <w:pStyle w:val="TableParagraph"/>
              <w:spacing w:before="23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D1AE4A5" w14:textId="77777777">
        <w:trPr>
          <w:trHeight w:val="302"/>
        </w:trPr>
        <w:tc>
          <w:tcPr>
            <w:tcW w:w="305" w:type="dxa"/>
          </w:tcPr>
          <w:p w14:paraId="28A1B68E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5EE5279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82CF366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6" w:type="dxa"/>
          </w:tcPr>
          <w:p w14:paraId="0F82493A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847" w:type="dxa"/>
          </w:tcPr>
          <w:p w14:paraId="14400041" w14:textId="77777777" w:rsidR="00F041E7" w:rsidRDefault="00EA4391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081" w:type="dxa"/>
          </w:tcPr>
          <w:p w14:paraId="76566A58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3A9CAA" w14:textId="77777777" w:rsidR="00F041E7" w:rsidRDefault="00EA4391">
            <w:pPr>
              <w:pStyle w:val="TableParagraph"/>
              <w:ind w:right="268"/>
              <w:rPr>
                <w:sz w:val="10"/>
              </w:rPr>
            </w:pPr>
            <w:r>
              <w:rPr>
                <w:w w:val="105"/>
                <w:sz w:val="10"/>
              </w:rPr>
              <w:t>500,000.00</w:t>
            </w:r>
          </w:p>
        </w:tc>
        <w:tc>
          <w:tcPr>
            <w:tcW w:w="1147" w:type="dxa"/>
          </w:tcPr>
          <w:p w14:paraId="1F9918C6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5836E0" w14:textId="77777777" w:rsidR="00F041E7" w:rsidRDefault="00EA4391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6,312.68</w:t>
            </w:r>
          </w:p>
        </w:tc>
        <w:tc>
          <w:tcPr>
            <w:tcW w:w="1081" w:type="dxa"/>
          </w:tcPr>
          <w:p w14:paraId="063E0C24" w14:textId="77777777" w:rsidR="00F041E7" w:rsidRDefault="00EA4391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6,312.68</w:t>
            </w:r>
          </w:p>
        </w:tc>
        <w:tc>
          <w:tcPr>
            <w:tcW w:w="1030" w:type="dxa"/>
          </w:tcPr>
          <w:p w14:paraId="15646F9D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35,014.50</w:t>
            </w:r>
          </w:p>
        </w:tc>
        <w:tc>
          <w:tcPr>
            <w:tcW w:w="1096" w:type="dxa"/>
          </w:tcPr>
          <w:p w14:paraId="491A85CB" w14:textId="77777777" w:rsidR="00F041E7" w:rsidRDefault="00EA4391">
            <w:pPr>
              <w:pStyle w:val="TableParagraph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441,145.75</w:t>
            </w:r>
          </w:p>
        </w:tc>
        <w:tc>
          <w:tcPr>
            <w:tcW w:w="1251" w:type="dxa"/>
          </w:tcPr>
          <w:p w14:paraId="198B9996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B8FC4FE" w14:textId="77777777" w:rsidR="00F041E7" w:rsidRDefault="00EA4391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441,145.75</w:t>
            </w:r>
          </w:p>
        </w:tc>
        <w:tc>
          <w:tcPr>
            <w:tcW w:w="594" w:type="dxa"/>
          </w:tcPr>
          <w:p w14:paraId="75851245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79A37E0" w14:textId="77777777">
        <w:trPr>
          <w:trHeight w:val="357"/>
        </w:trPr>
        <w:tc>
          <w:tcPr>
            <w:tcW w:w="305" w:type="dxa"/>
          </w:tcPr>
          <w:p w14:paraId="5BC23FE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472</w:t>
            </w:r>
          </w:p>
        </w:tc>
        <w:tc>
          <w:tcPr>
            <w:tcW w:w="430" w:type="dxa"/>
          </w:tcPr>
          <w:p w14:paraId="461AFA21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3FAA3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536" w:type="dxa"/>
          </w:tcPr>
          <w:p w14:paraId="114ED6A3" w14:textId="77777777" w:rsidR="00F041E7" w:rsidRDefault="00EA4391">
            <w:pPr>
              <w:pStyle w:val="TableParagraph"/>
              <w:spacing w:before="56" w:line="150" w:lineRule="atLeast"/>
              <w:ind w:left="123" w:right="156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 A ORGANISMOS E INSTITUCIONES INTERNACIONALES</w:t>
            </w:r>
          </w:p>
        </w:tc>
        <w:tc>
          <w:tcPr>
            <w:tcW w:w="847" w:type="dxa"/>
          </w:tcPr>
          <w:p w14:paraId="188CF0AD" w14:textId="77777777" w:rsidR="00F041E7" w:rsidRDefault="00EA4391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71F9DEEF" w14:textId="77777777" w:rsidR="00F041E7" w:rsidRDefault="00EA4391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EA589C" w14:textId="77777777" w:rsidR="00F041E7" w:rsidRDefault="00EA4391">
            <w:pPr>
              <w:pStyle w:val="TableParagraph"/>
              <w:ind w:right="267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147" w:type="dxa"/>
          </w:tcPr>
          <w:p w14:paraId="4E560DCC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5C1CA1" w14:textId="77777777" w:rsidR="00F041E7" w:rsidRDefault="00EA4391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C33E4E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2B3A0CCE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D0A05D6" w14:textId="77777777" w:rsidR="00F041E7" w:rsidRDefault="00EA4391">
            <w:pPr>
              <w:pStyle w:val="TableParagraph"/>
              <w:ind w:right="272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51" w:type="dxa"/>
          </w:tcPr>
          <w:p w14:paraId="348EDC2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79F9B5A" w14:textId="77777777" w:rsidR="00F041E7" w:rsidRDefault="00EA4391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7117C2D4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25E65C4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A72DE6D" w14:textId="77777777" w:rsidR="00F041E7" w:rsidRDefault="00EA4391">
      <w:pPr>
        <w:pStyle w:val="Ttulo1"/>
      </w:pPr>
      <w:r>
        <w:t>Ejecucion Analitica del Presupuesto</w:t>
      </w:r>
    </w:p>
    <w:p w14:paraId="53CBEDB6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516B517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1D20D663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0FCD687D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11130016 DEL MES DE </w:t>
      </w:r>
      <w:r>
        <w:t>JULIO AL MES DE</w:t>
      </w:r>
      <w:r>
        <w:rPr>
          <w:spacing w:val="-13"/>
        </w:rPr>
        <w:t xml:space="preserve"> </w:t>
      </w:r>
      <w:r>
        <w:t>JULIO</w:t>
      </w:r>
    </w:p>
    <w:p w14:paraId="562E32B0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55B7B61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199123A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485D1AAE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36D5565C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5728" behindDoc="1" locked="0" layoutInCell="1" allowOverlap="1" wp14:anchorId="3D48E42D" wp14:editId="30666BBD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4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99AF4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D48E42D" id="Rectángulo 225" o:spid="_x0000_s1249" style="position:absolute;left:0;text-align:left;margin-left:18pt;margin-top:11.2pt;width:756pt;height:2.5pt;z-index:-2515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Kf54+i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54699AF4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315ED666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1E53CBC4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0FBCE756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5D038C82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6C322EE4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5C3DCE99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A2BA178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6DE42E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17BA38C5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5E2099A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3B3B5CC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40521EF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979B023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3C66E51D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52705E6E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3BE37415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FE92678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4E757F18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0C9989B9" w14:textId="77777777" w:rsidR="00F041E7" w:rsidRDefault="00F041E7">
      <w:pPr>
        <w:rPr>
          <w:b/>
          <w:sz w:val="20"/>
        </w:rPr>
      </w:pPr>
    </w:p>
    <w:p w14:paraId="7945350D" w14:textId="77777777" w:rsidR="00F041E7" w:rsidRDefault="00F041E7">
      <w:pPr>
        <w:rPr>
          <w:b/>
          <w:sz w:val="20"/>
        </w:rPr>
      </w:pPr>
    </w:p>
    <w:p w14:paraId="6F11326D" w14:textId="77777777" w:rsidR="00F041E7" w:rsidRDefault="00F041E7">
      <w:pPr>
        <w:rPr>
          <w:b/>
          <w:sz w:val="20"/>
        </w:rPr>
      </w:pPr>
    </w:p>
    <w:p w14:paraId="01C85F6F" w14:textId="77777777" w:rsidR="00F041E7" w:rsidRDefault="00F041E7">
      <w:pPr>
        <w:spacing w:before="8"/>
        <w:rPr>
          <w:b/>
          <w:sz w:val="20"/>
        </w:rPr>
      </w:pPr>
    </w:p>
    <w:p w14:paraId="7F01E516" w14:textId="77777777" w:rsidR="00F041E7" w:rsidRDefault="00EA4391">
      <w:pPr>
        <w:spacing w:before="95"/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643FFFE2" wp14:editId="06487339">
                <wp:simplePos x="0" y="0"/>
                <wp:positionH relativeFrom="page">
                  <wp:posOffset>228600</wp:posOffset>
                </wp:positionH>
                <wp:positionV relativeFrom="paragraph">
                  <wp:posOffset>-687705</wp:posOffset>
                </wp:positionV>
                <wp:extent cx="9601200" cy="31750"/>
                <wp:effectExtent l="0" t="0" r="0" b="6350"/>
                <wp:wrapNone/>
                <wp:docPr id="214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5DAF7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43FFFE2" id="Rectángulo 226" o:spid="_x0000_s1250" style="position:absolute;left:0;text-align:left;margin-left:18pt;margin-top:-54.15pt;width:756pt;height:2.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" fillcolor="black" stroked="f">
                <v:textbox>
                  <w:txbxContent>
                    <w:p w14:paraId="7425DAF7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478F753" wp14:editId="4FB4E5AC">
                <wp:simplePos x="0" y="0"/>
                <wp:positionH relativeFrom="page">
                  <wp:posOffset>3543935</wp:posOffset>
                </wp:positionH>
                <wp:positionV relativeFrom="paragraph">
                  <wp:posOffset>46990</wp:posOffset>
                </wp:positionV>
                <wp:extent cx="6292850" cy="227330"/>
                <wp:effectExtent l="0" t="0" r="0" b="0"/>
                <wp:wrapNone/>
                <wp:docPr id="150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53"/>
                              <w:gridCol w:w="1077"/>
                              <w:gridCol w:w="1095"/>
                              <w:gridCol w:w="1228"/>
                              <w:gridCol w:w="595"/>
                            </w:tblGrid>
                            <w:tr w:rsidR="00F041E7" w14:paraId="26420B6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3359B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89854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C9F8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74BC04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01BCEB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5D701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44E3C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119,762.25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7DBD9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-307,042.32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ADE040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-307,042.32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24E05D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FB9857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EBB43A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1F5F7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9D62F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FEA93A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52FE8B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9FF91B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C850BA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119,762.25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1C725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-307,042.32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295B2C7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-307,042.32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9C618F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B42F59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478F753" id="Cuadro de texto 227" o:spid="_x0000_s1251" type="#_x0000_t202" style="position:absolute;left:0;text-align:left;margin-left:279.05pt;margin-top:3.7pt;width:495.5pt;height:17.9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53"/>
                        <w:gridCol w:w="1077"/>
                        <w:gridCol w:w="1095"/>
                        <w:gridCol w:w="1228"/>
                        <w:gridCol w:w="595"/>
                      </w:tblGrid>
                      <w:tr w:rsidR="00F041E7" w14:paraId="26420B61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3359B09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89854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C9F869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74BC043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01BCEBD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5D70100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44E3CC3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119,762.25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7DBD9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-307,042.32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2ADE040C" w14:textId="77777777" w:rsidR="00F041E7" w:rsidRDefault="00EA4391">
                            <w:pPr>
                              <w:pStyle w:val="TableParagraph"/>
                              <w:spacing w:before="3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-307,042.32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24E05D2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FB9857E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4EBB43A8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1F5F7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9D62F8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FEA93AB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52FE8B6" w14:textId="77777777" w:rsidR="00F041E7" w:rsidRDefault="00EA4391">
                            <w:pPr>
                              <w:pStyle w:val="TableParagraph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9FF91B1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C850BA4" w14:textId="77777777" w:rsidR="00F041E7" w:rsidRDefault="00EA4391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119,762.25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1C7256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-307,042.32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295B2C7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-307,042.32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9C618FE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B42F59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9DBCC00" wp14:editId="302E1802">
                <wp:simplePos x="0" y="0"/>
                <wp:positionH relativeFrom="page">
                  <wp:posOffset>228600</wp:posOffset>
                </wp:positionH>
                <wp:positionV relativeFrom="paragraph">
                  <wp:posOffset>-671830</wp:posOffset>
                </wp:positionV>
                <wp:extent cx="9608185" cy="620395"/>
                <wp:effectExtent l="0" t="0" r="0" b="0"/>
                <wp:wrapNone/>
                <wp:docPr id="156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84"/>
                              <w:gridCol w:w="1582"/>
                              <w:gridCol w:w="895"/>
                              <w:gridCol w:w="1265"/>
                              <w:gridCol w:w="961"/>
                              <w:gridCol w:w="1080"/>
                              <w:gridCol w:w="1053"/>
                              <w:gridCol w:w="1055"/>
                              <w:gridCol w:w="1095"/>
                              <w:gridCol w:w="1250"/>
                              <w:gridCol w:w="594"/>
                            </w:tblGrid>
                            <w:tr w:rsidR="00F041E7" w14:paraId="3431C17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30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7B60C9" w14:textId="77777777" w:rsidR="00F041E7" w:rsidRDefault="00EA4391">
                                  <w:pPr>
                                    <w:pStyle w:val="TableParagraph"/>
                                    <w:spacing w:before="88" w:line="156" w:lineRule="exact"/>
                                    <w:ind w:right="5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3CD4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A8E97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12025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F11B6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B4F6B0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36,945.76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68A79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36,945.76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F203A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119,515.81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83EA0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2,972,295.97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B6C546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2,972,295.97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BACC0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AE41D84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301" w:type="dxa"/>
                                  <w:gridSpan w:val="4"/>
                                </w:tcPr>
                                <w:p w14:paraId="73D8EB44" w14:textId="77777777" w:rsidR="00F041E7" w:rsidRDefault="00EA4391">
                                  <w:pPr>
                                    <w:pStyle w:val="TableParagraph"/>
                                    <w:spacing w:before="35" w:line="141" w:lineRule="exact"/>
                                    <w:ind w:left="26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Geografico: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14:paraId="63C69081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53A287FE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D480107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E5C36A4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A92E42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36,945.76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F607D69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36,945.76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3B7DA0C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119,515.81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F34BAFA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2,972,295.97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4F5E0A2" w14:textId="77777777" w:rsidR="00F041E7" w:rsidRDefault="00EA4391">
                                  <w:pPr>
                                    <w:pStyle w:val="TableParagraph"/>
                                    <w:spacing w:before="44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2,972,295.97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7B7A28F" w14:textId="77777777" w:rsidR="00F041E7" w:rsidRDefault="00EA4391">
                                  <w:pPr>
                                    <w:pStyle w:val="TableParagraph"/>
                                    <w:spacing w:before="14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9A97E0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4D3B6D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9EDA2C8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8AB8DC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30E2A079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INDEMNIZACIONES AL PERSONAL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14:paraId="0132FF8D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1C82838A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5FD0B44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7A615A4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992651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35FE74A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59,425.34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138D103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119,005.48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BB70C5F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-302,626.58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8627FC4" w14:textId="77777777" w:rsidR="00F041E7" w:rsidRDefault="00EA4391">
                                  <w:pPr>
                                    <w:pStyle w:val="TableParagraph"/>
                                    <w:spacing w:before="68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-302,626.58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5CC4CC2" w14:textId="77777777" w:rsidR="00F041E7" w:rsidRDefault="00EA4391">
                                  <w:pPr>
                                    <w:pStyle w:val="TableParagraph"/>
                                    <w:spacing w:before="38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22EF3E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6558ED0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B54B686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BEB215A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566B3809" w14:textId="77777777" w:rsidR="00F041E7" w:rsidRDefault="00EA4391">
                                  <w:pPr>
                                    <w:pStyle w:val="TableParagraph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VACACIONES PAGADAS POR RETIRO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14:paraId="6A518FE7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560A7A91" w14:textId="77777777" w:rsidR="00F041E7" w:rsidRDefault="00EA4391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B0CEADC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99AE01F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94FC2C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F9B07F0" w14:textId="77777777" w:rsidR="00F041E7" w:rsidRDefault="00EA4391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98C6804" w14:textId="77777777" w:rsidR="00F041E7" w:rsidRDefault="00EA4391">
                                  <w:pPr>
                                    <w:pStyle w:val="TableParagraph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756.77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7F359A" w14:textId="77777777" w:rsidR="00F041E7" w:rsidRDefault="00EA4391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-4,415.74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D3807B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798E0A11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-4,415.74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9252CA7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E4F108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9DBCC00" id="Cuadro de texto 228" o:spid="_x0000_s1252" type="#_x0000_t202" style="position:absolute;left:0;text-align:left;margin-left:18pt;margin-top:-52.9pt;width:756.55pt;height:48.8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984"/>
                        <w:gridCol w:w="1582"/>
                        <w:gridCol w:w="895"/>
                        <w:gridCol w:w="1265"/>
                        <w:gridCol w:w="961"/>
                        <w:gridCol w:w="1080"/>
                        <w:gridCol w:w="1053"/>
                        <w:gridCol w:w="1055"/>
                        <w:gridCol w:w="1095"/>
                        <w:gridCol w:w="1250"/>
                        <w:gridCol w:w="594"/>
                      </w:tblGrid>
                      <w:tr w:rsidR="00F041E7" w14:paraId="3431C17F" w14:textId="77777777">
                        <w:trPr>
                          <w:trHeight w:val="263"/>
                        </w:trPr>
                        <w:tc>
                          <w:tcPr>
                            <w:tcW w:w="430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597B60C9" w14:textId="77777777" w:rsidR="00F041E7" w:rsidRDefault="00EA4391">
                            <w:pPr>
                              <w:pStyle w:val="TableParagraph"/>
                              <w:spacing w:before="88" w:line="156" w:lineRule="exact"/>
                              <w:ind w:right="5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single" w:sz="24" w:space="0" w:color="000000"/>
                            </w:tcBorders>
                          </w:tcPr>
                          <w:p w14:paraId="6D3CD449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single" w:sz="24" w:space="0" w:color="000000"/>
                            </w:tcBorders>
                          </w:tcPr>
                          <w:p w14:paraId="51A8E97B" w14:textId="77777777" w:rsidR="00F041E7" w:rsidRDefault="00EA4391">
                            <w:pPr>
                              <w:pStyle w:val="TableParagraph"/>
                              <w:spacing w:before="6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5812025A" w14:textId="77777777" w:rsidR="00F041E7" w:rsidRDefault="00EA4391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45F11B66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DB4F6B0" w14:textId="77777777" w:rsidR="00F041E7" w:rsidRDefault="00EA4391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36,945.76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4" w:space="0" w:color="000000"/>
                            </w:tcBorders>
                          </w:tcPr>
                          <w:p w14:paraId="3268A796" w14:textId="77777777" w:rsidR="00F041E7" w:rsidRDefault="00EA4391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36,945.76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24" w:space="0" w:color="000000"/>
                            </w:tcBorders>
                          </w:tcPr>
                          <w:p w14:paraId="73F203AD" w14:textId="77777777" w:rsidR="00F041E7" w:rsidRDefault="00EA4391">
                            <w:pPr>
                              <w:pStyle w:val="TableParagraph"/>
                              <w:spacing w:before="6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119,515.81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683EA0D" w14:textId="77777777" w:rsidR="00F041E7" w:rsidRDefault="00EA4391">
                            <w:pPr>
                              <w:pStyle w:val="TableParagraph"/>
                              <w:spacing w:before="6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2,972,295.97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24" w:space="0" w:color="000000"/>
                            </w:tcBorders>
                          </w:tcPr>
                          <w:p w14:paraId="2DB6C546" w14:textId="77777777" w:rsidR="00F041E7" w:rsidRDefault="00EA4391">
                            <w:pPr>
                              <w:pStyle w:val="TableParagraph"/>
                              <w:spacing w:before="9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2,972,295.97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24" w:space="0" w:color="000000"/>
                            </w:tcBorders>
                          </w:tcPr>
                          <w:p w14:paraId="57BACC05" w14:textId="77777777" w:rsidR="00F041E7" w:rsidRDefault="00EA4391">
                            <w:pPr>
                              <w:pStyle w:val="TableParagraph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AE41D84" w14:textId="77777777">
                        <w:trPr>
                          <w:trHeight w:val="196"/>
                        </w:trPr>
                        <w:tc>
                          <w:tcPr>
                            <w:tcW w:w="4301" w:type="dxa"/>
                            <w:gridSpan w:val="4"/>
                          </w:tcPr>
                          <w:p w14:paraId="73D8EB44" w14:textId="77777777" w:rsidR="00F041E7" w:rsidRDefault="00EA4391">
                            <w:pPr>
                              <w:pStyle w:val="TableParagraph"/>
                              <w:spacing w:before="35" w:line="141" w:lineRule="exact"/>
                              <w:ind w:left="26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Geografico: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14:paraId="63C69081" w14:textId="77777777" w:rsidR="00F041E7" w:rsidRDefault="00EA4391">
                            <w:pPr>
                              <w:pStyle w:val="TableParagraph"/>
                              <w:spacing w:before="14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53A287FE" w14:textId="77777777" w:rsidR="00F041E7" w:rsidRDefault="00EA4391">
                            <w:pPr>
                              <w:pStyle w:val="TableParagraph"/>
                              <w:spacing w:before="14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D480107" w14:textId="77777777" w:rsidR="00F041E7" w:rsidRDefault="00EA4391">
                            <w:pPr>
                              <w:pStyle w:val="TableParagraph"/>
                              <w:spacing w:before="14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E5C36A4" w14:textId="77777777" w:rsidR="00F041E7" w:rsidRDefault="00EA4391">
                            <w:pPr>
                              <w:pStyle w:val="TableParagraph"/>
                              <w:spacing w:before="14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A92E42" w14:textId="77777777" w:rsidR="00F041E7" w:rsidRDefault="00EA4391">
                            <w:pPr>
                              <w:pStyle w:val="TableParagraph"/>
                              <w:spacing w:before="14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36,945.76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F607D69" w14:textId="77777777" w:rsidR="00F041E7" w:rsidRDefault="00EA4391">
                            <w:pPr>
                              <w:pStyle w:val="TableParagraph"/>
                              <w:spacing w:before="14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36,945.76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3B7DA0C" w14:textId="77777777" w:rsidR="00F041E7" w:rsidRDefault="00EA4391">
                            <w:pPr>
                              <w:pStyle w:val="TableParagraph"/>
                              <w:spacing w:before="14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119,515.81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F34BAFA" w14:textId="77777777" w:rsidR="00F041E7" w:rsidRDefault="00EA4391">
                            <w:pPr>
                              <w:pStyle w:val="TableParagraph"/>
                              <w:spacing w:before="14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2,972,295.97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4F5E0A2" w14:textId="77777777" w:rsidR="00F041E7" w:rsidRDefault="00EA4391">
                            <w:pPr>
                              <w:pStyle w:val="TableParagraph"/>
                              <w:spacing w:before="44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2,972,295.97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7B7A28F" w14:textId="77777777" w:rsidR="00F041E7" w:rsidRDefault="00EA4391">
                            <w:pPr>
                              <w:pStyle w:val="TableParagraph"/>
                              <w:spacing w:before="14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9A97E0C" w14:textId="77777777">
                        <w:trPr>
                          <w:trHeight w:val="262"/>
                        </w:trPr>
                        <w:tc>
                          <w:tcPr>
                            <w:tcW w:w="556" w:type="dxa"/>
                          </w:tcPr>
                          <w:p w14:paraId="4C4D3B6D" w14:textId="77777777" w:rsidR="00F041E7" w:rsidRDefault="00EA4391">
                            <w:pPr>
                              <w:pStyle w:val="TableParagraph"/>
                              <w:spacing w:before="3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9EDA2C8" w14:textId="77777777" w:rsidR="00F041E7" w:rsidRDefault="00EA4391">
                            <w:pPr>
                              <w:pStyle w:val="TableParagraph"/>
                              <w:spacing w:before="38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C8AB8DC" w14:textId="77777777" w:rsidR="00F041E7" w:rsidRDefault="00EA4391">
                            <w:pPr>
                              <w:pStyle w:val="TableParagraph"/>
                              <w:spacing w:before="38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30E2A079" w14:textId="77777777" w:rsidR="00F041E7" w:rsidRDefault="00EA4391">
                            <w:pPr>
                              <w:pStyle w:val="TableParagraph"/>
                              <w:spacing w:before="3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INDEMNIZACIONES AL PERSONAL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14:paraId="0132FF8D" w14:textId="77777777" w:rsidR="00F041E7" w:rsidRDefault="00EA4391">
                            <w:pPr>
                              <w:pStyle w:val="TableParagraph"/>
                              <w:spacing w:before="3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1C82838A" w14:textId="77777777" w:rsidR="00F041E7" w:rsidRDefault="00EA4391">
                            <w:pPr>
                              <w:pStyle w:val="TableParagraph"/>
                              <w:spacing w:before="38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5FD0B44" w14:textId="77777777" w:rsidR="00F041E7" w:rsidRDefault="00EA4391">
                            <w:pPr>
                              <w:pStyle w:val="TableParagraph"/>
                              <w:spacing w:before="3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7A615A4" w14:textId="77777777" w:rsidR="00F041E7" w:rsidRDefault="00EA4391">
                            <w:pPr>
                              <w:pStyle w:val="TableParagraph"/>
                              <w:spacing w:before="3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992651" w14:textId="77777777" w:rsidR="00F041E7" w:rsidRDefault="00EA4391">
                            <w:pPr>
                              <w:pStyle w:val="TableParagraph"/>
                              <w:spacing w:before="3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35FE74A" w14:textId="77777777" w:rsidR="00F041E7" w:rsidRDefault="00EA4391">
                            <w:pPr>
                              <w:pStyle w:val="TableParagraph"/>
                              <w:spacing w:before="3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59,425.34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138D103" w14:textId="77777777" w:rsidR="00F041E7" w:rsidRDefault="00EA4391">
                            <w:pPr>
                              <w:pStyle w:val="TableParagraph"/>
                              <w:spacing w:before="38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119,005.48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BB70C5F" w14:textId="77777777" w:rsidR="00F041E7" w:rsidRDefault="00EA4391">
                            <w:pPr>
                              <w:pStyle w:val="TableParagraph"/>
                              <w:spacing w:before="38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-302,626.58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8627FC4" w14:textId="77777777" w:rsidR="00F041E7" w:rsidRDefault="00EA4391">
                            <w:pPr>
                              <w:pStyle w:val="TableParagraph"/>
                              <w:spacing w:before="68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-302,626.58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5CC4CC2" w14:textId="77777777" w:rsidR="00F041E7" w:rsidRDefault="00EA4391">
                            <w:pPr>
                              <w:pStyle w:val="TableParagraph"/>
                              <w:spacing w:before="38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22EF3E4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6558ED0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B54B686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BEB215A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566B3809" w14:textId="77777777" w:rsidR="00F041E7" w:rsidRDefault="00EA4391">
                            <w:pPr>
                              <w:pStyle w:val="TableParagraph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VACACIONES PAGADAS POR RETIRO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14:paraId="6A518FE7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560A7A91" w14:textId="77777777" w:rsidR="00F041E7" w:rsidRDefault="00EA4391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B0CEADC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99AE01F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94FC2C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F9B07F0" w14:textId="77777777" w:rsidR="00F041E7" w:rsidRDefault="00EA4391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98C6804" w14:textId="77777777" w:rsidR="00F041E7" w:rsidRDefault="00EA4391">
                            <w:pPr>
                              <w:pStyle w:val="TableParagraph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756.77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7F359A" w14:textId="77777777" w:rsidR="00F041E7" w:rsidRDefault="00EA4391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-4,415.74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D3807B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798E0A11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-4,415.74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9252CA7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E4F108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06BE6CF1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5"/>
      </w:tblGrid>
      <w:tr w:rsidR="00F041E7" w14:paraId="58C33735" w14:textId="77777777">
        <w:trPr>
          <w:trHeight w:val="224"/>
        </w:trPr>
        <w:tc>
          <w:tcPr>
            <w:tcW w:w="305" w:type="dxa"/>
          </w:tcPr>
          <w:p w14:paraId="52660BFA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2FE65907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32F227E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0EF191E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 w14:paraId="6476FB3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917FCC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E07BC4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F8F30F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914CA8" w14:textId="77777777" w:rsidR="00F041E7" w:rsidRDefault="00EA4391">
            <w:pPr>
              <w:pStyle w:val="TableParagraph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36AA6F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1F3569A0" w14:textId="77777777" w:rsidR="00F041E7" w:rsidRDefault="00EA4391">
            <w:pPr>
              <w:pStyle w:val="TableParagraph"/>
              <w:spacing w:before="0"/>
              <w:ind w:left="420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F21D7FE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-24,240.08</w:t>
            </w:r>
          </w:p>
        </w:tc>
        <w:tc>
          <w:tcPr>
            <w:tcW w:w="1202" w:type="dxa"/>
          </w:tcPr>
          <w:p w14:paraId="3068264F" w14:textId="77777777" w:rsidR="00F041E7" w:rsidRDefault="00EA4391">
            <w:pPr>
              <w:pStyle w:val="TableParagraph"/>
              <w:spacing w:before="30"/>
              <w:ind w:left="3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-24,240.08</w:t>
            </w:r>
          </w:p>
        </w:tc>
        <w:tc>
          <w:tcPr>
            <w:tcW w:w="595" w:type="dxa"/>
          </w:tcPr>
          <w:p w14:paraId="269261EB" w14:textId="77777777" w:rsidR="00F041E7" w:rsidRDefault="00EA4391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7764F4C" w14:textId="77777777">
        <w:trPr>
          <w:trHeight w:val="224"/>
        </w:trPr>
        <w:tc>
          <w:tcPr>
            <w:tcW w:w="305" w:type="dxa"/>
          </w:tcPr>
          <w:p w14:paraId="5429C6FE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61C3D6D6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3115C468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2B1C9C8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 w14:paraId="03ACC8B9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9D1C1B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4BE272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3AF075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275F19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77E41A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25767EC2" w14:textId="77777777" w:rsidR="00F041E7" w:rsidRDefault="00EA4391">
            <w:pPr>
              <w:pStyle w:val="TableParagraph"/>
              <w:ind w:left="420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DE98CA0" w14:textId="77777777" w:rsidR="00F041E7" w:rsidRDefault="00EA4391">
            <w:pPr>
              <w:pStyle w:val="TableParagraph"/>
              <w:ind w:left="242" w:right="1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-1,241.25</w:t>
            </w:r>
          </w:p>
        </w:tc>
        <w:tc>
          <w:tcPr>
            <w:tcW w:w="1202" w:type="dxa"/>
          </w:tcPr>
          <w:p w14:paraId="13C4C027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E0C4C77" w14:textId="77777777" w:rsidR="00F041E7" w:rsidRDefault="00EA4391">
            <w:pPr>
              <w:pStyle w:val="TableParagraph"/>
              <w:spacing w:before="0" w:line="96" w:lineRule="exact"/>
              <w:ind w:left="35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-1,241.25</w:t>
            </w:r>
          </w:p>
        </w:tc>
        <w:tc>
          <w:tcPr>
            <w:tcW w:w="595" w:type="dxa"/>
          </w:tcPr>
          <w:p w14:paraId="38DE6931" w14:textId="77777777" w:rsidR="00F041E7" w:rsidRDefault="00EA4391">
            <w:pPr>
              <w:pStyle w:val="TableParagraph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20CCEFED" w14:textId="77777777" w:rsidR="00F041E7" w:rsidRDefault="00F041E7">
      <w:pPr>
        <w:spacing w:before="4"/>
        <w:rPr>
          <w:b/>
          <w:sz w:val="15"/>
        </w:rPr>
      </w:pPr>
    </w:p>
    <w:p w14:paraId="711D1E5A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35BCFCD" wp14:editId="243FEBD4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52" name="Cuadro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958"/>
                              <w:gridCol w:w="1094"/>
                              <w:gridCol w:w="1202"/>
                              <w:gridCol w:w="595"/>
                            </w:tblGrid>
                            <w:tr w:rsidR="00F041E7" w14:paraId="29A184A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984F0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07964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1C189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E88F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D1685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9D6F6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2CC6D4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2C1BB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-25,481.33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3D37BAD8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-25,481.33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E07BB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1105F8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469C01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FB4DF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EB7A4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BF362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8C9A9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14078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78706F2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C64E0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-25,481.33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150EB99C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-25,481.33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0F34E5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C2E943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35BCFCD" id="Cuadro de texto 229" o:spid="_x0000_s1253" type="#_x0000_t202" style="position:absolute;left:0;text-align:left;margin-left:279.05pt;margin-top:-1pt;width:495.5pt;height:17.9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958"/>
                        <w:gridCol w:w="1094"/>
                        <w:gridCol w:w="1202"/>
                        <w:gridCol w:w="595"/>
                      </w:tblGrid>
                      <w:tr w:rsidR="00F041E7" w14:paraId="29A184A0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5984F067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07964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1C189A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E88F6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D1685B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9D6F6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2CC6D40D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2C1BB35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-25,481.33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3D37BAD8" w14:textId="77777777" w:rsidR="00F041E7" w:rsidRDefault="00EA4391">
                            <w:pPr>
                              <w:pStyle w:val="TableParagraph"/>
                              <w:spacing w:before="3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-25,481.33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E07BB1A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1105F8E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469C019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FB4DFB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EB7A49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BF362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8C9A9B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140780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78706F25" w14:textId="77777777" w:rsidR="00F041E7" w:rsidRDefault="00EA4391">
                            <w:pPr>
                              <w:pStyle w:val="TableParagraph"/>
                              <w:spacing w:before="32"/>
                              <w:ind w:left="42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C64E0BF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-25,481.33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150EB99C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-25,481.33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0F34E51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C2E943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052258F0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96"/>
        <w:gridCol w:w="1286"/>
        <w:gridCol w:w="1081"/>
        <w:gridCol w:w="1265"/>
        <w:gridCol w:w="1082"/>
        <w:gridCol w:w="1081"/>
        <w:gridCol w:w="1081"/>
        <w:gridCol w:w="951"/>
        <w:gridCol w:w="1096"/>
        <w:gridCol w:w="1212"/>
        <w:gridCol w:w="596"/>
      </w:tblGrid>
      <w:tr w:rsidR="00F041E7" w14:paraId="08894AC6" w14:textId="77777777">
        <w:trPr>
          <w:trHeight w:val="154"/>
        </w:trPr>
        <w:tc>
          <w:tcPr>
            <w:tcW w:w="305" w:type="dxa"/>
          </w:tcPr>
          <w:p w14:paraId="11BA9494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435</w:t>
            </w:r>
          </w:p>
        </w:tc>
        <w:tc>
          <w:tcPr>
            <w:tcW w:w="430" w:type="dxa"/>
          </w:tcPr>
          <w:p w14:paraId="3DE2BDBE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E9602E8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 w14:paraId="1BFA52CE" w14:textId="77777777" w:rsidR="00F041E7" w:rsidRDefault="00EA4391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 A OTRAS INSTITUCIONES SIN</w:t>
            </w:r>
          </w:p>
        </w:tc>
        <w:tc>
          <w:tcPr>
            <w:tcW w:w="1286" w:type="dxa"/>
          </w:tcPr>
          <w:p w14:paraId="6D47581D" w14:textId="77777777" w:rsidR="00F041E7" w:rsidRDefault="00EA4391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1" w:type="dxa"/>
          </w:tcPr>
          <w:p w14:paraId="650C41FA" w14:textId="77777777" w:rsidR="00F041E7" w:rsidRDefault="00EA4391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24BEDF6" w14:textId="77777777" w:rsidR="00F041E7" w:rsidRDefault="00EA4391">
            <w:pPr>
              <w:pStyle w:val="TableParagraph"/>
              <w:spacing w:before="0"/>
              <w:ind w:left="3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548,320.00</w:t>
            </w:r>
          </w:p>
        </w:tc>
        <w:tc>
          <w:tcPr>
            <w:tcW w:w="1082" w:type="dxa"/>
          </w:tcPr>
          <w:p w14:paraId="55F4BD8C" w14:textId="77777777" w:rsidR="00F041E7" w:rsidRDefault="00EA4391">
            <w:pPr>
              <w:pStyle w:val="TableParagraph"/>
              <w:spacing w:before="0"/>
              <w:ind w:left="419" w:right="4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189321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D128B7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2913B226" w14:textId="77777777" w:rsidR="00F041E7" w:rsidRDefault="00EA4391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3A62216" w14:textId="77777777" w:rsidR="00F041E7" w:rsidRDefault="00EA4391">
            <w:pPr>
              <w:pStyle w:val="TableParagraph"/>
              <w:spacing w:before="0"/>
              <w:ind w:left="286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1212" w:type="dxa"/>
          </w:tcPr>
          <w:p w14:paraId="47768E5E" w14:textId="77777777" w:rsidR="00F041E7" w:rsidRDefault="00EA4391">
            <w:pPr>
              <w:pStyle w:val="TableParagraph"/>
              <w:spacing w:before="30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479,780.09</w:t>
            </w:r>
          </w:p>
        </w:tc>
        <w:tc>
          <w:tcPr>
            <w:tcW w:w="596" w:type="dxa"/>
          </w:tcPr>
          <w:p w14:paraId="2A40870A" w14:textId="77777777" w:rsidR="00F041E7" w:rsidRDefault="00EA4391">
            <w:pPr>
              <w:pStyle w:val="TableParagraph"/>
              <w:spacing w:before="0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2BEF3E17" w14:textId="77777777">
        <w:trPr>
          <w:trHeight w:val="136"/>
        </w:trPr>
        <w:tc>
          <w:tcPr>
            <w:tcW w:w="305" w:type="dxa"/>
          </w:tcPr>
          <w:p w14:paraId="160653F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BD0E462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67D6446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96" w:type="dxa"/>
          </w:tcPr>
          <w:p w14:paraId="220B74EB" w14:textId="77777777" w:rsidR="00F041E7" w:rsidRDefault="00EA4391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FINES DE LUCRO</w:t>
            </w:r>
          </w:p>
        </w:tc>
        <w:tc>
          <w:tcPr>
            <w:tcW w:w="1286" w:type="dxa"/>
          </w:tcPr>
          <w:p w14:paraId="2C91301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58EFB315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7EB611B4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29D227DE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7E5044B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68681A5B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1" w:type="dxa"/>
          </w:tcPr>
          <w:p w14:paraId="7CC8102A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 w14:paraId="222105CF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 w14:paraId="67E89510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6" w:type="dxa"/>
          </w:tcPr>
          <w:p w14:paraId="60AB6FDC" w14:textId="77777777" w:rsidR="00F041E7" w:rsidRDefault="00F041E7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F041E7" w14:paraId="530B0C18" w14:textId="77777777">
        <w:trPr>
          <w:trHeight w:val="157"/>
        </w:trPr>
        <w:tc>
          <w:tcPr>
            <w:tcW w:w="305" w:type="dxa"/>
          </w:tcPr>
          <w:p w14:paraId="142DB2CD" w14:textId="77777777" w:rsidR="00F041E7" w:rsidRDefault="00EA4391">
            <w:pPr>
              <w:pStyle w:val="TableParagraph"/>
              <w:spacing w:before="11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448</w:t>
            </w:r>
          </w:p>
        </w:tc>
        <w:tc>
          <w:tcPr>
            <w:tcW w:w="430" w:type="dxa"/>
          </w:tcPr>
          <w:p w14:paraId="38313006" w14:textId="77777777" w:rsidR="00F041E7" w:rsidRDefault="00EA4391">
            <w:pPr>
              <w:pStyle w:val="TableParagraph"/>
              <w:spacing w:before="11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20C2FF1" w14:textId="77777777" w:rsidR="00F041E7" w:rsidRDefault="00EA4391">
            <w:pPr>
              <w:pStyle w:val="TableParagraph"/>
              <w:spacing w:before="11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096" w:type="dxa"/>
          </w:tcPr>
          <w:p w14:paraId="3898219E" w14:textId="77777777" w:rsidR="00F041E7" w:rsidRDefault="00EA4391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 TRANSFERENCIAS A MUNICIPALIDADES</w:t>
            </w:r>
          </w:p>
        </w:tc>
        <w:tc>
          <w:tcPr>
            <w:tcW w:w="1286" w:type="dxa"/>
          </w:tcPr>
          <w:p w14:paraId="3F4E87E9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C0C37F" w14:textId="77777777" w:rsidR="00F041E7" w:rsidRDefault="00EA4391">
            <w:pPr>
              <w:pStyle w:val="TableParagraph"/>
              <w:spacing w:before="11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265" w:type="dxa"/>
          </w:tcPr>
          <w:p w14:paraId="7818AE68" w14:textId="77777777" w:rsidR="00F041E7" w:rsidRDefault="00EA4391">
            <w:pPr>
              <w:pStyle w:val="TableParagraph"/>
              <w:spacing w:before="11"/>
              <w:ind w:left="2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082" w:type="dxa"/>
          </w:tcPr>
          <w:p w14:paraId="65E7D2BA" w14:textId="77777777" w:rsidR="00F041E7" w:rsidRDefault="00EA4391">
            <w:pPr>
              <w:pStyle w:val="TableParagraph"/>
              <w:spacing w:before="11"/>
              <w:ind w:left="419" w:right="4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8C08A8" w14:textId="77777777" w:rsidR="00F041E7" w:rsidRDefault="00EA4391">
            <w:pPr>
              <w:pStyle w:val="TableParagraph"/>
              <w:spacing w:before="11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34DBC3" w14:textId="77777777" w:rsidR="00F041E7" w:rsidRDefault="00EA4391">
            <w:pPr>
              <w:pStyle w:val="TableParagraph"/>
              <w:spacing w:before="11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2DFB3A9" w14:textId="77777777" w:rsidR="00F041E7" w:rsidRDefault="00EA4391">
            <w:pPr>
              <w:pStyle w:val="TableParagraph"/>
              <w:spacing w:before="11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AFC42D9" w14:textId="77777777" w:rsidR="00F041E7" w:rsidRDefault="00EA4391">
            <w:pPr>
              <w:pStyle w:val="TableParagraph"/>
              <w:spacing w:before="11"/>
              <w:ind w:left="290" w:right="24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1212" w:type="dxa"/>
          </w:tcPr>
          <w:p w14:paraId="0A9D3A67" w14:textId="77777777" w:rsidR="00F041E7" w:rsidRDefault="00EA4391">
            <w:pPr>
              <w:pStyle w:val="TableParagraph"/>
              <w:spacing w:before="41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99,106.60</w:t>
            </w:r>
          </w:p>
        </w:tc>
        <w:tc>
          <w:tcPr>
            <w:tcW w:w="596" w:type="dxa"/>
          </w:tcPr>
          <w:p w14:paraId="4CD64467" w14:textId="77777777" w:rsidR="00F041E7" w:rsidRDefault="00EA4391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9DBC50A" w14:textId="77777777" w:rsidR="00F041E7" w:rsidRDefault="00F041E7">
      <w:pPr>
        <w:spacing w:before="4"/>
        <w:rPr>
          <w:b/>
          <w:sz w:val="15"/>
        </w:rPr>
      </w:pPr>
    </w:p>
    <w:p w14:paraId="2F23060C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346DD56" wp14:editId="10A6045C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227330"/>
                <wp:effectExtent l="0" t="0" r="0" b="0"/>
                <wp:wrapNone/>
                <wp:docPr id="151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6"/>
                              <w:gridCol w:w="1080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041E7" w14:paraId="5DD92F1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38C1C71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FEED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AFAAE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17C6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1B656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0DCFD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3EB90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F20A6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2A35C21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01201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7125E5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6" w:type="dxa"/>
                                </w:tcPr>
                                <w:p w14:paraId="6FEF58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1A38A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7,850,000.00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4FBC2D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8,398,320.00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6FAFF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BD7C9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6207C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7D1EDA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9729F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1328E3A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578,886.69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B870D3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6B99FA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346DD56" id="Cuadro de texto 230" o:spid="_x0000_s1254" type="#_x0000_t202" style="position:absolute;left:0;text-align:left;margin-left:264.5pt;margin-top:-1pt;width:510.05pt;height:17.9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6"/>
                        <w:gridCol w:w="1080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041E7" w14:paraId="5DD92F10" w14:textId="77777777">
                        <w:trPr>
                          <w:trHeight w:val="178"/>
                        </w:trPr>
                        <w:tc>
                          <w:tcPr>
                            <w:tcW w:w="766" w:type="dxa"/>
                          </w:tcPr>
                          <w:p w14:paraId="38C1C713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FEEDE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AFAAEFB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17C632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1B6566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0DCFD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3EB90D8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F20A694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2A35C21" w14:textId="77777777" w:rsidR="00F041E7" w:rsidRDefault="00EA4391">
                            <w:pPr>
                              <w:pStyle w:val="TableParagraph"/>
                              <w:spacing w:before="3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01201BA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7125E55" w14:textId="77777777">
                        <w:trPr>
                          <w:trHeight w:val="178"/>
                        </w:trPr>
                        <w:tc>
                          <w:tcPr>
                            <w:tcW w:w="766" w:type="dxa"/>
                          </w:tcPr>
                          <w:p w14:paraId="6FEF5845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1A38A4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7,850,000.00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4FBC2DF" w14:textId="77777777" w:rsidR="00F041E7" w:rsidRDefault="00EA4391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8,398,320.00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6FAFF0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BD7C9A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6207CD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7D1EDA9" w14:textId="77777777" w:rsidR="00F041E7" w:rsidRDefault="00EA4391">
                            <w:pPr>
                              <w:pStyle w:val="TableParagraph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9729FC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1328E3A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578,886.69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B870D33" w14:textId="77777777" w:rsidR="00F041E7" w:rsidRDefault="00EA4391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6B99FA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DABC609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1081"/>
        <w:gridCol w:w="1081"/>
        <w:gridCol w:w="1081"/>
        <w:gridCol w:w="959"/>
        <w:gridCol w:w="1096"/>
        <w:gridCol w:w="1203"/>
        <w:gridCol w:w="595"/>
      </w:tblGrid>
      <w:tr w:rsidR="00F041E7" w14:paraId="253A957F" w14:textId="77777777">
        <w:trPr>
          <w:trHeight w:val="224"/>
        </w:trPr>
        <w:tc>
          <w:tcPr>
            <w:tcW w:w="305" w:type="dxa"/>
          </w:tcPr>
          <w:p w14:paraId="71D932A4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3478A2A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304E23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3D675A5B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 w14:paraId="410230FF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1E7B9C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78C267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C69BC6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52B0CE" w14:textId="77777777" w:rsidR="00F041E7" w:rsidRDefault="00EA4391">
            <w:pPr>
              <w:pStyle w:val="TableParagraph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559950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66E78107" w14:textId="77777777" w:rsidR="00F041E7" w:rsidRDefault="00EA4391">
            <w:pPr>
              <w:pStyle w:val="TableParagraph"/>
              <w:spacing w:before="0"/>
              <w:ind w:left="420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4DEA1E" w14:textId="77777777" w:rsidR="00F041E7" w:rsidRDefault="00EA4391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-11,829.47</w:t>
            </w:r>
          </w:p>
        </w:tc>
        <w:tc>
          <w:tcPr>
            <w:tcW w:w="1203" w:type="dxa"/>
          </w:tcPr>
          <w:p w14:paraId="7A1B7569" w14:textId="77777777" w:rsidR="00F041E7" w:rsidRDefault="00EA4391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-11,829.47</w:t>
            </w:r>
          </w:p>
        </w:tc>
        <w:tc>
          <w:tcPr>
            <w:tcW w:w="595" w:type="dxa"/>
          </w:tcPr>
          <w:p w14:paraId="0A74284C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90FAB1C" w14:textId="77777777">
        <w:trPr>
          <w:trHeight w:val="224"/>
        </w:trPr>
        <w:tc>
          <w:tcPr>
            <w:tcW w:w="305" w:type="dxa"/>
          </w:tcPr>
          <w:p w14:paraId="5385F138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5483C124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D956D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48865A6D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 w14:paraId="6547F058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DC5DA0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008E0F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567B24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BED591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13EC13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03546AED" w14:textId="77777777" w:rsidR="00F041E7" w:rsidRDefault="00EA4391">
            <w:pPr>
              <w:pStyle w:val="TableParagraph"/>
              <w:ind w:left="420" w:right="3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896A74A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269CADA2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3BDF1F9" w14:textId="77777777" w:rsidR="00F041E7" w:rsidRDefault="00EA4391">
            <w:pPr>
              <w:pStyle w:val="TableParagraph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08F8BA4C" w14:textId="77777777" w:rsidR="00F041E7" w:rsidRDefault="00EA4391">
            <w:pPr>
              <w:pStyle w:val="TableParagraph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79241F2B" w14:textId="77777777" w:rsidR="00F041E7" w:rsidRDefault="00F041E7">
      <w:pPr>
        <w:spacing w:before="4"/>
        <w:rPr>
          <w:b/>
          <w:sz w:val="15"/>
        </w:rPr>
      </w:pPr>
    </w:p>
    <w:p w14:paraId="79CCB831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C020846" wp14:editId="050450E1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53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958"/>
                              <w:gridCol w:w="1094"/>
                              <w:gridCol w:w="1202"/>
                              <w:gridCol w:w="595"/>
                            </w:tblGrid>
                            <w:tr w:rsidR="00F041E7" w14:paraId="7A012E1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08D13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3C1C9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21DD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3FCD8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BD0A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4831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7FA7AD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EB792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-11,829.47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437120EC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-11,829.47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608C88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E71D74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A5132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0250B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DF598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7AF3E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EBA68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6173E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2DA8F28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6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56C53E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8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-11,829.47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67DB5CE5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-11,829.47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5879BD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05D832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C020846" id="Cuadro de texto 231" o:spid="_x0000_s1255" type="#_x0000_t202" style="position:absolute;left:0;text-align:left;margin-left:279.05pt;margin-top:-1pt;width:495.5pt;height:17.9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958"/>
                        <w:gridCol w:w="1094"/>
                        <w:gridCol w:w="1202"/>
                        <w:gridCol w:w="595"/>
                      </w:tblGrid>
                      <w:tr w:rsidR="00F041E7" w14:paraId="7A012E11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608D13C3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3C1C9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21DD9E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3FCD8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BD0A7D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4831B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7FA7AD7D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EB79237" w14:textId="77777777" w:rsidR="00F041E7" w:rsidRDefault="00EA4391">
                            <w:pPr>
                              <w:pStyle w:val="TableParagraph"/>
                              <w:spacing w:before="0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-11,829.47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437120EC" w14:textId="77777777" w:rsidR="00F041E7" w:rsidRDefault="00EA4391">
                            <w:pPr>
                              <w:pStyle w:val="TableParagraph"/>
                              <w:spacing w:before="3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-11,829.47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608C883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E71D74E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1A513245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0250B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DF598A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7AF3E6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EBA68E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6173EB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2DA8F283" w14:textId="77777777" w:rsidR="00F041E7" w:rsidRDefault="00EA4391">
                            <w:pPr>
                              <w:pStyle w:val="TableParagraph"/>
                              <w:spacing w:before="32"/>
                              <w:ind w:left="426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56C53E5" w14:textId="77777777" w:rsidR="00F041E7" w:rsidRDefault="00EA4391">
                            <w:pPr>
                              <w:pStyle w:val="TableParagraph"/>
                              <w:spacing w:before="32"/>
                              <w:ind w:left="248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-11,829.47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67DB5CE5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-11,829.47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5879BD3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05D832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3DC32E81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041E7" w14:paraId="280D8B5C" w14:textId="77777777">
        <w:trPr>
          <w:trHeight w:val="224"/>
        </w:trPr>
        <w:tc>
          <w:tcPr>
            <w:tcW w:w="305" w:type="dxa"/>
          </w:tcPr>
          <w:p w14:paraId="03DBEAB3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26C794B8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1A11974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 w14:paraId="2C5A635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 w14:paraId="22A1BF2C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2FC829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1EAA2E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738605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E94974" w14:textId="77777777" w:rsidR="00F041E7" w:rsidRDefault="00EA4391">
            <w:pPr>
              <w:pStyle w:val="TableParagraph"/>
              <w:spacing w:before="0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B3C699" w14:textId="77777777" w:rsidR="00F041E7" w:rsidRDefault="00EA4391">
            <w:pPr>
              <w:pStyle w:val="TableParagraph"/>
              <w:spacing w:before="0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2D6C527" w14:textId="77777777" w:rsidR="00F041E7" w:rsidRDefault="00EA4391">
            <w:pPr>
              <w:pStyle w:val="TableParagraph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45666BF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61B097B5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EB8F14A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3A68138" w14:textId="77777777">
        <w:trPr>
          <w:trHeight w:val="224"/>
        </w:trPr>
        <w:tc>
          <w:tcPr>
            <w:tcW w:w="305" w:type="dxa"/>
          </w:tcPr>
          <w:p w14:paraId="2AA81C58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0E54203B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C653D1E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47" w:type="dxa"/>
          </w:tcPr>
          <w:p w14:paraId="62E67EE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 w14:paraId="3F9EC63F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283B6C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7C8497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F74CF9" w14:textId="77777777" w:rsidR="00F041E7" w:rsidRDefault="00EA4391">
            <w:pPr>
              <w:pStyle w:val="TableParagraph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50EE89" w14:textId="77777777" w:rsidR="00F041E7" w:rsidRDefault="00EA4391">
            <w:pPr>
              <w:pStyle w:val="TableParagraph"/>
              <w:ind w:left="4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DBBDD5" w14:textId="77777777" w:rsidR="00F041E7" w:rsidRDefault="00EA4391">
            <w:pPr>
              <w:pStyle w:val="TableParagraph"/>
              <w:ind w:left="277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80E79D6" w14:textId="77777777" w:rsidR="00F041E7" w:rsidRDefault="00EA4391">
            <w:pPr>
              <w:pStyle w:val="TableParagraph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E64B7F7" w14:textId="77777777" w:rsidR="00F041E7" w:rsidRDefault="00EA4391">
            <w:pPr>
              <w:pStyle w:val="TableParagraph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78F28BE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BEDB220" w14:textId="77777777" w:rsidR="00F041E7" w:rsidRDefault="00EA4391">
            <w:pPr>
              <w:pStyle w:val="TableParagraph"/>
              <w:spacing w:before="0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38D738B0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5B80D8C" w14:textId="77777777" w:rsidR="00F041E7" w:rsidRDefault="00F041E7">
      <w:pPr>
        <w:spacing w:before="4"/>
        <w:rPr>
          <w:b/>
          <w:sz w:val="15"/>
        </w:rPr>
      </w:pPr>
    </w:p>
    <w:p w14:paraId="50EC8348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9F8D5A" wp14:editId="30FE5F5B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93345"/>
                <wp:effectExtent l="0" t="0" r="0" b="0"/>
                <wp:wrapNone/>
                <wp:docPr id="155" name="Cuadro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041E7" w14:paraId="38A27EF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F00AB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CD61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2231C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DCAE0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0D43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EBC9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9958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8E1D3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A8D956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424" w:right="4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4AA69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CEE3FF2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19F8D5A" id="Cuadro de texto 232" o:spid="_x0000_s1256" type="#_x0000_t202" style="position:absolute;left:0;text-align:left;margin-left:279.05pt;margin-top:-1pt;width:495.5pt;height:7.3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041E7" w14:paraId="38A27EFB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F00ABD8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CD618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2231C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DCAE09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0D43B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EBC960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99586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8E1D3F8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7A8D956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424" w:right="4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4AA699D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CEE3FF2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935"/>
        <w:gridCol w:w="1080"/>
        <w:gridCol w:w="1081"/>
        <w:gridCol w:w="1078"/>
        <w:gridCol w:w="1095"/>
        <w:gridCol w:w="1109"/>
        <w:gridCol w:w="712"/>
      </w:tblGrid>
      <w:tr w:rsidR="00F041E7" w14:paraId="174B66BC" w14:textId="77777777">
        <w:trPr>
          <w:trHeight w:val="224"/>
        </w:trPr>
        <w:tc>
          <w:tcPr>
            <w:tcW w:w="305" w:type="dxa"/>
          </w:tcPr>
          <w:p w14:paraId="1C754FAE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5B7E769D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D994BEA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1D02128C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 w14:paraId="738E43B9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C8F942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0F25EE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202EE3D8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E79AC7" w14:textId="77777777" w:rsidR="00F041E7" w:rsidRDefault="00EA4391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172,200.93</w:t>
            </w:r>
          </w:p>
        </w:tc>
        <w:tc>
          <w:tcPr>
            <w:tcW w:w="1081" w:type="dxa"/>
          </w:tcPr>
          <w:p w14:paraId="6D299ECE" w14:textId="77777777" w:rsidR="00F041E7" w:rsidRDefault="00EA4391">
            <w:pPr>
              <w:pStyle w:val="TableParagraph"/>
              <w:spacing w:before="0"/>
              <w:ind w:left="27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172,200.93</w:t>
            </w:r>
          </w:p>
        </w:tc>
        <w:tc>
          <w:tcPr>
            <w:tcW w:w="1078" w:type="dxa"/>
          </w:tcPr>
          <w:p w14:paraId="70BE2EDB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176,518.27</w:t>
            </w:r>
          </w:p>
        </w:tc>
        <w:tc>
          <w:tcPr>
            <w:tcW w:w="1095" w:type="dxa"/>
          </w:tcPr>
          <w:p w14:paraId="4B1888A9" w14:textId="77777777" w:rsidR="00F041E7" w:rsidRDefault="00EA4391">
            <w:pPr>
              <w:pStyle w:val="TableParagraph"/>
              <w:spacing w:before="0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-757,348.32</w:t>
            </w:r>
          </w:p>
        </w:tc>
        <w:tc>
          <w:tcPr>
            <w:tcW w:w="1109" w:type="dxa"/>
          </w:tcPr>
          <w:p w14:paraId="073F940A" w14:textId="77777777" w:rsidR="00F041E7" w:rsidRDefault="00EA4391">
            <w:pPr>
              <w:pStyle w:val="TableParagraph"/>
              <w:spacing w:before="30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-757,348.32</w:t>
            </w:r>
          </w:p>
        </w:tc>
        <w:tc>
          <w:tcPr>
            <w:tcW w:w="712" w:type="dxa"/>
          </w:tcPr>
          <w:p w14:paraId="2D1EF28A" w14:textId="77777777" w:rsidR="00F041E7" w:rsidRDefault="00EA4391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54,236.8</w:t>
            </w:r>
          </w:p>
        </w:tc>
      </w:tr>
      <w:tr w:rsidR="00F041E7" w14:paraId="79760901" w14:textId="77777777">
        <w:trPr>
          <w:trHeight w:val="224"/>
        </w:trPr>
        <w:tc>
          <w:tcPr>
            <w:tcW w:w="305" w:type="dxa"/>
          </w:tcPr>
          <w:p w14:paraId="42B10287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1BBAD2C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934FF0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312958A3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 w14:paraId="1A3A2090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FFE265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9D0B5D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3CC9E459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4A0406" w14:textId="77777777" w:rsidR="00F041E7" w:rsidRDefault="00EA4391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11,944.41</w:t>
            </w:r>
          </w:p>
        </w:tc>
        <w:tc>
          <w:tcPr>
            <w:tcW w:w="1081" w:type="dxa"/>
          </w:tcPr>
          <w:p w14:paraId="3A891DEA" w14:textId="77777777" w:rsidR="00F041E7" w:rsidRDefault="00EA4391">
            <w:pPr>
              <w:pStyle w:val="TableParagraph"/>
              <w:ind w:left="278" w:right="2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11,944.41</w:t>
            </w:r>
          </w:p>
        </w:tc>
        <w:tc>
          <w:tcPr>
            <w:tcW w:w="1078" w:type="dxa"/>
          </w:tcPr>
          <w:p w14:paraId="394D7BA4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10,698.41</w:t>
            </w:r>
          </w:p>
        </w:tc>
        <w:tc>
          <w:tcPr>
            <w:tcW w:w="1095" w:type="dxa"/>
          </w:tcPr>
          <w:p w14:paraId="6C8D100D" w14:textId="77777777" w:rsidR="00F041E7" w:rsidRDefault="00EA4391">
            <w:pPr>
              <w:pStyle w:val="TableParagraph"/>
              <w:ind w:left="242" w:right="19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-14,851.28</w:t>
            </w:r>
          </w:p>
        </w:tc>
        <w:tc>
          <w:tcPr>
            <w:tcW w:w="1109" w:type="dxa"/>
          </w:tcPr>
          <w:p w14:paraId="7AADBBE1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60D9C00" w14:textId="77777777" w:rsidR="00F041E7" w:rsidRDefault="00EA4391">
            <w:pPr>
              <w:pStyle w:val="TableParagraph"/>
              <w:spacing w:before="0" w:line="96" w:lineRule="exact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-14,851.28</w:t>
            </w:r>
          </w:p>
        </w:tc>
        <w:tc>
          <w:tcPr>
            <w:tcW w:w="712" w:type="dxa"/>
          </w:tcPr>
          <w:p w14:paraId="0326902F" w14:textId="77777777" w:rsidR="00F041E7" w:rsidRDefault="00EA4391">
            <w:pPr>
              <w:pStyle w:val="TableParagraph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1,246.0</w:t>
            </w:r>
          </w:p>
        </w:tc>
      </w:tr>
    </w:tbl>
    <w:p w14:paraId="40445278" w14:textId="77777777" w:rsidR="00F041E7" w:rsidRDefault="00F041E7">
      <w:pPr>
        <w:spacing w:before="4"/>
        <w:rPr>
          <w:b/>
          <w:sz w:val="15"/>
        </w:rPr>
      </w:pPr>
    </w:p>
    <w:p w14:paraId="181C8DC1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9CFF99" wp14:editId="07066CBF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1580" cy="227330"/>
                <wp:effectExtent l="0" t="0" r="0" b="0"/>
                <wp:wrapNone/>
                <wp:docPr id="154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34"/>
                              <w:gridCol w:w="1078"/>
                              <w:gridCol w:w="1079"/>
                              <w:gridCol w:w="1076"/>
                              <w:gridCol w:w="1093"/>
                              <w:gridCol w:w="1107"/>
                              <w:gridCol w:w="710"/>
                            </w:tblGrid>
                            <w:tr w:rsidR="00F041E7" w14:paraId="381C7B7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224065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1354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FA259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2630C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CF323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184,145.34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6B640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184,145.34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8DFA1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187,216.68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63827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4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-772,199.60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34A6AE9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9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-772,199.60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28F41D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55,482.8</w:t>
                                  </w:r>
                                </w:p>
                              </w:tc>
                            </w:tr>
                            <w:tr w:rsidR="00F041E7" w14:paraId="3D14194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7B92E0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281D1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F18F1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D0B4FF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60815D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184,145.34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F3BBCA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4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184,145.34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41C0B4F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187,216.68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8EC772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84" w:right="2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-772,199.60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2A4B956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9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-772,199.60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466F6B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55,482.8</w:t>
                                  </w:r>
                                </w:p>
                              </w:tc>
                            </w:tr>
                          </w:tbl>
                          <w:p w14:paraId="471AC595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99CFF99" id="Cuadro de texto 233" o:spid="_x0000_s1257" type="#_x0000_t202" style="position:absolute;left:0;text-align:left;margin-left:279.05pt;margin-top:-1pt;width:495.4pt;height:17.9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934"/>
                        <w:gridCol w:w="1078"/>
                        <w:gridCol w:w="1079"/>
                        <w:gridCol w:w="1076"/>
                        <w:gridCol w:w="1093"/>
                        <w:gridCol w:w="1107"/>
                        <w:gridCol w:w="710"/>
                      </w:tblGrid>
                      <w:tr w:rsidR="00F041E7" w14:paraId="381C7B76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12240653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1354A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FA259FC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2630CEA" w14:textId="77777777" w:rsidR="00F041E7" w:rsidRDefault="00EA4391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CF323ED" w14:textId="77777777" w:rsidR="00F041E7" w:rsidRDefault="00EA4391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184,145.34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6B640C6" w14:textId="77777777" w:rsidR="00F041E7" w:rsidRDefault="00EA4391">
                            <w:pPr>
                              <w:pStyle w:val="TableParagraph"/>
                              <w:spacing w:before="0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184,145.34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8DFA134" w14:textId="77777777" w:rsidR="00F041E7" w:rsidRDefault="00EA4391">
                            <w:pPr>
                              <w:pStyle w:val="TableParagraph"/>
                              <w:spacing w:before="0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187,216.68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6382759" w14:textId="77777777" w:rsidR="00F041E7" w:rsidRDefault="00EA4391">
                            <w:pPr>
                              <w:pStyle w:val="TableParagraph"/>
                              <w:spacing w:before="0"/>
                              <w:ind w:left="284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-772,199.60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34A6AE9" w14:textId="77777777" w:rsidR="00F041E7" w:rsidRDefault="00EA4391">
                            <w:pPr>
                              <w:pStyle w:val="TableParagraph"/>
                              <w:spacing w:before="30"/>
                              <w:ind w:left="29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-772,199.60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28F41D80" w14:textId="77777777" w:rsidR="00F041E7" w:rsidRDefault="00EA4391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55,482.8</w:t>
                            </w:r>
                          </w:p>
                        </w:tc>
                      </w:tr>
                      <w:tr w:rsidR="00F041E7" w14:paraId="3D141948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7B92E0B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281D1C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F18F17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D0B4FFA" w14:textId="77777777" w:rsidR="00F041E7" w:rsidRDefault="00EA4391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60815DF" w14:textId="77777777" w:rsidR="00F041E7" w:rsidRDefault="00EA4391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184,145.34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F3BBCA4" w14:textId="77777777" w:rsidR="00F041E7" w:rsidRDefault="00EA4391">
                            <w:pPr>
                              <w:pStyle w:val="TableParagraph"/>
                              <w:spacing w:before="32"/>
                              <w:ind w:left="244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184,145.34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41C0B4FF" w14:textId="77777777" w:rsidR="00F041E7" w:rsidRDefault="00EA4391">
                            <w:pPr>
                              <w:pStyle w:val="TableParagraph"/>
                              <w:spacing w:before="32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187,216.68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8EC772D" w14:textId="77777777" w:rsidR="00F041E7" w:rsidRDefault="00EA4391">
                            <w:pPr>
                              <w:pStyle w:val="TableParagraph"/>
                              <w:spacing w:before="32"/>
                              <w:ind w:left="284" w:right="2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-772,199.60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2A4B956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9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-772,199.60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466F6BA" w14:textId="77777777" w:rsidR="00F041E7" w:rsidRDefault="00EA4391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55,482.8</w:t>
                            </w:r>
                          </w:p>
                        </w:tc>
                      </w:tr>
                    </w:tbl>
                    <w:p w14:paraId="471AC595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1A76D585" w14:textId="77777777" w:rsidR="00F041E7" w:rsidRDefault="00EA4391">
      <w:pPr>
        <w:spacing w:before="50" w:after="38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47"/>
        <w:gridCol w:w="1621"/>
        <w:gridCol w:w="1081"/>
        <w:gridCol w:w="1081"/>
        <w:gridCol w:w="962"/>
        <w:gridCol w:w="1081"/>
        <w:gridCol w:w="1055"/>
        <w:gridCol w:w="1079"/>
        <w:gridCol w:w="1097"/>
        <w:gridCol w:w="1230"/>
        <w:gridCol w:w="596"/>
      </w:tblGrid>
      <w:tr w:rsidR="00F041E7" w14:paraId="3948462C" w14:textId="77777777">
        <w:trPr>
          <w:trHeight w:val="224"/>
        </w:trPr>
        <w:tc>
          <w:tcPr>
            <w:tcW w:w="305" w:type="dxa"/>
          </w:tcPr>
          <w:p w14:paraId="5BEA0FD4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3D6E20EA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4F1963C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031D64D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INDEMNIZACIONES AL PERSONAL</w:t>
            </w:r>
          </w:p>
        </w:tc>
        <w:tc>
          <w:tcPr>
            <w:tcW w:w="1621" w:type="dxa"/>
          </w:tcPr>
          <w:p w14:paraId="19B2A5A3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8918A9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83EFF3" w14:textId="77777777" w:rsidR="00F041E7" w:rsidRDefault="00EA4391">
            <w:pPr>
              <w:pStyle w:val="TableParagraph"/>
              <w:spacing w:before="0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B990E21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BFBB18" w14:textId="77777777" w:rsidR="00F041E7" w:rsidRDefault="00EA4391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44,300.38</w:t>
            </w:r>
          </w:p>
        </w:tc>
        <w:tc>
          <w:tcPr>
            <w:tcW w:w="1055" w:type="dxa"/>
          </w:tcPr>
          <w:p w14:paraId="1B79368D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44,300.38</w:t>
            </w:r>
          </w:p>
        </w:tc>
        <w:tc>
          <w:tcPr>
            <w:tcW w:w="1079" w:type="dxa"/>
          </w:tcPr>
          <w:p w14:paraId="142E86DB" w14:textId="77777777" w:rsidR="00F041E7" w:rsidRDefault="00EA4391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127,920.19</w:t>
            </w:r>
          </w:p>
        </w:tc>
        <w:tc>
          <w:tcPr>
            <w:tcW w:w="1097" w:type="dxa"/>
          </w:tcPr>
          <w:p w14:paraId="57F84BE9" w14:textId="77777777" w:rsidR="00F041E7" w:rsidRDefault="00EA4391">
            <w:pPr>
              <w:pStyle w:val="TableParagraph"/>
              <w:spacing w:before="0"/>
              <w:ind w:left="264" w:right="2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-189,112.08</w:t>
            </w:r>
          </w:p>
        </w:tc>
        <w:tc>
          <w:tcPr>
            <w:tcW w:w="1230" w:type="dxa"/>
          </w:tcPr>
          <w:p w14:paraId="6B850701" w14:textId="77777777" w:rsidR="00F041E7" w:rsidRDefault="00EA4391">
            <w:pPr>
              <w:pStyle w:val="TableParagraph"/>
              <w:spacing w:before="30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-189,112.08</w:t>
            </w:r>
          </w:p>
        </w:tc>
        <w:tc>
          <w:tcPr>
            <w:tcW w:w="596" w:type="dxa"/>
          </w:tcPr>
          <w:p w14:paraId="696A97A3" w14:textId="77777777" w:rsidR="00F041E7" w:rsidRDefault="00EA4391">
            <w:pPr>
              <w:pStyle w:val="TableParagraph"/>
              <w:spacing w:before="0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EE5CF6" w14:textId="77777777">
        <w:trPr>
          <w:trHeight w:val="224"/>
        </w:trPr>
        <w:tc>
          <w:tcPr>
            <w:tcW w:w="305" w:type="dxa"/>
          </w:tcPr>
          <w:p w14:paraId="24B8C66D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5FA0FF2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E69D79B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47" w:type="dxa"/>
          </w:tcPr>
          <w:p w14:paraId="7D813DFB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VACACIONES PAGADAS POR RETIRO</w:t>
            </w:r>
          </w:p>
        </w:tc>
        <w:tc>
          <w:tcPr>
            <w:tcW w:w="1621" w:type="dxa"/>
          </w:tcPr>
          <w:p w14:paraId="6233BCDE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E1860F" w14:textId="77777777" w:rsidR="00F041E7" w:rsidRDefault="00EA4391">
            <w:pPr>
              <w:pStyle w:val="TableParagraph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E0DF7D" w14:textId="77777777" w:rsidR="00F041E7" w:rsidRDefault="00EA4391">
            <w:pPr>
              <w:pStyle w:val="TableParagraph"/>
              <w:ind w:left="4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8EAA9E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860267" w14:textId="77777777" w:rsidR="00F041E7" w:rsidRDefault="00EA4391">
            <w:pPr>
              <w:pStyle w:val="TableParagraph"/>
              <w:ind w:right="334"/>
              <w:rPr>
                <w:sz w:val="10"/>
              </w:rPr>
            </w:pPr>
            <w:r>
              <w:rPr>
                <w:w w:val="105"/>
                <w:sz w:val="10"/>
              </w:rPr>
              <w:t>941.91</w:t>
            </w:r>
          </w:p>
        </w:tc>
        <w:tc>
          <w:tcPr>
            <w:tcW w:w="1055" w:type="dxa"/>
          </w:tcPr>
          <w:p w14:paraId="3916F552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941.91</w:t>
            </w:r>
          </w:p>
        </w:tc>
        <w:tc>
          <w:tcPr>
            <w:tcW w:w="1079" w:type="dxa"/>
          </w:tcPr>
          <w:p w14:paraId="40CE24B4" w14:textId="77777777" w:rsidR="00F041E7" w:rsidRDefault="00EA4391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2,194.67</w:t>
            </w:r>
          </w:p>
        </w:tc>
        <w:tc>
          <w:tcPr>
            <w:tcW w:w="1097" w:type="dxa"/>
          </w:tcPr>
          <w:p w14:paraId="3F62E608" w14:textId="77777777" w:rsidR="00F041E7" w:rsidRDefault="00EA4391">
            <w:pPr>
              <w:pStyle w:val="TableParagraph"/>
              <w:ind w:left="264" w:right="1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-3,464.82</w:t>
            </w:r>
          </w:p>
        </w:tc>
        <w:tc>
          <w:tcPr>
            <w:tcW w:w="1230" w:type="dxa"/>
          </w:tcPr>
          <w:p w14:paraId="501F962D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66D10AF2" w14:textId="77777777" w:rsidR="00F041E7" w:rsidRDefault="00EA4391">
            <w:pPr>
              <w:pStyle w:val="TableParagraph"/>
              <w:spacing w:before="0" w:line="96" w:lineRule="exact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-3,464.82</w:t>
            </w:r>
          </w:p>
        </w:tc>
        <w:tc>
          <w:tcPr>
            <w:tcW w:w="596" w:type="dxa"/>
          </w:tcPr>
          <w:p w14:paraId="7C9DD481" w14:textId="77777777" w:rsidR="00F041E7" w:rsidRDefault="00EA4391">
            <w:pPr>
              <w:pStyle w:val="TableParagraph"/>
              <w:ind w:right="4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C712C32" w14:textId="77777777" w:rsidR="00F041E7" w:rsidRDefault="00F041E7">
      <w:pPr>
        <w:spacing w:before="4"/>
        <w:rPr>
          <w:b/>
          <w:sz w:val="15"/>
        </w:rPr>
      </w:pPr>
    </w:p>
    <w:p w14:paraId="2CB96A68" w14:textId="77777777" w:rsidR="00F041E7" w:rsidRDefault="00EA4391">
      <w:pPr>
        <w:ind w:left="2747" w:right="11518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869EE6" wp14:editId="738AAA47">
                <wp:simplePos x="0" y="0"/>
                <wp:positionH relativeFrom="page">
                  <wp:posOffset>3543935</wp:posOffset>
                </wp:positionH>
                <wp:positionV relativeFrom="paragraph">
                  <wp:posOffset>-12700</wp:posOffset>
                </wp:positionV>
                <wp:extent cx="6292850" cy="227330"/>
                <wp:effectExtent l="0" t="0" r="0" b="0"/>
                <wp:wrapNone/>
                <wp:docPr id="149" name="Cuadro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53"/>
                              <w:gridCol w:w="1077"/>
                              <w:gridCol w:w="1095"/>
                              <w:gridCol w:w="1228"/>
                              <w:gridCol w:w="595"/>
                            </w:tblGrid>
                            <w:tr w:rsidR="00F041E7" w14:paraId="532C515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3DA8DB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7BB2A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8145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06265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D763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45,242.29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701866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45,242.29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08E12D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130,114.86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57541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-192,576.90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3E4DA175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-192,576.90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337EA8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E944F1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63A82A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B406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6B678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96F4A8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D8B2ED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45,242.29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F914D2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45,242.29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44A3AB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130,114.86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BB855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-192,576.90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3AF7A5B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-192,576.90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99E078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AAA046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C869EE6" id="Cuadro de texto 234" o:spid="_x0000_s1258" type="#_x0000_t202" style="position:absolute;left:0;text-align:left;margin-left:279.05pt;margin-top:-1pt;width:495.5pt;height:17.9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53"/>
                        <w:gridCol w:w="1077"/>
                        <w:gridCol w:w="1095"/>
                        <w:gridCol w:w="1228"/>
                        <w:gridCol w:w="595"/>
                      </w:tblGrid>
                      <w:tr w:rsidR="00F041E7" w14:paraId="532C515F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43DA8DB8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7BB2A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8145DF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062655C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D76318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45,242.29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7018669" w14:textId="77777777" w:rsidR="00F041E7" w:rsidRDefault="00EA4391">
                            <w:pPr>
                              <w:pStyle w:val="TableParagraph"/>
                              <w:spacing w:before="0"/>
                              <w:ind w:left="30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45,242.29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08E12D4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130,114.86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575410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-192,576.90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3E4DA175" w14:textId="77777777" w:rsidR="00F041E7" w:rsidRDefault="00EA4391">
                            <w:pPr>
                              <w:pStyle w:val="TableParagraph"/>
                              <w:spacing w:before="3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-192,576.90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337EA82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E944F10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663A82AD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B4068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6B6786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96F4A88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D8B2EDA" w14:textId="77777777" w:rsidR="00F041E7" w:rsidRDefault="00EA4391">
                            <w:pPr>
                              <w:pStyle w:val="TableParagraph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45,242.29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F914D2C" w14:textId="77777777" w:rsidR="00F041E7" w:rsidRDefault="00EA4391">
                            <w:pPr>
                              <w:pStyle w:val="TableParagraph"/>
                              <w:spacing w:before="32"/>
                              <w:ind w:left="30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45,242.29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44A3AB8" w14:textId="77777777" w:rsidR="00F041E7" w:rsidRDefault="00EA4391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130,114.86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BB855A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-192,576.90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3AF7A5B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-192,576.90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99E078C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AAA046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</w:p>
    <w:p w14:paraId="6033F55D" w14:textId="77777777" w:rsidR="00F041E7" w:rsidRDefault="00EA4391">
      <w:pPr>
        <w:spacing w:before="50"/>
        <w:ind w:left="2747" w:right="11518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p w14:paraId="4458EBF8" w14:textId="77777777" w:rsidR="00F041E7" w:rsidRDefault="00F041E7">
      <w:pPr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22615440" w14:textId="77777777" w:rsidR="00F041E7" w:rsidRDefault="00EA4391">
      <w:pPr>
        <w:pStyle w:val="Ttulo1"/>
      </w:pPr>
      <w:r>
        <w:t>Ejecucion Analitica del Presupuesto</w:t>
      </w:r>
    </w:p>
    <w:p w14:paraId="0AE9D5D9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47BD9AF5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4FEE7A86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0ADF5880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3552D69B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45FFC350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7FF4A714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67BAB45B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0A5FE46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29B365FF" wp14:editId="625CB962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26515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9B365FF" id="Rectángulo 235" o:spid="_x0000_s1259" style="position:absolute;left:0;text-align:left;margin-left:18pt;margin-top:11.2pt;width:756pt;height:2.5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" fillcolor="black" stroked="f">
                <v:textbox>
                  <w:txbxContent>
                    <w:p w14:paraId="32326515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7B187687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4881499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238B2B31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2D04C926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BA5822F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07801494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7A21A87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00E07FB1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F8F6A30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7BE998D0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B986603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308E641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1A1DE5A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19DC1E68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C872AFD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5888F005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186CCDEE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2124DC55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1E257D8D" w14:textId="77777777" w:rsidR="00F041E7" w:rsidRDefault="00F041E7">
      <w:pPr>
        <w:rPr>
          <w:b/>
          <w:sz w:val="20"/>
        </w:rPr>
      </w:pPr>
    </w:p>
    <w:p w14:paraId="1F4E4771" w14:textId="77777777" w:rsidR="00F041E7" w:rsidRDefault="00F041E7">
      <w:pPr>
        <w:spacing w:before="7" w:after="1"/>
        <w:rPr>
          <w:b/>
          <w:sz w:val="29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535"/>
        <w:gridCol w:w="847"/>
        <w:gridCol w:w="1054"/>
        <w:gridCol w:w="1292"/>
        <w:gridCol w:w="935"/>
        <w:gridCol w:w="1081"/>
        <w:gridCol w:w="1081"/>
        <w:gridCol w:w="1056"/>
        <w:gridCol w:w="1094"/>
        <w:gridCol w:w="1131"/>
        <w:gridCol w:w="714"/>
      </w:tblGrid>
      <w:tr w:rsidR="00F041E7" w14:paraId="4FDDB2E6" w14:textId="77777777">
        <w:trPr>
          <w:trHeight w:val="178"/>
        </w:trPr>
        <w:tc>
          <w:tcPr>
            <w:tcW w:w="5448" w:type="dxa"/>
            <w:gridSpan w:val="5"/>
          </w:tcPr>
          <w:p w14:paraId="19177CE4" w14:textId="77777777" w:rsidR="00F041E7" w:rsidRDefault="00EA4391">
            <w:pPr>
              <w:pStyle w:val="TableParagraph"/>
              <w:tabs>
                <w:tab w:val="left" w:pos="4999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54" w:type="dxa"/>
          </w:tcPr>
          <w:p w14:paraId="351EEB34" w14:textId="77777777" w:rsidR="00F041E7" w:rsidRDefault="00EA4391">
            <w:pPr>
              <w:pStyle w:val="TableParagraph"/>
              <w:spacing w:before="0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7E320274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5F9510CD" w14:textId="77777777" w:rsidR="00F041E7" w:rsidRDefault="00EA4391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B281A1" w14:textId="77777777" w:rsidR="00F041E7" w:rsidRDefault="00EA4391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81" w:type="dxa"/>
          </w:tcPr>
          <w:p w14:paraId="7F23F2AC" w14:textId="77777777" w:rsidR="00F041E7" w:rsidRDefault="00EA4391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56" w:type="dxa"/>
          </w:tcPr>
          <w:p w14:paraId="2121B3FC" w14:textId="77777777" w:rsidR="00F041E7" w:rsidRDefault="00EA4391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94" w:type="dxa"/>
          </w:tcPr>
          <w:p w14:paraId="25029BFF" w14:textId="77777777" w:rsidR="00F041E7" w:rsidRDefault="00EA4391">
            <w:pPr>
              <w:pStyle w:val="TableParagraph"/>
              <w:spacing w:before="0"/>
              <w:ind w:left="3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-105,154.92</w:t>
            </w:r>
          </w:p>
        </w:tc>
        <w:tc>
          <w:tcPr>
            <w:tcW w:w="1131" w:type="dxa"/>
          </w:tcPr>
          <w:p w14:paraId="70274A1E" w14:textId="77777777" w:rsidR="00F041E7" w:rsidRDefault="00EA4391">
            <w:pPr>
              <w:pStyle w:val="TableParagraph"/>
              <w:spacing w:before="30"/>
              <w:ind w:left="3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-105,154.92</w:t>
            </w:r>
          </w:p>
        </w:tc>
        <w:tc>
          <w:tcPr>
            <w:tcW w:w="714" w:type="dxa"/>
          </w:tcPr>
          <w:p w14:paraId="2E5361DA" w14:textId="77777777" w:rsidR="00F041E7" w:rsidRDefault="00EA4391">
            <w:pPr>
              <w:pStyle w:val="TableParagraph"/>
              <w:spacing w:before="0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BAC4C26" w14:textId="77777777">
        <w:trPr>
          <w:trHeight w:val="215"/>
        </w:trPr>
        <w:tc>
          <w:tcPr>
            <w:tcW w:w="5448" w:type="dxa"/>
            <w:gridSpan w:val="5"/>
          </w:tcPr>
          <w:p w14:paraId="0724FF12" w14:textId="77777777" w:rsidR="00F041E7" w:rsidRDefault="00EA4391">
            <w:pPr>
              <w:pStyle w:val="TableParagraph"/>
              <w:tabs>
                <w:tab w:val="left" w:pos="499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54" w:type="dxa"/>
          </w:tcPr>
          <w:p w14:paraId="3159FD07" w14:textId="77777777" w:rsidR="00F041E7" w:rsidRDefault="00EA4391">
            <w:pPr>
              <w:pStyle w:val="TableParagraph"/>
              <w:spacing w:before="32"/>
              <w:ind w:right="2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644CC4D1" w14:textId="77777777" w:rsidR="00F041E7" w:rsidRDefault="00EA4391">
            <w:pPr>
              <w:pStyle w:val="TableParagraph"/>
              <w:spacing w:before="32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70276681" w14:textId="77777777" w:rsidR="00F041E7" w:rsidRDefault="00EA4391">
            <w:pPr>
              <w:pStyle w:val="TableParagraph"/>
              <w:spacing w:before="32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94683D" w14:textId="77777777" w:rsidR="00F041E7" w:rsidRDefault="00EA4391">
            <w:pPr>
              <w:pStyle w:val="TableParagraph"/>
              <w:spacing w:before="32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81" w:type="dxa"/>
          </w:tcPr>
          <w:p w14:paraId="026FABEE" w14:textId="77777777" w:rsidR="00F041E7" w:rsidRDefault="00EA4391">
            <w:pPr>
              <w:pStyle w:val="TableParagraph"/>
              <w:spacing w:before="32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56" w:type="dxa"/>
          </w:tcPr>
          <w:p w14:paraId="11236CAE" w14:textId="77777777" w:rsidR="00F041E7" w:rsidRDefault="00EA4391">
            <w:pPr>
              <w:pStyle w:val="TableParagraph"/>
              <w:spacing w:before="32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78,996.47</w:t>
            </w:r>
          </w:p>
        </w:tc>
        <w:tc>
          <w:tcPr>
            <w:tcW w:w="1094" w:type="dxa"/>
          </w:tcPr>
          <w:p w14:paraId="170D10EE" w14:textId="77777777" w:rsidR="00F041E7" w:rsidRDefault="00EA4391">
            <w:pPr>
              <w:pStyle w:val="TableParagraph"/>
              <w:spacing w:before="32"/>
              <w:ind w:left="3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-105,154.92</w:t>
            </w:r>
          </w:p>
        </w:tc>
        <w:tc>
          <w:tcPr>
            <w:tcW w:w="1131" w:type="dxa"/>
          </w:tcPr>
          <w:p w14:paraId="6B4F2A0A" w14:textId="77777777" w:rsidR="00F041E7" w:rsidRDefault="00EA4391">
            <w:pPr>
              <w:pStyle w:val="TableParagraph"/>
              <w:spacing w:before="62"/>
              <w:ind w:left="3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-105,154.92</w:t>
            </w:r>
          </w:p>
        </w:tc>
        <w:tc>
          <w:tcPr>
            <w:tcW w:w="714" w:type="dxa"/>
          </w:tcPr>
          <w:p w14:paraId="570CA895" w14:textId="77777777" w:rsidR="00F041E7" w:rsidRDefault="00EA4391">
            <w:pPr>
              <w:pStyle w:val="TableParagraph"/>
              <w:spacing w:before="32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A08E2E" w14:textId="77777777">
        <w:trPr>
          <w:trHeight w:val="183"/>
        </w:trPr>
        <w:tc>
          <w:tcPr>
            <w:tcW w:w="5448" w:type="dxa"/>
            <w:gridSpan w:val="5"/>
          </w:tcPr>
          <w:p w14:paraId="3BF2167C" w14:textId="77777777" w:rsidR="00F041E7" w:rsidRDefault="00EA4391">
            <w:pPr>
              <w:pStyle w:val="TableParagraph"/>
              <w:tabs>
                <w:tab w:val="left" w:pos="462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4,098,320.00</w:t>
            </w:r>
          </w:p>
        </w:tc>
        <w:tc>
          <w:tcPr>
            <w:tcW w:w="1054" w:type="dxa"/>
          </w:tcPr>
          <w:p w14:paraId="5155743A" w14:textId="77777777" w:rsidR="00F041E7" w:rsidRDefault="00EA4391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7,850,000.00</w:t>
            </w:r>
          </w:p>
        </w:tc>
        <w:tc>
          <w:tcPr>
            <w:tcW w:w="1292" w:type="dxa"/>
          </w:tcPr>
          <w:p w14:paraId="5658C576" w14:textId="77777777" w:rsidR="00F041E7" w:rsidRDefault="00EA4391">
            <w:pPr>
              <w:pStyle w:val="TableParagraph"/>
              <w:spacing w:before="37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11,948,320.00</w:t>
            </w:r>
          </w:p>
        </w:tc>
        <w:tc>
          <w:tcPr>
            <w:tcW w:w="935" w:type="dxa"/>
          </w:tcPr>
          <w:p w14:paraId="269C2B64" w14:textId="77777777" w:rsidR="00F041E7" w:rsidRDefault="00EA4391">
            <w:pPr>
              <w:pStyle w:val="TableParagraph"/>
              <w:spacing w:before="37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3967E7" w14:textId="77777777" w:rsidR="00F041E7" w:rsidRDefault="00EA4391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404,755.20</w:t>
            </w:r>
          </w:p>
        </w:tc>
        <w:tc>
          <w:tcPr>
            <w:tcW w:w="1081" w:type="dxa"/>
          </w:tcPr>
          <w:p w14:paraId="4553FB2F" w14:textId="77777777" w:rsidR="00F041E7" w:rsidRDefault="00EA4391">
            <w:pPr>
              <w:pStyle w:val="TableParagraph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404,755.20</w:t>
            </w:r>
          </w:p>
        </w:tc>
        <w:tc>
          <w:tcPr>
            <w:tcW w:w="1056" w:type="dxa"/>
          </w:tcPr>
          <w:p w14:paraId="41D813FD" w14:textId="77777777" w:rsidR="00F041E7" w:rsidRDefault="00EA4391">
            <w:pPr>
              <w:pStyle w:val="TableParagraph"/>
              <w:spacing w:before="37"/>
              <w:ind w:right="283"/>
              <w:rPr>
                <w:sz w:val="10"/>
              </w:rPr>
            </w:pPr>
            <w:r>
              <w:rPr>
                <w:w w:val="105"/>
                <w:sz w:val="10"/>
              </w:rPr>
              <w:t>635,606.07</w:t>
            </w:r>
          </w:p>
        </w:tc>
        <w:tc>
          <w:tcPr>
            <w:tcW w:w="1094" w:type="dxa"/>
          </w:tcPr>
          <w:p w14:paraId="1983A98E" w14:textId="77777777" w:rsidR="00F041E7" w:rsidRDefault="00EA4391">
            <w:pPr>
              <w:pStyle w:val="TableParagraph"/>
              <w:spacing w:before="37"/>
              <w:ind w:left="2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2,136,898.12</w:t>
            </w:r>
          </w:p>
        </w:tc>
        <w:tc>
          <w:tcPr>
            <w:tcW w:w="1131" w:type="dxa"/>
          </w:tcPr>
          <w:p w14:paraId="6B0C5B7D" w14:textId="77777777" w:rsidR="00F041E7" w:rsidRDefault="00EA4391">
            <w:pPr>
              <w:pStyle w:val="TableParagraph"/>
              <w:spacing w:before="67" w:line="96" w:lineRule="exact"/>
              <w:ind w:left="2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2,136,898.12</w:t>
            </w:r>
          </w:p>
        </w:tc>
        <w:tc>
          <w:tcPr>
            <w:tcW w:w="714" w:type="dxa"/>
          </w:tcPr>
          <w:p w14:paraId="541EBF5F" w14:textId="77777777" w:rsidR="00F041E7" w:rsidRDefault="00EA4391">
            <w:pPr>
              <w:pStyle w:val="TableParagraph"/>
              <w:spacing w:before="37"/>
              <w:ind w:right="34"/>
              <w:rPr>
                <w:sz w:val="10"/>
              </w:rPr>
            </w:pPr>
            <w:r>
              <w:rPr>
                <w:w w:val="105"/>
                <w:sz w:val="10"/>
              </w:rPr>
              <w:t>55,482.8</w:t>
            </w:r>
          </w:p>
        </w:tc>
      </w:tr>
      <w:tr w:rsidR="00F041E7" w14:paraId="75E910ED" w14:textId="77777777">
        <w:trPr>
          <w:trHeight w:val="232"/>
        </w:trPr>
        <w:tc>
          <w:tcPr>
            <w:tcW w:w="5448" w:type="dxa"/>
            <w:gridSpan w:val="5"/>
          </w:tcPr>
          <w:p w14:paraId="3C7B5F6A" w14:textId="77777777" w:rsidR="00F041E7" w:rsidRDefault="00EA4391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900 ASIGNACIONES GLOBALES</w:t>
            </w:r>
          </w:p>
        </w:tc>
        <w:tc>
          <w:tcPr>
            <w:tcW w:w="1054" w:type="dxa"/>
          </w:tcPr>
          <w:p w14:paraId="64084424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92" w:type="dxa"/>
          </w:tcPr>
          <w:p w14:paraId="2C2B02BB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35" w:type="dxa"/>
          </w:tcPr>
          <w:p w14:paraId="091477C2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71430D5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3462ACFA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56" w:type="dxa"/>
          </w:tcPr>
          <w:p w14:paraId="4892B07C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 w14:paraId="3E8971B1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 w14:paraId="39DB7BAD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14" w:type="dxa"/>
          </w:tcPr>
          <w:p w14:paraId="342476A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3FD3A04D" w14:textId="77777777">
        <w:trPr>
          <w:trHeight w:val="169"/>
        </w:trPr>
        <w:tc>
          <w:tcPr>
            <w:tcW w:w="305" w:type="dxa"/>
          </w:tcPr>
          <w:p w14:paraId="093B44A5" w14:textId="77777777" w:rsidR="00F041E7" w:rsidRDefault="00EA4391">
            <w:pPr>
              <w:pStyle w:val="TableParagraph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 w14:paraId="41C51AD3" w14:textId="77777777" w:rsidR="00F041E7" w:rsidRDefault="00EA4391">
            <w:pPr>
              <w:pStyle w:val="TableParagraph"/>
              <w:spacing w:before="23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1A2E2ED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535" w:type="dxa"/>
          </w:tcPr>
          <w:p w14:paraId="20E86282" w14:textId="77777777" w:rsidR="00F041E7" w:rsidRDefault="00EA4391">
            <w:pPr>
              <w:pStyle w:val="TableParagraph"/>
              <w:spacing w:before="2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847" w:type="dxa"/>
          </w:tcPr>
          <w:p w14:paraId="0E17E8DA" w14:textId="77777777" w:rsidR="00F041E7" w:rsidRDefault="00EA4391">
            <w:pPr>
              <w:pStyle w:val="TableParagraph"/>
              <w:spacing w:before="23"/>
              <w:ind w:left="3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464C9B95" w14:textId="77777777" w:rsidR="00F041E7" w:rsidRDefault="00EA4391">
            <w:pPr>
              <w:pStyle w:val="TableParagraph"/>
              <w:spacing w:before="23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1292" w:type="dxa"/>
          </w:tcPr>
          <w:p w14:paraId="03F9794D" w14:textId="77777777" w:rsidR="00F041E7" w:rsidRDefault="00EA4391">
            <w:pPr>
              <w:pStyle w:val="TableParagraph"/>
              <w:spacing w:before="23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935" w:type="dxa"/>
          </w:tcPr>
          <w:p w14:paraId="14AF2E1B" w14:textId="77777777" w:rsidR="00F041E7" w:rsidRDefault="00EA4391">
            <w:pPr>
              <w:pStyle w:val="TableParagraph"/>
              <w:spacing w:before="23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887EF4" w14:textId="77777777" w:rsidR="00F041E7" w:rsidRDefault="00EA4391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7B1282" w14:textId="77777777" w:rsidR="00F041E7" w:rsidRDefault="00EA4391">
            <w:pPr>
              <w:pStyle w:val="TableParagraph"/>
              <w:spacing w:before="23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5681E416" w14:textId="77777777" w:rsidR="00F041E7" w:rsidRDefault="00EA4391">
            <w:pPr>
              <w:pStyle w:val="TableParagraph"/>
              <w:spacing w:before="23"/>
              <w:ind w:right="28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017F82F" w14:textId="77777777" w:rsidR="00F041E7" w:rsidRDefault="00EA4391">
            <w:pPr>
              <w:pStyle w:val="TableParagraph"/>
              <w:spacing w:before="23"/>
              <w:ind w:left="2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1131" w:type="dxa"/>
          </w:tcPr>
          <w:p w14:paraId="4298F4E5" w14:textId="77777777" w:rsidR="00F041E7" w:rsidRDefault="00EA4391">
            <w:pPr>
              <w:pStyle w:val="TableParagraph"/>
              <w:spacing w:before="53" w:line="96" w:lineRule="exact"/>
              <w:ind w:left="2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2,000,000.00</w:t>
            </w:r>
          </w:p>
        </w:tc>
        <w:tc>
          <w:tcPr>
            <w:tcW w:w="714" w:type="dxa"/>
          </w:tcPr>
          <w:p w14:paraId="00F7DC86" w14:textId="77777777" w:rsidR="00F041E7" w:rsidRDefault="00EA4391">
            <w:pPr>
              <w:pStyle w:val="TableParagraph"/>
              <w:spacing w:before="23"/>
              <w:ind w:right="33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4B9767A" w14:textId="77777777" w:rsidR="00F041E7" w:rsidRDefault="00F041E7">
      <w:pPr>
        <w:spacing w:before="1"/>
        <w:rPr>
          <w:b/>
          <w:sz w:val="7"/>
        </w:rPr>
      </w:pPr>
    </w:p>
    <w:p w14:paraId="4A02F6B8" w14:textId="77777777" w:rsidR="00F041E7" w:rsidRDefault="00EA4391">
      <w:pPr>
        <w:spacing w:before="95"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1A40C4F6" wp14:editId="41D0DB79">
                <wp:simplePos x="0" y="0"/>
                <wp:positionH relativeFrom="page">
                  <wp:posOffset>228600</wp:posOffset>
                </wp:positionH>
                <wp:positionV relativeFrom="paragraph">
                  <wp:posOffset>-1134745</wp:posOffset>
                </wp:positionV>
                <wp:extent cx="9601200" cy="31750"/>
                <wp:effectExtent l="0" t="0" r="0" b="6350"/>
                <wp:wrapNone/>
                <wp:docPr id="215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BFC7D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A40C4F6" id="Rectángulo 236" o:spid="_x0000_s1260" style="position:absolute;left:0;text-align:left;margin-left:18pt;margin-top:-89.35pt;width:756pt;height:2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" fillcolor="black" stroked="f">
                <v:textbox>
                  <w:txbxContent>
                    <w:p w14:paraId="48FBFC7D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4807D17" wp14:editId="504B7D72">
                <wp:simplePos x="0" y="0"/>
                <wp:positionH relativeFrom="page">
                  <wp:posOffset>228600</wp:posOffset>
                </wp:positionH>
                <wp:positionV relativeFrom="paragraph">
                  <wp:posOffset>-1118870</wp:posOffset>
                </wp:positionV>
                <wp:extent cx="9601200" cy="346710"/>
                <wp:effectExtent l="0" t="0" r="0" b="0"/>
                <wp:wrapNone/>
                <wp:docPr id="157" name="Cuadro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47"/>
                              <w:gridCol w:w="1621"/>
                              <w:gridCol w:w="1081"/>
                              <w:gridCol w:w="1081"/>
                              <w:gridCol w:w="962"/>
                              <w:gridCol w:w="1080"/>
                              <w:gridCol w:w="1081"/>
                              <w:gridCol w:w="1078"/>
                              <w:gridCol w:w="1095"/>
                              <w:gridCol w:w="1202"/>
                              <w:gridCol w:w="584"/>
                            </w:tblGrid>
                            <w:tr w:rsidR="00F041E7" w14:paraId="6ADFE4A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8C4F2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C5B4E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B9058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165BE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INDEMNIZACIONES AL PERSONAL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D0351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915F1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FAB85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7FF06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03560E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63,795.72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D24E9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63,795.72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1DA8D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3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63,795.72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E2E18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-89,954.17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F2ABF8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-89,954.17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BC1E3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AEE129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535E6B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B59E5A4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2CBBC51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</w:tcPr>
                                <w:p w14:paraId="7D042CF0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VACACIONES PAGADAS POR RETIRO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</w:tcPr>
                                <w:p w14:paraId="243CF843" w14:textId="77777777" w:rsidR="00F041E7" w:rsidRDefault="00EA4391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0CEC98" w14:textId="77777777" w:rsidR="00F041E7" w:rsidRDefault="00EA4391">
                                  <w:pPr>
                                    <w:pStyle w:val="TableParagraph"/>
                                    <w:ind w:left="278" w:right="2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DD5D48" w14:textId="77777777" w:rsidR="00F041E7" w:rsidRDefault="00EA4391">
                                  <w:pPr>
                                    <w:pStyle w:val="TableParagraph"/>
                                    <w:ind w:left="4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B5079BC" w14:textId="77777777" w:rsidR="00F041E7" w:rsidRDefault="00EA4391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5AEE52" w14:textId="77777777" w:rsidR="00F041E7" w:rsidRDefault="00EA4391">
                                  <w:pPr>
                                    <w:pStyle w:val="TableParagraph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75B580" w14:textId="77777777" w:rsidR="00F041E7" w:rsidRDefault="00EA4391">
                                  <w:pPr>
                                    <w:pStyle w:val="TableParagraph"/>
                                    <w:ind w:left="277" w:right="2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15,200.75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EC0D70E" w14:textId="77777777" w:rsidR="00F041E7" w:rsidRDefault="00EA4391">
                                  <w:pPr>
                                    <w:pStyle w:val="TableParagraph"/>
                                    <w:ind w:left="231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15,200.75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706E89C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-15,200.75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0F168F2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F7F7767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-15,200.75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814A441" w14:textId="77777777" w:rsidR="00F041E7" w:rsidRDefault="00EA4391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A4B7DC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4807D17" id="Cuadro de texto 237" o:spid="_x0000_s1261" type="#_x0000_t202" style="position:absolute;left:0;text-align:left;margin-left:18pt;margin-top:-88.1pt;width:756pt;height:27.3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2947"/>
                        <w:gridCol w:w="1621"/>
                        <w:gridCol w:w="1081"/>
                        <w:gridCol w:w="1081"/>
                        <w:gridCol w:w="962"/>
                        <w:gridCol w:w="1080"/>
                        <w:gridCol w:w="1081"/>
                        <w:gridCol w:w="1078"/>
                        <w:gridCol w:w="1095"/>
                        <w:gridCol w:w="1202"/>
                        <w:gridCol w:w="584"/>
                      </w:tblGrid>
                      <w:tr w:rsidR="00F041E7" w14:paraId="6ADFE4A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28C4F2A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BC5B4E1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AB9058A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24" w:space="0" w:color="000000"/>
                            </w:tcBorders>
                          </w:tcPr>
                          <w:p w14:paraId="37165BE5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INDEMNIZACIONES AL PERSONAL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24" w:space="0" w:color="000000"/>
                            </w:tcBorders>
                          </w:tcPr>
                          <w:p w14:paraId="6FD03515" w14:textId="77777777" w:rsidR="00F041E7" w:rsidRDefault="00EA4391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1915F1E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0FAB85F" w14:textId="77777777" w:rsidR="00F041E7" w:rsidRDefault="00EA4391">
                            <w:pPr>
                              <w:pStyle w:val="TableParagraph"/>
                              <w:spacing w:before="67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0D7FF061" w14:textId="77777777" w:rsidR="00F041E7" w:rsidRDefault="00EA4391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03560E1" w14:textId="77777777" w:rsidR="00F041E7" w:rsidRDefault="00EA4391">
                            <w:pPr>
                              <w:pStyle w:val="TableParagraph"/>
                              <w:spacing w:before="67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63,795.72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AD24E97" w14:textId="77777777" w:rsidR="00F041E7" w:rsidRDefault="00EA4391">
                            <w:pPr>
                              <w:pStyle w:val="TableParagraph"/>
                              <w:spacing w:before="67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63,795.72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4" w:space="0" w:color="000000"/>
                            </w:tcBorders>
                          </w:tcPr>
                          <w:p w14:paraId="111DA8D6" w14:textId="77777777" w:rsidR="00F041E7" w:rsidRDefault="00EA4391">
                            <w:pPr>
                              <w:pStyle w:val="TableParagraph"/>
                              <w:spacing w:before="67"/>
                              <w:ind w:left="23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63,795.72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39E2E186" w14:textId="77777777" w:rsidR="00F041E7" w:rsidRDefault="00EA4391">
                            <w:pPr>
                              <w:pStyle w:val="TableParagraph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-89,954.17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24" w:space="0" w:color="000000"/>
                            </w:tcBorders>
                          </w:tcPr>
                          <w:p w14:paraId="4FF2ABF8" w14:textId="77777777" w:rsidR="00F041E7" w:rsidRDefault="00EA4391">
                            <w:pPr>
                              <w:pStyle w:val="TableParagraph"/>
                              <w:spacing w:before="97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-89,954.17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2BBC1E37" w14:textId="77777777" w:rsidR="00F041E7" w:rsidRDefault="00EA4391">
                            <w:pPr>
                              <w:pStyle w:val="TableParagraph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AEE1294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2A535E6B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B59E5A4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2CBBC51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47" w:type="dxa"/>
                          </w:tcPr>
                          <w:p w14:paraId="7D042CF0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VACACIONES PAGADAS POR RETIRO</w:t>
                            </w:r>
                          </w:p>
                        </w:tc>
                        <w:tc>
                          <w:tcPr>
                            <w:tcW w:w="1621" w:type="dxa"/>
                          </w:tcPr>
                          <w:p w14:paraId="243CF843" w14:textId="77777777" w:rsidR="00F041E7" w:rsidRDefault="00EA4391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0CEC98" w14:textId="77777777" w:rsidR="00F041E7" w:rsidRDefault="00EA4391">
                            <w:pPr>
                              <w:pStyle w:val="TableParagraph"/>
                              <w:ind w:left="278" w:right="2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DD5D48" w14:textId="77777777" w:rsidR="00F041E7" w:rsidRDefault="00EA4391">
                            <w:pPr>
                              <w:pStyle w:val="TableParagraph"/>
                              <w:ind w:left="4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B5079BC" w14:textId="77777777" w:rsidR="00F041E7" w:rsidRDefault="00EA4391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5AEE52" w14:textId="77777777" w:rsidR="00F041E7" w:rsidRDefault="00EA4391">
                            <w:pPr>
                              <w:pStyle w:val="TableParagraph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15,200.75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75B580" w14:textId="77777777" w:rsidR="00F041E7" w:rsidRDefault="00EA4391">
                            <w:pPr>
                              <w:pStyle w:val="TableParagraph"/>
                              <w:ind w:left="277" w:right="2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15,200.75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EC0D70E" w14:textId="77777777" w:rsidR="00F041E7" w:rsidRDefault="00EA4391">
                            <w:pPr>
                              <w:pStyle w:val="TableParagraph"/>
                              <w:ind w:left="231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15,200.75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706E89C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-15,200.75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0F168F2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F7F7767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-15,200.75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814A441" w14:textId="77777777" w:rsidR="00F041E7" w:rsidRDefault="00EA4391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A4B7DC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B18710D" wp14:editId="73B5FC7A">
                <wp:simplePos x="0" y="0"/>
                <wp:positionH relativeFrom="page">
                  <wp:posOffset>3543300</wp:posOffset>
                </wp:positionH>
                <wp:positionV relativeFrom="paragraph">
                  <wp:posOffset>46990</wp:posOffset>
                </wp:positionV>
                <wp:extent cx="6293485" cy="93345"/>
                <wp:effectExtent l="0" t="0" r="0" b="0"/>
                <wp:wrapNone/>
                <wp:docPr id="162" name="Cuadro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  <w:gridCol w:w="1078"/>
                              <w:gridCol w:w="1264"/>
                              <w:gridCol w:w="1080"/>
                              <w:gridCol w:w="1079"/>
                              <w:gridCol w:w="1079"/>
                              <w:gridCol w:w="909"/>
                              <w:gridCol w:w="1093"/>
                              <w:gridCol w:w="1249"/>
                              <w:gridCol w:w="594"/>
                            </w:tblGrid>
                            <w:tr w:rsidR="00F041E7" w14:paraId="12B8CBB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76" w:type="dxa"/>
                                </w:tcPr>
                                <w:p w14:paraId="686AB18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02A25E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BFC9A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BE534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48E477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157F3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06253E7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DDACB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DB901C9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D8642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66B7E99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B18710D" id="Cuadro de texto 238" o:spid="_x0000_s1262" type="#_x0000_t202" style="position:absolute;left:0;text-align:left;margin-left:279pt;margin-top:3.7pt;width:495.55pt;height:7.3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  <w:gridCol w:w="1078"/>
                        <w:gridCol w:w="1264"/>
                        <w:gridCol w:w="1080"/>
                        <w:gridCol w:w="1079"/>
                        <w:gridCol w:w="1079"/>
                        <w:gridCol w:w="909"/>
                        <w:gridCol w:w="1093"/>
                        <w:gridCol w:w="1249"/>
                        <w:gridCol w:w="594"/>
                      </w:tblGrid>
                      <w:tr w:rsidR="00F041E7" w14:paraId="12B8CBB4" w14:textId="77777777">
                        <w:trPr>
                          <w:trHeight w:val="146"/>
                        </w:trPr>
                        <w:tc>
                          <w:tcPr>
                            <w:tcW w:w="476" w:type="dxa"/>
                          </w:tcPr>
                          <w:p w14:paraId="686AB18C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02A25E5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BFC9A75" w14:textId="77777777" w:rsidR="00F041E7" w:rsidRDefault="00EA4391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BE534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48E4775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157F37F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06253E7C" w14:textId="77777777" w:rsidR="00F041E7" w:rsidRDefault="00EA4391">
                            <w:pPr>
                              <w:pStyle w:val="TableParagraph"/>
                              <w:spacing w:before="0"/>
                              <w:ind w:left="4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DDACB60" w14:textId="77777777" w:rsidR="00F041E7" w:rsidRDefault="00EA4391">
                            <w:pPr>
                              <w:pStyle w:val="TableParagraph"/>
                              <w:spacing w:before="0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DB901C9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D8642AE" w14:textId="77777777" w:rsidR="00F041E7" w:rsidRDefault="00EA4391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66B7E99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476"/>
        <w:gridCol w:w="2090"/>
        <w:gridCol w:w="897"/>
        <w:gridCol w:w="1265"/>
        <w:gridCol w:w="1082"/>
        <w:gridCol w:w="1081"/>
        <w:gridCol w:w="1081"/>
        <w:gridCol w:w="951"/>
        <w:gridCol w:w="1095"/>
        <w:gridCol w:w="1212"/>
        <w:gridCol w:w="596"/>
      </w:tblGrid>
      <w:tr w:rsidR="00F041E7" w14:paraId="22E7DE62" w14:textId="77777777">
        <w:trPr>
          <w:trHeight w:val="146"/>
        </w:trPr>
        <w:tc>
          <w:tcPr>
            <w:tcW w:w="305" w:type="dxa"/>
          </w:tcPr>
          <w:p w14:paraId="6EBFC6DC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 w14:paraId="4E3CD3D7" w14:textId="77777777" w:rsidR="00F041E7" w:rsidRDefault="00EA4391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E97CAEE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476" w:type="dxa"/>
          </w:tcPr>
          <w:p w14:paraId="7050CE8C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2090" w:type="dxa"/>
          </w:tcPr>
          <w:p w14:paraId="6710B2A4" w14:textId="77777777" w:rsidR="00F041E7" w:rsidRDefault="00EA4391">
            <w:pPr>
              <w:pStyle w:val="TableParagraph"/>
              <w:spacing w:before="0"/>
              <w:ind w:left="10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1,350,000.00</w:t>
            </w:r>
          </w:p>
        </w:tc>
        <w:tc>
          <w:tcPr>
            <w:tcW w:w="897" w:type="dxa"/>
          </w:tcPr>
          <w:p w14:paraId="06A21912" w14:textId="77777777" w:rsidR="00F041E7" w:rsidRDefault="00EA4391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3A872B3" w14:textId="77777777" w:rsidR="00F041E7" w:rsidRDefault="00EA4391">
            <w:pPr>
              <w:pStyle w:val="TableParagraph"/>
              <w:spacing w:before="0"/>
              <w:ind w:left="2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1,350,000.00</w:t>
            </w:r>
          </w:p>
        </w:tc>
        <w:tc>
          <w:tcPr>
            <w:tcW w:w="1082" w:type="dxa"/>
          </w:tcPr>
          <w:p w14:paraId="4045087B" w14:textId="77777777" w:rsidR="00F041E7" w:rsidRDefault="00EA4391">
            <w:pPr>
              <w:pStyle w:val="TableParagraph"/>
              <w:spacing w:before="0"/>
              <w:ind w:left="419" w:right="4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632D27" w14:textId="77777777" w:rsidR="00F041E7" w:rsidRDefault="00EA4391">
            <w:pPr>
              <w:pStyle w:val="TableParagraph"/>
              <w:spacing w:before="0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C7FC2B" w14:textId="77777777" w:rsidR="00F041E7" w:rsidRDefault="00EA4391">
            <w:pPr>
              <w:pStyle w:val="TableParagraph"/>
              <w:spacing w:before="0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921F701" w14:textId="77777777" w:rsidR="00F041E7" w:rsidRDefault="00EA4391">
            <w:pPr>
              <w:pStyle w:val="TableParagraph"/>
              <w:spacing w:before="0"/>
              <w:ind w:left="417" w:right="3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0DC519" w14:textId="77777777" w:rsidR="00F041E7" w:rsidRDefault="00EA4391">
            <w:pPr>
              <w:pStyle w:val="TableParagraph"/>
              <w:spacing w:before="0"/>
              <w:ind w:left="30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237,156.14</w:t>
            </w:r>
          </w:p>
        </w:tc>
        <w:tc>
          <w:tcPr>
            <w:tcW w:w="1212" w:type="dxa"/>
          </w:tcPr>
          <w:p w14:paraId="364EFA7E" w14:textId="77777777" w:rsidR="00F041E7" w:rsidRDefault="00EA4391">
            <w:pPr>
              <w:pStyle w:val="TableParagraph"/>
              <w:spacing w:before="30" w:line="96" w:lineRule="exact"/>
              <w:ind w:left="29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237,156.14</w:t>
            </w:r>
          </w:p>
        </w:tc>
        <w:tc>
          <w:tcPr>
            <w:tcW w:w="596" w:type="dxa"/>
          </w:tcPr>
          <w:p w14:paraId="0EEC8646" w14:textId="77777777" w:rsidR="00F041E7" w:rsidRDefault="00EA4391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44B1CDC" w14:textId="77777777" w:rsidR="00F041E7" w:rsidRDefault="00F041E7">
      <w:pPr>
        <w:spacing w:before="4"/>
        <w:rPr>
          <w:b/>
          <w:sz w:val="15"/>
        </w:rPr>
      </w:pPr>
    </w:p>
    <w:p w14:paraId="409EF3CC" w14:textId="77777777" w:rsidR="00F041E7" w:rsidRDefault="00EA4391">
      <w:pPr>
        <w:spacing w:line="314" w:lineRule="auto"/>
        <w:ind w:left="2747" w:right="1151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7A3BECC" wp14:editId="4FDB4FEE">
                <wp:simplePos x="0" y="0"/>
                <wp:positionH relativeFrom="page">
                  <wp:posOffset>3308350</wp:posOffset>
                </wp:positionH>
                <wp:positionV relativeFrom="paragraph">
                  <wp:posOffset>-12700</wp:posOffset>
                </wp:positionV>
                <wp:extent cx="6528435" cy="227330"/>
                <wp:effectExtent l="0" t="0" r="0" b="0"/>
                <wp:wrapNone/>
                <wp:docPr id="161" name="Cuadro de tex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43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5"/>
                              <w:gridCol w:w="1081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5"/>
                            </w:tblGrid>
                            <w:tr w:rsidR="00F041E7" w14:paraId="024B5AB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00348CD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0C19B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A42E31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0DA8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02CEE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C8A9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925BE5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803C5E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237,156.14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3CD0962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237,156.14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BEDF13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BDE090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1FE3FDD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8EE9E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DAFC22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B8CC8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8A457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9776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29B23D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4BB62E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2,237,156.14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3CED3D2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2,237,156.14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0A1023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00C91A1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7A3BECC" id="Cuadro de texto 239" o:spid="_x0000_s1263" type="#_x0000_t202" style="position:absolute;left:0;text-align:left;margin-left:260.5pt;margin-top:-1pt;width:514.05pt;height:17.9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5"/>
                        <w:gridCol w:w="1081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5"/>
                      </w:tblGrid>
                      <w:tr w:rsidR="00F041E7" w14:paraId="024B5AB8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00348CD9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0C19B3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A42E310" w14:textId="77777777" w:rsidR="00F041E7" w:rsidRDefault="00EA4391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0DA86B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02CEEA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C8A9C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925BE56" w14:textId="77777777" w:rsidR="00F041E7" w:rsidRDefault="00EA4391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803C5EE" w14:textId="77777777" w:rsidR="00F041E7" w:rsidRDefault="00EA4391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237,156.14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3CD0962" w14:textId="77777777" w:rsidR="00F041E7" w:rsidRDefault="00EA4391">
                            <w:pPr>
                              <w:pStyle w:val="TableParagraph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237,156.14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BEDF135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BDE0902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1FE3FDDE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8EE9E6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DAFC22B" w14:textId="77777777" w:rsidR="00F041E7" w:rsidRDefault="00EA4391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B8CC82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8A4574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97761D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29B23DB" w14:textId="77777777" w:rsidR="00F041E7" w:rsidRDefault="00EA4391">
                            <w:pPr>
                              <w:pStyle w:val="TableParagraph"/>
                              <w:spacing w:before="32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4BB62ED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2,237,156.14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3CED3D2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2,237,156.14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0A10231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00C91A1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661"/>
        <w:gridCol w:w="1907"/>
        <w:gridCol w:w="1081"/>
        <w:gridCol w:w="1081"/>
        <w:gridCol w:w="1081"/>
        <w:gridCol w:w="1081"/>
        <w:gridCol w:w="1081"/>
        <w:gridCol w:w="933"/>
        <w:gridCol w:w="1095"/>
        <w:gridCol w:w="1229"/>
        <w:gridCol w:w="596"/>
      </w:tblGrid>
      <w:tr w:rsidR="00F041E7" w14:paraId="1846C788" w14:textId="77777777">
        <w:trPr>
          <w:trHeight w:val="146"/>
        </w:trPr>
        <w:tc>
          <w:tcPr>
            <w:tcW w:w="305" w:type="dxa"/>
          </w:tcPr>
          <w:p w14:paraId="2CFBA4B7" w14:textId="77777777" w:rsidR="00F041E7" w:rsidRDefault="00EA4391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913</w:t>
            </w:r>
          </w:p>
        </w:tc>
        <w:tc>
          <w:tcPr>
            <w:tcW w:w="430" w:type="dxa"/>
          </w:tcPr>
          <w:p w14:paraId="4CEABE85" w14:textId="77777777" w:rsidR="00F041E7" w:rsidRDefault="00EA4391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49BDD70" w14:textId="77777777" w:rsidR="00F041E7" w:rsidRDefault="00EA4391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61" w:type="dxa"/>
          </w:tcPr>
          <w:p w14:paraId="4A8B0BD2" w14:textId="77777777" w:rsidR="00F041E7" w:rsidRDefault="00EA4391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SENTENCIAS JUDICIALES</w:t>
            </w:r>
          </w:p>
        </w:tc>
        <w:tc>
          <w:tcPr>
            <w:tcW w:w="1907" w:type="dxa"/>
          </w:tcPr>
          <w:p w14:paraId="535153F9" w14:textId="77777777" w:rsidR="00F041E7" w:rsidRDefault="00EA4391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0F6BBE" w14:textId="77777777" w:rsidR="00F041E7" w:rsidRDefault="00EA4391">
            <w:pPr>
              <w:pStyle w:val="TableParagraph"/>
              <w:spacing w:before="0" w:line="104" w:lineRule="exact"/>
              <w:ind w:left="278" w:right="2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A554A1" w14:textId="77777777" w:rsidR="00F041E7" w:rsidRDefault="00EA4391">
            <w:pPr>
              <w:pStyle w:val="TableParagraph"/>
              <w:spacing w:before="0" w:line="104" w:lineRule="exact"/>
              <w:ind w:left="278" w:right="2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AC8106" w14:textId="77777777" w:rsidR="00F041E7" w:rsidRDefault="00EA4391">
            <w:pPr>
              <w:pStyle w:val="TableParagraph"/>
              <w:spacing w:before="0" w:line="104" w:lineRule="exact"/>
              <w:ind w:left="278" w:right="2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DEA989" w14:textId="77777777" w:rsidR="00F041E7" w:rsidRDefault="00EA4391">
            <w:pPr>
              <w:pStyle w:val="TableParagraph"/>
              <w:spacing w:before="0" w:line="104" w:lineRule="exact"/>
              <w:ind w:left="278" w:right="28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1AA4E3" w14:textId="77777777" w:rsidR="00F041E7" w:rsidRDefault="00EA4391">
            <w:pPr>
              <w:pStyle w:val="TableParagraph"/>
              <w:spacing w:before="0" w:line="104" w:lineRule="exact"/>
              <w:ind w:left="278" w:right="2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33" w:type="dxa"/>
          </w:tcPr>
          <w:p w14:paraId="1B349A8B" w14:textId="77777777" w:rsidR="00F041E7" w:rsidRDefault="00EA4391">
            <w:pPr>
              <w:pStyle w:val="TableParagraph"/>
              <w:spacing w:before="0" w:line="104" w:lineRule="exact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C19868F" w14:textId="77777777" w:rsidR="00F041E7" w:rsidRDefault="00EA4391">
            <w:pPr>
              <w:pStyle w:val="TableParagraph"/>
              <w:spacing w:before="0" w:line="104" w:lineRule="exact"/>
              <w:ind w:left="2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-210,143.78</w:t>
            </w:r>
          </w:p>
        </w:tc>
        <w:tc>
          <w:tcPr>
            <w:tcW w:w="1229" w:type="dxa"/>
          </w:tcPr>
          <w:p w14:paraId="0A4C0168" w14:textId="77777777" w:rsidR="00F041E7" w:rsidRDefault="00EA4391">
            <w:pPr>
              <w:pStyle w:val="TableParagraph"/>
              <w:spacing w:before="18" w:line="108" w:lineRule="exact"/>
              <w:ind w:left="2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-210,143.78</w:t>
            </w:r>
          </w:p>
        </w:tc>
        <w:tc>
          <w:tcPr>
            <w:tcW w:w="596" w:type="dxa"/>
          </w:tcPr>
          <w:p w14:paraId="20DEA403" w14:textId="77777777" w:rsidR="00F041E7" w:rsidRDefault="00EA4391">
            <w:pPr>
              <w:pStyle w:val="TableParagraph"/>
              <w:spacing w:before="0" w:line="104" w:lineRule="exact"/>
              <w:ind w:right="3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E6167F9" w14:textId="77777777" w:rsidR="00F041E7" w:rsidRDefault="00F041E7">
      <w:pPr>
        <w:spacing w:before="4"/>
        <w:rPr>
          <w:b/>
          <w:sz w:val="14"/>
        </w:rPr>
      </w:pPr>
    </w:p>
    <w:p w14:paraId="29DEA4CF" w14:textId="77777777" w:rsidR="00F041E7" w:rsidRDefault="00EA4391">
      <w:pPr>
        <w:spacing w:line="324" w:lineRule="auto"/>
        <w:ind w:left="2397" w:right="11518" w:firstLine="60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9643AA" wp14:editId="3EAEA14E">
                <wp:simplePos x="0" y="0"/>
                <wp:positionH relativeFrom="page">
                  <wp:posOffset>3241040</wp:posOffset>
                </wp:positionH>
                <wp:positionV relativeFrom="paragraph">
                  <wp:posOffset>-12700</wp:posOffset>
                </wp:positionV>
                <wp:extent cx="6595745" cy="506730"/>
                <wp:effectExtent l="0" t="0" r="0" b="0"/>
                <wp:wrapNone/>
                <wp:docPr id="159" name="Cuadro de tex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1027"/>
                              <w:gridCol w:w="1133"/>
                              <w:gridCol w:w="1080"/>
                              <w:gridCol w:w="1080"/>
                              <w:gridCol w:w="1080"/>
                              <w:gridCol w:w="1068"/>
                              <w:gridCol w:w="1093"/>
                              <w:gridCol w:w="1130"/>
                              <w:gridCol w:w="740"/>
                            </w:tblGrid>
                            <w:tr w:rsidR="00F041E7" w14:paraId="7ECB000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34EB0F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8AD2E5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6D726B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F5A2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57EAC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D6A46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86D70E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99179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-210,143.78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CF4E1CB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20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-210,143.78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698718B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0D94CD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2" w:type="dxa"/>
                                </w:tcPr>
                                <w:p w14:paraId="4CCC586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667E45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AAFF30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0A9B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F3967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DFF20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954C31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3CE485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-210,143.78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3BB90CEA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left="220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-210,143.78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45313D6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538863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52" w:type="dxa"/>
                                </w:tcPr>
                                <w:p w14:paraId="5D12440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0C8AC4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4D86745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3,350,000.00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2AF9B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B9AFF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A0D7E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087505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22320C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2,027,012.36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8AE660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20" w:right="2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2,027,012.36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058C5F8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459848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952" w:type="dxa"/>
                                </w:tcPr>
                                <w:p w14:paraId="1482E31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107,558,299.00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C4E0EC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2,608,184.00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59995E4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110,166,483.00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C1B09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2,362,484.77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9F731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4,204,409.58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0DCBE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7,000,514.95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C546BB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8,077,783.42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DB5D23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53,078,378.02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34E5D37" w14:textId="77777777" w:rsidR="00F041E7" w:rsidRDefault="00EA4391">
                                  <w:pPr>
                                    <w:pStyle w:val="TableParagraph"/>
                                    <w:spacing w:before="67" w:line="96" w:lineRule="exact"/>
                                    <w:ind w:left="220" w:right="2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61,940,689.90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705ABEE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352,501.6</w:t>
                                  </w:r>
                                </w:p>
                              </w:tc>
                            </w:tr>
                          </w:tbl>
                          <w:p w14:paraId="593ED24A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2B9643AA" id="Cuadro de texto 240" o:spid="_x0000_s1264" type="#_x0000_t202" style="position:absolute;left:0;text-align:left;margin-left:255.2pt;margin-top:-1pt;width:519.35pt;height:39.9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2"/>
                        <w:gridCol w:w="1027"/>
                        <w:gridCol w:w="1133"/>
                        <w:gridCol w:w="1080"/>
                        <w:gridCol w:w="1080"/>
                        <w:gridCol w:w="1080"/>
                        <w:gridCol w:w="1068"/>
                        <w:gridCol w:w="1093"/>
                        <w:gridCol w:w="1130"/>
                        <w:gridCol w:w="740"/>
                      </w:tblGrid>
                      <w:tr w:rsidR="00F041E7" w14:paraId="7ECB0002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34EB0F0D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8AD2E54" w14:textId="77777777" w:rsidR="00F041E7" w:rsidRDefault="00EA4391">
                            <w:pPr>
                              <w:pStyle w:val="TableParagraph"/>
                              <w:spacing w:before="0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66D726BA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F5A215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57EAC6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D6A464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86D70E9" w14:textId="77777777" w:rsidR="00F041E7" w:rsidRDefault="00EA4391">
                            <w:pPr>
                              <w:pStyle w:val="TableParagraph"/>
                              <w:spacing w:before="0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99179A8" w14:textId="77777777" w:rsidR="00F041E7" w:rsidRDefault="00EA4391">
                            <w:pPr>
                              <w:pStyle w:val="TableParagraph"/>
                              <w:spacing w:before="0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-210,143.78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CF4E1CB" w14:textId="77777777" w:rsidR="00F041E7" w:rsidRDefault="00EA4391">
                            <w:pPr>
                              <w:pStyle w:val="TableParagraph"/>
                              <w:spacing w:before="30"/>
                              <w:ind w:left="220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-210,143.78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698718B0" w14:textId="77777777" w:rsidR="00F041E7" w:rsidRDefault="00EA4391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0D94CD" w14:textId="77777777">
                        <w:trPr>
                          <w:trHeight w:val="215"/>
                        </w:trPr>
                        <w:tc>
                          <w:tcPr>
                            <w:tcW w:w="952" w:type="dxa"/>
                          </w:tcPr>
                          <w:p w14:paraId="4CCC5864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667E458" w14:textId="77777777" w:rsidR="00F041E7" w:rsidRDefault="00EA4391">
                            <w:pPr>
                              <w:pStyle w:val="TableParagraph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6AAFF303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0A9B45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F39675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DFF206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954C31E" w14:textId="77777777" w:rsidR="00F041E7" w:rsidRDefault="00EA4391">
                            <w:pPr>
                              <w:pStyle w:val="TableParagraph"/>
                              <w:spacing w:before="32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3CE4851" w14:textId="77777777" w:rsidR="00F041E7" w:rsidRDefault="00EA4391">
                            <w:pPr>
                              <w:pStyle w:val="TableParagraph"/>
                              <w:spacing w:before="32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-210,143.78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3BB90CEA" w14:textId="77777777" w:rsidR="00F041E7" w:rsidRDefault="00EA4391">
                            <w:pPr>
                              <w:pStyle w:val="TableParagraph"/>
                              <w:spacing w:before="62"/>
                              <w:ind w:left="220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-210,143.78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45313D68" w14:textId="77777777" w:rsidR="00F041E7" w:rsidRDefault="00EA4391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538863E" w14:textId="77777777">
                        <w:trPr>
                          <w:trHeight w:val="220"/>
                        </w:trPr>
                        <w:tc>
                          <w:tcPr>
                            <w:tcW w:w="952" w:type="dxa"/>
                          </w:tcPr>
                          <w:p w14:paraId="5D124407" w14:textId="77777777" w:rsidR="00F041E7" w:rsidRDefault="00EA4391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0C8AC4B" w14:textId="77777777" w:rsidR="00F041E7" w:rsidRDefault="00EA4391">
                            <w:pPr>
                              <w:pStyle w:val="TableParagraph"/>
                              <w:spacing w:before="37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4D86745D" w14:textId="77777777" w:rsidR="00F041E7" w:rsidRDefault="00EA4391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3,350,000.00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2AF9B0" w14:textId="77777777" w:rsidR="00F041E7" w:rsidRDefault="00EA4391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B9AFFA" w14:textId="77777777" w:rsidR="00F041E7" w:rsidRDefault="00EA4391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A0D7E4" w14:textId="77777777" w:rsidR="00F041E7" w:rsidRDefault="00EA4391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087505E" w14:textId="77777777" w:rsidR="00F041E7" w:rsidRDefault="00EA4391">
                            <w:pPr>
                              <w:pStyle w:val="TableParagraph"/>
                              <w:spacing w:before="3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22320CF" w14:textId="77777777" w:rsidR="00F041E7" w:rsidRDefault="00EA4391">
                            <w:pPr>
                              <w:pStyle w:val="TableParagraph"/>
                              <w:spacing w:before="37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2,027,012.36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68AE6603" w14:textId="77777777" w:rsidR="00F041E7" w:rsidRDefault="00EA4391">
                            <w:pPr>
                              <w:pStyle w:val="TableParagraph"/>
                              <w:spacing w:before="67"/>
                              <w:ind w:left="220" w:right="2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2,027,012.36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058C5F81" w14:textId="77777777" w:rsidR="00F041E7" w:rsidRDefault="00EA4391">
                            <w:pPr>
                              <w:pStyle w:val="TableParagraph"/>
                              <w:spacing w:before="3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459848C" w14:textId="77777777">
                        <w:trPr>
                          <w:trHeight w:val="183"/>
                        </w:trPr>
                        <w:tc>
                          <w:tcPr>
                            <w:tcW w:w="952" w:type="dxa"/>
                          </w:tcPr>
                          <w:p w14:paraId="1482E313" w14:textId="77777777" w:rsidR="00F041E7" w:rsidRDefault="00EA4391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107,558,299.00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C4E0EC4" w14:textId="77777777" w:rsidR="00F041E7" w:rsidRDefault="00EA4391">
                            <w:pPr>
                              <w:pStyle w:val="TableParagraph"/>
                              <w:spacing w:before="37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2,608,184.00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59995E40" w14:textId="77777777" w:rsidR="00F041E7" w:rsidRDefault="00EA4391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110,166,483.00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C1B090" w14:textId="77777777" w:rsidR="00F041E7" w:rsidRDefault="00EA4391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2,362,484.77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9F7310" w14:textId="77777777" w:rsidR="00F041E7" w:rsidRDefault="00EA4391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4,204,409.58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0DCBE9" w14:textId="77777777" w:rsidR="00F041E7" w:rsidRDefault="00EA4391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7,000,514.95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C546BBC" w14:textId="77777777" w:rsidR="00F041E7" w:rsidRDefault="00EA4391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8,077,783.42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DB5D237" w14:textId="77777777" w:rsidR="00F041E7" w:rsidRDefault="00EA4391">
                            <w:pPr>
                              <w:pStyle w:val="TableParagraph"/>
                              <w:spacing w:before="37"/>
                              <w:ind w:left="2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53,078,378.02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034E5D37" w14:textId="77777777" w:rsidR="00F041E7" w:rsidRDefault="00EA4391">
                            <w:pPr>
                              <w:pStyle w:val="TableParagraph"/>
                              <w:spacing w:before="67" w:line="96" w:lineRule="exact"/>
                              <w:ind w:left="220" w:right="2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61,940,689.90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705ABEE0" w14:textId="77777777" w:rsidR="00F041E7" w:rsidRDefault="00EA4391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352,501.6</w:t>
                            </w:r>
                          </w:p>
                        </w:tc>
                      </w:tr>
                    </w:tbl>
                    <w:p w14:paraId="593ED24A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z w:val="14"/>
        </w:rPr>
        <w:t xml:space="preserve">  </w:t>
      </w:r>
      <w:r>
        <w:rPr>
          <w:b/>
          <w:sz w:val="14"/>
        </w:rPr>
        <w:t>Total Grupo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Gasto:</w:t>
      </w:r>
      <w:r>
        <w:rPr>
          <w:sz w:val="14"/>
        </w:rPr>
        <w:t xml:space="preserve"> </w:t>
      </w:r>
      <w:r>
        <w:rPr>
          <w:b/>
          <w:sz w:val="14"/>
        </w:rPr>
        <w:t>Total Actividad /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Obra:</w:t>
      </w:r>
    </w:p>
    <w:p w14:paraId="5D655BA9" w14:textId="77777777" w:rsidR="00F041E7" w:rsidRDefault="00EA4391">
      <w:pPr>
        <w:tabs>
          <w:tab w:val="left" w:pos="1659"/>
        </w:tabs>
        <w:spacing w:line="130" w:lineRule="exact"/>
        <w:ind w:left="885"/>
        <w:rPr>
          <w:sz w:val="14"/>
        </w:rPr>
      </w:pPr>
      <w:r>
        <w:rPr>
          <w:sz w:val="14"/>
        </w:rPr>
        <w:t xml:space="preserve">016   </w:t>
      </w:r>
      <w:r>
        <w:rPr>
          <w:spacing w:val="10"/>
          <w:sz w:val="14"/>
        </w:rPr>
        <w:t xml:space="preserve"> </w:t>
      </w:r>
      <w:r>
        <w:rPr>
          <w:sz w:val="14"/>
        </w:rPr>
        <w:t>000</w:t>
      </w:r>
      <w:r>
        <w:rPr>
          <w:sz w:val="14"/>
        </w:rPr>
        <w:tab/>
        <w:t>EDUCACIÓN AMBIENTAL Y FOMENTO PARA EL RECONOCIMIENTO, CONSERVACIÓN</w:t>
      </w:r>
      <w:r>
        <w:rPr>
          <w:spacing w:val="1"/>
          <w:sz w:val="14"/>
        </w:rPr>
        <w:t xml:space="preserve"> </w:t>
      </w:r>
      <w:r>
        <w:rPr>
          <w:sz w:val="14"/>
        </w:rPr>
        <w:t>Y</w:t>
      </w:r>
    </w:p>
    <w:p w14:paraId="147A40A8" w14:textId="77777777" w:rsidR="00F041E7" w:rsidRDefault="00EA4391">
      <w:pPr>
        <w:spacing w:before="59"/>
        <w:ind w:left="1433"/>
        <w:rPr>
          <w:sz w:val="14"/>
        </w:rPr>
      </w:pPr>
      <w:r>
        <w:rPr>
          <w:sz w:val="14"/>
        </w:rPr>
        <w:t>000 SERVICIOS PERSONALES</w:t>
      </w:r>
    </w:p>
    <w:p w14:paraId="310F33D7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26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C6F114A" wp14:editId="5BF7298F">
                <wp:simplePos x="0" y="0"/>
                <wp:positionH relativeFrom="page">
                  <wp:posOffset>3308350</wp:posOffset>
                </wp:positionH>
                <wp:positionV relativeFrom="paragraph">
                  <wp:posOffset>13970</wp:posOffset>
                </wp:positionV>
                <wp:extent cx="6528435" cy="1988820"/>
                <wp:effectExtent l="0" t="0" r="0" b="0"/>
                <wp:wrapNone/>
                <wp:docPr id="158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435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9"/>
                              <w:gridCol w:w="1098"/>
                              <w:gridCol w:w="1265"/>
                              <w:gridCol w:w="1080"/>
                              <w:gridCol w:w="961"/>
                              <w:gridCol w:w="1080"/>
                              <w:gridCol w:w="1069"/>
                              <w:gridCol w:w="1095"/>
                              <w:gridCol w:w="1211"/>
                              <w:gridCol w:w="594"/>
                            </w:tblGrid>
                            <w:tr w:rsidR="00F041E7" w14:paraId="367823F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9" w:type="dxa"/>
                                </w:tcPr>
                                <w:p w14:paraId="220E3A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6E4190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7A1DD1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AAAA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96525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5C574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98BEB1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7C7D8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8DA060A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F2696E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A7900A5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9" w:type="dxa"/>
                                </w:tcPr>
                                <w:p w14:paraId="3A09755B" w14:textId="77777777" w:rsidR="00F041E7" w:rsidRDefault="00EA4391">
                                  <w:pPr>
                                    <w:pStyle w:val="TableParagraph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7E7F2BC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857E57F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0C12C1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D3832E2" w14:textId="77777777" w:rsidR="00F041E7" w:rsidRDefault="00EA4391">
                                  <w:pPr>
                                    <w:pStyle w:val="TableParagraph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04C77D" w14:textId="77777777" w:rsidR="00F041E7" w:rsidRDefault="00EA4391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265F9E0" w14:textId="77777777" w:rsidR="00F041E7" w:rsidRDefault="00EA4391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2FDCB2" w14:textId="77777777" w:rsidR="00F041E7" w:rsidRDefault="00EA4391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03255BC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260FC2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599DB25" w14:textId="77777777" w:rsidR="00F041E7" w:rsidRDefault="00EA4391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2B1A31B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9" w:type="dxa"/>
                                </w:tcPr>
                                <w:p w14:paraId="4F1A8A7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83FC15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0E9F27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07855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D941B3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E53CC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658E3A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21425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5FB2646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EF8326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55E8F66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29" w:type="dxa"/>
                                </w:tcPr>
                                <w:p w14:paraId="33CB23F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330914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943227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970,000.00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8F2EB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2FFEE6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68FF8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A1F439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C70F37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571,612.92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439D10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821,612.92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914286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917A02C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829" w:type="dxa"/>
                                </w:tcPr>
                                <w:p w14:paraId="67AFF453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43CFD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2E17FA9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FEB363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D8C6C59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F254F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7AD648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47B70A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E9EABF5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837D3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BFC565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804AD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67095A2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82938A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06E24A0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C7FC11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C1EE385" w14:textId="77777777" w:rsidR="00F041E7" w:rsidRDefault="00F041E7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80B67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87D5E5F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C9A5E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98F86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9" w:type="dxa"/>
                                </w:tcPr>
                                <w:p w14:paraId="5A688456" w14:textId="77777777" w:rsidR="00F041E7" w:rsidRDefault="00EA4391">
                                  <w:pPr>
                                    <w:pStyle w:val="TableParagraph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6A9B49A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7825E38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65884D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52AB269" w14:textId="77777777" w:rsidR="00F041E7" w:rsidRDefault="00EA4391">
                                  <w:pPr>
                                    <w:pStyle w:val="TableParagraph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0B4814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5D8EA40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D9F81EC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B48316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B9CCB4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92F7B45" w14:textId="77777777" w:rsidR="00F041E7" w:rsidRDefault="00EA4391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F8786A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9" w:type="dxa"/>
                                </w:tcPr>
                                <w:p w14:paraId="407E8EA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233E44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BC94D7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AC8CC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AA1153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B6D86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199054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66CDD3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96F986B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9370A0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4FB6C6E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829" w:type="dxa"/>
                                </w:tcPr>
                                <w:p w14:paraId="0D44A62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DA7141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DBA7BB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29E32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FFBC1F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4D953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36279D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E9B1B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7533CD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F5257B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57FAD32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9" w:type="dxa"/>
                                </w:tcPr>
                                <w:p w14:paraId="4C7BA235" w14:textId="77777777" w:rsidR="00F041E7" w:rsidRDefault="00EA4391">
                                  <w:pPr>
                                    <w:pStyle w:val="TableParagraph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E0ABAD3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CADF5E3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2,073,755.00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BED902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C980FDF" w14:textId="77777777" w:rsidR="00F041E7" w:rsidRDefault="00EA4391">
                                  <w:pPr>
                                    <w:pStyle w:val="TableParagraph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A5B874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0A1F6D4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87282B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C1CB018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39C649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3,755.00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1CB7622" w14:textId="77777777" w:rsidR="00F041E7" w:rsidRDefault="00EA4391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5ADC9C38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9" w:type="dxa"/>
                                </w:tcPr>
                                <w:p w14:paraId="3E2455D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2FF1C6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-59,000.00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FF1BE2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1918D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5D9CF4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F2EB2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535299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38A471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AD571FB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82680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1D6A7F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9" w:type="dxa"/>
                                </w:tcPr>
                                <w:p w14:paraId="5C61F07A" w14:textId="77777777" w:rsidR="00F041E7" w:rsidRDefault="00EA4391">
                                  <w:pPr>
                                    <w:pStyle w:val="TableParagraph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1,936,000.00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45353E2" w14:textId="77777777" w:rsidR="00F041E7" w:rsidRDefault="00EA4391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-1,936,000.00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BC5DD97" w14:textId="77777777" w:rsidR="00F041E7" w:rsidRDefault="00EA4391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D2D78C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3A41310" w14:textId="77777777" w:rsidR="00F041E7" w:rsidRDefault="00EA4391">
                                  <w:pPr>
                                    <w:pStyle w:val="TableParagraph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7C3ABC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0E603AE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280BB1" w14:textId="77777777" w:rsidR="00F041E7" w:rsidRDefault="00EA4391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556B34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61FE84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C3E6C88" w14:textId="77777777" w:rsidR="00F041E7" w:rsidRDefault="00EA4391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CDCC5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9" w:type="dxa"/>
                                </w:tcPr>
                                <w:p w14:paraId="22F5E993" w14:textId="77777777" w:rsidR="00F041E7" w:rsidRDefault="00EA4391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F0E6D24" w14:textId="77777777" w:rsidR="00F041E7" w:rsidRDefault="00EA4391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77DEC85" w14:textId="77777777" w:rsidR="00F041E7" w:rsidRDefault="00EA4391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E7A07B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5045365" w14:textId="77777777" w:rsidR="00F041E7" w:rsidRDefault="00EA4391">
                                  <w:pPr>
                                    <w:pStyle w:val="TableParagraph"/>
                                    <w:ind w:left="422" w:right="3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0012D3" w14:textId="77777777" w:rsidR="00F041E7" w:rsidRDefault="00EA4391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7DEE6EB" w14:textId="77777777" w:rsidR="00F041E7" w:rsidRDefault="00EA4391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4D9D0B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58E670B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0313E5BE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D616E36" w14:textId="77777777" w:rsidR="00F041E7" w:rsidRDefault="00EA4391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B24CAFF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C6F114A" id="Cuadro de texto 241" o:spid="_x0000_s1265" type="#_x0000_t202" style="position:absolute;left:0;text-align:left;margin-left:260.5pt;margin-top:1.1pt;width:514.05pt;height:156.6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9"/>
                        <w:gridCol w:w="1098"/>
                        <w:gridCol w:w="1265"/>
                        <w:gridCol w:w="1080"/>
                        <w:gridCol w:w="961"/>
                        <w:gridCol w:w="1080"/>
                        <w:gridCol w:w="1069"/>
                        <w:gridCol w:w="1095"/>
                        <w:gridCol w:w="1211"/>
                        <w:gridCol w:w="594"/>
                      </w:tblGrid>
                      <w:tr w:rsidR="00F041E7" w14:paraId="367823FD" w14:textId="77777777">
                        <w:trPr>
                          <w:trHeight w:val="224"/>
                        </w:trPr>
                        <w:tc>
                          <w:tcPr>
                            <w:tcW w:w="829" w:type="dxa"/>
                          </w:tcPr>
                          <w:p w14:paraId="220E3A6D" w14:textId="77777777" w:rsidR="00F041E7" w:rsidRDefault="00EA4391">
                            <w:pPr>
                              <w:pStyle w:val="TableParagraph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6E4190E" w14:textId="77777777" w:rsidR="00F041E7" w:rsidRDefault="00EA4391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7A1DD11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AAAAB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965257F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5C5740" w14:textId="77777777" w:rsidR="00F041E7" w:rsidRDefault="00EA4391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98BEB1F" w14:textId="77777777" w:rsidR="00F041E7" w:rsidRDefault="00EA4391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7C7D8ED" w14:textId="77777777" w:rsidR="00F041E7" w:rsidRDefault="00EA4391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8DA060A" w14:textId="77777777" w:rsidR="00F041E7" w:rsidRDefault="00EA4391">
                            <w:pPr>
                              <w:pStyle w:val="TableParagraph"/>
                              <w:spacing w:before="3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F2696E8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A7900A5" w14:textId="77777777">
                        <w:trPr>
                          <w:trHeight w:val="256"/>
                        </w:trPr>
                        <w:tc>
                          <w:tcPr>
                            <w:tcW w:w="829" w:type="dxa"/>
                          </w:tcPr>
                          <w:p w14:paraId="3A09755B" w14:textId="77777777" w:rsidR="00F041E7" w:rsidRDefault="00EA4391">
                            <w:pPr>
                              <w:pStyle w:val="TableParagraph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7E7F2BC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857E57F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0C12C1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D3832E2" w14:textId="77777777" w:rsidR="00F041E7" w:rsidRDefault="00EA4391">
                            <w:pPr>
                              <w:pStyle w:val="TableParagraph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04C77D" w14:textId="77777777" w:rsidR="00F041E7" w:rsidRDefault="00EA4391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265F9E0" w14:textId="77777777" w:rsidR="00F041E7" w:rsidRDefault="00EA4391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2FDCB2" w14:textId="77777777" w:rsidR="00F041E7" w:rsidRDefault="00EA4391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03255BC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260FC233" w14:textId="77777777" w:rsidR="00F041E7" w:rsidRDefault="00EA4391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599DB25" w14:textId="77777777" w:rsidR="00F041E7" w:rsidRDefault="00EA4391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2B1A31B" w14:textId="77777777">
                        <w:trPr>
                          <w:trHeight w:val="215"/>
                        </w:trPr>
                        <w:tc>
                          <w:tcPr>
                            <w:tcW w:w="829" w:type="dxa"/>
                          </w:tcPr>
                          <w:p w14:paraId="4F1A8A7D" w14:textId="77777777" w:rsidR="00F041E7" w:rsidRDefault="00EA4391">
                            <w:pPr>
                              <w:pStyle w:val="TableParagraph"/>
                              <w:spacing w:before="32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83FC15D" w14:textId="77777777" w:rsidR="00F041E7" w:rsidRDefault="00EA4391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0E9F276" w14:textId="77777777" w:rsidR="00F041E7" w:rsidRDefault="00EA4391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07855D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D941B39" w14:textId="77777777" w:rsidR="00F041E7" w:rsidRDefault="00EA4391">
                            <w:pPr>
                              <w:pStyle w:val="TableParagraph"/>
                              <w:spacing w:before="32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E53CC3" w14:textId="77777777" w:rsidR="00F041E7" w:rsidRDefault="00EA4391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658E3A1" w14:textId="77777777" w:rsidR="00F041E7" w:rsidRDefault="00EA4391">
                            <w:pPr>
                              <w:pStyle w:val="TableParagraph"/>
                              <w:spacing w:before="32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21425A" w14:textId="77777777" w:rsidR="00F041E7" w:rsidRDefault="00EA4391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5FB2646" w14:textId="77777777" w:rsidR="00F041E7" w:rsidRDefault="00EA4391">
                            <w:pPr>
                              <w:pStyle w:val="TableParagraph"/>
                              <w:spacing w:before="62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EF83261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55E8F66" w14:textId="77777777">
                        <w:trPr>
                          <w:trHeight w:val="311"/>
                        </w:trPr>
                        <w:tc>
                          <w:tcPr>
                            <w:tcW w:w="829" w:type="dxa"/>
                          </w:tcPr>
                          <w:p w14:paraId="33CB23FE" w14:textId="77777777" w:rsidR="00F041E7" w:rsidRDefault="00EA4391">
                            <w:pPr>
                              <w:pStyle w:val="TableParagraph"/>
                              <w:spacing w:before="37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330914E" w14:textId="77777777" w:rsidR="00F041E7" w:rsidRDefault="00EA4391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943227F" w14:textId="77777777" w:rsidR="00F041E7" w:rsidRDefault="00EA4391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970,000.00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8F2EB7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2FFEE63" w14:textId="77777777" w:rsidR="00F041E7" w:rsidRDefault="00EA4391">
                            <w:pPr>
                              <w:pStyle w:val="TableParagraph"/>
                              <w:spacing w:before="37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68FF84" w14:textId="77777777" w:rsidR="00F041E7" w:rsidRDefault="00EA4391">
                            <w:pPr>
                              <w:pStyle w:val="TableParagraph"/>
                              <w:spacing w:before="3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A1F4399" w14:textId="77777777" w:rsidR="00F041E7" w:rsidRDefault="00EA4391">
                            <w:pPr>
                              <w:pStyle w:val="TableParagraph"/>
                              <w:spacing w:before="3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C70F37C" w14:textId="77777777" w:rsidR="00F041E7" w:rsidRDefault="00EA4391">
                            <w:pPr>
                              <w:pStyle w:val="TableParagraph"/>
                              <w:spacing w:before="3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571,612.92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439D103" w14:textId="77777777" w:rsidR="00F041E7" w:rsidRDefault="00EA4391">
                            <w:pPr>
                              <w:pStyle w:val="TableParagraph"/>
                              <w:spacing w:before="6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821,612.92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9142864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917A02C" w14:textId="77777777">
                        <w:trPr>
                          <w:trHeight w:val="351"/>
                        </w:trPr>
                        <w:tc>
                          <w:tcPr>
                            <w:tcW w:w="829" w:type="dxa"/>
                          </w:tcPr>
                          <w:p w14:paraId="67AFF453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643CFDCD" w14:textId="77777777" w:rsidR="00F041E7" w:rsidRDefault="00EA4391">
                            <w:pPr>
                              <w:pStyle w:val="TableParagraph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2E17FA9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6FEB363B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D8C6C59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7F254FFF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7AD648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647B70A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E9EABF5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5837D3A8" w14:textId="77777777" w:rsidR="00F041E7" w:rsidRDefault="00EA4391">
                            <w:pPr>
                              <w:pStyle w:val="TableParagraph"/>
                              <w:spacing w:before="0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BFC565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0804AD14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67095A2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182938A1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06E24A0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1C7FC114" w14:textId="77777777" w:rsidR="00F041E7" w:rsidRDefault="00EA4391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C1EE385" w14:textId="77777777" w:rsidR="00F041E7" w:rsidRDefault="00F041E7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3"/>
                              </w:rPr>
                            </w:pPr>
                          </w:p>
                          <w:p w14:paraId="780B670D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87D5E5F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2C9A5E12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98F869" w14:textId="77777777">
                        <w:trPr>
                          <w:trHeight w:val="256"/>
                        </w:trPr>
                        <w:tc>
                          <w:tcPr>
                            <w:tcW w:w="829" w:type="dxa"/>
                          </w:tcPr>
                          <w:p w14:paraId="5A688456" w14:textId="77777777" w:rsidR="00F041E7" w:rsidRDefault="00EA4391">
                            <w:pPr>
                              <w:pStyle w:val="TableParagraph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6A9B49A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7825E38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65884D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52AB269" w14:textId="77777777" w:rsidR="00F041E7" w:rsidRDefault="00EA4391">
                            <w:pPr>
                              <w:pStyle w:val="TableParagraph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0B4814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5D8EA40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D9F81EC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B48316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4B9CCB49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92F7B45" w14:textId="77777777" w:rsidR="00F041E7" w:rsidRDefault="00EA4391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F8786A0" w14:textId="77777777">
                        <w:trPr>
                          <w:trHeight w:val="215"/>
                        </w:trPr>
                        <w:tc>
                          <w:tcPr>
                            <w:tcW w:w="829" w:type="dxa"/>
                          </w:tcPr>
                          <w:p w14:paraId="407E8EAA" w14:textId="77777777" w:rsidR="00F041E7" w:rsidRDefault="00EA4391">
                            <w:pPr>
                              <w:pStyle w:val="TableParagraph"/>
                              <w:spacing w:before="32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233E447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BC94D70" w14:textId="77777777" w:rsidR="00F041E7" w:rsidRDefault="00EA4391">
                            <w:pPr>
                              <w:pStyle w:val="TableParagraph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AC8CC4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AA11531" w14:textId="77777777" w:rsidR="00F041E7" w:rsidRDefault="00EA4391">
                            <w:pPr>
                              <w:pStyle w:val="TableParagraph"/>
                              <w:spacing w:before="32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B6D869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199054B" w14:textId="77777777" w:rsidR="00F041E7" w:rsidRDefault="00EA4391">
                            <w:pPr>
                              <w:pStyle w:val="TableParagraph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66CDD39" w14:textId="77777777" w:rsidR="00F041E7" w:rsidRDefault="00EA4391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96F986B" w14:textId="77777777" w:rsidR="00F041E7" w:rsidRDefault="00EA4391">
                            <w:pPr>
                              <w:pStyle w:val="TableParagraph"/>
                              <w:spacing w:before="62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9370A00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4FB6C6E" w14:textId="77777777">
                        <w:trPr>
                          <w:trHeight w:val="260"/>
                        </w:trPr>
                        <w:tc>
                          <w:tcPr>
                            <w:tcW w:w="829" w:type="dxa"/>
                          </w:tcPr>
                          <w:p w14:paraId="0D44A628" w14:textId="77777777" w:rsidR="00F041E7" w:rsidRDefault="00EA4391">
                            <w:pPr>
                              <w:pStyle w:val="TableParagraph"/>
                              <w:spacing w:before="37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DA71417" w14:textId="77777777" w:rsidR="00F041E7" w:rsidRDefault="00EA4391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DBA7BBE" w14:textId="77777777" w:rsidR="00F041E7" w:rsidRDefault="00EA4391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29E324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FFBC1FA" w14:textId="77777777" w:rsidR="00F041E7" w:rsidRDefault="00EA4391">
                            <w:pPr>
                              <w:pStyle w:val="TableParagraph"/>
                              <w:spacing w:before="37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4D9539" w14:textId="77777777" w:rsidR="00F041E7" w:rsidRDefault="00EA4391">
                            <w:pPr>
                              <w:pStyle w:val="TableParagraph"/>
                              <w:spacing w:before="3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36279DB" w14:textId="77777777" w:rsidR="00F041E7" w:rsidRDefault="00EA4391">
                            <w:pPr>
                              <w:pStyle w:val="TableParagraph"/>
                              <w:spacing w:before="3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E9B1B5" w14:textId="77777777" w:rsidR="00F041E7" w:rsidRDefault="00EA4391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7533CDB" w14:textId="77777777" w:rsidR="00F041E7" w:rsidRDefault="00EA4391">
                            <w:pPr>
                              <w:pStyle w:val="TableParagraph"/>
                              <w:spacing w:before="6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F5257B4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57FAD32" w14:textId="77777777">
                        <w:trPr>
                          <w:trHeight w:val="256"/>
                        </w:trPr>
                        <w:tc>
                          <w:tcPr>
                            <w:tcW w:w="829" w:type="dxa"/>
                          </w:tcPr>
                          <w:p w14:paraId="4C7BA235" w14:textId="77777777" w:rsidR="00F041E7" w:rsidRDefault="00EA4391">
                            <w:pPr>
                              <w:pStyle w:val="TableParagraph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E0ABAD3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CADF5E3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2,073,755.00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BED902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C980FDF" w14:textId="77777777" w:rsidR="00F041E7" w:rsidRDefault="00EA4391">
                            <w:pPr>
                              <w:pStyle w:val="TableParagraph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A5B874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0A1F6D4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87282B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C1CB018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39C6494" w14:textId="77777777" w:rsidR="00F041E7" w:rsidRDefault="00EA4391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3,755.00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1CB7622" w14:textId="77777777" w:rsidR="00F041E7" w:rsidRDefault="00EA4391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5ADC9C38" w14:textId="77777777">
                        <w:trPr>
                          <w:trHeight w:val="256"/>
                        </w:trPr>
                        <w:tc>
                          <w:tcPr>
                            <w:tcW w:w="829" w:type="dxa"/>
                          </w:tcPr>
                          <w:p w14:paraId="3E2455DF" w14:textId="77777777" w:rsidR="00F041E7" w:rsidRDefault="00EA4391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2FF1C6A" w14:textId="77777777" w:rsidR="00F041E7" w:rsidRDefault="00EA4391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-59,000.00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FF1BE29" w14:textId="77777777" w:rsidR="00F041E7" w:rsidRDefault="00EA4391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1918D0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5D9CF4F" w14:textId="77777777" w:rsidR="00F041E7" w:rsidRDefault="00EA4391">
                            <w:pPr>
                              <w:pStyle w:val="TableParagraph"/>
                              <w:spacing w:before="32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F2EB2F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535299D" w14:textId="77777777" w:rsidR="00F041E7" w:rsidRDefault="00EA4391">
                            <w:pPr>
                              <w:pStyle w:val="TableParagraph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38A4713" w14:textId="77777777" w:rsidR="00F041E7" w:rsidRDefault="00EA4391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AD571FB" w14:textId="77777777" w:rsidR="00F041E7" w:rsidRDefault="00EA4391">
                            <w:pPr>
                              <w:pStyle w:val="TableParagraph"/>
                              <w:spacing w:before="62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826800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1D6A7F4" w14:textId="77777777">
                        <w:trPr>
                          <w:trHeight w:val="302"/>
                        </w:trPr>
                        <w:tc>
                          <w:tcPr>
                            <w:tcW w:w="829" w:type="dxa"/>
                          </w:tcPr>
                          <w:p w14:paraId="5C61F07A" w14:textId="77777777" w:rsidR="00F041E7" w:rsidRDefault="00EA4391">
                            <w:pPr>
                              <w:pStyle w:val="TableParagraph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1,936,000.00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45353E2" w14:textId="77777777" w:rsidR="00F041E7" w:rsidRDefault="00EA4391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-1,936,000.00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BC5DD97" w14:textId="77777777" w:rsidR="00F041E7" w:rsidRDefault="00EA4391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D2D78C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3A41310" w14:textId="77777777" w:rsidR="00F041E7" w:rsidRDefault="00EA4391">
                            <w:pPr>
                              <w:pStyle w:val="TableParagraph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7C3ABC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0E603AE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280BB1" w14:textId="77777777" w:rsidR="00F041E7" w:rsidRDefault="00EA4391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556B34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61FE84ED" w14:textId="77777777" w:rsidR="00F041E7" w:rsidRDefault="00EA4391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C3E6C88" w14:textId="77777777" w:rsidR="00F041E7" w:rsidRDefault="00EA4391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CDCC57" w14:textId="77777777">
                        <w:trPr>
                          <w:trHeight w:val="224"/>
                        </w:trPr>
                        <w:tc>
                          <w:tcPr>
                            <w:tcW w:w="829" w:type="dxa"/>
                          </w:tcPr>
                          <w:p w14:paraId="22F5E993" w14:textId="77777777" w:rsidR="00F041E7" w:rsidRDefault="00EA4391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F0E6D24" w14:textId="77777777" w:rsidR="00F041E7" w:rsidRDefault="00EA4391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77DEC85" w14:textId="77777777" w:rsidR="00F041E7" w:rsidRDefault="00EA4391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E7A07B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5045365" w14:textId="77777777" w:rsidR="00F041E7" w:rsidRDefault="00EA4391">
                            <w:pPr>
                              <w:pStyle w:val="TableParagraph"/>
                              <w:ind w:left="422" w:right="3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0012D3" w14:textId="77777777" w:rsidR="00F041E7" w:rsidRDefault="00EA4391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7DEE6EB" w14:textId="77777777" w:rsidR="00F041E7" w:rsidRDefault="00EA4391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4D9D0B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58E670B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9"/>
                              </w:rPr>
                            </w:pPr>
                          </w:p>
                          <w:p w14:paraId="0313E5BE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D616E36" w14:textId="77777777" w:rsidR="00F041E7" w:rsidRDefault="00EA4391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B24CAFF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0"/>
        </w:rPr>
        <w:t>081</w:t>
      </w:r>
      <w:r>
        <w:rPr>
          <w:w w:val="105"/>
          <w:position w:val="1"/>
          <w:sz w:val="10"/>
        </w:rPr>
        <w:tab/>
        <w:t>1302</w:t>
      </w:r>
      <w:r>
        <w:rPr>
          <w:w w:val="105"/>
          <w:position w:val="1"/>
          <w:sz w:val="10"/>
        </w:rPr>
        <w:tab/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PERSONAL ADMINISTRATIVO,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TÉCNICO,</w:t>
      </w:r>
    </w:p>
    <w:p w14:paraId="2F448B89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PROFESIONAL Y OPERATIVO</w:t>
      </w:r>
    </w:p>
    <w:p w14:paraId="73A9C4BB" w14:textId="77777777" w:rsidR="00F041E7" w:rsidRDefault="00EA4391">
      <w:pPr>
        <w:spacing w:before="45" w:line="321" w:lineRule="auto"/>
        <w:ind w:left="2451" w:right="11518" w:firstLine="550"/>
        <w:jc w:val="right"/>
        <w:rPr>
          <w:b/>
          <w:sz w:val="14"/>
        </w:rPr>
      </w:pPr>
      <w:r>
        <w:rPr>
          <w:b/>
          <w:sz w:val="14"/>
        </w:rPr>
        <w:t>Total Fuente:</w:t>
      </w:r>
      <w:r>
        <w:rPr>
          <w:sz w:val="14"/>
        </w:rPr>
        <w:t xml:space="preserve"> </w:t>
      </w:r>
      <w:r>
        <w:rPr>
          <w:b/>
          <w:sz w:val="14"/>
        </w:rPr>
        <w:t>Total Geografico:</w:t>
      </w:r>
      <w:r>
        <w:rPr>
          <w:sz w:val="14"/>
        </w:rPr>
        <w:t xml:space="preserve"> </w:t>
      </w:r>
      <w:r>
        <w:rPr>
          <w:b/>
          <w:sz w:val="14"/>
        </w:rPr>
        <w:t>Total Grupo de Gasto:</w:t>
      </w:r>
    </w:p>
    <w:p w14:paraId="52ED4274" w14:textId="77777777" w:rsidR="00F041E7" w:rsidRDefault="00EA4391">
      <w:pPr>
        <w:spacing w:line="142" w:lineRule="exact"/>
        <w:ind w:left="1432"/>
        <w:rPr>
          <w:sz w:val="14"/>
        </w:rPr>
      </w:pPr>
      <w:r>
        <w:rPr>
          <w:sz w:val="14"/>
        </w:rPr>
        <w:t>100 SERVICIOS NO PERSONALES</w:t>
      </w:r>
    </w:p>
    <w:p w14:paraId="731B342E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23"/>
        <w:ind w:left="379"/>
        <w:rPr>
          <w:sz w:val="10"/>
        </w:rPr>
      </w:pPr>
      <w:r>
        <w:rPr>
          <w:w w:val="105"/>
          <w:sz w:val="10"/>
        </w:rPr>
        <w:t>189</w:t>
      </w:r>
      <w:r>
        <w:rPr>
          <w:w w:val="105"/>
          <w:sz w:val="10"/>
        </w:rPr>
        <w:tab/>
        <w:t>0101</w:t>
      </w:r>
      <w:r>
        <w:rPr>
          <w:w w:val="105"/>
          <w:sz w:val="10"/>
        </w:rPr>
        <w:tab/>
        <w:t>32</w:t>
      </w:r>
      <w:r>
        <w:rPr>
          <w:w w:val="105"/>
          <w:sz w:val="10"/>
        </w:rPr>
        <w:tab/>
        <w:t>OTROS ESTUDIOS Y/O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SERVICIOS</w:t>
      </w:r>
    </w:p>
    <w:p w14:paraId="75ADB2F5" w14:textId="77777777" w:rsidR="00F041E7" w:rsidRDefault="00F041E7">
      <w:pPr>
        <w:rPr>
          <w:sz w:val="12"/>
        </w:rPr>
      </w:pPr>
    </w:p>
    <w:p w14:paraId="23B750B9" w14:textId="77777777" w:rsidR="00F041E7" w:rsidRDefault="00EA4391">
      <w:pPr>
        <w:spacing w:before="70" w:line="314" w:lineRule="auto"/>
        <w:ind w:left="2747" w:right="1151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4023F72" wp14:editId="5548D2DA">
                <wp:simplePos x="0" y="0"/>
                <wp:positionH relativeFrom="page">
                  <wp:posOffset>387350</wp:posOffset>
                </wp:positionH>
                <wp:positionV relativeFrom="paragraph">
                  <wp:posOffset>304800</wp:posOffset>
                </wp:positionV>
                <wp:extent cx="617220" cy="783590"/>
                <wp:effectExtent l="0" t="0" r="0" b="0"/>
                <wp:wrapNone/>
                <wp:docPr id="160" name="Cuadro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430"/>
                              <w:gridCol w:w="236"/>
                            </w:tblGrid>
                            <w:tr w:rsidR="00F041E7" w14:paraId="1411371D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05" w:type="dxa"/>
                                </w:tcPr>
                                <w:p w14:paraId="4DFCBBE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C1FAE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C2D27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041E7" w14:paraId="7987354E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5" w:type="dxa"/>
                                </w:tcPr>
                                <w:p w14:paraId="737C0E34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939C35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807FAE2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53089F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228B439" w14:textId="77777777" w:rsidR="00F041E7" w:rsidRDefault="00F041E7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E96C81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041E7" w14:paraId="6143471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5314E373" w14:textId="77777777" w:rsidR="00F041E7" w:rsidRDefault="00EA4391">
                                  <w:pPr>
                                    <w:pStyle w:val="TableParagraph"/>
                                    <w:spacing w:before="93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366A531" w14:textId="77777777" w:rsidR="00F041E7" w:rsidRDefault="00EA4391">
                                  <w:pPr>
                                    <w:pStyle w:val="TableParagraph"/>
                                    <w:spacing w:before="93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DC30A6" w14:textId="77777777" w:rsidR="00F041E7" w:rsidRDefault="00EA4391">
                                  <w:pPr>
                                    <w:pStyle w:val="TableParagraph"/>
                                    <w:spacing w:before="93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041E7" w14:paraId="5F0FA68A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5" w:type="dxa"/>
                                </w:tcPr>
                                <w:p w14:paraId="6D0A2D44" w14:textId="77777777" w:rsidR="00F041E7" w:rsidRDefault="00EA4391">
                                  <w:pPr>
                                    <w:pStyle w:val="TableParagraph"/>
                                    <w:spacing w:before="93" w:line="96" w:lineRule="exact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A777E98" w14:textId="77777777" w:rsidR="00F041E7" w:rsidRDefault="00EA4391">
                                  <w:pPr>
                                    <w:pStyle w:val="TableParagraph"/>
                                    <w:spacing w:before="93" w:line="96" w:lineRule="exact"/>
                                    <w:ind w:right="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5404E7C" w14:textId="77777777" w:rsidR="00F041E7" w:rsidRDefault="00EA4391">
                                  <w:pPr>
                                    <w:pStyle w:val="TableParagraph"/>
                                    <w:spacing w:before="93" w:line="96" w:lineRule="exact"/>
                                    <w:ind w:left="8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7674DE8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4023F72" id="Cuadro de texto 242" o:spid="_x0000_s1266" type="#_x0000_t202" style="position:absolute;left:0;text-align:left;margin-left:30.5pt;margin-top:24pt;width:48.6pt;height:61.7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5"/>
                        <w:gridCol w:w="430"/>
                        <w:gridCol w:w="236"/>
                      </w:tblGrid>
                      <w:tr w:rsidR="00F041E7" w14:paraId="1411371D" w14:textId="77777777">
                        <w:trPr>
                          <w:trHeight w:val="314"/>
                        </w:trPr>
                        <w:tc>
                          <w:tcPr>
                            <w:tcW w:w="305" w:type="dxa"/>
                          </w:tcPr>
                          <w:p w14:paraId="4DFCBBEB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C1FAE3" w14:textId="77777777" w:rsidR="00F041E7" w:rsidRDefault="00EA4391">
                            <w:pPr>
                              <w:pStyle w:val="TableParagraph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3C2D278" w14:textId="77777777" w:rsidR="00F041E7" w:rsidRDefault="00EA4391">
                            <w:pPr>
                              <w:pStyle w:val="TableParagraph"/>
                              <w:spacing w:before="0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</w:t>
                            </w:r>
                          </w:p>
                        </w:tc>
                      </w:tr>
                      <w:tr w:rsidR="00F041E7" w14:paraId="7987354E" w14:textId="77777777">
                        <w:trPr>
                          <w:trHeight w:val="407"/>
                        </w:trPr>
                        <w:tc>
                          <w:tcPr>
                            <w:tcW w:w="305" w:type="dxa"/>
                          </w:tcPr>
                          <w:p w14:paraId="737C0E34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14:paraId="7939C358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807FAE2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14:paraId="253089F1" w14:textId="77777777" w:rsidR="00F041E7" w:rsidRDefault="00EA4391">
                            <w:pPr>
                              <w:pStyle w:val="TableParagraph"/>
                              <w:spacing w:before="0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228B439" w14:textId="77777777" w:rsidR="00F041E7" w:rsidRDefault="00F041E7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7"/>
                              </w:rPr>
                            </w:pPr>
                          </w:p>
                          <w:p w14:paraId="7E96C818" w14:textId="77777777" w:rsidR="00F041E7" w:rsidRDefault="00EA4391">
                            <w:pPr>
                              <w:pStyle w:val="TableParagraph"/>
                              <w:spacing w:before="0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F041E7" w14:paraId="61434710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5314E373" w14:textId="77777777" w:rsidR="00F041E7" w:rsidRDefault="00EA4391">
                            <w:pPr>
                              <w:pStyle w:val="TableParagraph"/>
                              <w:spacing w:before="93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366A531" w14:textId="77777777" w:rsidR="00F041E7" w:rsidRDefault="00EA4391">
                            <w:pPr>
                              <w:pStyle w:val="TableParagraph"/>
                              <w:spacing w:before="93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3DC30A6" w14:textId="77777777" w:rsidR="00F041E7" w:rsidRDefault="00EA4391">
                            <w:pPr>
                              <w:pStyle w:val="TableParagraph"/>
                              <w:spacing w:before="93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F041E7" w14:paraId="5F0FA68A" w14:textId="77777777">
                        <w:trPr>
                          <w:trHeight w:val="209"/>
                        </w:trPr>
                        <w:tc>
                          <w:tcPr>
                            <w:tcW w:w="305" w:type="dxa"/>
                          </w:tcPr>
                          <w:p w14:paraId="6D0A2D44" w14:textId="77777777" w:rsidR="00F041E7" w:rsidRDefault="00EA4391">
                            <w:pPr>
                              <w:pStyle w:val="TableParagraph"/>
                              <w:spacing w:before="93" w:line="96" w:lineRule="exact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A777E98" w14:textId="77777777" w:rsidR="00F041E7" w:rsidRDefault="00EA4391">
                            <w:pPr>
                              <w:pStyle w:val="TableParagraph"/>
                              <w:spacing w:before="93" w:line="96" w:lineRule="exact"/>
                              <w:ind w:right="9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5404E7C" w14:textId="77777777" w:rsidR="00F041E7" w:rsidRDefault="00EA4391">
                            <w:pPr>
                              <w:pStyle w:val="TableParagraph"/>
                              <w:spacing w:before="93" w:line="96" w:lineRule="exact"/>
                              <w:ind w:left="8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7674DE8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  <w:r>
        <w:rPr>
          <w:sz w:val="14"/>
        </w:rPr>
        <w:t xml:space="preserve"> </w:t>
      </w:r>
      <w:r>
        <w:rPr>
          <w:b/>
          <w:sz w:val="14"/>
        </w:rPr>
        <w:t>Total Geografico:</w:t>
      </w:r>
    </w:p>
    <w:p w14:paraId="4AA09C74" w14:textId="77777777" w:rsidR="00F041E7" w:rsidRDefault="00EA4391">
      <w:pPr>
        <w:spacing w:before="1" w:line="312" w:lineRule="auto"/>
        <w:ind w:left="1540" w:right="11551"/>
        <w:rPr>
          <w:sz w:val="10"/>
        </w:rPr>
      </w:pPr>
      <w:r>
        <w:rPr>
          <w:w w:val="105"/>
          <w:sz w:val="10"/>
        </w:rPr>
        <w:t>MANTENIMIENTO Y REPARACIÓN DE OTRAS OBRAS E INSTALACIONES</w:t>
      </w:r>
    </w:p>
    <w:p w14:paraId="0E9EE06A" w14:textId="77777777" w:rsidR="00F041E7" w:rsidRDefault="00EA4391">
      <w:pPr>
        <w:spacing w:before="11"/>
        <w:ind w:left="3001"/>
        <w:rPr>
          <w:b/>
          <w:sz w:val="14"/>
        </w:rPr>
      </w:pPr>
      <w:r>
        <w:rPr>
          <w:b/>
          <w:sz w:val="14"/>
        </w:rPr>
        <w:t>Total Fuente:</w:t>
      </w:r>
    </w:p>
    <w:p w14:paraId="001406EC" w14:textId="77777777" w:rsidR="00F041E7" w:rsidRDefault="00EA4391">
      <w:pPr>
        <w:spacing w:before="42" w:line="312" w:lineRule="auto"/>
        <w:ind w:left="1540" w:right="11922"/>
        <w:rPr>
          <w:sz w:val="10"/>
        </w:rPr>
      </w:pPr>
      <w:r>
        <w:rPr>
          <w:w w:val="105"/>
          <w:sz w:val="10"/>
        </w:rPr>
        <w:t>MANTENIMIENTO Y REPARACIÓN DE INSTALACIONES</w:t>
      </w:r>
    </w:p>
    <w:p w14:paraId="1B5A38FE" w14:textId="77777777" w:rsidR="00F041E7" w:rsidRDefault="00EA4391">
      <w:pPr>
        <w:spacing w:before="3" w:line="312" w:lineRule="auto"/>
        <w:ind w:left="1540" w:right="11551"/>
        <w:rPr>
          <w:sz w:val="10"/>
        </w:rPr>
      </w:pPr>
      <w:r>
        <w:rPr>
          <w:w w:val="105"/>
          <w:sz w:val="10"/>
        </w:rPr>
        <w:t>MANTENIMIENTO Y REPARACIÓN DE OTRAS OBRAS E INSTALACIONES</w:t>
      </w:r>
    </w:p>
    <w:p w14:paraId="6F493706" w14:textId="77777777" w:rsidR="00F041E7" w:rsidRDefault="00EA4391">
      <w:pPr>
        <w:spacing w:line="105" w:lineRule="exact"/>
        <w:ind w:left="1540"/>
        <w:rPr>
          <w:sz w:val="10"/>
        </w:rPr>
      </w:pPr>
      <w:r>
        <w:rPr>
          <w:w w:val="105"/>
          <w:sz w:val="10"/>
        </w:rPr>
        <w:t xml:space="preserve">SERVICIOS DE </w:t>
      </w:r>
      <w:r>
        <w:rPr>
          <w:w w:val="105"/>
          <w:sz w:val="10"/>
        </w:rPr>
        <w:t>CAPACITACIÓN</w:t>
      </w:r>
    </w:p>
    <w:p w14:paraId="66D0C4FB" w14:textId="77777777" w:rsidR="00F041E7" w:rsidRDefault="00F041E7">
      <w:pPr>
        <w:spacing w:line="105" w:lineRule="exac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7221CF49" w14:textId="77777777" w:rsidR="00F041E7" w:rsidRDefault="00EA4391">
      <w:pPr>
        <w:pStyle w:val="Ttulo1"/>
      </w:pPr>
      <w:r>
        <w:t>Ejecucion Analitica del Presupuesto</w:t>
      </w:r>
    </w:p>
    <w:p w14:paraId="161A1843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22175D2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58B1A499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32045AFA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6C22E7AF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121F0DA0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4C5A8013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46F047A5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AF9709E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7776" behindDoc="1" locked="0" layoutInCell="1" allowOverlap="1" wp14:anchorId="65CDD840" wp14:editId="24EDEE09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6" name="Rectángu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AB89EA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5CDD840" id="Rectángulo 243" o:spid="_x0000_s1267" style="position:absolute;left:0;text-align:left;margin-left:18pt;margin-top:11.2pt;width:756pt;height:2.5pt;z-index:-2515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isCoXq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36AB89EA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E62118D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334811E2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6EE2E5C3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119561CE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AD5C7F8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66654E68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577DD966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120A144B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7B94CDA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0AC6053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9C3B7EB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1473AC8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34ADAD8D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05E7C827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27F6300D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2A9E18D3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0E2B0FAD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25051C18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501379B1" w14:textId="77777777" w:rsidR="00F041E7" w:rsidRDefault="00F041E7">
      <w:pPr>
        <w:rPr>
          <w:b/>
          <w:sz w:val="20"/>
        </w:rPr>
      </w:pPr>
    </w:p>
    <w:p w14:paraId="16306541" w14:textId="77777777" w:rsidR="00F041E7" w:rsidRDefault="00F041E7">
      <w:pPr>
        <w:rPr>
          <w:b/>
          <w:sz w:val="20"/>
        </w:rPr>
      </w:pPr>
    </w:p>
    <w:p w14:paraId="59A91BF2" w14:textId="77777777" w:rsidR="00F041E7" w:rsidRDefault="00F041E7">
      <w:pPr>
        <w:rPr>
          <w:b/>
          <w:sz w:val="20"/>
        </w:rPr>
      </w:pPr>
    </w:p>
    <w:p w14:paraId="47A1E8A2" w14:textId="77777777" w:rsidR="00F041E7" w:rsidRDefault="00F041E7">
      <w:pPr>
        <w:rPr>
          <w:b/>
          <w:sz w:val="20"/>
        </w:rPr>
      </w:pPr>
    </w:p>
    <w:p w14:paraId="296660E6" w14:textId="77777777" w:rsidR="00F041E7" w:rsidRDefault="00F041E7">
      <w:pPr>
        <w:rPr>
          <w:b/>
          <w:sz w:val="20"/>
        </w:rPr>
      </w:pPr>
    </w:p>
    <w:p w14:paraId="57A02D6C" w14:textId="77777777" w:rsidR="00F041E7" w:rsidRDefault="00F041E7">
      <w:pPr>
        <w:spacing w:before="4"/>
        <w:rPr>
          <w:b/>
        </w:rPr>
      </w:pPr>
    </w:p>
    <w:p w14:paraId="36FB6838" w14:textId="77777777" w:rsidR="00F041E7" w:rsidRDefault="00EA4391">
      <w:pPr>
        <w:spacing w:line="321" w:lineRule="auto"/>
        <w:ind w:left="2451" w:right="1151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6D1A07E" wp14:editId="4306D7B7">
                <wp:simplePos x="0" y="0"/>
                <wp:positionH relativeFrom="page">
                  <wp:posOffset>228600</wp:posOffset>
                </wp:positionH>
                <wp:positionV relativeFrom="paragraph">
                  <wp:posOffset>-991870</wp:posOffset>
                </wp:positionV>
                <wp:extent cx="9601200" cy="31750"/>
                <wp:effectExtent l="0" t="0" r="0" b="6350"/>
                <wp:wrapNone/>
                <wp:docPr id="216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10F5EB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6D1A07E" id="Rectángulo 244" o:spid="_x0000_s1268" style="position:absolute;left:0;text-align:left;margin-left:18pt;margin-top:-78.1pt;width:756pt;height:2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" fillcolor="black" stroked="f">
                <v:textbox>
                  <w:txbxContent>
                    <w:p w14:paraId="5F10F5EB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8E6E6E" wp14:editId="0B2F61D5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48055"/>
                <wp:effectExtent l="0" t="0" r="0" b="0"/>
                <wp:wrapNone/>
                <wp:docPr id="163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11"/>
                              <w:gridCol w:w="1015"/>
                              <w:gridCol w:w="1264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95"/>
                            </w:tblGrid>
                            <w:tr w:rsidR="00F041E7" w14:paraId="3E99EAE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1" w:type="dxa"/>
                                </w:tcPr>
                                <w:p w14:paraId="1402DF1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4D363E3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4FDA6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E124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3C3E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32C79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E20CCD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5F49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185DFA4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7E170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EFE296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11" w:type="dxa"/>
                                </w:tcPr>
                                <w:p w14:paraId="31D6923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0FB4151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78,755.00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0A999CF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2,923,405.00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26D35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86B23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70646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AC90E5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375B7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853,405.00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CBDECC7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853,405.00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D317FB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CE739C7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911" w:type="dxa"/>
                                </w:tcPr>
                                <w:p w14:paraId="778874D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48F8581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78,755.00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A5761E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2,923,405.00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5540A6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1FD47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273BF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0343EF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F5F263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853,405.00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04B2D6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853,405.00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F19D40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02AC985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11" w:type="dxa"/>
                                </w:tcPr>
                                <w:p w14:paraId="3DA05418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4AC6FD8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4EF8F198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3F592D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5B45E740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23C55FC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F789B0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646A1A9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8A59FC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37AAF7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E7E8B7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3FD77E0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90BED86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69A412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791733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7E7BEE9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37C3838" w14:textId="77777777" w:rsidR="00F041E7" w:rsidRDefault="00F041E7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F85ACCF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64373C4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24BCF5B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EB8C8C0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911" w:type="dxa"/>
                                </w:tcPr>
                                <w:p w14:paraId="04819F9A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BD497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25D1BA22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9DE5F5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2FBDD19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35E024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8AB489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C3CDC1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D41C9F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55AD7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0A3E3D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590283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08EC5AC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104230E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59CF99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4E7E12B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5A02901" w14:textId="77777777" w:rsidR="00F041E7" w:rsidRDefault="00F041E7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C51EC3E" w14:textId="77777777" w:rsidR="00F041E7" w:rsidRDefault="00EA4391">
                                  <w:pPr>
                                    <w:pStyle w:val="TableParagraph"/>
                                    <w:spacing w:before="1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DE10167" w14:textId="77777777" w:rsidR="00F041E7" w:rsidRDefault="00F041E7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BFFC8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FE7316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1" w:type="dxa"/>
                                </w:tcPr>
                                <w:p w14:paraId="21FA4EC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1AAD31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0141F2F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11AD0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27456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9E424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661911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808A78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F10B7E5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F6BA6B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35F8A2B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788E6E6E" id="Cuadro de texto 245" o:spid="_x0000_s1269" type="#_x0000_t202" style="position:absolute;left:0;text-align:left;margin-left:260.55pt;margin-top:-1pt;width:514pt;height:74.6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11"/>
                        <w:gridCol w:w="1015"/>
                        <w:gridCol w:w="1264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95"/>
                      </w:tblGrid>
                      <w:tr w:rsidR="00F041E7" w14:paraId="3E99EAEE" w14:textId="77777777">
                        <w:trPr>
                          <w:trHeight w:val="178"/>
                        </w:trPr>
                        <w:tc>
                          <w:tcPr>
                            <w:tcW w:w="911" w:type="dxa"/>
                          </w:tcPr>
                          <w:p w14:paraId="1402DF1E" w14:textId="77777777" w:rsidR="00F041E7" w:rsidRDefault="00EA4391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4D363E37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4FDA64A" w14:textId="77777777" w:rsidR="00F041E7" w:rsidRDefault="00EA4391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E1245A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3C3E67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32C79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E20CCD8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5F4925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185DFA4" w14:textId="77777777" w:rsidR="00F041E7" w:rsidRDefault="00EA4391">
                            <w:pPr>
                              <w:pStyle w:val="TableParagraph"/>
                              <w:spacing w:before="3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7E17032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EFE296F" w14:textId="77777777">
                        <w:trPr>
                          <w:trHeight w:val="215"/>
                        </w:trPr>
                        <w:tc>
                          <w:tcPr>
                            <w:tcW w:w="911" w:type="dxa"/>
                          </w:tcPr>
                          <w:p w14:paraId="31D69237" w14:textId="77777777" w:rsidR="00F041E7" w:rsidRDefault="00EA4391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0FB41516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78,755.00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0A999CF3" w14:textId="77777777" w:rsidR="00F041E7" w:rsidRDefault="00EA4391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2,923,405.00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26D358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86B23B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70646A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AC90E52" w14:textId="77777777" w:rsidR="00F041E7" w:rsidRDefault="00EA4391">
                            <w:pPr>
                              <w:pStyle w:val="TableParagraph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375B7F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853,405.00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CBDECC7" w14:textId="77777777" w:rsidR="00F041E7" w:rsidRDefault="00EA4391">
                            <w:pPr>
                              <w:pStyle w:val="TableParagraph"/>
                              <w:spacing w:before="62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853,405.00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D317FBC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CE739C7" w14:textId="77777777">
                        <w:trPr>
                          <w:trHeight w:val="311"/>
                        </w:trPr>
                        <w:tc>
                          <w:tcPr>
                            <w:tcW w:w="911" w:type="dxa"/>
                          </w:tcPr>
                          <w:p w14:paraId="778874DE" w14:textId="77777777" w:rsidR="00F041E7" w:rsidRDefault="00EA4391">
                            <w:pPr>
                              <w:pStyle w:val="TableParagraph"/>
                              <w:spacing w:before="3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48F85811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78,755.00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A5761E8" w14:textId="77777777" w:rsidR="00F041E7" w:rsidRDefault="00EA4391">
                            <w:pPr>
                              <w:pStyle w:val="TableParagraph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2,923,405.00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5540A67" w14:textId="77777777" w:rsidR="00F041E7" w:rsidRDefault="00EA4391">
                            <w:pPr>
                              <w:pStyle w:val="TableParagraph"/>
                              <w:spacing w:before="37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1FD47C" w14:textId="77777777" w:rsidR="00F041E7" w:rsidRDefault="00EA4391">
                            <w:pPr>
                              <w:pStyle w:val="TableParagraph"/>
                              <w:spacing w:before="37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273BF6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0343EF0" w14:textId="77777777" w:rsidR="00F041E7" w:rsidRDefault="00EA4391">
                            <w:pPr>
                              <w:pStyle w:val="TableParagraph"/>
                              <w:spacing w:before="3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F5F263F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853,405.00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04B2D69" w14:textId="77777777" w:rsidR="00F041E7" w:rsidRDefault="00EA4391">
                            <w:pPr>
                              <w:pStyle w:val="TableParagraph"/>
                              <w:spacing w:before="67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853,405.00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F19D402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02AC985" w14:textId="77777777">
                        <w:trPr>
                          <w:trHeight w:val="274"/>
                        </w:trPr>
                        <w:tc>
                          <w:tcPr>
                            <w:tcW w:w="911" w:type="dxa"/>
                          </w:tcPr>
                          <w:p w14:paraId="3DA05418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4AC6FD87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4EF8F198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3F592DFC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5B45E740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23C55FC3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F789B0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646A1A93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8A59FC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37AAF78F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E7E8B7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3FD77E0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90BED86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69A412FB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791733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7E7BEE9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37C3838" w14:textId="77777777" w:rsidR="00F041E7" w:rsidRDefault="00F041E7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F85ACCF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64373C4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24BCF5B4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EB8C8C0" w14:textId="77777777">
                        <w:trPr>
                          <w:trHeight w:val="334"/>
                        </w:trPr>
                        <w:tc>
                          <w:tcPr>
                            <w:tcW w:w="911" w:type="dxa"/>
                          </w:tcPr>
                          <w:p w14:paraId="04819F9A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BD497D5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25D1BA22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9DE5F53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2FBDD19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35E024A" w14:textId="77777777" w:rsidR="00F041E7" w:rsidRDefault="00EA4391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8AB489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C3CDC1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D41C9F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55AD780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0A3E3D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590283FF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08EC5AC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104230E1" w14:textId="77777777" w:rsidR="00F041E7" w:rsidRDefault="00EA4391">
                            <w:pPr>
                              <w:pStyle w:val="TableParagraph"/>
                              <w:spacing w:before="0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59CF99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4E7E12B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5A02901" w14:textId="77777777" w:rsidR="00F041E7" w:rsidRDefault="00F041E7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C51EC3E" w14:textId="77777777" w:rsidR="00F041E7" w:rsidRDefault="00EA4391">
                            <w:pPr>
                              <w:pStyle w:val="TableParagraph"/>
                              <w:spacing w:before="1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DE10167" w14:textId="77777777" w:rsidR="00F041E7" w:rsidRDefault="00F041E7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BFFC86C" w14:textId="77777777" w:rsidR="00F041E7" w:rsidRDefault="00EA4391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FE7316A" w14:textId="77777777">
                        <w:trPr>
                          <w:trHeight w:val="178"/>
                        </w:trPr>
                        <w:tc>
                          <w:tcPr>
                            <w:tcW w:w="911" w:type="dxa"/>
                          </w:tcPr>
                          <w:p w14:paraId="21FA4EC9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1AAD311D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0141F2F1" w14:textId="77777777" w:rsidR="00F041E7" w:rsidRDefault="00EA4391">
                            <w:pPr>
                              <w:pStyle w:val="TableParagraph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11AD03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274566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9E424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661911D" w14:textId="77777777" w:rsidR="00F041E7" w:rsidRDefault="00EA4391">
                            <w:pPr>
                              <w:pStyle w:val="TableParagraph"/>
                              <w:spacing w:before="32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808A78D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F10B7E5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F6BA6B5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35F8A2B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3C8E333" wp14:editId="3CC0E58F">
                <wp:simplePos x="0" y="0"/>
                <wp:positionH relativeFrom="page">
                  <wp:posOffset>228600</wp:posOffset>
                </wp:positionH>
                <wp:positionV relativeFrom="paragraph">
                  <wp:posOffset>-975995</wp:posOffset>
                </wp:positionV>
                <wp:extent cx="9608185" cy="864235"/>
                <wp:effectExtent l="0" t="0" r="0" b="0"/>
                <wp:wrapNone/>
                <wp:docPr id="167" name="Cuadro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818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40"/>
                              <w:gridCol w:w="1323"/>
                              <w:gridCol w:w="1138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95"/>
                            </w:tblGrid>
                            <w:tr w:rsidR="00F041E7" w14:paraId="05F01A1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57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ABA59F" w14:textId="77777777" w:rsidR="00F041E7" w:rsidRDefault="00EA4391">
                                  <w:pPr>
                                    <w:pStyle w:val="TableParagraph"/>
                                    <w:spacing w:before="88" w:line="141" w:lineRule="exact"/>
                                    <w:ind w:left="29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Fuente: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FDC471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2,046,000.00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65EA4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-1,995,000.00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DAA89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81DB02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BB99C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06DD5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65B34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9BD435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28C32D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D491F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62ECCF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2636D4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012459F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805C01A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40" w:type="dxa"/>
                                </w:tcPr>
                                <w:p w14:paraId="2FA76908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MANTENIMIENTO Y REPARACIÓN DE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4752B9A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5E1688A9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185B3CE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4FBBB5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E0C861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73D880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345873C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61CF75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C6079FE" w14:textId="77777777" w:rsidR="00F041E7" w:rsidRDefault="00EA4391">
                                  <w:pPr>
                                    <w:pStyle w:val="TableParagraph"/>
                                    <w:spacing w:before="59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C34F1D9" w14:textId="77777777" w:rsidR="00F041E7" w:rsidRDefault="00EA4391">
                                  <w:pPr>
                                    <w:pStyle w:val="TableParagraph"/>
                                    <w:spacing w:before="29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43A677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C796C2E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937FBC0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3C1C2D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40" w:type="dxa"/>
                                </w:tcPr>
                                <w:p w14:paraId="0B5BFCD6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 Y REPARACIÓN DE OTRAS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2FF4B99" w14:textId="77777777" w:rsidR="00F041E7" w:rsidRDefault="00EA4391">
                                  <w:pPr>
                                    <w:pStyle w:val="TableParagraph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7040CB6" w14:textId="77777777" w:rsidR="00F041E7" w:rsidRDefault="00EA4391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168A40A" w14:textId="77777777" w:rsidR="00F041E7" w:rsidRDefault="00EA4391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66A12A3" w14:textId="77777777" w:rsidR="00F041E7" w:rsidRDefault="00EA4391">
                                  <w:pPr>
                                    <w:pStyle w:val="TableParagraph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59CC8F" w14:textId="77777777" w:rsidR="00F041E7" w:rsidRDefault="00EA4391">
                                  <w:pPr>
                                    <w:pStyle w:val="TableParagraph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095F85" w14:textId="77777777" w:rsidR="00F041E7" w:rsidRDefault="00EA4391">
                                  <w:pPr>
                                    <w:pStyle w:val="TableParagraph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0A2356E" w14:textId="77777777" w:rsidR="00F041E7" w:rsidRDefault="00EA4391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9E874B5" w14:textId="77777777" w:rsidR="00F041E7" w:rsidRDefault="00EA4391">
                                  <w:pPr>
                                    <w:pStyle w:val="TableParagraph"/>
                                    <w:ind w:left="24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D222FE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995240B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994958F" w14:textId="77777777" w:rsidR="00F041E7" w:rsidRDefault="00EA4391">
                                  <w:pPr>
                                    <w:pStyle w:val="TableParagraph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C0A2E4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F9F216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6D083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84F73E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B1DFCF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7E9BB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C27E13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40" w:type="dxa"/>
                                </w:tcPr>
                                <w:p w14:paraId="70F6F35C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OBRAS E INSTALACIONES</w:t>
                                  </w:r>
                                </w:p>
                                <w:p w14:paraId="4CE2F31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SERVICIOS DE INGENIERÍA, ARQUITECTURA Y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39950ED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666A1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A4C88B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5261A2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1C5B75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9182DF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A966DB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0DBA38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1CF57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302A3E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560F6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B990D3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99D46C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1B04E6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3BC9BA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AC7ED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8B76F2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25EDE29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C7D7FD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9F519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5E7011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9E2F8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89186A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1E6F11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3BB929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F45EA8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2E05A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40" w:type="dxa"/>
                                </w:tcPr>
                                <w:p w14:paraId="13EE6AA6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SUPERVISIÓN DE OBRAS</w:t>
                                  </w:r>
                                </w:p>
                                <w:p w14:paraId="3C7E20CC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ESTUDIOS Y/O SERVICIOS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DBCF85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58F1C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E51F650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9633A3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EBD6A6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3A7FF7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00FA8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3972B7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6C2137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4432DC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3FC2E5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924AD5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F1B073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2AF0F20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817B4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A62A43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541A02D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51AAB6EA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D37FD4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7FD926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A21B09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3C8E333" id="Cuadro de texto 246" o:spid="_x0000_s1270" type="#_x0000_t202" style="position:absolute;left:0;text-align:left;margin-left:18pt;margin-top:-76.85pt;width:756.55pt;height:68.0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40"/>
                        <w:gridCol w:w="1323"/>
                        <w:gridCol w:w="1138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95"/>
                      </w:tblGrid>
                      <w:tr w:rsidR="00F041E7" w14:paraId="05F01A1B" w14:textId="77777777">
                        <w:trPr>
                          <w:trHeight w:val="249"/>
                        </w:trPr>
                        <w:tc>
                          <w:tcPr>
                            <w:tcW w:w="4357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7ABA59F" w14:textId="77777777" w:rsidR="00F041E7" w:rsidRDefault="00EA4391">
                            <w:pPr>
                              <w:pStyle w:val="TableParagraph"/>
                              <w:spacing w:before="88" w:line="141" w:lineRule="exact"/>
                              <w:ind w:left="29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Fuente: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4" w:space="0" w:color="000000"/>
                            </w:tcBorders>
                          </w:tcPr>
                          <w:p w14:paraId="3EFDC471" w14:textId="77777777" w:rsidR="00F041E7" w:rsidRDefault="00EA4391">
                            <w:pPr>
                              <w:pStyle w:val="TableParagraph"/>
                              <w:spacing w:before="6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2,046,000.00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24" w:space="0" w:color="000000"/>
                            </w:tcBorders>
                          </w:tcPr>
                          <w:p w14:paraId="2865EA4F" w14:textId="77777777" w:rsidR="00F041E7" w:rsidRDefault="00EA4391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-1,995,000.00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68DAA892" w14:textId="77777777" w:rsidR="00F041E7" w:rsidRDefault="00EA4391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781DB02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BBB99C5" w14:textId="77777777" w:rsidR="00F041E7" w:rsidRDefault="00EA4391">
                            <w:pPr>
                              <w:pStyle w:val="TableParagraph"/>
                              <w:spacing w:before="67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706DD54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4D65B349" w14:textId="77777777" w:rsidR="00F041E7" w:rsidRDefault="00EA4391">
                            <w:pPr>
                              <w:pStyle w:val="TableParagraph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19BD435" w14:textId="77777777" w:rsidR="00F041E7" w:rsidRDefault="00EA4391">
                            <w:pPr>
                              <w:pStyle w:val="TableParagraph"/>
                              <w:spacing w:before="67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6228C32D" w14:textId="77777777" w:rsidR="00F041E7" w:rsidRDefault="00EA4391">
                            <w:pPr>
                              <w:pStyle w:val="TableParagraph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51,000.00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24" w:space="0" w:color="000000"/>
                            </w:tcBorders>
                          </w:tcPr>
                          <w:p w14:paraId="50D491F4" w14:textId="77777777" w:rsidR="00F041E7" w:rsidRDefault="00EA4391">
                            <w:pPr>
                              <w:pStyle w:val="TableParagraph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62ECCF4" w14:textId="77777777">
                        <w:trPr>
                          <w:trHeight w:val="253"/>
                        </w:trPr>
                        <w:tc>
                          <w:tcPr>
                            <w:tcW w:w="556" w:type="dxa"/>
                          </w:tcPr>
                          <w:p w14:paraId="672636D4" w14:textId="77777777" w:rsidR="00F041E7" w:rsidRDefault="00EA4391">
                            <w:pPr>
                              <w:pStyle w:val="TableParagraph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012459F" w14:textId="77777777" w:rsidR="00F041E7" w:rsidRDefault="00EA4391">
                            <w:pPr>
                              <w:pStyle w:val="TableParagraph"/>
                              <w:spacing w:before="29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805C01A" w14:textId="77777777" w:rsidR="00F041E7" w:rsidRDefault="00EA4391">
                            <w:pPr>
                              <w:pStyle w:val="TableParagraph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40" w:type="dxa"/>
                          </w:tcPr>
                          <w:p w14:paraId="2FA76908" w14:textId="77777777" w:rsidR="00F041E7" w:rsidRDefault="00EA4391">
                            <w:pPr>
                              <w:pStyle w:val="TableParagraph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 xml:space="preserve">MANTENIMIENTO Y REPARACIÓN DE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EDIFICIOS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4752B9A" w14:textId="77777777" w:rsidR="00F041E7" w:rsidRDefault="00EA4391">
                            <w:pPr>
                              <w:pStyle w:val="TableParagraph"/>
                              <w:spacing w:before="29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5E1688A9" w14:textId="77777777" w:rsidR="00F041E7" w:rsidRDefault="00EA4391">
                            <w:pPr>
                              <w:pStyle w:val="TableParagraph"/>
                              <w:spacing w:before="2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185B3CE" w14:textId="77777777" w:rsidR="00F041E7" w:rsidRDefault="00EA4391">
                            <w:pPr>
                              <w:pStyle w:val="TableParagraph"/>
                              <w:spacing w:before="2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4FBBB5" w14:textId="77777777" w:rsidR="00F041E7" w:rsidRDefault="00EA4391">
                            <w:pPr>
                              <w:pStyle w:val="TableParagraph"/>
                              <w:spacing w:before="29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E0C861" w14:textId="77777777" w:rsidR="00F041E7" w:rsidRDefault="00EA4391">
                            <w:pPr>
                              <w:pStyle w:val="TableParagraph"/>
                              <w:spacing w:before="29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73D880" w14:textId="77777777" w:rsidR="00F041E7" w:rsidRDefault="00EA4391">
                            <w:pPr>
                              <w:pStyle w:val="TableParagraph"/>
                              <w:spacing w:before="29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345873C" w14:textId="77777777" w:rsidR="00F041E7" w:rsidRDefault="00EA4391">
                            <w:pPr>
                              <w:pStyle w:val="TableParagraph"/>
                              <w:spacing w:before="29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61CF75" w14:textId="77777777" w:rsidR="00F041E7" w:rsidRDefault="00EA4391">
                            <w:pPr>
                              <w:pStyle w:val="TableParagraph"/>
                              <w:spacing w:before="29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C6079FE" w14:textId="77777777" w:rsidR="00F041E7" w:rsidRDefault="00EA4391">
                            <w:pPr>
                              <w:pStyle w:val="TableParagraph"/>
                              <w:spacing w:before="59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C34F1D9" w14:textId="77777777" w:rsidR="00F041E7" w:rsidRDefault="00EA4391">
                            <w:pPr>
                              <w:pStyle w:val="TableParagraph"/>
                              <w:spacing w:before="29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43A6771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C796C2E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937FBC0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3C1C2D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40" w:type="dxa"/>
                          </w:tcPr>
                          <w:p w14:paraId="0B5BFCD6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 Y REPARACIÓN DE OTRAS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2FF4B99" w14:textId="77777777" w:rsidR="00F041E7" w:rsidRDefault="00EA4391">
                            <w:pPr>
                              <w:pStyle w:val="TableParagraph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7040CB6" w14:textId="77777777" w:rsidR="00F041E7" w:rsidRDefault="00EA4391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168A40A" w14:textId="77777777" w:rsidR="00F041E7" w:rsidRDefault="00EA4391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66A12A3" w14:textId="77777777" w:rsidR="00F041E7" w:rsidRDefault="00EA4391">
                            <w:pPr>
                              <w:pStyle w:val="TableParagraph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59CC8F" w14:textId="77777777" w:rsidR="00F041E7" w:rsidRDefault="00EA4391">
                            <w:pPr>
                              <w:pStyle w:val="TableParagraph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095F85" w14:textId="77777777" w:rsidR="00F041E7" w:rsidRDefault="00EA4391">
                            <w:pPr>
                              <w:pStyle w:val="TableParagraph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0A2356E" w14:textId="77777777" w:rsidR="00F041E7" w:rsidRDefault="00EA4391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9E874B5" w14:textId="77777777" w:rsidR="00F041E7" w:rsidRDefault="00EA4391">
                            <w:pPr>
                              <w:pStyle w:val="TableParagraph"/>
                              <w:ind w:left="24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D222FE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995240B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994958F" w14:textId="77777777" w:rsidR="00F041E7" w:rsidRDefault="00EA4391">
                            <w:pPr>
                              <w:pStyle w:val="TableParagraph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C0A2E4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F9F216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6D08371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84F73E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B1DFCF8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7E9BB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C27E132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40" w:type="dxa"/>
                          </w:tcPr>
                          <w:p w14:paraId="70F6F35C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OBRAS E INSTALACIONES</w:t>
                            </w:r>
                          </w:p>
                          <w:p w14:paraId="4CE2F31A" w14:textId="77777777" w:rsidR="00F041E7" w:rsidRDefault="00EA4391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SERVICIOS DE INGENIERÍA, ARQUITECTURA Y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39950ED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666A173" w14:textId="77777777" w:rsidR="00F041E7" w:rsidRDefault="00EA4391">
                            <w:pPr>
                              <w:pStyle w:val="TableParagraph"/>
                              <w:spacing w:before="0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A4C88B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5261A23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1C5B75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9182DFF" w14:textId="77777777" w:rsidR="00F041E7" w:rsidRDefault="00EA4391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A966DB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0DBA38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1CF57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302A3E4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560F6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B990D3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99D46C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1B04E67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3BC9BA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AC7ED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8B76F2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25EDE29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C7D7FD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9F5198" w14:textId="77777777" w:rsidR="00F041E7" w:rsidRDefault="00EA4391">
                            <w:pPr>
                              <w:pStyle w:val="TableParagraph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5E70118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1D9E2F8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89186A3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1E6F11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3BB929C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F45EA8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2E05A21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40" w:type="dxa"/>
                          </w:tcPr>
                          <w:p w14:paraId="13EE6AA6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SUPERVISIÓN DE OBRAS</w:t>
                            </w:r>
                          </w:p>
                          <w:p w14:paraId="3C7E20CC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 ESTUDIOS Y/O SERVICIOS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DBCF85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58F1CD5" w14:textId="77777777" w:rsidR="00F041E7" w:rsidRDefault="00EA4391">
                            <w:pPr>
                              <w:pStyle w:val="TableParagraph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E51F650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9633A38" w14:textId="77777777" w:rsidR="00F041E7" w:rsidRDefault="00EA4391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EBD6A6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3A7FF7B" w14:textId="77777777" w:rsidR="00F041E7" w:rsidRDefault="00EA4391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00FA8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3972B7D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6C2137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4432DC5" w14:textId="77777777" w:rsidR="00F041E7" w:rsidRDefault="00EA4391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3FC2E5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924AD5A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F1B073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2AF0F205" w14:textId="77777777" w:rsidR="00F041E7" w:rsidRDefault="00EA4391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817B4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A62A43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541A02D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51AAB6EA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D37FD4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7FD926C" w14:textId="77777777" w:rsidR="00F041E7" w:rsidRDefault="00EA4391">
                            <w:pPr>
                              <w:pStyle w:val="TableParagraph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A21B09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z w:val="14"/>
        </w:rPr>
        <w:t xml:space="preserve"> </w:t>
      </w:r>
      <w:r>
        <w:rPr>
          <w:b/>
          <w:sz w:val="14"/>
        </w:rPr>
        <w:t>Total Grupo de</w:t>
      </w:r>
      <w:r>
        <w:rPr>
          <w:b/>
          <w:spacing w:val="11"/>
          <w:sz w:val="14"/>
        </w:rPr>
        <w:t xml:space="preserve"> </w:t>
      </w:r>
      <w:r>
        <w:rPr>
          <w:b/>
          <w:spacing w:val="-3"/>
          <w:sz w:val="14"/>
        </w:rPr>
        <w:t>Gasto:</w:t>
      </w:r>
    </w:p>
    <w:p w14:paraId="65D9F9F8" w14:textId="77777777" w:rsidR="00F041E7" w:rsidRDefault="00EA4391">
      <w:pPr>
        <w:spacing w:line="142" w:lineRule="exact"/>
        <w:ind w:left="1433"/>
        <w:rPr>
          <w:sz w:val="14"/>
        </w:rPr>
      </w:pPr>
      <w:r>
        <w:rPr>
          <w:sz w:val="14"/>
        </w:rPr>
        <w:t>200    MATERIALES Y</w:t>
      </w:r>
      <w:r>
        <w:rPr>
          <w:spacing w:val="-10"/>
          <w:sz w:val="14"/>
        </w:rPr>
        <w:t xml:space="preserve"> </w:t>
      </w:r>
      <w:r>
        <w:rPr>
          <w:sz w:val="14"/>
        </w:rPr>
        <w:t>SUMINISTROS</w:t>
      </w:r>
    </w:p>
    <w:p w14:paraId="76577FD3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23"/>
        <w:ind w:left="380"/>
        <w:rPr>
          <w:sz w:val="10"/>
        </w:rPr>
      </w:pPr>
      <w:r>
        <w:rPr>
          <w:w w:val="105"/>
          <w:sz w:val="10"/>
        </w:rPr>
        <w:t>298</w:t>
      </w:r>
      <w:r>
        <w:rPr>
          <w:w w:val="105"/>
          <w:sz w:val="10"/>
        </w:rPr>
        <w:tab/>
        <w:t>1601</w:t>
      </w:r>
      <w:r>
        <w:rPr>
          <w:w w:val="105"/>
          <w:sz w:val="10"/>
        </w:rPr>
        <w:tab/>
        <w:t>29</w:t>
      </w:r>
      <w:r>
        <w:rPr>
          <w:w w:val="105"/>
          <w:sz w:val="10"/>
        </w:rPr>
        <w:tab/>
        <w:t>ACCESORIOS Y REPUESTOS EN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GENERAL</w:t>
      </w:r>
    </w:p>
    <w:p w14:paraId="15CFAE9A" w14:textId="77777777" w:rsidR="00F041E7" w:rsidRDefault="00F041E7">
      <w:pPr>
        <w:rPr>
          <w:sz w:val="12"/>
        </w:rPr>
      </w:pPr>
    </w:p>
    <w:p w14:paraId="5B6A019E" w14:textId="77777777" w:rsidR="00F041E7" w:rsidRDefault="00EA4391">
      <w:pPr>
        <w:spacing w:before="70" w:line="314" w:lineRule="auto"/>
        <w:ind w:left="2747" w:right="11518" w:firstLine="254"/>
        <w:jc w:val="righ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37"/>
        <w:gridCol w:w="1629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7D9C4197" w14:textId="77777777">
        <w:trPr>
          <w:trHeight w:val="224"/>
        </w:trPr>
        <w:tc>
          <w:tcPr>
            <w:tcW w:w="305" w:type="dxa"/>
          </w:tcPr>
          <w:p w14:paraId="0CCCE2AB" w14:textId="77777777" w:rsidR="00F041E7" w:rsidRDefault="00EA4391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2B206C8D" w14:textId="77777777" w:rsidR="00F041E7" w:rsidRDefault="00EA4391">
            <w:pPr>
              <w:pStyle w:val="TableParagraph"/>
              <w:spacing w:before="0" w:line="104" w:lineRule="exact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5F11A11" w14:textId="77777777" w:rsidR="00F041E7" w:rsidRDefault="00EA4391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 w14:paraId="5D81C488" w14:textId="77777777" w:rsidR="00F041E7" w:rsidRDefault="00EA4391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1629" w:type="dxa"/>
          </w:tcPr>
          <w:p w14:paraId="565D84C0" w14:textId="77777777" w:rsidR="00F041E7" w:rsidRDefault="00EA4391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99,400.00</w:t>
            </w:r>
          </w:p>
        </w:tc>
        <w:tc>
          <w:tcPr>
            <w:tcW w:w="962" w:type="dxa"/>
          </w:tcPr>
          <w:p w14:paraId="5CBA9071" w14:textId="77777777" w:rsidR="00F041E7" w:rsidRDefault="00EA4391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C441EF5" w14:textId="77777777" w:rsidR="00F041E7" w:rsidRDefault="00EA4391">
            <w:pPr>
              <w:pStyle w:val="TableParagraph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99,400.00</w:t>
            </w:r>
          </w:p>
        </w:tc>
        <w:tc>
          <w:tcPr>
            <w:tcW w:w="1081" w:type="dxa"/>
          </w:tcPr>
          <w:p w14:paraId="5C648A06" w14:textId="77777777" w:rsidR="00F041E7" w:rsidRDefault="00EA4391">
            <w:pPr>
              <w:pStyle w:val="TableParagraph"/>
              <w:spacing w:before="0" w:line="104" w:lineRule="exact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0FED1C" w14:textId="77777777" w:rsidR="00F041E7" w:rsidRDefault="00EA4391">
            <w:pPr>
              <w:pStyle w:val="TableParagraph"/>
              <w:spacing w:before="0" w:line="104" w:lineRule="exact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081859" w14:textId="77777777" w:rsidR="00F041E7" w:rsidRDefault="00EA4391">
            <w:pPr>
              <w:pStyle w:val="TableParagraph"/>
              <w:spacing w:before="0" w:line="104" w:lineRule="exact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F9AEB9D" w14:textId="77777777" w:rsidR="00F041E7" w:rsidRDefault="00EA4391">
            <w:pPr>
              <w:pStyle w:val="TableParagraph"/>
              <w:spacing w:before="0" w:line="104" w:lineRule="exact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54DEBB6" w14:textId="77777777" w:rsidR="00F041E7" w:rsidRDefault="00EA4391">
            <w:pPr>
              <w:pStyle w:val="TableParagraph"/>
              <w:spacing w:before="0" w:line="104" w:lineRule="exact"/>
              <w:ind w:left="248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99,400.00</w:t>
            </w:r>
          </w:p>
        </w:tc>
        <w:tc>
          <w:tcPr>
            <w:tcW w:w="1184" w:type="dxa"/>
          </w:tcPr>
          <w:p w14:paraId="39585A64" w14:textId="77777777" w:rsidR="00F041E7" w:rsidRDefault="00EA4391">
            <w:pPr>
              <w:pStyle w:val="TableParagraph"/>
              <w:spacing w:before="18"/>
              <w:ind w:left="307" w:right="4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99,400.00</w:t>
            </w:r>
          </w:p>
        </w:tc>
        <w:tc>
          <w:tcPr>
            <w:tcW w:w="594" w:type="dxa"/>
          </w:tcPr>
          <w:p w14:paraId="0D908DCA" w14:textId="77777777" w:rsidR="00F041E7" w:rsidRDefault="00EA4391">
            <w:pPr>
              <w:pStyle w:val="TableParagraph"/>
              <w:spacing w:before="0" w:line="104" w:lineRule="exact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BDA80A2" w14:textId="77777777">
        <w:trPr>
          <w:trHeight w:val="302"/>
        </w:trPr>
        <w:tc>
          <w:tcPr>
            <w:tcW w:w="305" w:type="dxa"/>
          </w:tcPr>
          <w:p w14:paraId="6E8D3B6F" w14:textId="77777777" w:rsidR="00F041E7" w:rsidRDefault="00EA4391">
            <w:pPr>
              <w:pStyle w:val="TableParagraph"/>
              <w:spacing w:before="66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3B2DFBA6" w14:textId="77777777" w:rsidR="00F041E7" w:rsidRDefault="00EA4391">
            <w:pPr>
              <w:pStyle w:val="TableParagraph"/>
              <w:spacing w:before="66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E1BDF8D" w14:textId="77777777" w:rsidR="00F041E7" w:rsidRDefault="00EA4391">
            <w:pPr>
              <w:pStyle w:val="TableParagraph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 w14:paraId="3E5C12AB" w14:textId="77777777" w:rsidR="00F041E7" w:rsidRDefault="00EA4391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629" w:type="dxa"/>
          </w:tcPr>
          <w:p w14:paraId="6D44FA11" w14:textId="77777777" w:rsidR="00F041E7" w:rsidRDefault="00EA4391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962" w:type="dxa"/>
          </w:tcPr>
          <w:p w14:paraId="0A3A571D" w14:textId="77777777" w:rsidR="00F041E7" w:rsidRDefault="00EA4391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B2CAD9A" w14:textId="77777777" w:rsidR="00F041E7" w:rsidRDefault="00EA4391">
            <w:pPr>
              <w:pStyle w:val="TableParagraph"/>
              <w:spacing w:before="66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1" w:type="dxa"/>
          </w:tcPr>
          <w:p w14:paraId="7C0CE461" w14:textId="77777777" w:rsidR="00F041E7" w:rsidRDefault="00EA4391">
            <w:pPr>
              <w:pStyle w:val="TableParagraph"/>
              <w:spacing w:before="66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A24BC3" w14:textId="77777777" w:rsidR="00F041E7" w:rsidRDefault="00EA4391">
            <w:pPr>
              <w:pStyle w:val="TableParagraph"/>
              <w:spacing w:before="66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412852" w14:textId="77777777" w:rsidR="00F041E7" w:rsidRDefault="00EA4391">
            <w:pPr>
              <w:pStyle w:val="TableParagraph"/>
              <w:spacing w:before="66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4B49945" w14:textId="77777777" w:rsidR="00F041E7" w:rsidRDefault="00EA4391">
            <w:pPr>
              <w:pStyle w:val="TableParagraph"/>
              <w:spacing w:before="66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F68D0D8" w14:textId="77777777" w:rsidR="00F041E7" w:rsidRDefault="00EA4391">
            <w:pPr>
              <w:pStyle w:val="TableParagraph"/>
              <w:spacing w:before="66"/>
              <w:ind w:left="248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184" w:type="dxa"/>
          </w:tcPr>
          <w:p w14:paraId="0320D427" w14:textId="77777777" w:rsidR="00F041E7" w:rsidRDefault="00EA4391">
            <w:pPr>
              <w:pStyle w:val="TableParagraph"/>
              <w:spacing w:before="96"/>
              <w:ind w:left="307" w:right="4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594" w:type="dxa"/>
          </w:tcPr>
          <w:p w14:paraId="1D777BF1" w14:textId="77777777" w:rsidR="00F041E7" w:rsidRDefault="00EA4391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9E21B53" w14:textId="77777777">
        <w:trPr>
          <w:trHeight w:val="224"/>
        </w:trPr>
        <w:tc>
          <w:tcPr>
            <w:tcW w:w="305" w:type="dxa"/>
          </w:tcPr>
          <w:p w14:paraId="5885742F" w14:textId="77777777" w:rsidR="00F041E7" w:rsidRDefault="00EA4391">
            <w:pPr>
              <w:pStyle w:val="TableParagraph"/>
              <w:spacing w:before="66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2C704CC" w14:textId="77777777" w:rsidR="00F041E7" w:rsidRDefault="00EA4391">
            <w:pPr>
              <w:pStyle w:val="TableParagraph"/>
              <w:spacing w:before="66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80FB1CA" w14:textId="77777777" w:rsidR="00F041E7" w:rsidRDefault="00EA4391">
            <w:pPr>
              <w:pStyle w:val="TableParagraph"/>
              <w:spacing w:before="66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 w14:paraId="0D248E9E" w14:textId="77777777" w:rsidR="00F041E7" w:rsidRDefault="00EA4391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629" w:type="dxa"/>
          </w:tcPr>
          <w:p w14:paraId="4E7FFD2B" w14:textId="77777777" w:rsidR="00F041E7" w:rsidRDefault="00EA4391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962" w:type="dxa"/>
          </w:tcPr>
          <w:p w14:paraId="1F203630" w14:textId="77777777" w:rsidR="00F041E7" w:rsidRDefault="00EA4391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1CB8191" w14:textId="77777777" w:rsidR="00F041E7" w:rsidRDefault="00EA4391">
            <w:pPr>
              <w:pStyle w:val="TableParagraph"/>
              <w:spacing w:before="66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081" w:type="dxa"/>
          </w:tcPr>
          <w:p w14:paraId="67365F01" w14:textId="77777777" w:rsidR="00F041E7" w:rsidRDefault="00EA4391">
            <w:pPr>
              <w:pStyle w:val="TableParagraph"/>
              <w:spacing w:before="66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E7A692" w14:textId="77777777" w:rsidR="00F041E7" w:rsidRDefault="00EA4391">
            <w:pPr>
              <w:pStyle w:val="TableParagraph"/>
              <w:spacing w:before="66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EDF685" w14:textId="77777777" w:rsidR="00F041E7" w:rsidRDefault="00EA4391">
            <w:pPr>
              <w:pStyle w:val="TableParagraph"/>
              <w:spacing w:before="66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4173118" w14:textId="77777777" w:rsidR="00F041E7" w:rsidRDefault="00EA4391">
            <w:pPr>
              <w:pStyle w:val="TableParagraph"/>
              <w:spacing w:before="66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8C34B66" w14:textId="77777777" w:rsidR="00F041E7" w:rsidRDefault="00EA4391">
            <w:pPr>
              <w:pStyle w:val="TableParagraph"/>
              <w:spacing w:before="66"/>
              <w:ind w:left="248" w:right="2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1184" w:type="dxa"/>
          </w:tcPr>
          <w:p w14:paraId="37304E43" w14:textId="77777777" w:rsidR="00F041E7" w:rsidRDefault="00EA4391">
            <w:pPr>
              <w:pStyle w:val="TableParagraph"/>
              <w:spacing w:before="96" w:line="107" w:lineRule="exact"/>
              <w:ind w:left="307" w:right="4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24,000.00</w:t>
            </w:r>
          </w:p>
        </w:tc>
        <w:tc>
          <w:tcPr>
            <w:tcW w:w="594" w:type="dxa"/>
          </w:tcPr>
          <w:p w14:paraId="533741BF" w14:textId="77777777" w:rsidR="00F041E7" w:rsidRDefault="00EA4391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23EF7F3" w14:textId="77777777" w:rsidR="00F041E7" w:rsidRDefault="00F041E7">
      <w:pPr>
        <w:spacing w:before="4"/>
        <w:rPr>
          <w:b/>
          <w:sz w:val="14"/>
        </w:rPr>
      </w:pPr>
    </w:p>
    <w:p w14:paraId="04BAF2FB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33641C" wp14:editId="019452C1">
                <wp:simplePos x="0" y="0"/>
                <wp:positionH relativeFrom="page">
                  <wp:posOffset>3359150</wp:posOffset>
                </wp:positionH>
                <wp:positionV relativeFrom="paragraph">
                  <wp:posOffset>-12700</wp:posOffset>
                </wp:positionV>
                <wp:extent cx="6477635" cy="93345"/>
                <wp:effectExtent l="0" t="0" r="0" b="0"/>
                <wp:wrapNone/>
                <wp:docPr id="165" name="Cuadro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041E7" w14:paraId="775DFFA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FB5424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7BD9DA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055D80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84E3008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9" w:right="4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957D6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F95BE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0473A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1" w:right="3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7AC95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2DDFBD7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913603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C25B15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F33641C" id="Cuadro de texto 247" o:spid="_x0000_s1271" type="#_x0000_t202" style="position:absolute;left:0;text-align:left;margin-left:264.5pt;margin-top:-1pt;width:510.05pt;height:7.3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041E7" w14:paraId="775DFFA7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FB5424F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7BD9DA8" w14:textId="77777777" w:rsidR="00F041E7" w:rsidRDefault="00EA4391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055D80D" w14:textId="77777777" w:rsidR="00F041E7" w:rsidRDefault="00EA4391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84E3008" w14:textId="77777777" w:rsidR="00F041E7" w:rsidRDefault="00EA4391">
                            <w:pPr>
                              <w:pStyle w:val="TableParagraph"/>
                              <w:spacing w:before="0"/>
                              <w:ind w:left="419" w:right="4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957D6B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F95BE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0473AEF" w14:textId="77777777" w:rsidR="00F041E7" w:rsidRDefault="00EA4391">
                            <w:pPr>
                              <w:pStyle w:val="TableParagraph"/>
                              <w:spacing w:before="0"/>
                              <w:ind w:left="421" w:right="3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7AC9506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2DDFBD7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9136030" w14:textId="77777777" w:rsidR="00F041E7" w:rsidRDefault="00EA4391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C25B15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873"/>
        <w:gridCol w:w="1531"/>
        <w:gridCol w:w="1097"/>
        <w:gridCol w:w="1226"/>
        <w:gridCol w:w="1081"/>
        <w:gridCol w:w="1080"/>
        <w:gridCol w:w="1080"/>
        <w:gridCol w:w="950"/>
        <w:gridCol w:w="1095"/>
        <w:gridCol w:w="1210"/>
        <w:gridCol w:w="593"/>
      </w:tblGrid>
      <w:tr w:rsidR="00F041E7" w14:paraId="38936A8A" w14:textId="77777777">
        <w:trPr>
          <w:trHeight w:val="224"/>
        </w:trPr>
        <w:tc>
          <w:tcPr>
            <w:tcW w:w="305" w:type="dxa"/>
          </w:tcPr>
          <w:p w14:paraId="13084886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 w14:paraId="3FD2FF24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C92E657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 w14:paraId="4A9B5E6A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 CAL Y YESO</w:t>
            </w:r>
          </w:p>
        </w:tc>
        <w:tc>
          <w:tcPr>
            <w:tcW w:w="1531" w:type="dxa"/>
          </w:tcPr>
          <w:p w14:paraId="4581D4EF" w14:textId="77777777" w:rsidR="00F041E7" w:rsidRDefault="00EA4391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110,000.00</w:t>
            </w:r>
          </w:p>
        </w:tc>
        <w:tc>
          <w:tcPr>
            <w:tcW w:w="1097" w:type="dxa"/>
          </w:tcPr>
          <w:p w14:paraId="20D2B928" w14:textId="77777777" w:rsidR="00F041E7" w:rsidRDefault="00EA4391">
            <w:pPr>
              <w:pStyle w:val="TableParagraph"/>
              <w:spacing w:before="0"/>
              <w:ind w:left="264" w:right="2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-75,000.00</w:t>
            </w:r>
          </w:p>
        </w:tc>
        <w:tc>
          <w:tcPr>
            <w:tcW w:w="1226" w:type="dxa"/>
          </w:tcPr>
          <w:p w14:paraId="4F15EF53" w14:textId="77777777" w:rsidR="00F041E7" w:rsidRDefault="00EA4391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081" w:type="dxa"/>
          </w:tcPr>
          <w:p w14:paraId="178B1B0C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E99514F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D11525" w14:textId="77777777" w:rsidR="00F041E7" w:rsidRDefault="00EA4391">
            <w:pPr>
              <w:pStyle w:val="TableParagraph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2251749" w14:textId="77777777" w:rsidR="00F041E7" w:rsidRDefault="00EA4391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3FB4CA0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1210" w:type="dxa"/>
          </w:tcPr>
          <w:p w14:paraId="2AB74867" w14:textId="77777777" w:rsidR="00F041E7" w:rsidRDefault="00EA4391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35,000.00</w:t>
            </w:r>
          </w:p>
        </w:tc>
        <w:tc>
          <w:tcPr>
            <w:tcW w:w="593" w:type="dxa"/>
          </w:tcPr>
          <w:p w14:paraId="54616CAF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D1EF8C" w14:textId="77777777">
        <w:trPr>
          <w:trHeight w:val="302"/>
        </w:trPr>
        <w:tc>
          <w:tcPr>
            <w:tcW w:w="305" w:type="dxa"/>
          </w:tcPr>
          <w:p w14:paraId="0A6AF85E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263</w:t>
            </w:r>
          </w:p>
        </w:tc>
        <w:tc>
          <w:tcPr>
            <w:tcW w:w="430" w:type="dxa"/>
          </w:tcPr>
          <w:p w14:paraId="44C6E585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D600213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 w14:paraId="073C55D1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ABONOS Y </w:t>
            </w:r>
            <w:r>
              <w:rPr>
                <w:w w:val="105"/>
                <w:sz w:val="10"/>
              </w:rPr>
              <w:t>FERTILIZANTES</w:t>
            </w:r>
          </w:p>
        </w:tc>
        <w:tc>
          <w:tcPr>
            <w:tcW w:w="1531" w:type="dxa"/>
          </w:tcPr>
          <w:p w14:paraId="30B4EE45" w14:textId="77777777" w:rsidR="00F041E7" w:rsidRDefault="00EA4391">
            <w:pPr>
              <w:pStyle w:val="TableParagraph"/>
              <w:ind w:right="284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825A183" w14:textId="77777777" w:rsidR="00F041E7" w:rsidRDefault="00EA4391">
            <w:pPr>
              <w:pStyle w:val="TableParagraph"/>
              <w:ind w:left="264" w:right="2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464,640.00</w:t>
            </w:r>
          </w:p>
        </w:tc>
        <w:tc>
          <w:tcPr>
            <w:tcW w:w="1226" w:type="dxa"/>
          </w:tcPr>
          <w:p w14:paraId="46B1ED44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464,640.00</w:t>
            </w:r>
          </w:p>
        </w:tc>
        <w:tc>
          <w:tcPr>
            <w:tcW w:w="1081" w:type="dxa"/>
          </w:tcPr>
          <w:p w14:paraId="32E818E7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102F89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FC5789" w14:textId="77777777" w:rsidR="00F041E7" w:rsidRDefault="00EA4391">
            <w:pPr>
              <w:pStyle w:val="TableParagraph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BB70886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7CEC9C8" w14:textId="77777777" w:rsidR="00F041E7" w:rsidRDefault="00EA4391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431FD3F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3713DAE3" w14:textId="77777777" w:rsidR="00F041E7" w:rsidRDefault="00EA4391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0FC111BB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54D5BC2" w14:textId="77777777">
        <w:trPr>
          <w:trHeight w:val="302"/>
        </w:trPr>
        <w:tc>
          <w:tcPr>
            <w:tcW w:w="305" w:type="dxa"/>
          </w:tcPr>
          <w:p w14:paraId="1CDFCC0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284</w:t>
            </w:r>
          </w:p>
        </w:tc>
        <w:tc>
          <w:tcPr>
            <w:tcW w:w="430" w:type="dxa"/>
          </w:tcPr>
          <w:p w14:paraId="50A370FA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931FC64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 w14:paraId="7DAC4C6F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ESTRUCTURAS METÁLICAS ACABADAS</w:t>
            </w:r>
          </w:p>
        </w:tc>
        <w:tc>
          <w:tcPr>
            <w:tcW w:w="1531" w:type="dxa"/>
          </w:tcPr>
          <w:p w14:paraId="55FD42CC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925,000.00</w:t>
            </w:r>
          </w:p>
        </w:tc>
        <w:tc>
          <w:tcPr>
            <w:tcW w:w="1097" w:type="dxa"/>
          </w:tcPr>
          <w:p w14:paraId="6FF86B57" w14:textId="77777777" w:rsidR="00F041E7" w:rsidRDefault="00EA4391">
            <w:pPr>
              <w:pStyle w:val="TableParagraph"/>
              <w:ind w:left="257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-648,600.00</w:t>
            </w:r>
          </w:p>
        </w:tc>
        <w:tc>
          <w:tcPr>
            <w:tcW w:w="1226" w:type="dxa"/>
          </w:tcPr>
          <w:p w14:paraId="283AE3A4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1081" w:type="dxa"/>
          </w:tcPr>
          <w:p w14:paraId="763BC7F1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725FAF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CDB596" w14:textId="77777777" w:rsidR="00F041E7" w:rsidRDefault="00EA4391">
            <w:pPr>
              <w:pStyle w:val="TableParagraph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2BBFC74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0D0DA7D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1210" w:type="dxa"/>
          </w:tcPr>
          <w:p w14:paraId="375AB9EA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E9B0AF1" w14:textId="77777777" w:rsidR="00F041E7" w:rsidRDefault="00EA4391">
            <w:pPr>
              <w:pStyle w:val="TableParagraph"/>
              <w:spacing w:before="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276,400.00</w:t>
            </w:r>
          </w:p>
        </w:tc>
        <w:tc>
          <w:tcPr>
            <w:tcW w:w="593" w:type="dxa"/>
          </w:tcPr>
          <w:p w14:paraId="0CFF9D97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651F5A7" w14:textId="77777777">
        <w:trPr>
          <w:trHeight w:val="224"/>
        </w:trPr>
        <w:tc>
          <w:tcPr>
            <w:tcW w:w="305" w:type="dxa"/>
          </w:tcPr>
          <w:p w14:paraId="43C5FA44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1D1EE5E9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566E20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2873" w:type="dxa"/>
          </w:tcPr>
          <w:p w14:paraId="16F90959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HERRAMIENTAS MENORES</w:t>
            </w:r>
          </w:p>
        </w:tc>
        <w:tc>
          <w:tcPr>
            <w:tcW w:w="1531" w:type="dxa"/>
          </w:tcPr>
          <w:p w14:paraId="6AE84BA9" w14:textId="77777777" w:rsidR="00F041E7" w:rsidRDefault="00EA4391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097" w:type="dxa"/>
          </w:tcPr>
          <w:p w14:paraId="6CAB724D" w14:textId="77777777" w:rsidR="00F041E7" w:rsidRDefault="00EA4391">
            <w:pPr>
              <w:pStyle w:val="TableParagraph"/>
              <w:ind w:left="264" w:right="2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183,960.00</w:t>
            </w:r>
          </w:p>
        </w:tc>
        <w:tc>
          <w:tcPr>
            <w:tcW w:w="1226" w:type="dxa"/>
          </w:tcPr>
          <w:p w14:paraId="084CE0FF" w14:textId="77777777" w:rsidR="00F041E7" w:rsidRDefault="00EA4391">
            <w:pPr>
              <w:pStyle w:val="TableParagraph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223,960.00</w:t>
            </w:r>
          </w:p>
        </w:tc>
        <w:tc>
          <w:tcPr>
            <w:tcW w:w="1081" w:type="dxa"/>
          </w:tcPr>
          <w:p w14:paraId="08605535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B17910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7E5E77" w14:textId="77777777" w:rsidR="00F041E7" w:rsidRDefault="00EA4391">
            <w:pPr>
              <w:pStyle w:val="TableParagraph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3FAB441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3E1DDDC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1210" w:type="dxa"/>
          </w:tcPr>
          <w:p w14:paraId="5B08F5E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1CE3C25" w14:textId="77777777" w:rsidR="00F041E7" w:rsidRDefault="00EA4391">
            <w:pPr>
              <w:pStyle w:val="TableParagraph"/>
              <w:spacing w:before="0" w:line="96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40,000.00</w:t>
            </w:r>
          </w:p>
        </w:tc>
        <w:tc>
          <w:tcPr>
            <w:tcW w:w="593" w:type="dxa"/>
          </w:tcPr>
          <w:p w14:paraId="5FE604C5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149CA5A" w14:textId="77777777" w:rsidR="00F041E7" w:rsidRDefault="00F041E7">
      <w:pPr>
        <w:spacing w:before="4"/>
        <w:rPr>
          <w:b/>
          <w:sz w:val="15"/>
        </w:rPr>
      </w:pPr>
    </w:p>
    <w:p w14:paraId="66E4D1DC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2375BA7" wp14:editId="10C3EF96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93345"/>
                <wp:effectExtent l="0" t="0" r="0" b="0"/>
                <wp:wrapNone/>
                <wp:docPr id="16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1032"/>
                              <w:gridCol w:w="1265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041E7" w14:paraId="5AE57E5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3" w:type="dxa"/>
                                </w:tcPr>
                                <w:p w14:paraId="39B5CCF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1,075,000.00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0E85631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E36719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B1B0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CF48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2E547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B6A35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6" w:right="2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490E0F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513C81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351,400.00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2F0CC9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12CC65E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2375BA7" id="Cuadro de texto 248" o:spid="_x0000_s1272" type="#_x0000_t202" style="position:absolute;left:0;text-align:left;margin-left:260.55pt;margin-top:-1pt;width:514pt;height:7.3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1032"/>
                        <w:gridCol w:w="1265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041E7" w14:paraId="5AE57E57" w14:textId="77777777">
                        <w:trPr>
                          <w:trHeight w:val="146"/>
                        </w:trPr>
                        <w:tc>
                          <w:tcPr>
                            <w:tcW w:w="893" w:type="dxa"/>
                          </w:tcPr>
                          <w:p w14:paraId="39B5CCFA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1,075,000.00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0E856312" w14:textId="77777777" w:rsidR="00F041E7" w:rsidRDefault="00EA4391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E36719F" w14:textId="77777777" w:rsidR="00F041E7" w:rsidRDefault="00EA4391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B1B08F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CF48F3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2E5471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B6A3570" w14:textId="77777777" w:rsidR="00F041E7" w:rsidRDefault="00EA4391">
                            <w:pPr>
                              <w:pStyle w:val="TableParagraph"/>
                              <w:spacing w:before="0"/>
                              <w:ind w:left="426" w:right="2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490E0FB" w14:textId="77777777" w:rsidR="00F041E7" w:rsidRDefault="00EA4391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513C81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351,400.00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2F0CC97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12CC65E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3002"/>
        <w:gridCol w:w="1564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36BD7C1F" w14:textId="77777777">
        <w:trPr>
          <w:trHeight w:val="224"/>
        </w:trPr>
        <w:tc>
          <w:tcPr>
            <w:tcW w:w="305" w:type="dxa"/>
          </w:tcPr>
          <w:p w14:paraId="7353C5BA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 w14:paraId="6FD5647B" w14:textId="77777777" w:rsidR="00F041E7" w:rsidRDefault="00EA4391">
            <w:pPr>
              <w:pStyle w:val="TableParagraph"/>
              <w:spacing w:before="0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87CC2E2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02" w:type="dxa"/>
          </w:tcPr>
          <w:p w14:paraId="154D5037" w14:textId="77777777" w:rsidR="00F041E7" w:rsidRDefault="00EA4391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 CAL Y YESO</w:t>
            </w:r>
          </w:p>
        </w:tc>
        <w:tc>
          <w:tcPr>
            <w:tcW w:w="1564" w:type="dxa"/>
          </w:tcPr>
          <w:p w14:paraId="520B07F9" w14:textId="77777777" w:rsidR="00F041E7" w:rsidRDefault="00EA4391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962" w:type="dxa"/>
          </w:tcPr>
          <w:p w14:paraId="0C3DCBEE" w14:textId="77777777" w:rsidR="00F041E7" w:rsidRDefault="00EA4391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9C50F3A" w14:textId="77777777" w:rsidR="00F041E7" w:rsidRDefault="00EA4391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081" w:type="dxa"/>
          </w:tcPr>
          <w:p w14:paraId="57E5EC86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AFC352" w14:textId="77777777" w:rsidR="00F041E7" w:rsidRDefault="00EA4391">
            <w:pPr>
              <w:pStyle w:val="TableParagraph"/>
              <w:spacing w:before="0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E4F72F" w14:textId="77777777" w:rsidR="00F041E7" w:rsidRDefault="00EA4391">
            <w:pPr>
              <w:pStyle w:val="TableParagraph"/>
              <w:spacing w:before="0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1EB8A1B" w14:textId="77777777" w:rsidR="00F041E7" w:rsidRDefault="00EA4391">
            <w:pPr>
              <w:pStyle w:val="TableParagraph"/>
              <w:spacing w:before="0"/>
              <w:ind w:left="417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41E2B50" w14:textId="77777777" w:rsidR="00F041E7" w:rsidRDefault="00EA4391">
            <w:pPr>
              <w:pStyle w:val="TableParagraph"/>
              <w:spacing w:before="0"/>
              <w:ind w:left="248" w:right="2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1184" w:type="dxa"/>
          </w:tcPr>
          <w:p w14:paraId="44707F7E" w14:textId="77777777" w:rsidR="00F041E7" w:rsidRDefault="00EA4391">
            <w:pPr>
              <w:pStyle w:val="TableParagraph"/>
              <w:spacing w:before="30"/>
              <w:ind w:left="307" w:right="4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80,000.00</w:t>
            </w:r>
          </w:p>
        </w:tc>
        <w:tc>
          <w:tcPr>
            <w:tcW w:w="594" w:type="dxa"/>
          </w:tcPr>
          <w:p w14:paraId="2AD7E01D" w14:textId="77777777" w:rsidR="00F041E7" w:rsidRDefault="00EA4391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D65B7A0" w14:textId="77777777">
        <w:trPr>
          <w:trHeight w:val="224"/>
        </w:trPr>
        <w:tc>
          <w:tcPr>
            <w:tcW w:w="305" w:type="dxa"/>
          </w:tcPr>
          <w:p w14:paraId="1E4F84F6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283</w:t>
            </w:r>
          </w:p>
        </w:tc>
        <w:tc>
          <w:tcPr>
            <w:tcW w:w="430" w:type="dxa"/>
          </w:tcPr>
          <w:p w14:paraId="6BAC80B8" w14:textId="77777777" w:rsidR="00F041E7" w:rsidRDefault="00EA4391">
            <w:pPr>
              <w:pStyle w:val="TableParagraph"/>
              <w:ind w:right="99"/>
              <w:rPr>
                <w:sz w:val="10"/>
              </w:rPr>
            </w:pPr>
            <w:r>
              <w:rPr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3D30B4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002" w:type="dxa"/>
          </w:tcPr>
          <w:p w14:paraId="6263928E" w14:textId="77777777" w:rsidR="00F041E7" w:rsidRDefault="00EA4391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METAL Y SUS ALEACIONES</w:t>
            </w:r>
          </w:p>
        </w:tc>
        <w:tc>
          <w:tcPr>
            <w:tcW w:w="1564" w:type="dxa"/>
          </w:tcPr>
          <w:p w14:paraId="20FA388A" w14:textId="77777777" w:rsidR="00F041E7" w:rsidRDefault="00EA4391">
            <w:pPr>
              <w:pStyle w:val="TableParagraph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962" w:type="dxa"/>
          </w:tcPr>
          <w:p w14:paraId="3A57CFA3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5C58152" w14:textId="77777777" w:rsidR="00F041E7" w:rsidRDefault="00EA4391">
            <w:pPr>
              <w:pStyle w:val="TableParagraph"/>
              <w:ind w:left="3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081" w:type="dxa"/>
          </w:tcPr>
          <w:p w14:paraId="14FF1037" w14:textId="77777777" w:rsidR="00F041E7" w:rsidRDefault="00EA4391">
            <w:pPr>
              <w:pStyle w:val="TableParagraph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1DD743" w14:textId="77777777" w:rsidR="00F041E7" w:rsidRDefault="00EA4391">
            <w:pPr>
              <w:pStyle w:val="TableParagraph"/>
              <w:ind w:lef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D7F18B" w14:textId="77777777" w:rsidR="00F041E7" w:rsidRDefault="00EA4391">
            <w:pPr>
              <w:pStyle w:val="TableParagraph"/>
              <w:ind w:left="241" w:right="24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65A30EC" w14:textId="77777777" w:rsidR="00F041E7" w:rsidRDefault="00EA4391">
            <w:pPr>
              <w:pStyle w:val="TableParagraph"/>
              <w:ind w:left="417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D1395E4" w14:textId="77777777" w:rsidR="00F041E7" w:rsidRDefault="00EA4391">
            <w:pPr>
              <w:pStyle w:val="TableParagraph"/>
              <w:ind w:left="248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1184" w:type="dxa"/>
          </w:tcPr>
          <w:p w14:paraId="336A229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9BE0819" w14:textId="77777777" w:rsidR="00F041E7" w:rsidRDefault="00EA4391">
            <w:pPr>
              <w:pStyle w:val="TableParagraph"/>
              <w:spacing w:before="0" w:line="96" w:lineRule="exact"/>
              <w:ind w:left="307" w:right="3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9,500.00</w:t>
            </w:r>
          </w:p>
        </w:tc>
        <w:tc>
          <w:tcPr>
            <w:tcW w:w="594" w:type="dxa"/>
          </w:tcPr>
          <w:p w14:paraId="5A49699E" w14:textId="77777777" w:rsidR="00F041E7" w:rsidRDefault="00EA4391"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52425E2C" w14:textId="77777777" w:rsidR="00F041E7" w:rsidRDefault="00F041E7">
      <w:pPr>
        <w:spacing w:before="4"/>
        <w:rPr>
          <w:b/>
          <w:sz w:val="15"/>
        </w:rPr>
      </w:pPr>
    </w:p>
    <w:p w14:paraId="5723B126" w14:textId="77777777" w:rsidR="00F041E7" w:rsidRDefault="00EA4391">
      <w:pPr>
        <w:spacing w:line="314" w:lineRule="auto"/>
        <w:ind w:left="2747" w:right="1151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7CB0B45" wp14:editId="537C39FB">
                <wp:simplePos x="0" y="0"/>
                <wp:positionH relativeFrom="page">
                  <wp:posOffset>3308985</wp:posOffset>
                </wp:positionH>
                <wp:positionV relativeFrom="paragraph">
                  <wp:posOffset>-12700</wp:posOffset>
                </wp:positionV>
                <wp:extent cx="6527800" cy="227330"/>
                <wp:effectExtent l="0" t="0" r="0" b="0"/>
                <wp:wrapNone/>
                <wp:docPr id="166" name="Cuadro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1032"/>
                              <w:gridCol w:w="1264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95"/>
                            </w:tblGrid>
                            <w:tr w:rsidR="00F041E7" w14:paraId="73B4796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57386B2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2A74891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53BC3F3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D16D6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5FF00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86FE2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CD0E2F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49F7A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534853F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E87A9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A1FEDD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6DA2503D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1,367,900.00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06ED1C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-75,000.00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51724E6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1,292,900.00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367D5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72533C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EFF13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605FC0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A2C78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644,300.00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5CC585D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644,300.00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B66999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F4D1E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7CB0B45" id="Cuadro de texto 249" o:spid="_x0000_s1273" type="#_x0000_t202" style="position:absolute;left:0;text-align:left;margin-left:260.55pt;margin-top:-1pt;width:514pt;height:17.9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1032"/>
                        <w:gridCol w:w="1264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95"/>
                      </w:tblGrid>
                      <w:tr w:rsidR="00F041E7" w14:paraId="73B47967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57386B2D" w14:textId="77777777" w:rsidR="00F041E7" w:rsidRDefault="00EA4391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2A748919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53BC3F33" w14:textId="77777777" w:rsidR="00F041E7" w:rsidRDefault="00EA4391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D16D6D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5FF000" w14:textId="77777777" w:rsidR="00F041E7" w:rsidRDefault="00EA4391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86FE26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CD0E2F3" w14:textId="77777777" w:rsidR="00F041E7" w:rsidRDefault="00EA4391">
                            <w:pPr>
                              <w:pStyle w:val="TableParagraph"/>
                              <w:spacing w:before="0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49F7ABC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534853F" w14:textId="77777777" w:rsidR="00F041E7" w:rsidRDefault="00EA4391">
                            <w:pPr>
                              <w:pStyle w:val="TableParagraph"/>
                              <w:spacing w:before="3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E87A9B" w14:textId="77777777" w:rsidR="00F041E7" w:rsidRDefault="00EA4391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A1FEDDB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6DA2503D" w14:textId="77777777" w:rsidR="00F041E7" w:rsidRDefault="00EA4391">
                            <w:pPr>
                              <w:pStyle w:val="TableParagraph"/>
                              <w:spacing w:before="32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1,367,900.00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06ED1CB0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-75,000.00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51724E66" w14:textId="77777777" w:rsidR="00F041E7" w:rsidRDefault="00EA4391">
                            <w:pPr>
                              <w:pStyle w:val="TableParagraph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1,292,900.00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367D51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72533C" w14:textId="77777777" w:rsidR="00F041E7" w:rsidRDefault="00EA4391">
                            <w:pPr>
                              <w:pStyle w:val="TableParagraph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EFF13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605FC09" w14:textId="77777777" w:rsidR="00F041E7" w:rsidRDefault="00EA4391">
                            <w:pPr>
                              <w:pStyle w:val="TableParagraph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A2C780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644,300.00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5CC585D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644,300.00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B66999E" w14:textId="77777777" w:rsidR="00F041E7" w:rsidRDefault="00EA4391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F4D1E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648"/>
        <w:gridCol w:w="1918"/>
        <w:gridCol w:w="962"/>
        <w:gridCol w:w="1198"/>
        <w:gridCol w:w="1081"/>
        <w:gridCol w:w="1080"/>
        <w:gridCol w:w="1080"/>
        <w:gridCol w:w="1042"/>
        <w:gridCol w:w="1095"/>
        <w:gridCol w:w="1118"/>
        <w:gridCol w:w="594"/>
      </w:tblGrid>
      <w:tr w:rsidR="00F041E7" w14:paraId="0030D760" w14:textId="77777777">
        <w:trPr>
          <w:trHeight w:val="146"/>
        </w:trPr>
        <w:tc>
          <w:tcPr>
            <w:tcW w:w="305" w:type="dxa"/>
          </w:tcPr>
          <w:p w14:paraId="0F4FDF9E" w14:textId="77777777" w:rsidR="00F041E7" w:rsidRDefault="00EA4391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6425797" w14:textId="77777777" w:rsidR="00F041E7" w:rsidRDefault="00EA4391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A26EF42" w14:textId="77777777" w:rsidR="00F041E7" w:rsidRDefault="00EA4391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648" w:type="dxa"/>
          </w:tcPr>
          <w:p w14:paraId="02B581AF" w14:textId="77777777" w:rsidR="00F041E7" w:rsidRDefault="00EA4391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1918" w:type="dxa"/>
          </w:tcPr>
          <w:p w14:paraId="083CCDBA" w14:textId="77777777" w:rsidR="00F041E7" w:rsidRDefault="00EA4391">
            <w:pPr>
              <w:pStyle w:val="TableParagraph"/>
              <w:spacing w:before="0" w:line="104" w:lineRule="exact"/>
              <w:ind w:left="104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962" w:type="dxa"/>
          </w:tcPr>
          <w:p w14:paraId="1FAD0010" w14:textId="77777777" w:rsidR="00F041E7" w:rsidRDefault="00EA4391">
            <w:pPr>
              <w:pStyle w:val="TableParagraph"/>
              <w:spacing w:before="0" w:line="104" w:lineRule="exact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AE825B7" w14:textId="77777777" w:rsidR="00F041E7" w:rsidRDefault="00EA4391">
            <w:pPr>
              <w:pStyle w:val="TableParagraph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26,000.00</w:t>
            </w:r>
          </w:p>
        </w:tc>
        <w:tc>
          <w:tcPr>
            <w:tcW w:w="1081" w:type="dxa"/>
          </w:tcPr>
          <w:p w14:paraId="46FBCC1D" w14:textId="77777777" w:rsidR="00F041E7" w:rsidRDefault="00EA4391">
            <w:pPr>
              <w:pStyle w:val="TableParagraph"/>
              <w:spacing w:before="0" w:line="104" w:lineRule="exact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D2429C" w14:textId="77777777" w:rsidR="00F041E7" w:rsidRDefault="00EA4391">
            <w:pPr>
              <w:pStyle w:val="TableParagraph"/>
              <w:spacing w:before="0" w:line="104" w:lineRule="exact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523EDA" w14:textId="77777777" w:rsidR="00F041E7" w:rsidRDefault="00EA4391">
            <w:pPr>
              <w:pStyle w:val="TableParagraph"/>
              <w:spacing w:before="0" w:line="104" w:lineRule="exact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5B42056A" w14:textId="77777777" w:rsidR="00F041E7" w:rsidRDefault="00EA4391">
            <w:pPr>
              <w:pStyle w:val="TableParagraph"/>
              <w:spacing w:before="0" w:line="104" w:lineRule="exact"/>
              <w:ind w:left="426" w:right="3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ED693A5" w14:textId="77777777" w:rsidR="00F041E7" w:rsidRDefault="00EA4391">
            <w:pPr>
              <w:pStyle w:val="TableParagraph"/>
              <w:spacing w:before="0" w:line="104" w:lineRule="exact"/>
              <w:ind w:left="242" w:right="2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1118" w:type="dxa"/>
          </w:tcPr>
          <w:p w14:paraId="58EAD624" w14:textId="77777777" w:rsidR="00F041E7" w:rsidRDefault="00EA4391">
            <w:pPr>
              <w:pStyle w:val="TableParagraph"/>
              <w:spacing w:before="18" w:line="108" w:lineRule="exact"/>
              <w:ind w:left="276" w:right="3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500.00</w:t>
            </w:r>
          </w:p>
        </w:tc>
        <w:tc>
          <w:tcPr>
            <w:tcW w:w="594" w:type="dxa"/>
          </w:tcPr>
          <w:p w14:paraId="4425FB92" w14:textId="77777777" w:rsidR="00F041E7" w:rsidRDefault="00EA4391">
            <w:pPr>
              <w:pStyle w:val="TableParagraph"/>
              <w:spacing w:before="0" w:line="104" w:lineRule="exact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CC32E5A" w14:textId="77777777" w:rsidR="00F041E7" w:rsidRDefault="00F041E7">
      <w:pPr>
        <w:spacing w:before="4"/>
        <w:rPr>
          <w:b/>
          <w:sz w:val="14"/>
        </w:rPr>
      </w:pPr>
    </w:p>
    <w:p w14:paraId="16D6208B" w14:textId="77777777" w:rsidR="00F041E7" w:rsidRDefault="00EA4391">
      <w:pPr>
        <w:spacing w:line="314" w:lineRule="auto"/>
        <w:ind w:left="2747" w:right="1151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FC94785" wp14:editId="47C9A464">
                <wp:simplePos x="0" y="0"/>
                <wp:positionH relativeFrom="page">
                  <wp:posOffset>3392805</wp:posOffset>
                </wp:positionH>
                <wp:positionV relativeFrom="paragraph">
                  <wp:posOffset>-12700</wp:posOffset>
                </wp:positionV>
                <wp:extent cx="6443980" cy="227330"/>
                <wp:effectExtent l="0" t="0" r="0" b="0"/>
                <wp:wrapNone/>
                <wp:docPr id="164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594"/>
                            </w:tblGrid>
                            <w:tr w:rsidR="00F041E7" w14:paraId="734929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7A1632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5658FF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24516E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0F71D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8EDEC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066A4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72870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56FB8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A0FCC69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left="279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B219B2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72294C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8D02F1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5AB07A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D5269E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B514D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78" w:right="2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ED3AB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F38587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4A568B9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353FB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16DA7453" w14:textId="77777777" w:rsidR="00F041E7" w:rsidRDefault="00EA4391">
                                  <w:pPr>
                                    <w:pStyle w:val="TableParagraph"/>
                                    <w:spacing w:before="62" w:line="96" w:lineRule="exact"/>
                                    <w:ind w:left="279" w:right="3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5AD5F01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4B3B52D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FC94785" id="Cuadro de texto 250" o:spid="_x0000_s1274" type="#_x0000_t202" style="position:absolute;left:0;text-align:left;margin-left:267.15pt;margin-top:-1pt;width:507.4pt;height:17.9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594"/>
                      </w:tblGrid>
                      <w:tr w:rsidR="00F041E7" w14:paraId="734929A9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77A16326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5658FFC" w14:textId="77777777" w:rsidR="00F041E7" w:rsidRDefault="00EA4391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24516EAC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0F71D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8EDECE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066A4B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7287079" w14:textId="77777777" w:rsidR="00F041E7" w:rsidRDefault="00EA4391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56FB8C2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A0FCC69" w14:textId="77777777" w:rsidR="00F041E7" w:rsidRDefault="00EA4391">
                            <w:pPr>
                              <w:pStyle w:val="TableParagraph"/>
                              <w:spacing w:before="30"/>
                              <w:ind w:left="279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B219B22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72294CF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58D02F14" w14:textId="77777777" w:rsidR="00F041E7" w:rsidRDefault="00EA4391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5AB07AE" w14:textId="77777777" w:rsidR="00F041E7" w:rsidRDefault="00EA4391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D5269E3" w14:textId="77777777" w:rsidR="00F041E7" w:rsidRDefault="00EA4391">
                            <w:pPr>
                              <w:pStyle w:val="TableParagraph"/>
                              <w:spacing w:before="32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B514D6" w14:textId="77777777" w:rsidR="00F041E7" w:rsidRDefault="00EA4391">
                            <w:pPr>
                              <w:pStyle w:val="TableParagraph"/>
                              <w:spacing w:before="32"/>
                              <w:ind w:left="278" w:right="2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ED3ABF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F38587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4A568B92" w14:textId="77777777" w:rsidR="00F041E7" w:rsidRDefault="00EA4391">
                            <w:pPr>
                              <w:pStyle w:val="TableParagraph"/>
                              <w:spacing w:before="32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353FB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16DA7453" w14:textId="77777777" w:rsidR="00F041E7" w:rsidRDefault="00EA4391">
                            <w:pPr>
                              <w:pStyle w:val="TableParagraph"/>
                              <w:spacing w:before="62" w:line="96" w:lineRule="exact"/>
                              <w:ind w:left="279" w:right="3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5AD5F01" w14:textId="77777777" w:rsidR="00F041E7" w:rsidRDefault="00EA4391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4B3B52D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Geografico:</w:t>
      </w: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430"/>
        <w:gridCol w:w="331"/>
        <w:gridCol w:w="2937"/>
        <w:gridCol w:w="1629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4"/>
      </w:tblGrid>
      <w:tr w:rsidR="00F041E7" w14:paraId="419F7A54" w14:textId="77777777">
        <w:trPr>
          <w:trHeight w:val="146"/>
        </w:trPr>
        <w:tc>
          <w:tcPr>
            <w:tcW w:w="305" w:type="dxa"/>
          </w:tcPr>
          <w:p w14:paraId="2FAB414D" w14:textId="77777777" w:rsidR="00F041E7" w:rsidRDefault="00EA4391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57F4E16A" w14:textId="77777777" w:rsidR="00F041E7" w:rsidRDefault="00EA4391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878936B" w14:textId="77777777" w:rsidR="00F041E7" w:rsidRDefault="00EA4391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2937" w:type="dxa"/>
          </w:tcPr>
          <w:p w14:paraId="74BC6FFF" w14:textId="77777777" w:rsidR="00F041E7" w:rsidRDefault="00EA4391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ACCESORIOS Y REPUESTOS EN GENERAL</w:t>
            </w:r>
          </w:p>
        </w:tc>
        <w:tc>
          <w:tcPr>
            <w:tcW w:w="1629" w:type="dxa"/>
          </w:tcPr>
          <w:p w14:paraId="7C217AB3" w14:textId="77777777" w:rsidR="00F041E7" w:rsidRDefault="00EA4391">
            <w:pPr>
              <w:pStyle w:val="TableParagraph"/>
              <w:spacing w:before="0" w:line="104" w:lineRule="exact"/>
              <w:ind w:left="75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2B6D28FA" w14:textId="77777777" w:rsidR="00F041E7" w:rsidRDefault="00EA4391">
            <w:pPr>
              <w:pStyle w:val="TableParagraph"/>
              <w:spacing w:before="0" w:line="104" w:lineRule="exact"/>
              <w:ind w:left="421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5C9D3B8" w14:textId="77777777" w:rsidR="00F041E7" w:rsidRDefault="00EA4391">
            <w:pPr>
              <w:pStyle w:val="TableParagraph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7ACBE599" w14:textId="77777777" w:rsidR="00F041E7" w:rsidRDefault="00EA4391">
            <w:pPr>
              <w:pStyle w:val="TableParagraph"/>
              <w:spacing w:before="0" w:line="104" w:lineRule="exact"/>
              <w:ind w:left="278" w:right="27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3421C7" w14:textId="77777777" w:rsidR="00F041E7" w:rsidRDefault="00EA4391">
            <w:pPr>
              <w:pStyle w:val="TableParagraph"/>
              <w:spacing w:before="0" w:line="104" w:lineRule="exact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00D199" w14:textId="77777777" w:rsidR="00F041E7" w:rsidRDefault="00EA4391">
            <w:pPr>
              <w:pStyle w:val="TableParagraph"/>
              <w:spacing w:before="0" w:line="104" w:lineRule="exact"/>
              <w:ind w:left="242" w:right="2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C758944" w14:textId="77777777" w:rsidR="00F041E7" w:rsidRDefault="00EA4391">
            <w:pPr>
              <w:pStyle w:val="TableParagraph"/>
              <w:spacing w:before="0" w:line="104" w:lineRule="exact"/>
              <w:ind w:left="419" w:right="3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41FAF66" w14:textId="77777777" w:rsidR="00F041E7" w:rsidRDefault="00EA4391">
            <w:pPr>
              <w:pStyle w:val="TableParagraph"/>
              <w:spacing w:before="0" w:line="104" w:lineRule="exact"/>
              <w:ind w:left="34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184" w:type="dxa"/>
          </w:tcPr>
          <w:p w14:paraId="3E98B0A6" w14:textId="77777777" w:rsidR="00F041E7" w:rsidRDefault="00EA4391">
            <w:pPr>
              <w:pStyle w:val="TableParagraph"/>
              <w:spacing w:before="18" w:line="108" w:lineRule="exact"/>
              <w:ind w:left="3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 w14:paraId="02BDACEC" w14:textId="77777777" w:rsidR="00F041E7" w:rsidRDefault="00EA4391">
            <w:pPr>
              <w:pStyle w:val="TableParagraph"/>
              <w:spacing w:before="0" w:line="104" w:lineRule="exact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1E24C2E2" w14:textId="77777777" w:rsidR="00F041E7" w:rsidRDefault="00F041E7">
      <w:pPr>
        <w:spacing w:line="104" w:lineRule="exact"/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35524D5" w14:textId="77777777" w:rsidR="00F041E7" w:rsidRDefault="00EA4391">
      <w:pPr>
        <w:pStyle w:val="Ttulo1"/>
      </w:pPr>
      <w:r>
        <w:t>Ejecucion Analitica del Presupuesto</w:t>
      </w:r>
    </w:p>
    <w:p w14:paraId="7472B2DA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6F444D3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2A53C0E7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A1C2A1E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5588B6AF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78D54617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28EEDD7D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6EB3C512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019C3A61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1DB45976" wp14:editId="2AD8C222">
                <wp:simplePos x="0" y="0"/>
                <wp:positionH relativeFrom="page">
                  <wp:posOffset>228600</wp:posOffset>
                </wp:positionH>
                <wp:positionV relativeFrom="paragraph">
                  <wp:posOffset>599440</wp:posOffset>
                </wp:positionV>
                <wp:extent cx="9601200" cy="31750"/>
                <wp:effectExtent l="0" t="0" r="0" b="6350"/>
                <wp:wrapNone/>
                <wp:docPr id="217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6EB23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DB45976" id="Rectángulo 251" o:spid="_x0000_s1275" style="position:absolute;left:0;text-align:left;margin-left:18pt;margin-top:47.2pt;width:756pt;height:2.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" fillcolor="black" stroked="f">
                <v:textbox>
                  <w:txbxContent>
                    <w:p w14:paraId="3B46EB23" w14:textId="77777777" w:rsidR="00F041E7" w:rsidRDefault="00F041E7"/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61785202" w14:textId="77777777" w:rsidR="00F041E7" w:rsidRDefault="00F041E7">
      <w:pPr>
        <w:rPr>
          <w:b/>
          <w:sz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6"/>
        <w:gridCol w:w="1081"/>
        <w:gridCol w:w="1264"/>
        <w:gridCol w:w="1081"/>
        <w:gridCol w:w="961"/>
        <w:gridCol w:w="1080"/>
        <w:gridCol w:w="828"/>
        <w:gridCol w:w="1271"/>
        <w:gridCol w:w="1020"/>
        <w:gridCol w:w="838"/>
      </w:tblGrid>
      <w:tr w:rsidR="00F041E7" w14:paraId="0B74A7D6" w14:textId="77777777">
        <w:trPr>
          <w:trHeight w:val="660"/>
        </w:trPr>
        <w:tc>
          <w:tcPr>
            <w:tcW w:w="11991" w:type="dxa"/>
            <w:gridSpan w:val="7"/>
            <w:tcBorders>
              <w:top w:val="single" w:sz="24" w:space="0" w:color="000000"/>
            </w:tcBorders>
          </w:tcPr>
          <w:p w14:paraId="5FEF0E76" w14:textId="77777777" w:rsidR="00F041E7" w:rsidRDefault="00EA4391">
            <w:pPr>
              <w:pStyle w:val="TableParagraph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PG   </w:t>
            </w:r>
            <w:r>
              <w:rPr>
                <w:b/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SPG   </w:t>
            </w:r>
            <w:r>
              <w:rPr>
                <w:b/>
                <w:spacing w:val="32"/>
                <w:sz w:val="14"/>
              </w:rPr>
              <w:t xml:space="preserve"> </w:t>
            </w:r>
            <w:r>
              <w:rPr>
                <w:b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b/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OB</w:t>
            </w:r>
          </w:p>
          <w:p w14:paraId="710AB435" w14:textId="77777777" w:rsidR="00F041E7" w:rsidRDefault="00EA4391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sz w:val="14"/>
              </w:rPr>
              <w:t>DESCRIPCIO</w:t>
            </w:r>
            <w:r>
              <w:rPr>
                <w:b/>
                <w:sz w:val="14"/>
              </w:rPr>
              <w:t>N</w:t>
            </w:r>
            <w:r>
              <w:rPr>
                <w:sz w:val="14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ASIGNAD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"/>
                <w:position w:val="1"/>
                <w:sz w:val="12"/>
              </w:rPr>
              <w:t xml:space="preserve"> </w:t>
            </w:r>
            <w:r>
              <w:rPr>
                <w:b/>
                <w:w w:val="10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VIGENT</w:t>
            </w:r>
            <w:r>
              <w:rPr>
                <w:b/>
                <w:w w:val="102"/>
                <w:position w:val="1"/>
                <w:sz w:val="12"/>
              </w:rPr>
              <w:t>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1"/>
                <w:w w:val="102"/>
                <w:position w:val="1"/>
                <w:sz w:val="12"/>
              </w:rPr>
              <w:t>COMPROMETI</w:t>
            </w:r>
            <w:r>
              <w:rPr>
                <w:b/>
                <w:spacing w:val="-20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69"/>
                <w:w w:val="102"/>
                <w:position w:val="1"/>
                <w:sz w:val="12"/>
              </w:rPr>
              <w:t>D</w:t>
            </w:r>
            <w:r>
              <w:rPr>
                <w:b/>
                <w:spacing w:val="-27"/>
                <w:w w:val="102"/>
                <w:position w:val="1"/>
                <w:sz w:val="12"/>
              </w:rPr>
              <w:t>O</w:t>
            </w:r>
            <w:r>
              <w:rPr>
                <w:b/>
                <w:spacing w:val="-1"/>
                <w:w w:val="102"/>
                <w:position w:val="1"/>
                <w:sz w:val="12"/>
              </w:rPr>
              <w:t>EVENGAD</w:t>
            </w:r>
            <w:r>
              <w:rPr>
                <w:b/>
                <w:w w:val="102"/>
                <w:position w:val="1"/>
                <w:sz w:val="12"/>
              </w:rPr>
              <w:t>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w w:val="102"/>
                <w:position w:val="1"/>
                <w:sz w:val="12"/>
              </w:rPr>
              <w:t>PAGADO</w:t>
            </w:r>
          </w:p>
          <w:p w14:paraId="42B0524F" w14:textId="77777777" w:rsidR="00F041E7" w:rsidRDefault="00EA4391">
            <w:pPr>
              <w:pStyle w:val="TableParagraph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 xml:space="preserve">UBG   </w:t>
            </w:r>
            <w:r>
              <w:rPr>
                <w:b/>
                <w:spacing w:val="28"/>
                <w:position w:val="-7"/>
                <w:sz w:val="14"/>
              </w:rPr>
              <w:t xml:space="preserve"> </w:t>
            </w:r>
            <w:r>
              <w:rPr>
                <w:b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z w:val="12"/>
              </w:rPr>
              <w:t>COMPROMETIDO</w:t>
            </w:r>
          </w:p>
        </w:tc>
        <w:tc>
          <w:tcPr>
            <w:tcW w:w="1271" w:type="dxa"/>
            <w:tcBorders>
              <w:top w:val="single" w:sz="24" w:space="0" w:color="000000"/>
            </w:tcBorders>
          </w:tcPr>
          <w:p w14:paraId="015280B0" w14:textId="77777777" w:rsidR="00F041E7" w:rsidRDefault="00EA4391">
            <w:pPr>
              <w:pStyle w:val="TableParagraph"/>
              <w:spacing w:before="103" w:line="312" w:lineRule="auto"/>
              <w:ind w:left="77" w:firstLine="29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COMPROMETER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551F8733" w14:textId="77777777" w:rsidR="00F041E7" w:rsidRDefault="00EA4391">
            <w:pPr>
              <w:pStyle w:val="TableParagraph"/>
              <w:spacing w:before="103" w:line="312" w:lineRule="auto"/>
              <w:ind w:left="193" w:hanging="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SALDO POR </w:t>
            </w:r>
            <w:r>
              <w:rPr>
                <w:b/>
                <w:sz w:val="12"/>
              </w:rPr>
              <w:t>DEVENGAR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35929043" w14:textId="77777777" w:rsidR="00F041E7" w:rsidRDefault="00EA4391">
            <w:pPr>
              <w:pStyle w:val="TableParagraph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b/>
                <w:spacing w:val="12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</w:p>
          <w:p w14:paraId="52B52C63" w14:textId="77777777" w:rsidR="00F041E7" w:rsidRDefault="00EA4391">
            <w:pPr>
              <w:pStyle w:val="TableParagraph"/>
              <w:spacing w:before="42"/>
              <w:rPr>
                <w:b/>
                <w:sz w:val="12"/>
              </w:rPr>
            </w:pPr>
            <w:r>
              <w:rPr>
                <w:b/>
                <w:sz w:val="12"/>
              </w:rPr>
              <w:t>PAGAR</w:t>
            </w:r>
          </w:p>
        </w:tc>
      </w:tr>
      <w:tr w:rsidR="00F041E7" w14:paraId="54B7FC4F" w14:textId="77777777">
        <w:trPr>
          <w:trHeight w:val="246"/>
        </w:trPr>
        <w:tc>
          <w:tcPr>
            <w:tcW w:w="5696" w:type="dxa"/>
            <w:tcBorders>
              <w:top w:val="single" w:sz="24" w:space="0" w:color="000000"/>
            </w:tcBorders>
          </w:tcPr>
          <w:p w14:paraId="1557765D" w14:textId="77777777" w:rsidR="00F041E7" w:rsidRDefault="00EA4391">
            <w:pPr>
              <w:pStyle w:val="TableParagraph"/>
              <w:tabs>
                <w:tab w:val="left" w:pos="2111"/>
              </w:tabs>
              <w:spacing w:before="88" w:line="138" w:lineRule="exact"/>
              <w:ind w:right="261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12,000.00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57649B69" w14:textId="77777777" w:rsidR="00F041E7" w:rsidRDefault="00EA4391">
            <w:pPr>
              <w:pStyle w:val="TableParagraph"/>
              <w:spacing w:before="67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  <w:tcBorders>
              <w:top w:val="single" w:sz="24" w:space="0" w:color="000000"/>
            </w:tcBorders>
          </w:tcPr>
          <w:p w14:paraId="49AAEBE0" w14:textId="77777777" w:rsidR="00F041E7" w:rsidRDefault="00EA4391">
            <w:pPr>
              <w:pStyle w:val="TableParagraph"/>
              <w:spacing w:before="67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3D27DD52" w14:textId="77777777" w:rsidR="00F041E7" w:rsidRDefault="00EA4391">
            <w:pPr>
              <w:pStyle w:val="TableParagraph"/>
              <w:spacing w:before="67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  <w:tcBorders>
              <w:top w:val="single" w:sz="24" w:space="0" w:color="000000"/>
            </w:tcBorders>
          </w:tcPr>
          <w:p w14:paraId="3D6270AD" w14:textId="77777777" w:rsidR="00F041E7" w:rsidRDefault="00EA4391">
            <w:pPr>
              <w:pStyle w:val="TableParagraph"/>
              <w:spacing w:before="67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0489672E" w14:textId="77777777" w:rsidR="00F041E7" w:rsidRDefault="00EA4391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  <w:tcBorders>
              <w:top w:val="single" w:sz="24" w:space="0" w:color="000000"/>
            </w:tcBorders>
          </w:tcPr>
          <w:p w14:paraId="26480A62" w14:textId="77777777" w:rsidR="00F041E7" w:rsidRDefault="00EA4391">
            <w:pPr>
              <w:pStyle w:val="TableParagraph"/>
              <w:spacing w:before="67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  <w:tcBorders>
              <w:top w:val="single" w:sz="24" w:space="0" w:color="000000"/>
            </w:tcBorders>
          </w:tcPr>
          <w:p w14:paraId="34C30DB2" w14:textId="77777777" w:rsidR="00F041E7" w:rsidRDefault="00EA4391">
            <w:pPr>
              <w:pStyle w:val="TableParagraph"/>
              <w:spacing w:before="67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39F13311" w14:textId="77777777" w:rsidR="00F041E7" w:rsidRDefault="00EA4391">
            <w:pPr>
              <w:pStyle w:val="TableParagraph"/>
              <w:spacing w:before="97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7540DF00" w14:textId="77777777" w:rsidR="00F041E7" w:rsidRDefault="00EA4391">
            <w:pPr>
              <w:pStyle w:val="TableParagraph"/>
              <w:spacing w:before="67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E7B29B" w14:textId="77777777">
        <w:trPr>
          <w:trHeight w:val="215"/>
        </w:trPr>
        <w:tc>
          <w:tcPr>
            <w:tcW w:w="5696" w:type="dxa"/>
          </w:tcPr>
          <w:p w14:paraId="31573F89" w14:textId="77777777" w:rsidR="00F041E7" w:rsidRDefault="00EA4391">
            <w:pPr>
              <w:pStyle w:val="TableParagraph"/>
              <w:tabs>
                <w:tab w:val="left" w:pos="2365"/>
              </w:tabs>
              <w:spacing w:before="53" w:line="142" w:lineRule="exact"/>
              <w:ind w:right="261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12,000.00</w:t>
            </w:r>
          </w:p>
        </w:tc>
        <w:tc>
          <w:tcPr>
            <w:tcW w:w="1081" w:type="dxa"/>
          </w:tcPr>
          <w:p w14:paraId="7B2D46A1" w14:textId="77777777" w:rsidR="00F041E7" w:rsidRDefault="00EA4391">
            <w:pPr>
              <w:pStyle w:val="TableParagraph"/>
              <w:spacing w:before="32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2FB82DB" w14:textId="77777777" w:rsidR="00F041E7" w:rsidRDefault="00EA4391">
            <w:pPr>
              <w:pStyle w:val="TableParagraph"/>
              <w:spacing w:before="32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55D7C27B" w14:textId="77777777" w:rsidR="00F041E7" w:rsidRDefault="00EA4391">
            <w:pPr>
              <w:pStyle w:val="TableParagraph"/>
              <w:spacing w:before="32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14CC7FE" w14:textId="77777777" w:rsidR="00F041E7" w:rsidRDefault="00EA4391">
            <w:pPr>
              <w:pStyle w:val="TableParagraph"/>
              <w:spacing w:before="32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A136EA" w14:textId="77777777" w:rsidR="00F041E7" w:rsidRDefault="00EA4391">
            <w:pPr>
              <w:pStyle w:val="TableParagraph"/>
              <w:spacing w:before="32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08C4681B" w14:textId="77777777" w:rsidR="00F041E7" w:rsidRDefault="00EA4391">
            <w:pPr>
              <w:pStyle w:val="TableParagraph"/>
              <w:spacing w:before="32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71DA9704" w14:textId="77777777" w:rsidR="00F041E7" w:rsidRDefault="00EA4391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1020" w:type="dxa"/>
          </w:tcPr>
          <w:p w14:paraId="69E07208" w14:textId="77777777" w:rsidR="00F041E7" w:rsidRDefault="00EA4391">
            <w:pPr>
              <w:pStyle w:val="TableParagraph"/>
              <w:spacing w:before="62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12,000.00</w:t>
            </w:r>
          </w:p>
        </w:tc>
        <w:tc>
          <w:tcPr>
            <w:tcW w:w="838" w:type="dxa"/>
          </w:tcPr>
          <w:p w14:paraId="6283873A" w14:textId="77777777" w:rsidR="00F041E7" w:rsidRDefault="00EA4391">
            <w:pPr>
              <w:pStyle w:val="TableParagraph"/>
              <w:spacing w:before="32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4BAFE20" w14:textId="77777777">
        <w:trPr>
          <w:trHeight w:val="221"/>
        </w:trPr>
        <w:tc>
          <w:tcPr>
            <w:tcW w:w="5696" w:type="dxa"/>
          </w:tcPr>
          <w:p w14:paraId="55BBCBC9" w14:textId="77777777" w:rsidR="00F041E7" w:rsidRDefault="00EA4391">
            <w:pPr>
              <w:pStyle w:val="TableParagraph"/>
              <w:tabs>
                <w:tab w:val="left" w:pos="2529"/>
              </w:tabs>
              <w:spacing w:before="57" w:line="144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1,427,900.00</w:t>
            </w:r>
          </w:p>
        </w:tc>
        <w:tc>
          <w:tcPr>
            <w:tcW w:w="1081" w:type="dxa"/>
          </w:tcPr>
          <w:p w14:paraId="2085B204" w14:textId="77777777" w:rsidR="00F041E7" w:rsidRDefault="00EA4391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-75,000.00</w:t>
            </w:r>
          </w:p>
        </w:tc>
        <w:tc>
          <w:tcPr>
            <w:tcW w:w="1264" w:type="dxa"/>
          </w:tcPr>
          <w:p w14:paraId="440B0EAE" w14:textId="77777777" w:rsidR="00F041E7" w:rsidRDefault="00EA4391">
            <w:pPr>
              <w:pStyle w:val="TableParagraph"/>
              <w:spacing w:before="37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1,352,900.00</w:t>
            </w:r>
          </w:p>
        </w:tc>
        <w:tc>
          <w:tcPr>
            <w:tcW w:w="1081" w:type="dxa"/>
          </w:tcPr>
          <w:p w14:paraId="773F1122" w14:textId="77777777" w:rsidR="00F041E7" w:rsidRDefault="00EA4391">
            <w:pPr>
              <w:pStyle w:val="TableParagraph"/>
              <w:spacing w:before="37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9814315" w14:textId="77777777" w:rsidR="00F041E7" w:rsidRDefault="00EA4391">
            <w:pPr>
              <w:pStyle w:val="TableParagraph"/>
              <w:spacing w:before="37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F74EAC" w14:textId="77777777" w:rsidR="00F041E7" w:rsidRDefault="00EA4391">
            <w:pPr>
              <w:pStyle w:val="TableParagraph"/>
              <w:spacing w:before="37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709218B6" w14:textId="77777777" w:rsidR="00F041E7" w:rsidRDefault="00EA4391">
            <w:pPr>
              <w:pStyle w:val="TableParagraph"/>
              <w:spacing w:before="37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2FCB049D" w14:textId="77777777" w:rsidR="00F041E7" w:rsidRDefault="00EA4391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678,800.00</w:t>
            </w:r>
          </w:p>
        </w:tc>
        <w:tc>
          <w:tcPr>
            <w:tcW w:w="1020" w:type="dxa"/>
          </w:tcPr>
          <w:p w14:paraId="1A7CD6AD" w14:textId="77777777" w:rsidR="00F041E7" w:rsidRDefault="00EA4391">
            <w:pPr>
              <w:pStyle w:val="TableParagraph"/>
              <w:spacing w:before="67"/>
              <w:ind w:right="178"/>
              <w:rPr>
                <w:sz w:val="10"/>
              </w:rPr>
            </w:pPr>
            <w:r>
              <w:rPr>
                <w:w w:val="105"/>
                <w:sz w:val="10"/>
              </w:rPr>
              <w:t>678,800.00</w:t>
            </w:r>
          </w:p>
        </w:tc>
        <w:tc>
          <w:tcPr>
            <w:tcW w:w="838" w:type="dxa"/>
          </w:tcPr>
          <w:p w14:paraId="424463F1" w14:textId="77777777" w:rsidR="00F041E7" w:rsidRDefault="00EA4391">
            <w:pPr>
              <w:pStyle w:val="TableParagraph"/>
              <w:spacing w:before="37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693A86E" w14:textId="77777777">
        <w:trPr>
          <w:trHeight w:val="205"/>
        </w:trPr>
        <w:tc>
          <w:tcPr>
            <w:tcW w:w="5696" w:type="dxa"/>
          </w:tcPr>
          <w:p w14:paraId="24B3E8D8" w14:textId="77777777" w:rsidR="00F041E7" w:rsidRDefault="00EA4391">
            <w:pPr>
              <w:pStyle w:val="TableParagraph"/>
              <w:spacing w:before="33" w:line="153" w:lineRule="exact"/>
              <w:ind w:left="1333"/>
              <w:jc w:val="left"/>
              <w:rPr>
                <w:sz w:val="14"/>
              </w:rPr>
            </w:pPr>
            <w:r>
              <w:rPr>
                <w:sz w:val="14"/>
              </w:rPr>
              <w:t>400 TRANSFERENCIAS CORRIENTES</w:t>
            </w:r>
          </w:p>
        </w:tc>
        <w:tc>
          <w:tcPr>
            <w:tcW w:w="1081" w:type="dxa"/>
          </w:tcPr>
          <w:p w14:paraId="24F86A6E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64" w:type="dxa"/>
          </w:tcPr>
          <w:p w14:paraId="6917CE22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514BD5D4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61" w:type="dxa"/>
          </w:tcPr>
          <w:p w14:paraId="6556F9EF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54BF3072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28" w:type="dxa"/>
          </w:tcPr>
          <w:p w14:paraId="45B27176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71" w:type="dxa"/>
          </w:tcPr>
          <w:p w14:paraId="69B792DB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20" w:type="dxa"/>
          </w:tcPr>
          <w:p w14:paraId="4289D75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38" w:type="dxa"/>
          </w:tcPr>
          <w:p w14:paraId="3D170124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2F26A365" w14:textId="77777777">
        <w:trPr>
          <w:trHeight w:val="235"/>
        </w:trPr>
        <w:tc>
          <w:tcPr>
            <w:tcW w:w="5696" w:type="dxa"/>
          </w:tcPr>
          <w:p w14:paraId="59B16272" w14:textId="77777777" w:rsidR="00F041E7" w:rsidRDefault="00EA4391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679"/>
              </w:tabs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448</w:t>
            </w:r>
            <w:r>
              <w:rPr>
                <w:w w:val="105"/>
                <w:sz w:val="10"/>
              </w:rPr>
              <w:tab/>
              <w:t>1611</w:t>
            </w:r>
            <w:r>
              <w:rPr>
                <w:w w:val="105"/>
                <w:sz w:val="10"/>
              </w:rPr>
              <w:tab/>
              <w:t>31</w:t>
            </w:r>
            <w:r>
              <w:rPr>
                <w:w w:val="105"/>
                <w:sz w:val="10"/>
              </w:rPr>
              <w:tab/>
              <w:t>OTRAS TRANSFERENCIAS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MUNICIPALIDADES</w:t>
            </w:r>
            <w:r>
              <w:rPr>
                <w:w w:val="105"/>
                <w:sz w:val="10"/>
              </w:rPr>
              <w:tab/>
              <w:t>300,000.00</w:t>
            </w:r>
          </w:p>
        </w:tc>
        <w:tc>
          <w:tcPr>
            <w:tcW w:w="1081" w:type="dxa"/>
          </w:tcPr>
          <w:p w14:paraId="051A8B21" w14:textId="77777777" w:rsidR="00F041E7" w:rsidRDefault="00EA4391">
            <w:pPr>
              <w:pStyle w:val="TableParagraph"/>
              <w:spacing w:before="11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64" w:type="dxa"/>
          </w:tcPr>
          <w:p w14:paraId="6658310D" w14:textId="77777777" w:rsidR="00F041E7" w:rsidRDefault="00EA4391">
            <w:pPr>
              <w:pStyle w:val="TableParagraph"/>
              <w:spacing w:before="11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375,000.00</w:t>
            </w:r>
          </w:p>
        </w:tc>
        <w:tc>
          <w:tcPr>
            <w:tcW w:w="1081" w:type="dxa"/>
          </w:tcPr>
          <w:p w14:paraId="605EA52D" w14:textId="77777777" w:rsidR="00F041E7" w:rsidRDefault="00EA4391">
            <w:pPr>
              <w:pStyle w:val="TableParagraph"/>
              <w:spacing w:before="11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9F386F1" w14:textId="77777777" w:rsidR="00F041E7" w:rsidRDefault="00EA4391">
            <w:pPr>
              <w:pStyle w:val="TableParagraph"/>
              <w:spacing w:before="11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8C8BFC" w14:textId="77777777" w:rsidR="00F041E7" w:rsidRDefault="00EA4391">
            <w:pPr>
              <w:pStyle w:val="TableParagraph"/>
              <w:spacing w:before="11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70E34AD7" w14:textId="77777777" w:rsidR="00F041E7" w:rsidRDefault="00EA4391">
            <w:pPr>
              <w:pStyle w:val="TableParagraph"/>
              <w:spacing w:before="11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5ABB0387" w14:textId="77777777" w:rsidR="00F041E7" w:rsidRDefault="00EA4391">
            <w:pPr>
              <w:pStyle w:val="TableParagraph"/>
              <w:spacing w:before="11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1020" w:type="dxa"/>
          </w:tcPr>
          <w:p w14:paraId="538341C3" w14:textId="77777777" w:rsidR="00F041E7" w:rsidRDefault="00EA4391">
            <w:pPr>
              <w:pStyle w:val="TableParagraph"/>
              <w:spacing w:before="41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838" w:type="dxa"/>
          </w:tcPr>
          <w:p w14:paraId="6D7EA902" w14:textId="77777777" w:rsidR="00F041E7" w:rsidRDefault="00EA4391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F2F4F08" w14:textId="77777777">
        <w:trPr>
          <w:trHeight w:val="256"/>
        </w:trPr>
        <w:tc>
          <w:tcPr>
            <w:tcW w:w="5696" w:type="dxa"/>
          </w:tcPr>
          <w:p w14:paraId="7857224B" w14:textId="77777777" w:rsidR="00F041E7" w:rsidRDefault="00EA4391">
            <w:pPr>
              <w:pStyle w:val="TableParagraph"/>
              <w:tabs>
                <w:tab w:val="left" w:pos="2058"/>
              </w:tabs>
              <w:spacing w:before="98" w:line="138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300,000.00</w:t>
            </w:r>
          </w:p>
        </w:tc>
        <w:tc>
          <w:tcPr>
            <w:tcW w:w="1081" w:type="dxa"/>
          </w:tcPr>
          <w:p w14:paraId="41CB97D3" w14:textId="77777777" w:rsidR="00F041E7" w:rsidRDefault="00EA4391">
            <w:pPr>
              <w:pStyle w:val="TableParagraph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64" w:type="dxa"/>
          </w:tcPr>
          <w:p w14:paraId="3A8C47CE" w14:textId="77777777" w:rsidR="00F041E7" w:rsidRDefault="00EA4391">
            <w:pPr>
              <w:pStyle w:val="TableParagraph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375,000.00</w:t>
            </w:r>
          </w:p>
        </w:tc>
        <w:tc>
          <w:tcPr>
            <w:tcW w:w="1081" w:type="dxa"/>
          </w:tcPr>
          <w:p w14:paraId="32AB6E9F" w14:textId="77777777" w:rsidR="00F041E7" w:rsidRDefault="00EA4391">
            <w:pPr>
              <w:pStyle w:val="TableParagraph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5BF99DB" w14:textId="77777777" w:rsidR="00F041E7" w:rsidRDefault="00EA4391">
            <w:pPr>
              <w:pStyle w:val="TableParagraph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7E6D6E" w14:textId="77777777" w:rsidR="00F041E7" w:rsidRDefault="00EA4391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5738ED00" w14:textId="77777777" w:rsidR="00F041E7" w:rsidRDefault="00EA4391">
            <w:pPr>
              <w:pStyle w:val="TableParagraph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3DE90340" w14:textId="77777777" w:rsidR="00F041E7" w:rsidRDefault="00EA4391">
            <w:pPr>
              <w:pStyle w:val="TableParagraph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1020" w:type="dxa"/>
          </w:tcPr>
          <w:p w14:paraId="2F2E7775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24A988BD" w14:textId="77777777" w:rsidR="00F041E7" w:rsidRDefault="00EA4391">
            <w:pPr>
              <w:pStyle w:val="TableParagraph"/>
              <w:spacing w:before="0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838" w:type="dxa"/>
          </w:tcPr>
          <w:p w14:paraId="16EF8E35" w14:textId="77777777" w:rsidR="00F041E7" w:rsidRDefault="00EA4391"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96D22D5" w14:textId="77777777">
        <w:trPr>
          <w:trHeight w:val="215"/>
        </w:trPr>
        <w:tc>
          <w:tcPr>
            <w:tcW w:w="5696" w:type="dxa"/>
          </w:tcPr>
          <w:p w14:paraId="54F7E68F" w14:textId="77777777" w:rsidR="00F041E7" w:rsidRDefault="00EA4391">
            <w:pPr>
              <w:pStyle w:val="TableParagraph"/>
              <w:tabs>
                <w:tab w:val="left" w:pos="2312"/>
              </w:tabs>
              <w:spacing w:before="53" w:line="142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300,000.00</w:t>
            </w:r>
          </w:p>
        </w:tc>
        <w:tc>
          <w:tcPr>
            <w:tcW w:w="1081" w:type="dxa"/>
          </w:tcPr>
          <w:p w14:paraId="4554D125" w14:textId="77777777" w:rsidR="00F041E7" w:rsidRDefault="00EA4391">
            <w:pPr>
              <w:pStyle w:val="TableParagraph"/>
              <w:spacing w:before="32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64" w:type="dxa"/>
          </w:tcPr>
          <w:p w14:paraId="61E84012" w14:textId="77777777" w:rsidR="00F041E7" w:rsidRDefault="00EA4391">
            <w:pPr>
              <w:pStyle w:val="TableParagraph"/>
              <w:spacing w:before="32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375,000.00</w:t>
            </w:r>
          </w:p>
        </w:tc>
        <w:tc>
          <w:tcPr>
            <w:tcW w:w="1081" w:type="dxa"/>
          </w:tcPr>
          <w:p w14:paraId="25EEE542" w14:textId="77777777" w:rsidR="00F041E7" w:rsidRDefault="00EA4391">
            <w:pPr>
              <w:pStyle w:val="TableParagraph"/>
              <w:spacing w:before="32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8DDCBF9" w14:textId="77777777" w:rsidR="00F041E7" w:rsidRDefault="00EA4391">
            <w:pPr>
              <w:pStyle w:val="TableParagraph"/>
              <w:spacing w:before="32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E6F5BC" w14:textId="77777777" w:rsidR="00F041E7" w:rsidRDefault="00EA4391">
            <w:pPr>
              <w:pStyle w:val="TableParagraph"/>
              <w:spacing w:before="32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6A6E04D0" w14:textId="77777777" w:rsidR="00F041E7" w:rsidRDefault="00EA4391">
            <w:pPr>
              <w:pStyle w:val="TableParagraph"/>
              <w:spacing w:before="32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19BB7F66" w14:textId="77777777" w:rsidR="00F041E7" w:rsidRDefault="00EA4391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1020" w:type="dxa"/>
          </w:tcPr>
          <w:p w14:paraId="49132BBE" w14:textId="77777777" w:rsidR="00F041E7" w:rsidRDefault="00EA4391">
            <w:pPr>
              <w:pStyle w:val="TableParagraph"/>
              <w:spacing w:before="62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838" w:type="dxa"/>
          </w:tcPr>
          <w:p w14:paraId="7F8200FF" w14:textId="77777777" w:rsidR="00F041E7" w:rsidRDefault="00EA4391">
            <w:pPr>
              <w:pStyle w:val="TableParagraph"/>
              <w:spacing w:before="32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534E9906" w14:textId="77777777">
        <w:trPr>
          <w:trHeight w:val="220"/>
        </w:trPr>
        <w:tc>
          <w:tcPr>
            <w:tcW w:w="5696" w:type="dxa"/>
          </w:tcPr>
          <w:p w14:paraId="2ADE2A4F" w14:textId="77777777" w:rsidR="00F041E7" w:rsidRDefault="00EA4391">
            <w:pPr>
              <w:pStyle w:val="TableParagraph"/>
              <w:tabs>
                <w:tab w:val="left" w:pos="2608"/>
              </w:tabs>
              <w:spacing w:before="57" w:line="142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300,000.00</w:t>
            </w:r>
          </w:p>
        </w:tc>
        <w:tc>
          <w:tcPr>
            <w:tcW w:w="1081" w:type="dxa"/>
          </w:tcPr>
          <w:p w14:paraId="2809E5E1" w14:textId="77777777" w:rsidR="00F041E7" w:rsidRDefault="00EA4391">
            <w:pPr>
              <w:pStyle w:val="TableParagraph"/>
              <w:spacing w:before="37"/>
              <w:ind w:right="262"/>
              <w:rPr>
                <w:sz w:val="10"/>
              </w:rPr>
            </w:pPr>
            <w:r>
              <w:rPr>
                <w:w w:val="105"/>
                <w:sz w:val="10"/>
              </w:rPr>
              <w:t>75,000.00</w:t>
            </w:r>
          </w:p>
        </w:tc>
        <w:tc>
          <w:tcPr>
            <w:tcW w:w="1264" w:type="dxa"/>
          </w:tcPr>
          <w:p w14:paraId="1EC49FAA" w14:textId="77777777" w:rsidR="00F041E7" w:rsidRDefault="00EA4391">
            <w:pPr>
              <w:pStyle w:val="TableParagraph"/>
              <w:spacing w:before="37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375,000.00</w:t>
            </w:r>
          </w:p>
        </w:tc>
        <w:tc>
          <w:tcPr>
            <w:tcW w:w="1081" w:type="dxa"/>
          </w:tcPr>
          <w:p w14:paraId="782DF5B3" w14:textId="77777777" w:rsidR="00F041E7" w:rsidRDefault="00EA4391">
            <w:pPr>
              <w:pStyle w:val="TableParagraph"/>
              <w:spacing w:before="37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637D608" w14:textId="77777777" w:rsidR="00F041E7" w:rsidRDefault="00EA4391">
            <w:pPr>
              <w:pStyle w:val="TableParagraph"/>
              <w:spacing w:before="37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1AAA13" w14:textId="77777777" w:rsidR="00F041E7" w:rsidRDefault="00EA4391">
            <w:pPr>
              <w:pStyle w:val="TableParagraph"/>
              <w:spacing w:before="37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828" w:type="dxa"/>
          </w:tcPr>
          <w:p w14:paraId="54FB8B72" w14:textId="77777777" w:rsidR="00F041E7" w:rsidRDefault="00EA4391">
            <w:pPr>
              <w:pStyle w:val="TableParagraph"/>
              <w:spacing w:before="37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512167A9" w14:textId="77777777" w:rsidR="00F041E7" w:rsidRDefault="00EA4391">
            <w:pPr>
              <w:pStyle w:val="TableParagraph"/>
              <w:spacing w:before="37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1020" w:type="dxa"/>
          </w:tcPr>
          <w:p w14:paraId="099290AB" w14:textId="77777777" w:rsidR="00F041E7" w:rsidRDefault="00EA4391">
            <w:pPr>
              <w:pStyle w:val="TableParagraph"/>
              <w:spacing w:before="67"/>
              <w:ind w:right="177"/>
              <w:rPr>
                <w:sz w:val="10"/>
              </w:rPr>
            </w:pPr>
            <w:r>
              <w:rPr>
                <w:w w:val="105"/>
                <w:sz w:val="10"/>
              </w:rPr>
              <w:t>4,336.42</w:t>
            </w:r>
          </w:p>
        </w:tc>
        <w:tc>
          <w:tcPr>
            <w:tcW w:w="838" w:type="dxa"/>
          </w:tcPr>
          <w:p w14:paraId="56C4B488" w14:textId="77777777" w:rsidR="00F041E7" w:rsidRDefault="00EA4391">
            <w:pPr>
              <w:pStyle w:val="TableParagraph"/>
              <w:spacing w:before="37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3AEF25DD" w14:textId="77777777">
        <w:trPr>
          <w:trHeight w:val="183"/>
        </w:trPr>
        <w:tc>
          <w:tcPr>
            <w:tcW w:w="5696" w:type="dxa"/>
          </w:tcPr>
          <w:p w14:paraId="0951704C" w14:textId="77777777" w:rsidR="00F041E7" w:rsidRDefault="00EA4391">
            <w:pPr>
              <w:pStyle w:val="TableParagraph"/>
              <w:tabs>
                <w:tab w:val="left" w:pos="2583"/>
              </w:tabs>
              <w:spacing w:before="57" w:line="105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 Actividad / Obra:</w:t>
            </w:r>
            <w:r>
              <w:rPr>
                <w:sz w:val="14"/>
              </w:rPr>
              <w:tab/>
            </w:r>
            <w:r>
              <w:rPr>
                <w:w w:val="90"/>
                <w:sz w:val="14"/>
                <w:vertAlign w:val="superscript"/>
              </w:rPr>
              <w:t>4,572,550.00</w:t>
            </w:r>
          </w:p>
        </w:tc>
        <w:tc>
          <w:tcPr>
            <w:tcW w:w="1081" w:type="dxa"/>
          </w:tcPr>
          <w:p w14:paraId="144DC36B" w14:textId="77777777" w:rsidR="00F041E7" w:rsidRDefault="00EA4391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w w:val="105"/>
                <w:sz w:val="10"/>
              </w:rPr>
              <w:t>1,048,755.00</w:t>
            </w:r>
          </w:p>
        </w:tc>
        <w:tc>
          <w:tcPr>
            <w:tcW w:w="1264" w:type="dxa"/>
          </w:tcPr>
          <w:p w14:paraId="064E8F01" w14:textId="77777777" w:rsidR="00F041E7" w:rsidRDefault="00EA4391">
            <w:pPr>
              <w:pStyle w:val="TableParagraph"/>
              <w:spacing w:before="37"/>
              <w:ind w:right="447"/>
              <w:rPr>
                <w:sz w:val="10"/>
              </w:rPr>
            </w:pPr>
            <w:r>
              <w:rPr>
                <w:w w:val="105"/>
                <w:sz w:val="10"/>
              </w:rPr>
              <w:t>5,621,305.00</w:t>
            </w:r>
          </w:p>
        </w:tc>
        <w:tc>
          <w:tcPr>
            <w:tcW w:w="1081" w:type="dxa"/>
          </w:tcPr>
          <w:p w14:paraId="0ED0D682" w14:textId="77777777" w:rsidR="00F041E7" w:rsidRDefault="00EA4391">
            <w:pPr>
              <w:pStyle w:val="TableParagraph"/>
              <w:spacing w:before="37"/>
              <w:ind w:left="278" w:right="2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CC1F517" w14:textId="77777777" w:rsidR="00F041E7" w:rsidRDefault="00EA4391">
            <w:pPr>
              <w:pStyle w:val="TableParagraph"/>
              <w:spacing w:before="37"/>
              <w:ind w:left="424" w:right="3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E47894" w14:textId="77777777" w:rsidR="00F041E7" w:rsidRDefault="00EA4391">
            <w:pPr>
              <w:pStyle w:val="TableParagraph"/>
              <w:spacing w:before="37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828" w:type="dxa"/>
          </w:tcPr>
          <w:p w14:paraId="52F29E1B" w14:textId="77777777" w:rsidR="00F041E7" w:rsidRDefault="00EA4391">
            <w:pPr>
              <w:pStyle w:val="TableParagraph"/>
              <w:spacing w:before="37"/>
              <w:ind w:right="76"/>
              <w:rPr>
                <w:sz w:val="10"/>
              </w:rPr>
            </w:pPr>
            <w:r>
              <w:rPr>
                <w:w w:val="105"/>
                <w:sz w:val="10"/>
              </w:rPr>
              <w:t>50,000.00</w:t>
            </w:r>
          </w:p>
        </w:tc>
        <w:tc>
          <w:tcPr>
            <w:tcW w:w="1271" w:type="dxa"/>
          </w:tcPr>
          <w:p w14:paraId="40A85191" w14:textId="77777777" w:rsidR="00F041E7" w:rsidRDefault="00EA4391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2,108,154.34</w:t>
            </w:r>
          </w:p>
        </w:tc>
        <w:tc>
          <w:tcPr>
            <w:tcW w:w="1020" w:type="dxa"/>
          </w:tcPr>
          <w:p w14:paraId="144E06C3" w14:textId="77777777" w:rsidR="00F041E7" w:rsidRDefault="00EA4391">
            <w:pPr>
              <w:pStyle w:val="TableParagraph"/>
              <w:spacing w:before="67" w:line="96" w:lineRule="exact"/>
              <w:ind w:right="178"/>
              <w:rPr>
                <w:sz w:val="10"/>
              </w:rPr>
            </w:pPr>
            <w:r>
              <w:rPr>
                <w:w w:val="105"/>
                <w:sz w:val="10"/>
              </w:rPr>
              <w:t>2,358,154.34</w:t>
            </w:r>
          </w:p>
        </w:tc>
        <w:tc>
          <w:tcPr>
            <w:tcW w:w="838" w:type="dxa"/>
          </w:tcPr>
          <w:p w14:paraId="10662D93" w14:textId="77777777" w:rsidR="00F041E7" w:rsidRDefault="00EA4391">
            <w:pPr>
              <w:pStyle w:val="TableParagraph"/>
              <w:spacing w:before="37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A5E97A9" w14:textId="77777777">
        <w:trPr>
          <w:trHeight w:val="442"/>
        </w:trPr>
        <w:tc>
          <w:tcPr>
            <w:tcW w:w="15120" w:type="dxa"/>
            <w:gridSpan w:val="10"/>
          </w:tcPr>
          <w:p w14:paraId="038C5160" w14:textId="77777777" w:rsidR="00F041E7" w:rsidRDefault="00EA4391">
            <w:pPr>
              <w:pStyle w:val="TableParagraph"/>
              <w:tabs>
                <w:tab w:val="left" w:pos="1559"/>
              </w:tabs>
              <w:spacing w:before="61"/>
              <w:ind w:left="786"/>
              <w:jc w:val="left"/>
              <w:rPr>
                <w:sz w:val="14"/>
              </w:rPr>
            </w:pPr>
            <w:r>
              <w:rPr>
                <w:sz w:val="14"/>
              </w:rPr>
              <w:t xml:space="preserve">017   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000</w:t>
            </w:r>
            <w:r>
              <w:rPr>
                <w:sz w:val="14"/>
              </w:rPr>
              <w:tab/>
              <w:t>MEDIDAS DE ADAPTACIÓN Y MITIGACIÓN AL CAMBIO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CLIMÁTICO</w:t>
            </w:r>
          </w:p>
          <w:p w14:paraId="391A8B4B" w14:textId="77777777" w:rsidR="00F041E7" w:rsidRDefault="00EA4391">
            <w:pPr>
              <w:pStyle w:val="TableParagraph"/>
              <w:spacing w:before="59" w:line="141" w:lineRule="exact"/>
              <w:ind w:left="1333"/>
              <w:jc w:val="left"/>
              <w:rPr>
                <w:sz w:val="14"/>
              </w:rPr>
            </w:pPr>
            <w:r>
              <w:rPr>
                <w:sz w:val="14"/>
              </w:rPr>
              <w:t>100 SERVICIOS NO PERSONALES</w:t>
            </w:r>
          </w:p>
        </w:tc>
      </w:tr>
    </w:tbl>
    <w:p w14:paraId="29ECF8F3" w14:textId="77777777" w:rsidR="00F041E7" w:rsidRDefault="00F041E7">
      <w:pPr>
        <w:spacing w:line="141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031751DB" w14:textId="77777777" w:rsidR="00F041E7" w:rsidRDefault="00EA4391">
      <w:pPr>
        <w:tabs>
          <w:tab w:val="left" w:pos="773"/>
          <w:tab w:val="left" w:pos="1187"/>
          <w:tab w:val="left" w:pos="1539"/>
        </w:tabs>
        <w:spacing w:before="27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89C6A04" wp14:editId="039C093A">
                <wp:simplePos x="0" y="0"/>
                <wp:positionH relativeFrom="page">
                  <wp:posOffset>727075</wp:posOffset>
                </wp:positionH>
                <wp:positionV relativeFrom="paragraph">
                  <wp:posOffset>14605</wp:posOffset>
                </wp:positionV>
                <wp:extent cx="9109710" cy="979805"/>
                <wp:effectExtent l="0" t="0" r="0" b="0"/>
                <wp:wrapNone/>
                <wp:docPr id="169" name="Cuadro de tex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9710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92"/>
                              <w:gridCol w:w="1282"/>
                              <w:gridCol w:w="108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4"/>
                            </w:tblGrid>
                            <w:tr w:rsidR="00F041E7" w14:paraId="3AE2DAC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2685" w:type="dxa"/>
                                  <w:gridSpan w:val="8"/>
                                </w:tcPr>
                                <w:p w14:paraId="5B2D575C" w14:textId="77777777" w:rsidR="00F041E7" w:rsidRDefault="00F041E7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57D53FD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40BFC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BBB914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4892" w:type="dxa"/>
                                </w:tcPr>
                                <w:p w14:paraId="2BEFA5B6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1979"/>
                                    </w:tabs>
                                    <w:spacing w:before="98" w:line="170" w:lineRule="auto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23B51168" w14:textId="77777777" w:rsidR="00F041E7" w:rsidRDefault="00EA4391">
                                  <w:pPr>
                                    <w:pStyle w:val="TableParagraph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6997E6" w14:textId="77777777" w:rsidR="00F041E7" w:rsidRDefault="00EA4391">
                                  <w:pPr>
                                    <w:pStyle w:val="TableParagraph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F53996" w14:textId="77777777" w:rsidR="00F041E7" w:rsidRDefault="00EA4391">
                                  <w:pPr>
                                    <w:pStyle w:val="TableParagraph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AED9AE" w14:textId="77777777" w:rsidR="00F041E7" w:rsidRDefault="00EA4391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E1A5CD" w14:textId="77777777" w:rsidR="00F041E7" w:rsidRDefault="00EA4391">
                                  <w:pPr>
                                    <w:pStyle w:val="TableParagraph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0A28F27" w14:textId="77777777" w:rsidR="00F041E7" w:rsidRDefault="00EA4391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5A914D" w14:textId="77777777" w:rsidR="00F041E7" w:rsidRDefault="00EA4391">
                                  <w:pPr>
                                    <w:pStyle w:val="TableParagraph"/>
                                    <w:ind w:left="242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885116A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3F9CC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11B9F4F" w14:textId="77777777" w:rsidR="00F041E7" w:rsidRDefault="00EA4391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A382AB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4892" w:type="dxa"/>
                                </w:tcPr>
                                <w:p w14:paraId="75C17376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233"/>
                                    </w:tabs>
                                    <w:spacing w:before="53" w:line="142" w:lineRule="exact"/>
                                    <w:ind w:right="2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19775CD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30ADF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8DE59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ADD96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7A0E7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8916F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41C1C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left="242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FB3481B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BE20DC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33A498C6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92" w:type="dxa"/>
                                </w:tcPr>
                                <w:p w14:paraId="47CBA5FE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529"/>
                                    </w:tabs>
                                    <w:spacing w:before="57" w:line="142" w:lineRule="exact"/>
                                    <w:ind w:right="2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 Grupo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6AABD03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60EBF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49058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64BDC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D0DFD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C29356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3F327A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524627E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876E10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DB1A09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92" w:type="dxa"/>
                                </w:tcPr>
                                <w:p w14:paraId="4C85B0BB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2583"/>
                                    </w:tabs>
                                    <w:spacing w:before="57" w:line="105" w:lineRule="exact"/>
                                    <w:ind w:right="2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Actividad / 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4"/>
                                      <w:vertAlign w:val="superscript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14:paraId="3FD9D6B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10049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8C552B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AC1D5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EDD6A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51059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15100F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left="242" w:right="2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2B9E2480" w14:textId="77777777" w:rsidR="00F041E7" w:rsidRDefault="00EA4391">
                                  <w:pPr>
                                    <w:pStyle w:val="TableParagraph"/>
                                    <w:spacing w:before="67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CEAFB2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8FF2C4C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4344" w:type="dxa"/>
                                  <w:gridSpan w:val="10"/>
                                </w:tcPr>
                                <w:p w14:paraId="7269CAB1" w14:textId="77777777" w:rsidR="00F041E7" w:rsidRDefault="00EA4391">
                                  <w:pPr>
                                    <w:pStyle w:val="TableParagraph"/>
                                    <w:tabs>
                                      <w:tab w:val="left" w:pos="773"/>
                                    </w:tabs>
                                    <w:spacing w:before="6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018   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CONOCIMIENTO, VALORACIÓN, CONSERVACIÓN Y APROVECHAMIENTO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SOSTENIBLE</w:t>
                                  </w:r>
                                </w:p>
                                <w:p w14:paraId="5F91D758" w14:textId="77777777" w:rsidR="00F041E7" w:rsidRDefault="00EA4391">
                                  <w:pPr>
                                    <w:pStyle w:val="TableParagraph"/>
                                    <w:spacing w:before="59" w:line="141" w:lineRule="exact"/>
                                    <w:ind w:left="54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 SERVICIOS NO PERSONALES</w:t>
                                  </w:r>
                                </w:p>
                              </w:tc>
                            </w:tr>
                          </w:tbl>
                          <w:p w14:paraId="70535DF0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589C6A04" id="Cuadro de texto 252" o:spid="_x0000_s1276" type="#_x0000_t202" style="position:absolute;left:0;text-align:left;margin-left:57.25pt;margin-top:1.15pt;width:717.3pt;height:77.1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92"/>
                        <w:gridCol w:w="1282"/>
                        <w:gridCol w:w="108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4"/>
                      </w:tblGrid>
                      <w:tr w:rsidR="00F041E7" w14:paraId="3AE2DAC6" w14:textId="77777777">
                        <w:trPr>
                          <w:trHeight w:val="224"/>
                        </w:trPr>
                        <w:tc>
                          <w:tcPr>
                            <w:tcW w:w="12685" w:type="dxa"/>
                            <w:gridSpan w:val="8"/>
                          </w:tcPr>
                          <w:p w14:paraId="5B2D575C" w14:textId="77777777" w:rsidR="00F041E7" w:rsidRDefault="00F041E7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757D53FD" w14:textId="77777777" w:rsidR="00F041E7" w:rsidRDefault="00EA4391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40BFC81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BBB9149" w14:textId="77777777">
                        <w:trPr>
                          <w:trHeight w:val="256"/>
                        </w:trPr>
                        <w:tc>
                          <w:tcPr>
                            <w:tcW w:w="4892" w:type="dxa"/>
                          </w:tcPr>
                          <w:p w14:paraId="2BEFA5B6" w14:textId="77777777" w:rsidR="00F041E7" w:rsidRDefault="00EA4391">
                            <w:pPr>
                              <w:pStyle w:val="TableParagraph"/>
                              <w:tabs>
                                <w:tab w:val="left" w:pos="1979"/>
                              </w:tabs>
                              <w:spacing w:before="98" w:line="170" w:lineRule="auto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23B51168" w14:textId="77777777" w:rsidR="00F041E7" w:rsidRDefault="00EA4391">
                            <w:pPr>
                              <w:pStyle w:val="TableParagraph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6997E6" w14:textId="77777777" w:rsidR="00F041E7" w:rsidRDefault="00EA4391">
                            <w:pPr>
                              <w:pStyle w:val="TableParagraph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F53996" w14:textId="77777777" w:rsidR="00F041E7" w:rsidRDefault="00EA4391">
                            <w:pPr>
                              <w:pStyle w:val="TableParagraph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AED9AE" w14:textId="77777777" w:rsidR="00F041E7" w:rsidRDefault="00EA4391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E1A5CD" w14:textId="77777777" w:rsidR="00F041E7" w:rsidRDefault="00EA4391">
                            <w:pPr>
                              <w:pStyle w:val="TableParagraph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0A28F27" w14:textId="77777777" w:rsidR="00F041E7" w:rsidRDefault="00EA4391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5A914D" w14:textId="77777777" w:rsidR="00F041E7" w:rsidRDefault="00EA4391">
                            <w:pPr>
                              <w:pStyle w:val="TableParagraph"/>
                              <w:ind w:left="242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2885116A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3F9CC34" w14:textId="77777777" w:rsidR="00F041E7" w:rsidRDefault="00EA4391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11B9F4F" w14:textId="77777777" w:rsidR="00F041E7" w:rsidRDefault="00EA4391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A382AB8" w14:textId="77777777">
                        <w:trPr>
                          <w:trHeight w:val="215"/>
                        </w:trPr>
                        <w:tc>
                          <w:tcPr>
                            <w:tcW w:w="4892" w:type="dxa"/>
                          </w:tcPr>
                          <w:p w14:paraId="75C17376" w14:textId="77777777" w:rsidR="00F041E7" w:rsidRDefault="00EA4391">
                            <w:pPr>
                              <w:pStyle w:val="TableParagraph"/>
                              <w:tabs>
                                <w:tab w:val="left" w:pos="2233"/>
                              </w:tabs>
                              <w:spacing w:before="53" w:line="142" w:lineRule="exact"/>
                              <w:ind w:right="244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19775CD2" w14:textId="77777777" w:rsidR="00F041E7" w:rsidRDefault="00EA4391">
                            <w:pPr>
                              <w:pStyle w:val="TableParagraph"/>
                              <w:spacing w:before="32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30ADF2" w14:textId="77777777" w:rsidR="00F041E7" w:rsidRDefault="00EA4391">
                            <w:pPr>
                              <w:pStyle w:val="TableParagraph"/>
                              <w:spacing w:before="32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8DE598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ADD966" w14:textId="77777777" w:rsidR="00F041E7" w:rsidRDefault="00EA4391">
                            <w:pPr>
                              <w:pStyle w:val="TableParagraph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7A0E72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8916F0" w14:textId="77777777" w:rsidR="00F041E7" w:rsidRDefault="00EA4391">
                            <w:pPr>
                              <w:pStyle w:val="TableParagraph"/>
                              <w:spacing w:before="32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41C1C3" w14:textId="77777777" w:rsidR="00F041E7" w:rsidRDefault="00EA4391">
                            <w:pPr>
                              <w:pStyle w:val="TableParagraph"/>
                              <w:spacing w:before="32"/>
                              <w:ind w:left="242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FB3481B" w14:textId="77777777" w:rsidR="00F041E7" w:rsidRDefault="00EA4391">
                            <w:pPr>
                              <w:pStyle w:val="TableParagraph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BE20DCB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33A498C6" w14:textId="77777777">
                        <w:trPr>
                          <w:trHeight w:val="220"/>
                        </w:trPr>
                        <w:tc>
                          <w:tcPr>
                            <w:tcW w:w="4892" w:type="dxa"/>
                          </w:tcPr>
                          <w:p w14:paraId="47CBA5FE" w14:textId="77777777" w:rsidR="00F041E7" w:rsidRDefault="00EA4391">
                            <w:pPr>
                              <w:pStyle w:val="TableParagraph"/>
                              <w:tabs>
                                <w:tab w:val="left" w:pos="2529"/>
                              </w:tabs>
                              <w:spacing w:before="57" w:line="142" w:lineRule="exact"/>
                              <w:ind w:right="244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 Grupo</w:t>
                            </w:r>
                            <w:r>
                              <w:rPr>
                                <w:b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6AABD03F" w14:textId="77777777" w:rsidR="00F041E7" w:rsidRDefault="00EA4391">
                            <w:pPr>
                              <w:pStyle w:val="TableParagraph"/>
                              <w:spacing w:before="37"/>
                              <w:ind w:left="2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60EBF5" w14:textId="77777777" w:rsidR="00F041E7" w:rsidRDefault="00EA4391">
                            <w:pPr>
                              <w:pStyle w:val="TableParagraph"/>
                              <w:spacing w:before="37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490580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64BDC4" w14:textId="77777777" w:rsidR="00F041E7" w:rsidRDefault="00EA4391">
                            <w:pPr>
                              <w:pStyle w:val="TableParagraph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D0DFDF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C29356C" w14:textId="77777777" w:rsidR="00F041E7" w:rsidRDefault="00EA4391">
                            <w:pPr>
                              <w:pStyle w:val="TableParagraph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3F327AE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524627EF" w14:textId="77777777" w:rsidR="00F041E7" w:rsidRDefault="00EA4391">
                            <w:pPr>
                              <w:pStyle w:val="TableParagraph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876E10D" w14:textId="77777777" w:rsidR="00F041E7" w:rsidRDefault="00EA4391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DB1A092" w14:textId="77777777">
                        <w:trPr>
                          <w:trHeight w:val="183"/>
                        </w:trPr>
                        <w:tc>
                          <w:tcPr>
                            <w:tcW w:w="4892" w:type="dxa"/>
                          </w:tcPr>
                          <w:p w14:paraId="4C85B0BB" w14:textId="77777777" w:rsidR="00F041E7" w:rsidRDefault="00EA4391">
                            <w:pPr>
                              <w:pStyle w:val="TableParagraph"/>
                              <w:tabs>
                                <w:tab w:val="left" w:pos="2583"/>
                              </w:tabs>
                              <w:spacing w:before="57" w:line="105" w:lineRule="exact"/>
                              <w:ind w:right="244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Total </w:t>
                            </w:r>
                            <w:r>
                              <w:rPr>
                                <w:b/>
                                <w:sz w:val="14"/>
                              </w:rPr>
                              <w:t>Actividad / 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4"/>
                                <w:vertAlign w:val="superscript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14:paraId="3FD9D6BE" w14:textId="77777777" w:rsidR="00F041E7" w:rsidRDefault="00EA4391">
                            <w:pPr>
                              <w:pStyle w:val="TableParagraph"/>
                              <w:spacing w:before="37"/>
                              <w:ind w:left="2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100494" w14:textId="77777777" w:rsidR="00F041E7" w:rsidRDefault="00EA4391">
                            <w:pPr>
                              <w:pStyle w:val="TableParagraph"/>
                              <w:spacing w:before="37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8C552B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AC1D52" w14:textId="77777777" w:rsidR="00F041E7" w:rsidRDefault="00EA4391">
                            <w:pPr>
                              <w:pStyle w:val="TableParagraph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EDD6AA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51059C" w14:textId="77777777" w:rsidR="00F041E7" w:rsidRDefault="00EA4391">
                            <w:pPr>
                              <w:pStyle w:val="TableParagraph"/>
                              <w:spacing w:before="37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15100F2" w14:textId="77777777" w:rsidR="00F041E7" w:rsidRDefault="00EA4391">
                            <w:pPr>
                              <w:pStyle w:val="TableParagraph"/>
                              <w:spacing w:before="37"/>
                              <w:ind w:left="242" w:right="2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2B9E2480" w14:textId="77777777" w:rsidR="00F041E7" w:rsidRDefault="00EA4391">
                            <w:pPr>
                              <w:pStyle w:val="TableParagraph"/>
                              <w:spacing w:before="67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CEAFB25" w14:textId="77777777" w:rsidR="00F041E7" w:rsidRDefault="00EA4391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8FF2C4C" w14:textId="77777777">
                        <w:trPr>
                          <w:trHeight w:val="442"/>
                        </w:trPr>
                        <w:tc>
                          <w:tcPr>
                            <w:tcW w:w="14344" w:type="dxa"/>
                            <w:gridSpan w:val="10"/>
                          </w:tcPr>
                          <w:p w14:paraId="7269CAB1" w14:textId="77777777" w:rsidR="00F041E7" w:rsidRDefault="00EA4391">
                            <w:pPr>
                              <w:pStyle w:val="TableParagraph"/>
                              <w:tabs>
                                <w:tab w:val="left" w:pos="773"/>
                              </w:tabs>
                              <w:spacing w:before="6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018   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  <w:t>CONOCIMIENTO, VALORACIÓN, CONSERVACIÓN Y APROVECHAMIENTO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SOSTENIBLE</w:t>
                            </w:r>
                          </w:p>
                          <w:p w14:paraId="5F91D758" w14:textId="77777777" w:rsidR="00F041E7" w:rsidRDefault="00EA4391">
                            <w:pPr>
                              <w:pStyle w:val="TableParagraph"/>
                              <w:spacing w:before="59" w:line="141" w:lineRule="exact"/>
                              <w:ind w:left="54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 SERVICIOS NO PERSONALES</w:t>
                            </w:r>
                          </w:p>
                        </w:tc>
                      </w:tr>
                    </w:tbl>
                    <w:p w14:paraId="70535DF0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0"/>
        </w:rPr>
        <w:t>181</w:t>
      </w:r>
      <w:r>
        <w:rPr>
          <w:w w:val="105"/>
          <w:position w:val="1"/>
          <w:sz w:val="10"/>
        </w:rPr>
        <w:tab/>
        <w:t>1302</w:t>
      </w:r>
      <w:r>
        <w:rPr>
          <w:w w:val="105"/>
          <w:position w:val="1"/>
          <w:sz w:val="10"/>
        </w:rPr>
        <w:tab/>
        <w:t>61</w:t>
      </w:r>
      <w:r>
        <w:rPr>
          <w:w w:val="105"/>
          <w:position w:val="1"/>
          <w:sz w:val="10"/>
        </w:rPr>
        <w:tab/>
      </w:r>
      <w:r>
        <w:rPr>
          <w:w w:val="105"/>
          <w:sz w:val="10"/>
        </w:rPr>
        <w:t>ESTUDIOS, INVESTIGACIONES Y PROYECTOS</w:t>
      </w:r>
      <w:r>
        <w:rPr>
          <w:spacing w:val="-8"/>
          <w:w w:val="105"/>
          <w:sz w:val="10"/>
        </w:rPr>
        <w:t xml:space="preserve"> </w:t>
      </w:r>
      <w:r>
        <w:rPr>
          <w:w w:val="105"/>
          <w:sz w:val="10"/>
        </w:rPr>
        <w:t>DE</w:t>
      </w:r>
    </w:p>
    <w:p w14:paraId="30ABEE4A" w14:textId="77777777" w:rsidR="00F041E7" w:rsidRDefault="00EA4391">
      <w:pPr>
        <w:spacing w:before="35"/>
        <w:ind w:left="1540"/>
        <w:rPr>
          <w:sz w:val="10"/>
        </w:rPr>
      </w:pPr>
      <w:r>
        <w:rPr>
          <w:w w:val="105"/>
          <w:sz w:val="10"/>
        </w:rPr>
        <w:t>PRE-FACTIBILIDAD Y FACTIBILIDAD</w:t>
      </w:r>
    </w:p>
    <w:p w14:paraId="4EE15B69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1,000,000.00</w:t>
      </w:r>
    </w:p>
    <w:p w14:paraId="367CA369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-1,000,000.00</w:t>
      </w:r>
    </w:p>
    <w:p w14:paraId="6695CBEF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1BBD7308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4DF2C043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4C6B9AE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06CE4545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324421B0" w14:textId="77777777" w:rsidR="00F041E7" w:rsidRDefault="00EA4391">
      <w:pPr>
        <w:spacing w:before="24"/>
        <w:ind w:left="380"/>
        <w:rPr>
          <w:sz w:val="10"/>
        </w:rPr>
      </w:pPr>
      <w:r>
        <w:br w:type="column"/>
      </w:r>
      <w:r>
        <w:rPr>
          <w:w w:val="105"/>
          <w:sz w:val="10"/>
        </w:rPr>
        <w:t>0.00</w:t>
      </w:r>
    </w:p>
    <w:p w14:paraId="7ACD2A8F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9" w:space="720" w:equalWidth="0">
            <w:col w:w="3987" w:space="614"/>
            <w:col w:w="972" w:space="72"/>
            <w:col w:w="1007" w:space="479"/>
            <w:col w:w="604" w:space="475"/>
            <w:col w:w="604" w:space="476"/>
            <w:col w:w="604" w:space="476"/>
            <w:col w:w="604" w:space="476"/>
            <w:col w:w="604" w:space="506"/>
            <w:col w:w="2780"/>
          </w:cols>
        </w:sectPr>
      </w:pPr>
    </w:p>
    <w:p w14:paraId="2BE6B70C" w14:textId="77777777" w:rsidR="00F041E7" w:rsidRDefault="00F041E7">
      <w:pPr>
        <w:rPr>
          <w:sz w:val="20"/>
        </w:rPr>
      </w:pPr>
    </w:p>
    <w:p w14:paraId="4D090E04" w14:textId="77777777" w:rsidR="00F041E7" w:rsidRDefault="00F041E7">
      <w:pPr>
        <w:rPr>
          <w:sz w:val="20"/>
        </w:rPr>
      </w:pPr>
    </w:p>
    <w:p w14:paraId="6F6B944E" w14:textId="77777777" w:rsidR="00F041E7" w:rsidRDefault="00F041E7">
      <w:pPr>
        <w:rPr>
          <w:sz w:val="20"/>
        </w:rPr>
      </w:pPr>
    </w:p>
    <w:p w14:paraId="0D2560E9" w14:textId="77777777" w:rsidR="00F041E7" w:rsidRDefault="00F041E7">
      <w:pPr>
        <w:rPr>
          <w:sz w:val="20"/>
        </w:rPr>
      </w:pPr>
    </w:p>
    <w:p w14:paraId="6E0385C3" w14:textId="77777777" w:rsidR="00F041E7" w:rsidRDefault="00F041E7">
      <w:pPr>
        <w:rPr>
          <w:sz w:val="20"/>
        </w:rPr>
      </w:pPr>
    </w:p>
    <w:p w14:paraId="182F6FBF" w14:textId="77777777" w:rsidR="00F041E7" w:rsidRDefault="00F041E7">
      <w:pPr>
        <w:spacing w:before="10"/>
        <w:rPr>
          <w:sz w:val="11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331"/>
        <w:gridCol w:w="2969"/>
        <w:gridCol w:w="1461"/>
        <w:gridCol w:w="1099"/>
        <w:gridCol w:w="1200"/>
        <w:gridCol w:w="1081"/>
        <w:gridCol w:w="1081"/>
        <w:gridCol w:w="1081"/>
        <w:gridCol w:w="977"/>
        <w:gridCol w:w="1096"/>
        <w:gridCol w:w="1185"/>
        <w:gridCol w:w="595"/>
      </w:tblGrid>
      <w:tr w:rsidR="00F041E7" w14:paraId="4FF2E1E7" w14:textId="77777777">
        <w:trPr>
          <w:trHeight w:val="224"/>
        </w:trPr>
        <w:tc>
          <w:tcPr>
            <w:tcW w:w="306" w:type="dxa"/>
          </w:tcPr>
          <w:p w14:paraId="6EDEA70F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6EBBDEE3" w14:textId="77777777" w:rsidR="00F041E7" w:rsidRDefault="00EA4391">
            <w:pPr>
              <w:pStyle w:val="TableParagraph"/>
              <w:spacing w:before="0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8628ECB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69" w:type="dxa"/>
          </w:tcPr>
          <w:p w14:paraId="380CE3FA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TELEFONÍA</w:t>
            </w:r>
          </w:p>
        </w:tc>
        <w:tc>
          <w:tcPr>
            <w:tcW w:w="1461" w:type="dxa"/>
          </w:tcPr>
          <w:p w14:paraId="6192CCAE" w14:textId="77777777" w:rsidR="00F041E7" w:rsidRDefault="00EA4391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87,995.00</w:t>
            </w:r>
          </w:p>
        </w:tc>
        <w:tc>
          <w:tcPr>
            <w:tcW w:w="1099" w:type="dxa"/>
          </w:tcPr>
          <w:p w14:paraId="57C30767" w14:textId="77777777" w:rsidR="00F041E7" w:rsidRDefault="00EA4391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-87,995.00</w:t>
            </w:r>
          </w:p>
        </w:tc>
        <w:tc>
          <w:tcPr>
            <w:tcW w:w="1200" w:type="dxa"/>
          </w:tcPr>
          <w:p w14:paraId="6FFFCC3D" w14:textId="77777777" w:rsidR="00F041E7" w:rsidRDefault="00EA4391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4B277D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36AC78" w14:textId="77777777" w:rsidR="00F041E7" w:rsidRDefault="00EA4391">
            <w:pPr>
              <w:pStyle w:val="TableParagraph"/>
              <w:spacing w:before="0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834B11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0E38BFE" w14:textId="77777777" w:rsidR="00F041E7" w:rsidRDefault="00EA4391">
            <w:pPr>
              <w:pStyle w:val="TableParagraph"/>
              <w:spacing w:before="0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47E4752" w14:textId="77777777" w:rsidR="00F041E7" w:rsidRDefault="00EA4391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6B82E988" w14:textId="77777777" w:rsidR="00F041E7" w:rsidRDefault="00EA4391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1845FC75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44EAFF5E" w14:textId="77777777">
        <w:trPr>
          <w:trHeight w:val="302"/>
        </w:trPr>
        <w:tc>
          <w:tcPr>
            <w:tcW w:w="306" w:type="dxa"/>
          </w:tcPr>
          <w:p w14:paraId="33D14D1C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7F87FE1D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F2CA1A9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69" w:type="dxa"/>
          </w:tcPr>
          <w:p w14:paraId="0E42A571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 EN EL INTERIOR</w:t>
            </w:r>
          </w:p>
        </w:tc>
        <w:tc>
          <w:tcPr>
            <w:tcW w:w="1461" w:type="dxa"/>
          </w:tcPr>
          <w:p w14:paraId="2DD199BF" w14:textId="77777777" w:rsidR="00F041E7" w:rsidRDefault="00EA4391">
            <w:pPr>
              <w:pStyle w:val="TableParagraph"/>
              <w:ind w:right="31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99" w:type="dxa"/>
          </w:tcPr>
          <w:p w14:paraId="5D0408FB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ED961CB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74899610" w14:textId="77777777" w:rsidR="00F041E7" w:rsidRDefault="00EA4391">
            <w:pPr>
              <w:pStyle w:val="TableParagraph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4EE49D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A53E2B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C4EB702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2CFBB30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 w14:paraId="264D1D32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765CB45" w14:textId="77777777" w:rsidR="00F041E7" w:rsidRDefault="00EA4391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17341A8B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3B4F758" w14:textId="77777777">
        <w:trPr>
          <w:trHeight w:val="224"/>
        </w:trPr>
        <w:tc>
          <w:tcPr>
            <w:tcW w:w="306" w:type="dxa"/>
          </w:tcPr>
          <w:p w14:paraId="06538DD2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4E746E8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63C0341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2969" w:type="dxa"/>
          </w:tcPr>
          <w:p w14:paraId="5F9A248D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61" w:type="dxa"/>
          </w:tcPr>
          <w:p w14:paraId="37790DCA" w14:textId="77777777" w:rsidR="00F041E7" w:rsidRDefault="00EA4391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100,545.00</w:t>
            </w:r>
          </w:p>
        </w:tc>
        <w:tc>
          <w:tcPr>
            <w:tcW w:w="1099" w:type="dxa"/>
          </w:tcPr>
          <w:p w14:paraId="3A12CCAF" w14:textId="77777777" w:rsidR="00F041E7" w:rsidRDefault="00EA4391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-16,000.00</w:t>
            </w:r>
          </w:p>
        </w:tc>
        <w:tc>
          <w:tcPr>
            <w:tcW w:w="1200" w:type="dxa"/>
          </w:tcPr>
          <w:p w14:paraId="7E43284B" w14:textId="77777777" w:rsidR="00F041E7" w:rsidRDefault="00EA4391">
            <w:pPr>
              <w:pStyle w:val="TableParagraph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84,545.00</w:t>
            </w:r>
          </w:p>
        </w:tc>
        <w:tc>
          <w:tcPr>
            <w:tcW w:w="1081" w:type="dxa"/>
          </w:tcPr>
          <w:p w14:paraId="716DB377" w14:textId="77777777" w:rsidR="00F041E7" w:rsidRDefault="00EA4391">
            <w:pPr>
              <w:pStyle w:val="TableParagraph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8ABD91" w14:textId="77777777" w:rsidR="00F041E7" w:rsidRDefault="00EA4391">
            <w:pPr>
              <w:pStyle w:val="TableParagraph"/>
              <w:ind w:left="4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97155B" w14:textId="77777777" w:rsidR="00F041E7" w:rsidRDefault="00EA4391">
            <w:pPr>
              <w:pStyle w:val="TableParagraph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81B07F2" w14:textId="77777777" w:rsidR="00F041E7" w:rsidRDefault="00EA4391">
            <w:pPr>
              <w:pStyle w:val="TableParagraph"/>
              <w:ind w:left="416" w:right="32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0C981E" w14:textId="77777777" w:rsidR="00F041E7" w:rsidRDefault="00EA4391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84,545.00</w:t>
            </w:r>
          </w:p>
        </w:tc>
        <w:tc>
          <w:tcPr>
            <w:tcW w:w="1185" w:type="dxa"/>
          </w:tcPr>
          <w:p w14:paraId="0E34A280" w14:textId="77777777" w:rsidR="00F041E7" w:rsidRDefault="00F041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44AB5AF" w14:textId="77777777" w:rsidR="00F041E7" w:rsidRDefault="00EA4391">
            <w:pPr>
              <w:pStyle w:val="TableParagraph"/>
              <w:spacing w:before="0" w:line="96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84,545.00</w:t>
            </w:r>
          </w:p>
        </w:tc>
        <w:tc>
          <w:tcPr>
            <w:tcW w:w="595" w:type="dxa"/>
          </w:tcPr>
          <w:p w14:paraId="1128C25C" w14:textId="77777777" w:rsidR="00F041E7" w:rsidRDefault="00EA4391">
            <w:pPr>
              <w:pStyle w:val="TableParagraph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3081E674" w14:textId="77777777" w:rsidR="00F041E7" w:rsidRDefault="00F041E7">
      <w:pPr>
        <w:spacing w:before="4"/>
        <w:rPr>
          <w:sz w:val="15"/>
        </w:rPr>
      </w:pPr>
    </w:p>
    <w:p w14:paraId="0272B0CF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41AAD85" wp14:editId="5E7F8AAD">
                <wp:simplePos x="0" y="0"/>
                <wp:positionH relativeFrom="page">
                  <wp:posOffset>3358515</wp:posOffset>
                </wp:positionH>
                <wp:positionV relativeFrom="paragraph">
                  <wp:posOffset>-12700</wp:posOffset>
                </wp:positionV>
                <wp:extent cx="6478905" cy="93345"/>
                <wp:effectExtent l="0" t="0" r="0" b="0"/>
                <wp:wrapNone/>
                <wp:docPr id="170" name="Cuadro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90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9"/>
                              <w:gridCol w:w="1124"/>
                              <w:gridCol w:w="1199"/>
                              <w:gridCol w:w="1080"/>
                              <w:gridCol w:w="1079"/>
                              <w:gridCol w:w="1079"/>
                              <w:gridCol w:w="975"/>
                              <w:gridCol w:w="1093"/>
                              <w:gridCol w:w="1183"/>
                              <w:gridCol w:w="594"/>
                            </w:tblGrid>
                            <w:tr w:rsidR="00F041E7" w14:paraId="246E203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9" w:type="dxa"/>
                                </w:tcPr>
                                <w:p w14:paraId="5C5CBFB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191,540.00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6D34793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-103,995.00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11C399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D9DEE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B49DCB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3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BA6837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5" w:right="2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1E0F968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24" w:right="3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70D6D8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39301416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87,545.00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47F586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FD5859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41AAD85" id="Cuadro de texto 253" o:spid="_x0000_s1277" type="#_x0000_t202" style="position:absolute;left:0;text-align:left;margin-left:264.45pt;margin-top:-1pt;width:510.15pt;height:7.3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9"/>
                        <w:gridCol w:w="1124"/>
                        <w:gridCol w:w="1199"/>
                        <w:gridCol w:w="1080"/>
                        <w:gridCol w:w="1079"/>
                        <w:gridCol w:w="1079"/>
                        <w:gridCol w:w="975"/>
                        <w:gridCol w:w="1093"/>
                        <w:gridCol w:w="1183"/>
                        <w:gridCol w:w="594"/>
                      </w:tblGrid>
                      <w:tr w:rsidR="00F041E7" w14:paraId="246E2030" w14:textId="77777777">
                        <w:trPr>
                          <w:trHeight w:val="146"/>
                        </w:trPr>
                        <w:tc>
                          <w:tcPr>
                            <w:tcW w:w="789" w:type="dxa"/>
                          </w:tcPr>
                          <w:p w14:paraId="5C5CBFBC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191,540.00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6D34793E" w14:textId="77777777" w:rsidR="00F041E7" w:rsidRDefault="00EA4391">
                            <w:pPr>
                              <w:pStyle w:val="TableParagraph"/>
                              <w:spacing w:before="0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-103,995.00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11C3996" w14:textId="77777777" w:rsidR="00F041E7" w:rsidRDefault="00EA4391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D9DEED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B49DCBF" w14:textId="77777777" w:rsidR="00F041E7" w:rsidRDefault="00EA4391">
                            <w:pPr>
                              <w:pStyle w:val="TableParagraph"/>
                              <w:spacing w:before="0"/>
                              <w:ind w:left="243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BA6837F" w14:textId="77777777" w:rsidR="00F041E7" w:rsidRDefault="00EA4391">
                            <w:pPr>
                              <w:pStyle w:val="TableParagraph"/>
                              <w:spacing w:before="0"/>
                              <w:ind w:left="245" w:right="2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5" w:type="dxa"/>
                          </w:tcPr>
                          <w:p w14:paraId="1E0F9680" w14:textId="77777777" w:rsidR="00F041E7" w:rsidRDefault="00EA4391">
                            <w:pPr>
                              <w:pStyle w:val="TableParagraph"/>
                              <w:spacing w:before="0"/>
                              <w:ind w:left="424" w:right="3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70D6D89" w14:textId="77777777" w:rsidR="00F041E7" w:rsidRDefault="00EA4391">
                            <w:pPr>
                              <w:pStyle w:val="TableParagraph"/>
                              <w:spacing w:before="0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39301416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87,545.00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47F5860" w14:textId="77777777" w:rsidR="00F041E7" w:rsidRDefault="00EA4391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FD5859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 Fuente:</w:t>
      </w: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331"/>
        <w:gridCol w:w="3114"/>
        <w:gridCol w:w="1453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5"/>
      </w:tblGrid>
      <w:tr w:rsidR="00F041E7" w14:paraId="231EC93C" w14:textId="77777777">
        <w:trPr>
          <w:trHeight w:val="146"/>
        </w:trPr>
        <w:tc>
          <w:tcPr>
            <w:tcW w:w="306" w:type="dxa"/>
          </w:tcPr>
          <w:p w14:paraId="04F59F50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DED76B0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79EF185D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114" w:type="dxa"/>
          </w:tcPr>
          <w:p w14:paraId="6486A1EB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 Y GASTOS DE SEGUROS Y FIANZAS</w:t>
            </w:r>
          </w:p>
        </w:tc>
        <w:tc>
          <w:tcPr>
            <w:tcW w:w="1453" w:type="dxa"/>
          </w:tcPr>
          <w:p w14:paraId="1BFE9136" w14:textId="77777777" w:rsidR="00F041E7" w:rsidRDefault="00EA4391">
            <w:pPr>
              <w:pStyle w:val="TableParagraph"/>
              <w:spacing w:before="0"/>
              <w:ind w:left="8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157A1F" w14:textId="77777777" w:rsidR="00F041E7" w:rsidRDefault="00EA4391">
            <w:pPr>
              <w:pStyle w:val="TableParagraph"/>
              <w:spacing w:before="0"/>
              <w:ind w:left="278" w:right="2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FA9EE7" w14:textId="77777777" w:rsidR="00F041E7" w:rsidRDefault="00EA4391">
            <w:pPr>
              <w:pStyle w:val="TableParagraph"/>
              <w:spacing w:before="0"/>
              <w:ind w:left="278" w:right="28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AEBAC5" w14:textId="77777777" w:rsidR="00F041E7" w:rsidRDefault="00EA4391">
            <w:pPr>
              <w:pStyle w:val="TableParagraph"/>
              <w:spacing w:before="0"/>
              <w:ind w:left="278" w:right="2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3FC98B" w14:textId="77777777" w:rsidR="00F041E7" w:rsidRDefault="00EA4391">
            <w:pPr>
              <w:pStyle w:val="TableParagraph"/>
              <w:spacing w:before="0"/>
              <w:ind w:left="278" w:right="2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23B941" w14:textId="77777777" w:rsidR="00F041E7" w:rsidRDefault="00EA4391">
            <w:pPr>
              <w:pStyle w:val="TableParagraph"/>
              <w:spacing w:before="0"/>
              <w:ind w:left="278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086D1B2" w14:textId="77777777" w:rsidR="00F041E7" w:rsidRDefault="00EA4391">
            <w:pPr>
              <w:pStyle w:val="TableParagraph"/>
              <w:spacing w:before="0"/>
              <w:ind w:left="261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2786C3" w14:textId="77777777" w:rsidR="00F041E7" w:rsidRDefault="00EA4391">
            <w:pPr>
              <w:pStyle w:val="TableParagraph"/>
              <w:spacing w:before="0"/>
              <w:ind w:left="287" w:right="2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1A69AC4D" w14:textId="77777777" w:rsidR="00F041E7" w:rsidRDefault="00EA4391">
            <w:pPr>
              <w:pStyle w:val="TableParagraph"/>
              <w:spacing w:before="30" w:line="96" w:lineRule="exact"/>
              <w:ind w:left="419" w:right="4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6303C80F" w14:textId="77777777" w:rsidR="00F041E7" w:rsidRDefault="00EA4391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6F1AB7D8" w14:textId="77777777" w:rsidR="00F041E7" w:rsidRDefault="00F041E7">
      <w:pPr>
        <w:spacing w:before="6"/>
        <w:rPr>
          <w:b/>
          <w:sz w:val="13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331"/>
        <w:gridCol w:w="3614"/>
        <w:gridCol w:w="791"/>
        <w:gridCol w:w="1099"/>
        <w:gridCol w:w="1227"/>
        <w:gridCol w:w="1082"/>
        <w:gridCol w:w="1082"/>
        <w:gridCol w:w="1082"/>
        <w:gridCol w:w="952"/>
        <w:gridCol w:w="1097"/>
        <w:gridCol w:w="1213"/>
        <w:gridCol w:w="597"/>
      </w:tblGrid>
      <w:tr w:rsidR="00F041E7" w14:paraId="598E7B46" w14:textId="77777777">
        <w:trPr>
          <w:trHeight w:val="178"/>
        </w:trPr>
        <w:tc>
          <w:tcPr>
            <w:tcW w:w="5472" w:type="dxa"/>
            <w:gridSpan w:val="5"/>
          </w:tcPr>
          <w:p w14:paraId="6F0BCA62" w14:textId="77777777" w:rsidR="00F041E7" w:rsidRDefault="00EA4391">
            <w:pPr>
              <w:pStyle w:val="TableParagraph"/>
              <w:tabs>
                <w:tab w:val="left" w:pos="5000"/>
              </w:tabs>
              <w:spacing w:before="21" w:line="138" w:lineRule="exact"/>
              <w:ind w:left="265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0.00</w:t>
            </w:r>
          </w:p>
        </w:tc>
        <w:tc>
          <w:tcPr>
            <w:tcW w:w="1099" w:type="dxa"/>
          </w:tcPr>
          <w:p w14:paraId="3260079D" w14:textId="77777777" w:rsidR="00F041E7" w:rsidRDefault="00EA4391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910EF2C" w14:textId="77777777" w:rsidR="00F041E7" w:rsidRDefault="00EA4391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9B43C5C" w14:textId="77777777" w:rsidR="00F041E7" w:rsidRDefault="00EA4391">
            <w:pPr>
              <w:pStyle w:val="TableParagraph"/>
              <w:spacing w:before="0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27C52F0" w14:textId="77777777" w:rsidR="00F041E7" w:rsidRDefault="00EA4391">
            <w:pPr>
              <w:pStyle w:val="TableParagraph"/>
              <w:spacing w:before="0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6869FE5" w14:textId="77777777" w:rsidR="00F041E7" w:rsidRDefault="00EA4391">
            <w:pPr>
              <w:pStyle w:val="TableParagraph"/>
              <w:spacing w:before="0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05B104D0" w14:textId="77777777" w:rsidR="00F041E7" w:rsidRDefault="00EA4391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3125343" w14:textId="77777777" w:rsidR="00F041E7" w:rsidRDefault="00EA4391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13" w:type="dxa"/>
          </w:tcPr>
          <w:p w14:paraId="211117EB" w14:textId="77777777" w:rsidR="00F041E7" w:rsidRDefault="00EA4391">
            <w:pPr>
              <w:pStyle w:val="TableParagraph"/>
              <w:spacing w:before="30"/>
              <w:ind w:right="45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597" w:type="dxa"/>
          </w:tcPr>
          <w:p w14:paraId="27CF5F79" w14:textId="77777777" w:rsidR="00F041E7" w:rsidRDefault="00EA4391">
            <w:pPr>
              <w:pStyle w:val="TableParagraph"/>
              <w:spacing w:before="0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01B9DCED" w14:textId="77777777">
        <w:trPr>
          <w:trHeight w:val="215"/>
        </w:trPr>
        <w:tc>
          <w:tcPr>
            <w:tcW w:w="5472" w:type="dxa"/>
            <w:gridSpan w:val="5"/>
          </w:tcPr>
          <w:p w14:paraId="4A1C0FDC" w14:textId="77777777" w:rsidR="00F041E7" w:rsidRDefault="00EA4391">
            <w:pPr>
              <w:pStyle w:val="TableParagraph"/>
              <w:tabs>
                <w:tab w:val="left" w:pos="4709"/>
              </w:tabs>
              <w:spacing w:before="53" w:line="142" w:lineRule="exact"/>
              <w:ind w:left="2396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9" w:type="dxa"/>
          </w:tcPr>
          <w:p w14:paraId="31994630" w14:textId="77777777" w:rsidR="00F041E7" w:rsidRDefault="00EA4391">
            <w:pPr>
              <w:pStyle w:val="TableParagraph"/>
              <w:spacing w:before="32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-103,995.00</w:t>
            </w:r>
          </w:p>
        </w:tc>
        <w:tc>
          <w:tcPr>
            <w:tcW w:w="1227" w:type="dxa"/>
          </w:tcPr>
          <w:p w14:paraId="60265C0E" w14:textId="77777777" w:rsidR="00F041E7" w:rsidRDefault="00EA4391">
            <w:pPr>
              <w:pStyle w:val="TableParagraph"/>
              <w:spacing w:before="32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082" w:type="dxa"/>
          </w:tcPr>
          <w:p w14:paraId="3AA65CE7" w14:textId="77777777" w:rsidR="00F041E7" w:rsidRDefault="00EA4391">
            <w:pPr>
              <w:pStyle w:val="TableParagraph"/>
              <w:spacing w:before="32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B46DF44" w14:textId="77777777" w:rsidR="00F041E7" w:rsidRDefault="00EA4391">
            <w:pPr>
              <w:pStyle w:val="TableParagraph"/>
              <w:spacing w:before="32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8EFE2E9" w14:textId="77777777" w:rsidR="00F041E7" w:rsidRDefault="00EA4391">
            <w:pPr>
              <w:pStyle w:val="TableParagraph"/>
              <w:spacing w:before="32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75E0C8C0" w14:textId="77777777" w:rsidR="00F041E7" w:rsidRDefault="00EA4391">
            <w:pPr>
              <w:pStyle w:val="TableParagraph"/>
              <w:spacing w:before="32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B827239" w14:textId="77777777" w:rsidR="00F041E7" w:rsidRDefault="00EA4391">
            <w:pPr>
              <w:pStyle w:val="TableParagraph"/>
              <w:spacing w:before="32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213" w:type="dxa"/>
          </w:tcPr>
          <w:p w14:paraId="6664D3F0" w14:textId="77777777" w:rsidR="00F041E7" w:rsidRDefault="00EA4391">
            <w:pPr>
              <w:pStyle w:val="TableParagraph"/>
              <w:spacing w:before="62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597" w:type="dxa"/>
          </w:tcPr>
          <w:p w14:paraId="45239938" w14:textId="77777777" w:rsidR="00F041E7" w:rsidRDefault="00EA4391">
            <w:pPr>
              <w:pStyle w:val="TableParagraph"/>
              <w:spacing w:before="32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0B59586" w14:textId="77777777">
        <w:trPr>
          <w:trHeight w:val="183"/>
        </w:trPr>
        <w:tc>
          <w:tcPr>
            <w:tcW w:w="5472" w:type="dxa"/>
            <w:gridSpan w:val="5"/>
          </w:tcPr>
          <w:p w14:paraId="525D32EF" w14:textId="77777777" w:rsidR="00F041E7" w:rsidRDefault="00EA4391">
            <w:pPr>
              <w:pStyle w:val="TableParagraph"/>
              <w:tabs>
                <w:tab w:val="left" w:pos="4709"/>
              </w:tabs>
              <w:spacing w:before="57" w:line="105" w:lineRule="exact"/>
              <w:ind w:left="2100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 Grupo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z w:val="14"/>
                <w:vertAlign w:val="superscript"/>
              </w:rPr>
              <w:t>191,540.00</w:t>
            </w:r>
          </w:p>
        </w:tc>
        <w:tc>
          <w:tcPr>
            <w:tcW w:w="1099" w:type="dxa"/>
          </w:tcPr>
          <w:p w14:paraId="5C77D590" w14:textId="77777777" w:rsidR="00F041E7" w:rsidRDefault="00EA4391">
            <w:pPr>
              <w:pStyle w:val="TableParagraph"/>
              <w:spacing w:before="37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-103,995.00</w:t>
            </w:r>
          </w:p>
        </w:tc>
        <w:tc>
          <w:tcPr>
            <w:tcW w:w="1227" w:type="dxa"/>
          </w:tcPr>
          <w:p w14:paraId="7C48E4E1" w14:textId="77777777" w:rsidR="00F041E7" w:rsidRDefault="00EA4391">
            <w:pPr>
              <w:pStyle w:val="TableParagraph"/>
              <w:spacing w:before="37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082" w:type="dxa"/>
          </w:tcPr>
          <w:p w14:paraId="13817757" w14:textId="77777777" w:rsidR="00F041E7" w:rsidRDefault="00EA4391">
            <w:pPr>
              <w:pStyle w:val="TableParagraph"/>
              <w:spacing w:before="37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8CBF1C9" w14:textId="77777777" w:rsidR="00F041E7" w:rsidRDefault="00EA4391">
            <w:pPr>
              <w:pStyle w:val="TableParagraph"/>
              <w:spacing w:before="37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3079A29" w14:textId="77777777" w:rsidR="00F041E7" w:rsidRDefault="00EA4391">
            <w:pPr>
              <w:pStyle w:val="TableParagraph"/>
              <w:spacing w:before="37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05B2178D" w14:textId="77777777" w:rsidR="00F041E7" w:rsidRDefault="00EA4391">
            <w:pPr>
              <w:pStyle w:val="TableParagraph"/>
              <w:spacing w:before="37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C3E2B0E" w14:textId="77777777" w:rsidR="00F041E7" w:rsidRDefault="00EA4391">
            <w:pPr>
              <w:pStyle w:val="TableParagraph"/>
              <w:spacing w:before="37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1213" w:type="dxa"/>
          </w:tcPr>
          <w:p w14:paraId="18067FB8" w14:textId="77777777" w:rsidR="00F041E7" w:rsidRDefault="00EA4391">
            <w:pPr>
              <w:pStyle w:val="TableParagraph"/>
              <w:spacing w:before="67" w:line="96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87,545.00</w:t>
            </w:r>
          </w:p>
        </w:tc>
        <w:tc>
          <w:tcPr>
            <w:tcW w:w="597" w:type="dxa"/>
          </w:tcPr>
          <w:p w14:paraId="4C5E8232" w14:textId="77777777" w:rsidR="00F041E7" w:rsidRDefault="00EA4391">
            <w:pPr>
              <w:pStyle w:val="TableParagraph"/>
              <w:spacing w:before="37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1CE9E69" w14:textId="77777777">
        <w:trPr>
          <w:trHeight w:val="232"/>
        </w:trPr>
        <w:tc>
          <w:tcPr>
            <w:tcW w:w="5472" w:type="dxa"/>
            <w:gridSpan w:val="5"/>
          </w:tcPr>
          <w:p w14:paraId="31361BF5" w14:textId="77777777" w:rsidR="00F041E7" w:rsidRDefault="00EA4391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200 MATERIALES Y SUMINISTROS</w:t>
            </w:r>
          </w:p>
        </w:tc>
        <w:tc>
          <w:tcPr>
            <w:tcW w:w="1099" w:type="dxa"/>
          </w:tcPr>
          <w:p w14:paraId="03DB5D86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27" w:type="dxa"/>
          </w:tcPr>
          <w:p w14:paraId="119F9727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327672DC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05212489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6383619A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52" w:type="dxa"/>
          </w:tcPr>
          <w:p w14:paraId="424435E0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7" w:type="dxa"/>
          </w:tcPr>
          <w:p w14:paraId="4DD39F8D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13" w:type="dxa"/>
          </w:tcPr>
          <w:p w14:paraId="4A9CC182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97" w:type="dxa"/>
          </w:tcPr>
          <w:p w14:paraId="7AB87788" w14:textId="77777777" w:rsidR="00F041E7" w:rsidRDefault="00F041E7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F041E7" w14:paraId="6795A38C" w14:textId="77777777">
        <w:trPr>
          <w:trHeight w:val="247"/>
        </w:trPr>
        <w:tc>
          <w:tcPr>
            <w:tcW w:w="306" w:type="dxa"/>
          </w:tcPr>
          <w:p w14:paraId="3E9FDB51" w14:textId="77777777" w:rsidR="00F041E7" w:rsidRDefault="00EA4391">
            <w:pPr>
              <w:pStyle w:val="TableParagraph"/>
              <w:spacing w:before="23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5AD7C9C" w14:textId="77777777" w:rsidR="00F041E7" w:rsidRDefault="00EA4391">
            <w:pPr>
              <w:pStyle w:val="TableParagraph"/>
              <w:spacing w:before="23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B921968" w14:textId="77777777" w:rsidR="00F041E7" w:rsidRDefault="00EA4391">
            <w:pPr>
              <w:pStyle w:val="TableParagraph"/>
              <w:spacing w:before="23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4" w:type="dxa"/>
          </w:tcPr>
          <w:p w14:paraId="6EE56F1D" w14:textId="77777777" w:rsidR="00F041E7" w:rsidRDefault="00EA4391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ALIMENTOS PARA PERSONAS</w:t>
            </w:r>
          </w:p>
        </w:tc>
        <w:tc>
          <w:tcPr>
            <w:tcW w:w="791" w:type="dxa"/>
          </w:tcPr>
          <w:p w14:paraId="72E49E8C" w14:textId="77777777" w:rsidR="00F041E7" w:rsidRDefault="00EA4391">
            <w:pPr>
              <w:pStyle w:val="TableParagraph"/>
              <w:spacing w:before="23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815,450.00</w:t>
            </w:r>
          </w:p>
        </w:tc>
        <w:tc>
          <w:tcPr>
            <w:tcW w:w="1099" w:type="dxa"/>
          </w:tcPr>
          <w:p w14:paraId="47A35A2B" w14:textId="77777777" w:rsidR="00F041E7" w:rsidRDefault="00EA4391">
            <w:pPr>
              <w:pStyle w:val="TableParagraph"/>
              <w:spacing w:before="23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-395,000.00</w:t>
            </w:r>
          </w:p>
        </w:tc>
        <w:tc>
          <w:tcPr>
            <w:tcW w:w="1227" w:type="dxa"/>
          </w:tcPr>
          <w:p w14:paraId="60C70075" w14:textId="77777777" w:rsidR="00F041E7" w:rsidRDefault="00EA4391">
            <w:pPr>
              <w:pStyle w:val="TableParagraph"/>
              <w:spacing w:before="23"/>
              <w:ind w:right="454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1082" w:type="dxa"/>
          </w:tcPr>
          <w:p w14:paraId="4D69645E" w14:textId="77777777" w:rsidR="00F041E7" w:rsidRDefault="00EA4391">
            <w:pPr>
              <w:pStyle w:val="TableParagraph"/>
              <w:spacing w:before="23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F3C3826" w14:textId="77777777" w:rsidR="00F041E7" w:rsidRDefault="00EA4391">
            <w:pPr>
              <w:pStyle w:val="TableParagraph"/>
              <w:spacing w:before="23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442E704" w14:textId="77777777" w:rsidR="00F041E7" w:rsidRDefault="00EA4391">
            <w:pPr>
              <w:pStyle w:val="TableParagraph"/>
              <w:spacing w:before="23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35A55CCB" w14:textId="77777777" w:rsidR="00F041E7" w:rsidRDefault="00EA4391">
            <w:pPr>
              <w:pStyle w:val="TableParagraph"/>
              <w:spacing w:before="23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3E5B782" w14:textId="77777777" w:rsidR="00F041E7" w:rsidRDefault="00EA4391">
            <w:pPr>
              <w:pStyle w:val="TableParagraph"/>
              <w:spacing w:before="23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1213" w:type="dxa"/>
          </w:tcPr>
          <w:p w14:paraId="3EBDAEF3" w14:textId="77777777" w:rsidR="00F041E7" w:rsidRDefault="00EA4391">
            <w:pPr>
              <w:pStyle w:val="TableParagraph"/>
              <w:spacing w:before="53"/>
              <w:ind w:right="452"/>
              <w:rPr>
                <w:sz w:val="10"/>
              </w:rPr>
            </w:pPr>
            <w:r>
              <w:rPr>
                <w:w w:val="105"/>
                <w:sz w:val="10"/>
              </w:rPr>
              <w:t>420,450.00</w:t>
            </w:r>
          </w:p>
        </w:tc>
        <w:tc>
          <w:tcPr>
            <w:tcW w:w="597" w:type="dxa"/>
          </w:tcPr>
          <w:p w14:paraId="0DED6703" w14:textId="77777777" w:rsidR="00F041E7" w:rsidRDefault="00EA4391">
            <w:pPr>
              <w:pStyle w:val="TableParagraph"/>
              <w:spacing w:before="23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2C2A142" w14:textId="77777777">
        <w:trPr>
          <w:trHeight w:val="301"/>
        </w:trPr>
        <w:tc>
          <w:tcPr>
            <w:tcW w:w="306" w:type="dxa"/>
          </w:tcPr>
          <w:p w14:paraId="72B01A4F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68EE2A7A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3E08C2D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4" w:type="dxa"/>
          </w:tcPr>
          <w:p w14:paraId="286E4582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PAPEL DE ESCRITORIO</w:t>
            </w:r>
          </w:p>
        </w:tc>
        <w:tc>
          <w:tcPr>
            <w:tcW w:w="791" w:type="dxa"/>
          </w:tcPr>
          <w:p w14:paraId="296D57AE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99" w:type="dxa"/>
          </w:tcPr>
          <w:p w14:paraId="62C984AD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67F3D236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082" w:type="dxa"/>
          </w:tcPr>
          <w:p w14:paraId="0FD45B01" w14:textId="77777777" w:rsidR="00F041E7" w:rsidRDefault="00EA4391">
            <w:pPr>
              <w:pStyle w:val="TableParagraph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0B3F2BA" w14:textId="77777777" w:rsidR="00F041E7" w:rsidRDefault="00EA4391">
            <w:pPr>
              <w:pStyle w:val="TableParagraph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273C0B4" w14:textId="77777777" w:rsidR="00F041E7" w:rsidRDefault="00EA4391">
            <w:pPr>
              <w:pStyle w:val="TableParagraph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5DB4B240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8271AA3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1213" w:type="dxa"/>
          </w:tcPr>
          <w:p w14:paraId="0F35D3CE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1F0B5197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4,020.00</w:t>
            </w:r>
          </w:p>
        </w:tc>
        <w:tc>
          <w:tcPr>
            <w:tcW w:w="597" w:type="dxa"/>
          </w:tcPr>
          <w:p w14:paraId="1045D9D6" w14:textId="77777777" w:rsidR="00F041E7" w:rsidRDefault="00EA4391">
            <w:pPr>
              <w:pStyle w:val="TableParagraph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7C4D2C7A" w14:textId="77777777">
        <w:trPr>
          <w:trHeight w:val="301"/>
        </w:trPr>
        <w:tc>
          <w:tcPr>
            <w:tcW w:w="306" w:type="dxa"/>
          </w:tcPr>
          <w:p w14:paraId="5FB15BD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21DDC91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EA371C1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4" w:type="dxa"/>
          </w:tcPr>
          <w:p w14:paraId="1F4FD31B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PAPEL O CARTÓN</w:t>
            </w:r>
          </w:p>
        </w:tc>
        <w:tc>
          <w:tcPr>
            <w:tcW w:w="791" w:type="dxa"/>
          </w:tcPr>
          <w:p w14:paraId="54626C0E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99" w:type="dxa"/>
          </w:tcPr>
          <w:p w14:paraId="5ED8263B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53F9AC6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082" w:type="dxa"/>
          </w:tcPr>
          <w:p w14:paraId="142162A4" w14:textId="77777777" w:rsidR="00F041E7" w:rsidRDefault="00EA4391">
            <w:pPr>
              <w:pStyle w:val="TableParagraph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FD1F6B5" w14:textId="77777777" w:rsidR="00F041E7" w:rsidRDefault="00EA4391">
            <w:pPr>
              <w:pStyle w:val="TableParagraph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4F26263" w14:textId="77777777" w:rsidR="00F041E7" w:rsidRDefault="00EA4391">
            <w:pPr>
              <w:pStyle w:val="TableParagraph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31B52145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CCA1B7A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1213" w:type="dxa"/>
          </w:tcPr>
          <w:p w14:paraId="408CCEC4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74E51EED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4,310.00</w:t>
            </w:r>
          </w:p>
        </w:tc>
        <w:tc>
          <w:tcPr>
            <w:tcW w:w="597" w:type="dxa"/>
          </w:tcPr>
          <w:p w14:paraId="14E04F41" w14:textId="77777777" w:rsidR="00F041E7" w:rsidRDefault="00EA4391">
            <w:pPr>
              <w:pStyle w:val="TableParagraph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6A7F6512" w14:textId="77777777">
        <w:trPr>
          <w:trHeight w:val="302"/>
        </w:trPr>
        <w:tc>
          <w:tcPr>
            <w:tcW w:w="306" w:type="dxa"/>
          </w:tcPr>
          <w:p w14:paraId="37B0498B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010231D7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C3EBE80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4" w:type="dxa"/>
          </w:tcPr>
          <w:p w14:paraId="1E1F139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 DE ARTES GRÁFICAS</w:t>
            </w:r>
          </w:p>
        </w:tc>
        <w:tc>
          <w:tcPr>
            <w:tcW w:w="791" w:type="dxa"/>
          </w:tcPr>
          <w:p w14:paraId="293F33B1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99" w:type="dxa"/>
          </w:tcPr>
          <w:p w14:paraId="78AECABD" w14:textId="77777777" w:rsidR="00F041E7" w:rsidRDefault="00EA4391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64A4B2C3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082" w:type="dxa"/>
          </w:tcPr>
          <w:p w14:paraId="1D6AD7A8" w14:textId="77777777" w:rsidR="00F041E7" w:rsidRDefault="00EA4391">
            <w:pPr>
              <w:pStyle w:val="TableParagraph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6E00254" w14:textId="77777777" w:rsidR="00F041E7" w:rsidRDefault="00EA4391">
            <w:pPr>
              <w:pStyle w:val="TableParagraph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AC61020" w14:textId="77777777" w:rsidR="00F041E7" w:rsidRDefault="00EA4391">
            <w:pPr>
              <w:pStyle w:val="TableParagraph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1B65A3FF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5513798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1213" w:type="dxa"/>
          </w:tcPr>
          <w:p w14:paraId="37CE8069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08210CD9" w14:textId="77777777" w:rsidR="00F041E7" w:rsidRDefault="00EA4391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1,150.00</w:t>
            </w:r>
          </w:p>
        </w:tc>
        <w:tc>
          <w:tcPr>
            <w:tcW w:w="597" w:type="dxa"/>
          </w:tcPr>
          <w:p w14:paraId="76F685FE" w14:textId="77777777" w:rsidR="00F041E7" w:rsidRDefault="00EA4391">
            <w:pPr>
              <w:pStyle w:val="TableParagraph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  <w:tr w:rsidR="00F041E7" w14:paraId="107A70A4" w14:textId="77777777">
        <w:trPr>
          <w:trHeight w:val="224"/>
        </w:trPr>
        <w:tc>
          <w:tcPr>
            <w:tcW w:w="306" w:type="dxa"/>
          </w:tcPr>
          <w:p w14:paraId="345550DC" w14:textId="77777777" w:rsidR="00F041E7" w:rsidRDefault="00EA4391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480BE249" w14:textId="77777777" w:rsidR="00F041E7" w:rsidRDefault="00EA4391">
            <w:pPr>
              <w:pStyle w:val="TableParagraph"/>
              <w:ind w:right="100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0AF4E69C" w14:textId="77777777" w:rsidR="00F041E7" w:rsidRDefault="00EA4391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614" w:type="dxa"/>
          </w:tcPr>
          <w:p w14:paraId="703FAB36" w14:textId="77777777" w:rsidR="00F041E7" w:rsidRDefault="00EA4391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LLANTAS Y NEUMÁTICOS</w:t>
            </w:r>
          </w:p>
        </w:tc>
        <w:tc>
          <w:tcPr>
            <w:tcW w:w="791" w:type="dxa"/>
          </w:tcPr>
          <w:p w14:paraId="55982DD4" w14:textId="77777777" w:rsidR="00F041E7" w:rsidRDefault="00EA4391">
            <w:pPr>
              <w:pStyle w:val="TableParagraph"/>
              <w:ind w:right="287"/>
              <w:rPr>
                <w:sz w:val="10"/>
              </w:rPr>
            </w:pPr>
            <w:r>
              <w:rPr>
                <w:w w:val="105"/>
                <w:sz w:val="10"/>
              </w:rPr>
              <w:t>16,000.00</w:t>
            </w:r>
          </w:p>
        </w:tc>
        <w:tc>
          <w:tcPr>
            <w:tcW w:w="1099" w:type="dxa"/>
          </w:tcPr>
          <w:p w14:paraId="4A22F78E" w14:textId="77777777" w:rsidR="00F041E7" w:rsidRDefault="00EA4391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-5,070.00</w:t>
            </w:r>
          </w:p>
        </w:tc>
        <w:tc>
          <w:tcPr>
            <w:tcW w:w="1227" w:type="dxa"/>
          </w:tcPr>
          <w:p w14:paraId="3A7FDEC0" w14:textId="77777777" w:rsidR="00F041E7" w:rsidRDefault="00EA4391">
            <w:pPr>
              <w:pStyle w:val="TableParagraph"/>
              <w:ind w:right="453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1082" w:type="dxa"/>
          </w:tcPr>
          <w:p w14:paraId="56912F42" w14:textId="77777777" w:rsidR="00F041E7" w:rsidRDefault="00EA4391">
            <w:pPr>
              <w:pStyle w:val="TableParagraph"/>
              <w:ind w:left="418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ACEEA12" w14:textId="77777777" w:rsidR="00F041E7" w:rsidRDefault="00EA4391">
            <w:pPr>
              <w:pStyle w:val="TableParagraph"/>
              <w:ind w:left="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EF66805" w14:textId="77777777" w:rsidR="00F041E7" w:rsidRDefault="00EA4391">
            <w:pPr>
              <w:pStyle w:val="TableParagraph"/>
              <w:ind w:left="410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1E013321" w14:textId="77777777" w:rsidR="00F041E7" w:rsidRDefault="00EA4391">
            <w:pPr>
              <w:pStyle w:val="TableParagraph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F132C04" w14:textId="77777777" w:rsidR="00F041E7" w:rsidRDefault="00EA4391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1213" w:type="dxa"/>
          </w:tcPr>
          <w:p w14:paraId="0D8C63AF" w14:textId="77777777" w:rsidR="00F041E7" w:rsidRDefault="00F041E7"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 w14:paraId="5DD8D5F6" w14:textId="77777777" w:rsidR="00F041E7" w:rsidRDefault="00EA4391">
            <w:pPr>
              <w:pStyle w:val="TableParagraph"/>
              <w:spacing w:before="0" w:line="96" w:lineRule="exact"/>
              <w:ind w:right="451"/>
              <w:rPr>
                <w:sz w:val="10"/>
              </w:rPr>
            </w:pPr>
            <w:r>
              <w:rPr>
                <w:w w:val="105"/>
                <w:sz w:val="10"/>
              </w:rPr>
              <w:t>10,930.00</w:t>
            </w:r>
          </w:p>
        </w:tc>
        <w:tc>
          <w:tcPr>
            <w:tcW w:w="597" w:type="dxa"/>
          </w:tcPr>
          <w:p w14:paraId="629530B5" w14:textId="77777777" w:rsidR="00F041E7" w:rsidRDefault="00EA4391">
            <w:pPr>
              <w:pStyle w:val="TableParagraph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43FF1BC" w14:textId="77777777" w:rsidR="00F041E7" w:rsidRDefault="00F041E7">
      <w:pPr>
        <w:rPr>
          <w:sz w:val="10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64298EF0" w14:textId="77777777" w:rsidR="00F041E7" w:rsidRDefault="00EA4391">
      <w:pPr>
        <w:pStyle w:val="Ttulo1"/>
      </w:pPr>
      <w:r>
        <w:t>Ejecucion Analitica del Presupuesto</w:t>
      </w:r>
    </w:p>
    <w:p w14:paraId="295D7EA1" w14:textId="77777777" w:rsidR="00F041E7" w:rsidRDefault="00EA4391">
      <w:pPr>
        <w:pStyle w:val="Textoindependiente"/>
        <w:spacing w:before="101"/>
        <w:ind w:left="4538"/>
      </w:pPr>
      <w:r>
        <w:rPr>
          <w:b w:val="0"/>
        </w:rPr>
        <w:br w:type="column"/>
      </w:r>
      <w:r>
        <w:t xml:space="preserve">FECHA : </w:t>
      </w:r>
      <w:r>
        <w:rPr>
          <w:position w:val="2"/>
        </w:rPr>
        <w:t>23/08/2023</w:t>
      </w:r>
    </w:p>
    <w:p w14:paraId="02CFC07B" w14:textId="77777777" w:rsidR="00F041E7" w:rsidRDefault="00F041E7">
      <w:pPr>
        <w:sectPr w:rsidR="00F041E7">
          <w:pgSz w:w="15840" w:h="12240" w:orient="landscape"/>
          <w:pgMar w:top="1100" w:right="240" w:bottom="280" w:left="260" w:header="509" w:footer="0" w:gutter="0"/>
          <w:cols w:num="2" w:space="720" w:equalWidth="0">
            <w:col w:w="8242" w:space="40"/>
            <w:col w:w="7058"/>
          </w:cols>
        </w:sectPr>
      </w:pPr>
    </w:p>
    <w:p w14:paraId="7717E7ED" w14:textId="77777777" w:rsidR="00F041E7" w:rsidRDefault="00EA4391">
      <w:pPr>
        <w:pStyle w:val="Textoindependiente"/>
        <w:spacing w:before="40"/>
        <w:ind w:left="4223"/>
        <w:jc w:val="center"/>
      </w:pPr>
      <w:r>
        <w:t>Expresado en Quetzales</w:t>
      </w:r>
    </w:p>
    <w:p w14:paraId="6B29669C" w14:textId="77777777" w:rsidR="00F041E7" w:rsidRDefault="00EA4391">
      <w:pPr>
        <w:pStyle w:val="Textoindependiente"/>
        <w:spacing w:before="56" w:line="470" w:lineRule="auto"/>
        <w:ind w:left="4216"/>
        <w:jc w:val="center"/>
      </w:pPr>
      <w:r>
        <w:t>Unidad</w:t>
      </w:r>
      <w:r>
        <w:rPr>
          <w:spacing w:val="-7"/>
        </w:rPr>
        <w:t xml:space="preserve"> </w:t>
      </w:r>
      <w:r>
        <w:t>Ejecutora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217,</w:t>
      </w:r>
      <w:r>
        <w:rPr>
          <w:spacing w:val="-6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Institucional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11130016 DEL MES DE JULIO AL MES DE</w:t>
      </w:r>
      <w:r>
        <w:rPr>
          <w:spacing w:val="-13"/>
        </w:rPr>
        <w:t xml:space="preserve"> </w:t>
      </w:r>
      <w:r>
        <w:t>JULIO</w:t>
      </w:r>
    </w:p>
    <w:p w14:paraId="2E5254A7" w14:textId="77777777" w:rsidR="00F041E7" w:rsidRDefault="00EA4391">
      <w:pPr>
        <w:pStyle w:val="Textoindependiente"/>
        <w:tabs>
          <w:tab w:val="left" w:pos="4602"/>
        </w:tabs>
        <w:spacing w:before="56" w:line="312" w:lineRule="auto"/>
        <w:ind w:left="3847"/>
        <w:jc w:val="right"/>
      </w:pPr>
      <w:r>
        <w:rPr>
          <w:b w:val="0"/>
        </w:rPr>
        <w:br w:type="column"/>
      </w:r>
      <w:r>
        <w:t>HORA</w:t>
      </w:r>
      <w:r>
        <w:rPr>
          <w:b w:val="0"/>
        </w:rPr>
        <w:tab/>
      </w:r>
      <w:r>
        <w:rPr>
          <w:w w:val="95"/>
        </w:rPr>
        <w:t xml:space="preserve">: </w:t>
      </w:r>
      <w:r>
        <w:rPr>
          <w:spacing w:val="-1"/>
          <w:w w:val="95"/>
        </w:rPr>
        <w:t>REPORTE:</w:t>
      </w:r>
    </w:p>
    <w:p w14:paraId="27864663" w14:textId="77777777" w:rsidR="00F041E7" w:rsidRDefault="00EA4391">
      <w:pPr>
        <w:pStyle w:val="Textoindependiente"/>
        <w:spacing w:before="40"/>
        <w:ind w:left="98"/>
      </w:pPr>
      <w:r>
        <w:rPr>
          <w:b w:val="0"/>
        </w:rPr>
        <w:br w:type="column"/>
      </w:r>
      <w:r>
        <w:t>12:27.50</w:t>
      </w:r>
    </w:p>
    <w:p w14:paraId="654714E3" w14:textId="77777777" w:rsidR="00F041E7" w:rsidRDefault="00EA4391">
      <w:pPr>
        <w:pStyle w:val="Textoindependiente"/>
        <w:spacing w:before="56"/>
        <w:ind w:left="98"/>
      </w:pPr>
      <w:r>
        <w:t>R00804480.rpt</w:t>
      </w:r>
    </w:p>
    <w:p w14:paraId="72F928E5" w14:textId="77777777" w:rsidR="00F041E7" w:rsidRDefault="00F041E7">
      <w:p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3" w:space="720" w:equalWidth="0">
            <w:col w:w="8933" w:space="40"/>
            <w:col w:w="4669" w:space="39"/>
            <w:col w:w="1659"/>
          </w:cols>
        </w:sectPr>
      </w:pPr>
    </w:p>
    <w:p w14:paraId="5BA2D0A0" w14:textId="77777777" w:rsidR="00F041E7" w:rsidRDefault="00EA4391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8800" behindDoc="1" locked="0" layoutInCell="1" allowOverlap="1" wp14:anchorId="5DF7F400" wp14:editId="0C588616">
                <wp:simplePos x="0" y="0"/>
                <wp:positionH relativeFrom="page">
                  <wp:posOffset>228600</wp:posOffset>
                </wp:positionH>
                <wp:positionV relativeFrom="paragraph">
                  <wp:posOffset>142240</wp:posOffset>
                </wp:positionV>
                <wp:extent cx="9601200" cy="31750"/>
                <wp:effectExtent l="0" t="0" r="0" b="6350"/>
                <wp:wrapTopAndBottom/>
                <wp:docPr id="257" name="Rectá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AA639E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DF7F400" id="Rectángulo 254" o:spid="_x0000_s1278" style="position:absolute;left:0;text-align:left;margin-left:18pt;margin-top:11.2pt;width:756pt;height:2.5pt;z-index:-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" fillcolor="black" stroked="f">
                <v:textbox>
                  <w:txbxContent>
                    <w:p w14:paraId="24AA639E" w14:textId="77777777" w:rsidR="00F041E7" w:rsidRDefault="00F041E7"/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b/>
          <w:sz w:val="14"/>
        </w:rPr>
        <w:t>EJERCICIO:</w:t>
      </w:r>
      <w:r>
        <w:rPr>
          <w:sz w:val="14"/>
        </w:rPr>
        <w:tab/>
      </w:r>
      <w:r>
        <w:rPr>
          <w:b/>
          <w:position w:val="2"/>
          <w:sz w:val="14"/>
        </w:rPr>
        <w:t>2023</w:t>
      </w:r>
    </w:p>
    <w:p w14:paraId="102A78A6" w14:textId="77777777" w:rsidR="00F041E7" w:rsidRDefault="00F041E7">
      <w:pPr>
        <w:spacing w:line="180" w:lineRule="exact"/>
        <w:rPr>
          <w:sz w:val="14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space="720"/>
        </w:sectPr>
      </w:pPr>
    </w:p>
    <w:p w14:paraId="486328B5" w14:textId="77777777" w:rsidR="00F041E7" w:rsidRDefault="00EA4391">
      <w:pPr>
        <w:spacing w:before="75" w:line="537" w:lineRule="auto"/>
        <w:ind w:left="100" w:right="27"/>
        <w:rPr>
          <w:b/>
          <w:sz w:val="14"/>
        </w:rPr>
      </w:pPr>
      <w:r>
        <w:rPr>
          <w:b/>
          <w:sz w:val="14"/>
        </w:rPr>
        <w:t>PG SPG PY UBG FTE</w:t>
      </w:r>
    </w:p>
    <w:p w14:paraId="1F1D8EA2" w14:textId="77777777" w:rsidR="00F041E7" w:rsidRDefault="00EA4391">
      <w:pPr>
        <w:spacing w:before="75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 OB</w:t>
      </w:r>
    </w:p>
    <w:p w14:paraId="4BF59F63" w14:textId="77777777" w:rsidR="00F041E7" w:rsidRDefault="00EA4391">
      <w:pPr>
        <w:spacing w:before="11"/>
        <w:rPr>
          <w:b/>
          <w:sz w:val="16"/>
        </w:rPr>
      </w:pPr>
      <w:r>
        <w:br w:type="column"/>
      </w:r>
    </w:p>
    <w:p w14:paraId="28F07E32" w14:textId="77777777" w:rsidR="00F041E7" w:rsidRDefault="00EA4391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b/>
          <w:spacing w:val="22"/>
          <w:position w:val="1"/>
          <w:sz w:val="12"/>
        </w:rPr>
        <w:t xml:space="preserve"> </w:t>
      </w:r>
      <w:r>
        <w:rPr>
          <w:b/>
          <w:position w:val="1"/>
          <w:sz w:val="12"/>
        </w:rPr>
        <w:t>MODIFICACIONES</w:t>
      </w:r>
    </w:p>
    <w:p w14:paraId="2D2606DA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26E1A600" w14:textId="77777777" w:rsidR="00F041E7" w:rsidRDefault="00EA4391">
      <w:pPr>
        <w:ind w:left="100"/>
        <w:rPr>
          <w:b/>
          <w:sz w:val="12"/>
        </w:rPr>
      </w:pPr>
      <w:r>
        <w:rPr>
          <w:b/>
          <w:sz w:val="12"/>
        </w:rPr>
        <w:t>VIGENTE</w:t>
      </w:r>
    </w:p>
    <w:p w14:paraId="39AA0872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4B12CAF7" w14:textId="77777777" w:rsidR="00F041E7" w:rsidRDefault="00EA4391">
      <w:pPr>
        <w:spacing w:line="312" w:lineRule="auto"/>
        <w:ind w:left="-37" w:firstLine="393"/>
        <w:rPr>
          <w:b/>
          <w:sz w:val="12"/>
        </w:rPr>
      </w:pPr>
      <w:r>
        <w:rPr>
          <w:b/>
          <w:w w:val="105"/>
          <w:sz w:val="12"/>
        </w:rPr>
        <w:t xml:space="preserve">PRE- </w:t>
      </w:r>
      <w:r>
        <w:rPr>
          <w:b/>
          <w:sz w:val="12"/>
        </w:rPr>
        <w:t>COMPROMETIDO</w:t>
      </w:r>
    </w:p>
    <w:p w14:paraId="2B013F7F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9EDB5D7" w14:textId="77777777" w:rsidR="00F041E7" w:rsidRDefault="00EA4391">
      <w:pPr>
        <w:ind w:left="87"/>
        <w:rPr>
          <w:b/>
          <w:sz w:val="12"/>
        </w:rPr>
      </w:pPr>
      <w:r>
        <w:rPr>
          <w:b/>
          <w:spacing w:val="-1"/>
          <w:w w:val="102"/>
          <w:sz w:val="12"/>
        </w:rPr>
        <w:t>COMPROMETI</w:t>
      </w:r>
      <w:r>
        <w:rPr>
          <w:b/>
          <w:spacing w:val="-20"/>
          <w:w w:val="102"/>
          <w:sz w:val="12"/>
        </w:rPr>
        <w:t>D</w:t>
      </w:r>
      <w:r>
        <w:rPr>
          <w:b/>
          <w:spacing w:val="-69"/>
          <w:w w:val="102"/>
          <w:sz w:val="12"/>
        </w:rPr>
        <w:t>D</w:t>
      </w:r>
      <w:r>
        <w:rPr>
          <w:b/>
          <w:spacing w:val="-27"/>
          <w:w w:val="102"/>
          <w:sz w:val="12"/>
        </w:rPr>
        <w:t>O</w:t>
      </w:r>
      <w:r>
        <w:rPr>
          <w:b/>
          <w:spacing w:val="-1"/>
          <w:w w:val="102"/>
          <w:sz w:val="12"/>
        </w:rPr>
        <w:t>EVENGADO</w:t>
      </w:r>
    </w:p>
    <w:p w14:paraId="5F65D69D" w14:textId="77777777" w:rsidR="00F041E7" w:rsidRDefault="00EA4391">
      <w:pPr>
        <w:spacing w:before="3"/>
        <w:rPr>
          <w:b/>
          <w:sz w:val="17"/>
        </w:rPr>
      </w:pPr>
      <w:r>
        <w:br w:type="column"/>
      </w:r>
    </w:p>
    <w:p w14:paraId="60E7393F" w14:textId="77777777" w:rsidR="00F041E7" w:rsidRDefault="00EA4391">
      <w:pPr>
        <w:ind w:left="100"/>
        <w:rPr>
          <w:b/>
          <w:sz w:val="12"/>
        </w:rPr>
      </w:pPr>
      <w:r>
        <w:rPr>
          <w:b/>
          <w:w w:val="105"/>
          <w:sz w:val="12"/>
        </w:rPr>
        <w:t>PAGADO</w:t>
      </w:r>
    </w:p>
    <w:p w14:paraId="218C1B87" w14:textId="77777777" w:rsidR="00F041E7" w:rsidRDefault="00EA4391">
      <w:pPr>
        <w:spacing w:before="79" w:line="312" w:lineRule="auto"/>
        <w:ind w:left="100" w:right="3" w:firstLine="297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COMPROMETER</w:t>
      </w:r>
    </w:p>
    <w:p w14:paraId="1708C444" w14:textId="77777777" w:rsidR="00F041E7" w:rsidRDefault="00EA4391">
      <w:pPr>
        <w:spacing w:before="79" w:line="312" w:lineRule="auto"/>
        <w:ind w:left="110" w:right="3" w:hanging="10"/>
        <w:rPr>
          <w:b/>
          <w:sz w:val="12"/>
        </w:rPr>
      </w:pPr>
      <w:r>
        <w:br w:type="column"/>
      </w:r>
      <w:r>
        <w:rPr>
          <w:b/>
          <w:w w:val="105"/>
          <w:sz w:val="12"/>
        </w:rPr>
        <w:t xml:space="preserve">SALDO POR </w:t>
      </w:r>
      <w:r>
        <w:rPr>
          <w:b/>
          <w:sz w:val="12"/>
        </w:rPr>
        <w:t>DEVENGAR</w:t>
      </w:r>
    </w:p>
    <w:p w14:paraId="465E1D59" w14:textId="77777777" w:rsidR="00F041E7" w:rsidRDefault="00EA4391">
      <w:pPr>
        <w:spacing w:before="79"/>
        <w:ind w:right="11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b/>
          <w:spacing w:val="12"/>
          <w:sz w:val="12"/>
        </w:rPr>
        <w:t xml:space="preserve"> </w:t>
      </w:r>
      <w:r>
        <w:rPr>
          <w:b/>
          <w:sz w:val="12"/>
        </w:rPr>
        <w:t>POR</w:t>
      </w:r>
    </w:p>
    <w:p w14:paraId="2398C576" w14:textId="77777777" w:rsidR="00F041E7" w:rsidRDefault="00EA4391">
      <w:pPr>
        <w:spacing w:before="42"/>
        <w:ind w:right="118"/>
        <w:jc w:val="right"/>
        <w:rPr>
          <w:b/>
          <w:sz w:val="12"/>
        </w:rPr>
      </w:pPr>
      <w:r>
        <w:rPr>
          <w:b/>
          <w:sz w:val="12"/>
        </w:rPr>
        <w:t>PAGAR</w:t>
      </w:r>
    </w:p>
    <w:p w14:paraId="36DC0973" w14:textId="77777777" w:rsidR="00F041E7" w:rsidRDefault="00F041E7">
      <w:pPr>
        <w:jc w:val="right"/>
        <w:rPr>
          <w:sz w:val="12"/>
        </w:rPr>
        <w:sectPr w:rsidR="00F041E7">
          <w:type w:val="continuous"/>
          <w:pgSz w:w="15840" w:h="12240" w:orient="landscape"/>
          <w:pgMar w:top="1100" w:right="240" w:bottom="280" w:left="260" w:header="720" w:footer="720" w:gutter="0"/>
          <w:cols w:num="10" w:space="720" w:equalWidth="0">
            <w:col w:w="1134" w:space="66"/>
            <w:col w:w="704" w:space="256"/>
            <w:col w:w="4502" w:space="330"/>
            <w:col w:w="668" w:space="39"/>
            <w:col w:w="1037" w:space="40"/>
            <w:col w:w="1884" w:space="260"/>
            <w:col w:w="674" w:space="474"/>
            <w:col w:w="1152" w:space="225"/>
            <w:col w:w="855" w:space="105"/>
            <w:col w:w="935"/>
          </w:cols>
        </w:sectPr>
      </w:pPr>
    </w:p>
    <w:p w14:paraId="3263427E" w14:textId="77777777" w:rsidR="00F041E7" w:rsidRDefault="00EA4391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3B1CA48D" wp14:editId="54E195A8">
                <wp:simplePos x="0" y="0"/>
                <wp:positionH relativeFrom="page">
                  <wp:posOffset>228600</wp:posOffset>
                </wp:positionH>
                <wp:positionV relativeFrom="page">
                  <wp:posOffset>2133600</wp:posOffset>
                </wp:positionV>
                <wp:extent cx="9601200" cy="31750"/>
                <wp:effectExtent l="0" t="0" r="0" b="6350"/>
                <wp:wrapNone/>
                <wp:docPr id="218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78A0F" w14:textId="77777777" w:rsidR="00F041E7" w:rsidRDefault="00F041E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B1CA48D" id="Rectángulo 255" o:spid="_x0000_s1279" style="position:absolute;margin-left:18pt;margin-top:168pt;width:756pt;height:2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" fillcolor="black" stroked="f">
                <v:textbox>
                  <w:txbxContent>
                    <w:p w14:paraId="54078A0F" w14:textId="77777777" w:rsidR="00F041E7" w:rsidRDefault="00F041E7"/>
                  </w:txbxContent>
                </v:textbox>
                <w10:wrap anchorx="page" anchory="page"/>
              </v:rect>
            </w:pict>
          </mc:Fallback>
        </mc:AlternateContent>
      </w:r>
    </w:p>
    <w:p w14:paraId="24FA9AB7" w14:textId="77777777" w:rsidR="00F041E7" w:rsidRDefault="00F041E7">
      <w:pPr>
        <w:rPr>
          <w:b/>
          <w:sz w:val="20"/>
        </w:rPr>
      </w:pPr>
    </w:p>
    <w:p w14:paraId="3D0E2823" w14:textId="77777777" w:rsidR="00F041E7" w:rsidRDefault="00F041E7">
      <w:pPr>
        <w:rPr>
          <w:b/>
          <w:sz w:val="20"/>
        </w:rPr>
      </w:pPr>
    </w:p>
    <w:p w14:paraId="63268F65" w14:textId="77777777" w:rsidR="00F041E7" w:rsidRDefault="00F041E7">
      <w:pPr>
        <w:rPr>
          <w:b/>
          <w:sz w:val="20"/>
        </w:rPr>
      </w:pPr>
    </w:p>
    <w:p w14:paraId="5957F6DF" w14:textId="77777777" w:rsidR="00F041E7" w:rsidRDefault="00F041E7">
      <w:pPr>
        <w:rPr>
          <w:b/>
          <w:sz w:val="20"/>
        </w:rPr>
      </w:pPr>
    </w:p>
    <w:p w14:paraId="1EA6B968" w14:textId="77777777" w:rsidR="00F041E7" w:rsidRDefault="00F041E7">
      <w:pPr>
        <w:rPr>
          <w:b/>
          <w:sz w:val="20"/>
        </w:rPr>
      </w:pPr>
    </w:p>
    <w:p w14:paraId="7D238FF0" w14:textId="77777777" w:rsidR="00F041E7" w:rsidRDefault="00F041E7">
      <w:pPr>
        <w:rPr>
          <w:b/>
          <w:sz w:val="20"/>
        </w:rPr>
      </w:pPr>
    </w:p>
    <w:p w14:paraId="5855DD20" w14:textId="77777777" w:rsidR="00F041E7" w:rsidRDefault="00F041E7">
      <w:pPr>
        <w:rPr>
          <w:b/>
          <w:sz w:val="20"/>
        </w:rPr>
      </w:pPr>
    </w:p>
    <w:p w14:paraId="7111070A" w14:textId="77777777" w:rsidR="00F041E7" w:rsidRDefault="00F041E7">
      <w:pPr>
        <w:spacing w:before="9"/>
        <w:rPr>
          <w:b/>
        </w:rPr>
      </w:pPr>
    </w:p>
    <w:p w14:paraId="3547F27C" w14:textId="77777777" w:rsidR="00F041E7" w:rsidRDefault="00EA4391">
      <w:pPr>
        <w:spacing w:after="29"/>
        <w:ind w:left="300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D371F1A" wp14:editId="76B116D0">
                <wp:simplePos x="0" y="0"/>
                <wp:positionH relativeFrom="page">
                  <wp:posOffset>228600</wp:posOffset>
                </wp:positionH>
                <wp:positionV relativeFrom="paragraph">
                  <wp:posOffset>-1417320</wp:posOffset>
                </wp:positionV>
                <wp:extent cx="9601200" cy="1305560"/>
                <wp:effectExtent l="0" t="0" r="0" b="0"/>
                <wp:wrapNone/>
                <wp:docPr id="171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74"/>
                              <w:gridCol w:w="1357"/>
                              <w:gridCol w:w="1099"/>
                              <w:gridCol w:w="1080"/>
                              <w:gridCol w:w="1200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 w:rsidR="00F041E7" w14:paraId="78C99D71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F7E47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055EE9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16DFC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935B3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ELEMENTOS Y COMPUESTOS QUÍMICOS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1F0DD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63E307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09542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EEBA2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69584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6C1594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847F66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181B1D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D4DDB5" w14:textId="77777777" w:rsidR="00F041E7" w:rsidRDefault="00EA4391">
                                  <w:pPr>
                                    <w:pStyle w:val="TableParagraph"/>
                                    <w:spacing w:before="97"/>
                                    <w:ind w:left="301" w:right="3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4A4F1A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DABA89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9A9E1C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5474E29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B8E3D9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ADD49EE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COMBUSTIBLES Y LUBRICANTES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466A1045" w14:textId="77777777" w:rsidR="00F041E7" w:rsidRDefault="00EA4391">
                                  <w:pPr>
                                    <w:pStyle w:val="TableParagraph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112,771.00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DFEF49D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FB2B2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67,771.00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6B3B51D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37DE9F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5643F5E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1DFEF8A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6F53450" w14:textId="77777777" w:rsidR="00F041E7" w:rsidRDefault="00EA4391">
                                  <w:pPr>
                                    <w:pStyle w:val="TableParagraph"/>
                                    <w:ind w:left="287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67,771.00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7E496D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077C5FC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3" w:right="4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67,771.00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973E1D6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6B7AA39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6F2DCD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3CEB02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510AE40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BF9B745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 PINTURAS Y COLORANTES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5F8D318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5C71178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F5E296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40284F5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B39D7E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ADD998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0816892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F958666" w14:textId="77777777" w:rsidR="00F041E7" w:rsidRDefault="00EA4391">
                                  <w:pPr>
                                    <w:pStyle w:val="TableParagraph"/>
                                    <w:ind w:left="287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651DD55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1DA4DD7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3" w:right="4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8D12B65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0BBF9D7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AE3F41C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18BEFE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E641AE6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168B083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PLÁSTICOS, NYLON, VINIL Y P.V.C.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38486BF4" w14:textId="77777777" w:rsidR="00F041E7" w:rsidRDefault="00EA4391">
                                  <w:pPr>
                                    <w:pStyle w:val="TableParagraph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D624BB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00017A" w14:textId="77777777" w:rsidR="00F041E7" w:rsidRDefault="00EA4391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E45762B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9D32916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DC0630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57E62711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375A9E4" w14:textId="77777777" w:rsidR="00F041E7" w:rsidRDefault="00EA4391">
                                  <w:pPr>
                                    <w:pStyle w:val="TableParagraph"/>
                                    <w:ind w:left="290" w:right="1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4036D30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280B0B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 w:right="2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E083400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BEDBF7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108EAA5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E1EA4EA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A99134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7C345CD1" w14:textId="77777777" w:rsidR="00F041E7" w:rsidRDefault="00EA4391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OFICINA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FD9B176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D79FFAA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520A14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2597BA1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E8AB94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20B0950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C70EC8B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32F9054" w14:textId="77777777" w:rsidR="00F041E7" w:rsidRDefault="00EA4391">
                                  <w:pPr>
                                    <w:pStyle w:val="TableParagraph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2C0AC6D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54A3972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1" w:right="3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2E9BC69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3BFE6C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AD62DD6" w14:textId="77777777" w:rsidR="00F041E7" w:rsidRDefault="00EA4391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5A95837" w14:textId="77777777" w:rsidR="00F041E7" w:rsidRDefault="00EA4391">
                                  <w:pPr>
                                    <w:pStyle w:val="TableParagraph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CA9F7FE" w14:textId="77777777" w:rsidR="00F041E7" w:rsidRDefault="00EA4391">
                                  <w:pPr>
                                    <w:pStyle w:val="TableParagraph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F9BA616" w14:textId="77777777" w:rsidR="00F041E7" w:rsidRDefault="00EA4391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 SANITARIOS, DE LIMPIEZA Y DE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713F7986" w14:textId="77777777" w:rsidR="00F041E7" w:rsidRDefault="00EA4391">
                                  <w:pPr>
                                    <w:pStyle w:val="TableParagraph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B25FA39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FD2FF3" w14:textId="77777777" w:rsidR="00F041E7" w:rsidRDefault="00EA4391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5,800.00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E2575EA" w14:textId="77777777" w:rsidR="00F041E7" w:rsidRDefault="00EA4391">
                                  <w:pPr>
                                    <w:pStyle w:val="TableParagraph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295691" w14:textId="77777777" w:rsidR="00F041E7" w:rsidRDefault="00EA4391">
                                  <w:pPr>
                                    <w:pStyle w:val="TableParagraph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EADA3C" w14:textId="77777777" w:rsidR="00F041E7" w:rsidRDefault="00EA4391">
                                  <w:pPr>
                                    <w:pStyle w:val="TableParagraph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6C2F64E" w14:textId="77777777" w:rsidR="00F041E7" w:rsidRDefault="00EA4391">
                                  <w:pPr>
                                    <w:pStyle w:val="TableParagraph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06FE541" w14:textId="77777777" w:rsidR="00F041E7" w:rsidRDefault="00EA4391">
                                  <w:pPr>
                                    <w:pStyle w:val="TableParagraph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FBABD0F" w14:textId="77777777" w:rsidR="00F041E7" w:rsidRDefault="00F041E7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39F3EF79" w14:textId="77777777" w:rsidR="00F041E7" w:rsidRDefault="00EA4391">
                                  <w:pPr>
                                    <w:pStyle w:val="TableParagraph"/>
                                    <w:spacing w:before="0" w:line="104" w:lineRule="exact"/>
                                    <w:ind w:left="301" w:right="3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E36B4B8" w14:textId="77777777" w:rsidR="00F041E7" w:rsidRDefault="00EA4391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4691C093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059519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5359F1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2552B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33E2AE5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4614B2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D94BE2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E4F3DE0" w14:textId="77777777" w:rsidR="00F041E7" w:rsidRDefault="00EA4391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 PERSONAL</w:t>
                                  </w:r>
                                </w:p>
                                <w:p w14:paraId="61058933" w14:textId="77777777" w:rsidR="00F041E7" w:rsidRDefault="00EA4391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 Y REPUESTOS EN GENERAL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</w:tcPr>
                                <w:p w14:paraId="2C6D46A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73CB92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35,091.00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6F970ADD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088C570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0B049F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43BD24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5,091.00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A34BD51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4F964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460BEC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0644318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2DDFBE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ED369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25526E3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7C1AF7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16" w:right="3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C74B894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64D9CB8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0" w:right="2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5,091.00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261B1A5" w14:textId="77777777" w:rsidR="00F041E7" w:rsidRDefault="00F041E7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48E8B1E0" w14:textId="77777777" w:rsidR="00F041E7" w:rsidRDefault="00EA4391">
                                  <w:pPr>
                                    <w:pStyle w:val="TableParagraph"/>
                                    <w:spacing w:before="0" w:line="96" w:lineRule="exact"/>
                                    <w:ind w:left="301" w:right="3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5,091.00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1FCBB4A" w14:textId="77777777" w:rsidR="00F041E7" w:rsidRDefault="00F041E7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77A9C259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095A523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D371F1A" id="Cuadro de texto 256" o:spid="_x0000_s1280" type="#_x0000_t202" style="position:absolute;left:0;text-align:left;margin-left:18pt;margin-top:-111.6pt;width:756pt;height:102.8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6"/>
                        <w:gridCol w:w="430"/>
                        <w:gridCol w:w="331"/>
                        <w:gridCol w:w="3074"/>
                        <w:gridCol w:w="1357"/>
                        <w:gridCol w:w="1099"/>
                        <w:gridCol w:w="1080"/>
                        <w:gridCol w:w="1200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 w:rsidR="00F041E7" w14:paraId="78C99D71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CF7E47D" w14:textId="77777777" w:rsidR="00F041E7" w:rsidRDefault="00EA4391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D055EE9" w14:textId="77777777" w:rsidR="00F041E7" w:rsidRDefault="00EA4391">
                            <w:pPr>
                              <w:pStyle w:val="TableParagraph"/>
                              <w:spacing w:before="67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216DFC6" w14:textId="77777777" w:rsidR="00F041E7" w:rsidRDefault="00EA4391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single" w:sz="24" w:space="0" w:color="000000"/>
                            </w:tcBorders>
                          </w:tcPr>
                          <w:p w14:paraId="12935B37" w14:textId="77777777" w:rsidR="00F041E7" w:rsidRDefault="00EA4391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ELEMENTOS Y COMPUESTOS QUÍMICOS</w:t>
                            </w:r>
                          </w:p>
                        </w:tc>
                        <w:tc>
                          <w:tcPr>
                            <w:tcW w:w="1357" w:type="dxa"/>
                            <w:tcBorders>
                              <w:top w:val="single" w:sz="24" w:space="0" w:color="000000"/>
                            </w:tcBorders>
                          </w:tcPr>
                          <w:p w14:paraId="3A1F0DDE" w14:textId="77777777" w:rsidR="00F041E7" w:rsidRDefault="00EA4391">
                            <w:pPr>
                              <w:pStyle w:val="TableParagraph"/>
                              <w:spacing w:before="67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5463E307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709542B" w14:textId="77777777" w:rsidR="00F041E7" w:rsidRDefault="00EA4391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5BEEBA2E" w14:textId="77777777" w:rsidR="00F041E7" w:rsidRDefault="00EA4391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0695844" w14:textId="77777777" w:rsidR="00F041E7" w:rsidRDefault="00EA4391">
                            <w:pPr>
                              <w:pStyle w:val="TableParagraph"/>
                              <w:spacing w:before="67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46C1594" w14:textId="77777777" w:rsidR="00F041E7" w:rsidRDefault="00EA4391">
                            <w:pPr>
                              <w:pStyle w:val="TableParagraph"/>
                              <w:spacing w:before="67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11847F66" w14:textId="77777777" w:rsidR="00F041E7" w:rsidRDefault="00EA4391">
                            <w:pPr>
                              <w:pStyle w:val="TableParagraph"/>
                              <w:spacing w:before="67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23181B1D" w14:textId="77777777" w:rsidR="00F041E7" w:rsidRDefault="00EA4391">
                            <w:pPr>
                              <w:pStyle w:val="TableParagraph"/>
                              <w:spacing w:before="67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6ED4DDB5" w14:textId="77777777" w:rsidR="00F041E7" w:rsidRDefault="00EA4391">
                            <w:pPr>
                              <w:pStyle w:val="TableParagraph"/>
                              <w:spacing w:before="97"/>
                              <w:ind w:left="301" w:right="3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74A4F1A" w14:textId="77777777" w:rsidR="00F041E7" w:rsidRDefault="00EA4391">
                            <w:pPr>
                              <w:pStyle w:val="TableParagraph"/>
                              <w:spacing w:before="6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DABA89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9A9E1C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5474E29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B8E3D9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ADD49EE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COMBUSTIBLES Y LUBRICANTES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466A1045" w14:textId="77777777" w:rsidR="00F041E7" w:rsidRDefault="00EA4391">
                            <w:pPr>
                              <w:pStyle w:val="TableParagraph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112,771.00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DFEF49D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FB2B2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67,771.00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6B3B51D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37DE9F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5643F5E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1DFEF8A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6F53450" w14:textId="77777777" w:rsidR="00F041E7" w:rsidRDefault="00EA4391">
                            <w:pPr>
                              <w:pStyle w:val="TableParagraph"/>
                              <w:ind w:left="287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67,771.00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7E496D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077C5FCD" w14:textId="77777777" w:rsidR="00F041E7" w:rsidRDefault="00EA4391">
                            <w:pPr>
                              <w:pStyle w:val="TableParagraph"/>
                              <w:spacing w:before="0"/>
                              <w:ind w:left="293" w:right="4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67,771.00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973E1D6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6B7AA39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D6F2DCD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3CEB02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510AE40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BF9B745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 PINTURAS Y COLORANTES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5F8D318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5C71178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F5E296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40284F5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B39D7E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ADD998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0816892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F958666" w14:textId="77777777" w:rsidR="00F041E7" w:rsidRDefault="00EA4391">
                            <w:pPr>
                              <w:pStyle w:val="TableParagraph"/>
                              <w:ind w:left="287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651DD55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1DA4DD79" w14:textId="77777777" w:rsidR="00F041E7" w:rsidRDefault="00EA4391">
                            <w:pPr>
                              <w:pStyle w:val="TableParagraph"/>
                              <w:spacing w:before="0"/>
                              <w:ind w:left="293" w:right="4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8D12B65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0BBF9D79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AE3F41C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18BEFE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E641AE6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168B083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PLÁSTICOS, NYLON, VINIL Y P.V.C.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38486BF4" w14:textId="77777777" w:rsidR="00F041E7" w:rsidRDefault="00EA4391">
                            <w:pPr>
                              <w:pStyle w:val="TableParagraph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D624BB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00017A" w14:textId="77777777" w:rsidR="00F041E7" w:rsidRDefault="00EA4391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E45762B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9D32916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DC0630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57E62711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375A9E4" w14:textId="77777777" w:rsidR="00F041E7" w:rsidRDefault="00EA4391">
                            <w:pPr>
                              <w:pStyle w:val="TableParagraph"/>
                              <w:ind w:left="290" w:right="1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44036D30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280B0B7" w14:textId="77777777" w:rsidR="00F041E7" w:rsidRDefault="00EA4391">
                            <w:pPr>
                              <w:pStyle w:val="TableParagraph"/>
                              <w:spacing w:before="0"/>
                              <w:ind w:left="301" w:right="2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E083400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BEDBF7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108EAA5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E1EA4EA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A99134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7C345CD1" w14:textId="77777777" w:rsidR="00F041E7" w:rsidRDefault="00EA4391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DE OFICINA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FD9B176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D79FFAA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520A14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2597BA1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E8AB94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20B0950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C70EC8B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32F9054" w14:textId="77777777" w:rsidR="00F041E7" w:rsidRDefault="00EA4391">
                            <w:pPr>
                              <w:pStyle w:val="TableParagraph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2C0AC6D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54A39721" w14:textId="77777777" w:rsidR="00F041E7" w:rsidRDefault="00EA4391">
                            <w:pPr>
                              <w:pStyle w:val="TableParagraph"/>
                              <w:spacing w:before="0"/>
                              <w:ind w:left="301" w:right="3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2E9BC69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3BFE6C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AD62DD6" w14:textId="77777777" w:rsidR="00F041E7" w:rsidRDefault="00EA4391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5A95837" w14:textId="77777777" w:rsidR="00F041E7" w:rsidRDefault="00EA4391">
                            <w:pPr>
                              <w:pStyle w:val="TableParagraph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CA9F7FE" w14:textId="77777777" w:rsidR="00F041E7" w:rsidRDefault="00EA4391">
                            <w:pPr>
                              <w:pStyle w:val="TableParagraph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F9BA616" w14:textId="77777777" w:rsidR="00F041E7" w:rsidRDefault="00EA4391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 SANITARIOS, DE LIMPIEZA Y DE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713F7986" w14:textId="77777777" w:rsidR="00F041E7" w:rsidRDefault="00EA4391">
                            <w:pPr>
                              <w:pStyle w:val="TableParagraph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B25FA39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FD2FF3" w14:textId="77777777" w:rsidR="00F041E7" w:rsidRDefault="00EA4391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5,800.00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E2575EA" w14:textId="77777777" w:rsidR="00F041E7" w:rsidRDefault="00EA4391">
                            <w:pPr>
                              <w:pStyle w:val="TableParagraph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295691" w14:textId="77777777" w:rsidR="00F041E7" w:rsidRDefault="00EA4391">
                            <w:pPr>
                              <w:pStyle w:val="TableParagraph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EADA3C" w14:textId="77777777" w:rsidR="00F041E7" w:rsidRDefault="00EA4391">
                            <w:pPr>
                              <w:pStyle w:val="TableParagraph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6C2F64E" w14:textId="77777777" w:rsidR="00F041E7" w:rsidRDefault="00EA4391">
                            <w:pPr>
                              <w:pStyle w:val="TableParagraph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06FE541" w14:textId="77777777" w:rsidR="00F041E7" w:rsidRDefault="00EA4391">
                            <w:pPr>
                              <w:pStyle w:val="TableParagraph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FBABD0F" w14:textId="77777777" w:rsidR="00F041E7" w:rsidRDefault="00F041E7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39F3EF79" w14:textId="77777777" w:rsidR="00F041E7" w:rsidRDefault="00EA4391">
                            <w:pPr>
                              <w:pStyle w:val="TableParagraph"/>
                              <w:spacing w:before="0" w:line="104" w:lineRule="exact"/>
                              <w:ind w:left="301" w:right="3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E36B4B8" w14:textId="77777777" w:rsidR="00F041E7" w:rsidRDefault="00EA4391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4691C093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24059519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5359F1A" w14:textId="77777777" w:rsidR="00F041E7" w:rsidRDefault="00EA4391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2552B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33E2AE50" w14:textId="77777777" w:rsidR="00F041E7" w:rsidRDefault="00EA4391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4614B2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D94BE25" w14:textId="77777777" w:rsidR="00F041E7" w:rsidRDefault="00EA4391"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E4F3DE0" w14:textId="77777777" w:rsidR="00F041E7" w:rsidRDefault="00EA4391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USO PERSONAL</w:t>
                            </w:r>
                          </w:p>
                          <w:p w14:paraId="61058933" w14:textId="77777777" w:rsidR="00F041E7" w:rsidRDefault="00EA4391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ACCESORIOS Y REPUESTOS EN GENERAL</w:t>
                            </w:r>
                          </w:p>
                        </w:tc>
                        <w:tc>
                          <w:tcPr>
                            <w:tcW w:w="1357" w:type="dxa"/>
                          </w:tcPr>
                          <w:p w14:paraId="2C6D46A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73CB920" w14:textId="77777777" w:rsidR="00F041E7" w:rsidRDefault="00EA4391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35,091.00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6F970ADD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088C570" w14:textId="77777777" w:rsidR="00F041E7" w:rsidRDefault="00EA4391">
                            <w:pPr>
                              <w:pStyle w:val="TableParagraph"/>
                              <w:spacing w:before="0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0B049F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43BD24AC" w14:textId="77777777" w:rsidR="00F041E7" w:rsidRDefault="00EA4391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5,091.00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A34BD51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4F964E" w14:textId="77777777" w:rsidR="00F041E7" w:rsidRDefault="00EA4391">
                            <w:pPr>
                              <w:pStyle w:val="TableParagraph"/>
                              <w:spacing w:before="0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460BEC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0644318F" w14:textId="77777777" w:rsidR="00F041E7" w:rsidRDefault="00EA4391">
                            <w:pPr>
                              <w:pStyle w:val="TableParagraph"/>
                              <w:spacing w:before="0"/>
                              <w:ind w:left="4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2DDFBE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ED369E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25526E3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57C1AF73" w14:textId="77777777" w:rsidR="00F041E7" w:rsidRDefault="00EA4391">
                            <w:pPr>
                              <w:pStyle w:val="TableParagraph"/>
                              <w:spacing w:before="0"/>
                              <w:ind w:left="416" w:right="3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C74B894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64D9CB86" w14:textId="77777777" w:rsidR="00F041E7" w:rsidRDefault="00EA4391">
                            <w:pPr>
                              <w:pStyle w:val="TableParagraph"/>
                              <w:spacing w:before="0"/>
                              <w:ind w:left="290" w:right="2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5,091.00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261B1A5" w14:textId="77777777" w:rsidR="00F041E7" w:rsidRDefault="00F041E7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8E8B1E0" w14:textId="77777777" w:rsidR="00F041E7" w:rsidRDefault="00EA4391">
                            <w:pPr>
                              <w:pStyle w:val="TableParagraph"/>
                              <w:spacing w:before="0" w:line="96" w:lineRule="exact"/>
                              <w:ind w:left="301" w:right="3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5,091.00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1FCBB4A" w14:textId="77777777" w:rsidR="00F041E7" w:rsidRDefault="00F041E7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77A9C259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095A523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2C518D6" wp14:editId="5E56732D">
                <wp:simplePos x="0" y="0"/>
                <wp:positionH relativeFrom="page">
                  <wp:posOffset>3308350</wp:posOffset>
                </wp:positionH>
                <wp:positionV relativeFrom="paragraph">
                  <wp:posOffset>-12700</wp:posOffset>
                </wp:positionV>
                <wp:extent cx="6528435" cy="93345"/>
                <wp:effectExtent l="0" t="0" r="0" b="0"/>
                <wp:wrapNone/>
                <wp:docPr id="173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435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7"/>
                              <w:gridCol w:w="1097"/>
                              <w:gridCol w:w="1106"/>
                              <w:gridCol w:w="1199"/>
                              <w:gridCol w:w="1081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 w:rsidR="00F041E7" w14:paraId="0C213F6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CEA6ED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8AC1C5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DC8A381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5355A8A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DF2F5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78" w:right="2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27A97E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242" w:right="2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F9E29E7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1BA68AC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74E5BBD" w14:textId="77777777" w:rsidR="00F041E7" w:rsidRDefault="00EA4391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536,322.00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4221F8D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28A7B27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02C518D6" id="Cuadro de texto 257" o:spid="_x0000_s1281" type="#_x0000_t202" style="position:absolute;left:0;text-align:left;margin-left:260.5pt;margin-top:-1pt;width:514.05pt;height:7.3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7"/>
                        <w:gridCol w:w="1097"/>
                        <w:gridCol w:w="1106"/>
                        <w:gridCol w:w="1199"/>
                        <w:gridCol w:w="1081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 w:rsidR="00F041E7" w14:paraId="0C213F6A" w14:textId="77777777">
                        <w:trPr>
                          <w:trHeight w:val="146"/>
                        </w:trPr>
                        <w:tc>
                          <w:tcPr>
                            <w:tcW w:w="867" w:type="dxa"/>
                          </w:tcPr>
                          <w:p w14:paraId="0CEA6EDF" w14:textId="77777777" w:rsidR="00F041E7" w:rsidRDefault="00EA4391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8AC1C5C" w14:textId="77777777" w:rsidR="00F041E7" w:rsidRDefault="00EA4391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DC8A381" w14:textId="77777777" w:rsidR="00F041E7" w:rsidRDefault="00EA4391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5355A8A" w14:textId="77777777" w:rsidR="00F041E7" w:rsidRDefault="00EA4391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DF2F55" w14:textId="77777777" w:rsidR="00F041E7" w:rsidRDefault="00EA4391">
                            <w:pPr>
                              <w:pStyle w:val="TableParagraph"/>
                              <w:spacing w:before="0"/>
                              <w:ind w:left="278" w:right="2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27A97E" w14:textId="77777777" w:rsidR="00F041E7" w:rsidRDefault="00EA4391">
                            <w:pPr>
                              <w:pStyle w:val="TableParagraph"/>
                              <w:spacing w:before="0"/>
                              <w:ind w:left="242" w:right="2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F9E29E7" w14:textId="77777777" w:rsidR="00F041E7" w:rsidRDefault="00EA4391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1BA68AC" w14:textId="77777777" w:rsidR="00F041E7" w:rsidRDefault="00EA4391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74E5BBD" w14:textId="77777777" w:rsidR="00F041E7" w:rsidRDefault="00EA4391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536,322.00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64221F8D" w14:textId="77777777" w:rsidR="00F041E7" w:rsidRDefault="00EA4391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28A7B27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Fuente:</w:t>
      </w: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430"/>
        <w:gridCol w:w="331"/>
        <w:gridCol w:w="2710"/>
        <w:gridCol w:w="1857"/>
        <w:gridCol w:w="937"/>
        <w:gridCol w:w="1226"/>
        <w:gridCol w:w="1083"/>
        <w:gridCol w:w="1082"/>
        <w:gridCol w:w="1082"/>
        <w:gridCol w:w="952"/>
        <w:gridCol w:w="1096"/>
        <w:gridCol w:w="1213"/>
        <w:gridCol w:w="598"/>
      </w:tblGrid>
      <w:tr w:rsidR="00F041E7" w14:paraId="34F2279F" w14:textId="77777777">
        <w:trPr>
          <w:trHeight w:val="146"/>
        </w:trPr>
        <w:tc>
          <w:tcPr>
            <w:tcW w:w="306" w:type="dxa"/>
          </w:tcPr>
          <w:p w14:paraId="242E4F99" w14:textId="77777777" w:rsidR="00F041E7" w:rsidRDefault="00EA4391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FB05E2D" w14:textId="77777777" w:rsidR="00F041E7" w:rsidRDefault="00EA4391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C19A3A9" w14:textId="77777777" w:rsidR="00F041E7" w:rsidRDefault="00EA4391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2710" w:type="dxa"/>
          </w:tcPr>
          <w:p w14:paraId="0EA876E5" w14:textId="77777777" w:rsidR="00F041E7" w:rsidRDefault="00EA4391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COMBUSTIBLES Y LUBRICANTES</w:t>
            </w:r>
          </w:p>
        </w:tc>
        <w:tc>
          <w:tcPr>
            <w:tcW w:w="1857" w:type="dxa"/>
          </w:tcPr>
          <w:p w14:paraId="6FE5E344" w14:textId="77777777" w:rsidR="00F041E7" w:rsidRDefault="00EA4391">
            <w:pPr>
              <w:pStyle w:val="TableParagraph"/>
              <w:spacing w:before="0"/>
              <w:ind w:left="9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937" w:type="dxa"/>
          </w:tcPr>
          <w:p w14:paraId="614C8AC2" w14:textId="77777777" w:rsidR="00F041E7" w:rsidRDefault="00EA4391">
            <w:pPr>
              <w:pStyle w:val="TableParagraph"/>
              <w:spacing w:before="0"/>
              <w:ind w:left="4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0741369" w14:textId="77777777" w:rsidR="00F041E7" w:rsidRDefault="00EA4391">
            <w:pPr>
              <w:pStyle w:val="TableParagraph"/>
              <w:spacing w:before="0"/>
              <w:ind w:left="29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1083" w:type="dxa"/>
          </w:tcPr>
          <w:p w14:paraId="1019824F" w14:textId="77777777" w:rsidR="00F041E7" w:rsidRDefault="00EA4391">
            <w:pPr>
              <w:pStyle w:val="TableParagraph"/>
              <w:spacing w:before="0"/>
              <w:ind w:left="424" w:right="4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DA8B809" w14:textId="77777777" w:rsidR="00F041E7" w:rsidRDefault="00EA4391">
            <w:pPr>
              <w:pStyle w:val="TableParagraph"/>
              <w:spacing w:before="0"/>
              <w:ind w:left="413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CA918F9" w14:textId="77777777" w:rsidR="00F041E7" w:rsidRDefault="00EA4391">
            <w:pPr>
              <w:pStyle w:val="TableParagraph"/>
              <w:spacing w:before="0"/>
              <w:ind w:left="409" w:right="4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4E2FCAEB" w14:textId="77777777" w:rsidR="00F041E7" w:rsidRDefault="00EA4391">
            <w:pPr>
              <w:pStyle w:val="TableParagraph"/>
              <w:spacing w:before="0"/>
              <w:ind w:left="415" w:right="3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A8877A2" w14:textId="77777777" w:rsidR="00F041E7" w:rsidRDefault="00EA4391">
            <w:pPr>
              <w:pStyle w:val="TableParagraph"/>
              <w:spacing w:before="0"/>
              <w:ind w:left="30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1213" w:type="dxa"/>
          </w:tcPr>
          <w:p w14:paraId="006248AA" w14:textId="77777777" w:rsidR="00F041E7" w:rsidRDefault="00EA4391">
            <w:pPr>
              <w:pStyle w:val="TableParagraph"/>
              <w:spacing w:before="30" w:line="96" w:lineRule="exact"/>
              <w:ind w:left="2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211,229.00</w:t>
            </w:r>
          </w:p>
        </w:tc>
        <w:tc>
          <w:tcPr>
            <w:tcW w:w="598" w:type="dxa"/>
          </w:tcPr>
          <w:p w14:paraId="558A47D2" w14:textId="77777777" w:rsidR="00F041E7" w:rsidRDefault="00EA4391">
            <w:pPr>
              <w:pStyle w:val="TableParagraph"/>
              <w:spacing w:before="0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0.0</w:t>
            </w:r>
          </w:p>
        </w:tc>
      </w:tr>
    </w:tbl>
    <w:p w14:paraId="48E6C8F1" w14:textId="77777777" w:rsidR="00F041E7" w:rsidRDefault="00F041E7">
      <w:pPr>
        <w:spacing w:before="4"/>
        <w:rPr>
          <w:b/>
          <w:sz w:val="15"/>
        </w:rPr>
      </w:pPr>
    </w:p>
    <w:p w14:paraId="58B798A5" w14:textId="77777777" w:rsidR="00F041E7" w:rsidRDefault="00EA4391">
      <w:pPr>
        <w:spacing w:line="324" w:lineRule="auto"/>
        <w:ind w:left="2397" w:right="11518" w:firstLine="60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58D7059" wp14:editId="0E1BDF80">
                <wp:simplePos x="0" y="0"/>
                <wp:positionH relativeFrom="page">
                  <wp:posOffset>3241040</wp:posOffset>
                </wp:positionH>
                <wp:positionV relativeFrom="paragraph">
                  <wp:posOffset>-12700</wp:posOffset>
                </wp:positionV>
                <wp:extent cx="6595745" cy="1059180"/>
                <wp:effectExtent l="0" t="0" r="0" b="0"/>
                <wp:wrapNone/>
                <wp:docPr id="172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73"/>
                              <w:gridCol w:w="1006"/>
                              <w:gridCol w:w="1132"/>
                              <w:gridCol w:w="1081"/>
                              <w:gridCol w:w="1080"/>
                              <w:gridCol w:w="1053"/>
                              <w:gridCol w:w="1095"/>
                              <w:gridCol w:w="1094"/>
                              <w:gridCol w:w="1131"/>
                              <w:gridCol w:w="741"/>
                            </w:tblGrid>
                            <w:tr w:rsidR="00F041E7" w14:paraId="7E74460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73" w:type="dxa"/>
                                </w:tcPr>
                                <w:p w14:paraId="2DDD95A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8C26E4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60D4806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90EACB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8C34B5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DCEB7C2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E6C4334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A5AE9EF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CCD5552" w14:textId="77777777" w:rsidR="00F041E7" w:rsidRDefault="00EA4391">
                                  <w:pPr>
                                    <w:pStyle w:val="TableParagraph"/>
                                    <w:spacing w:before="3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7C4F04B3" w14:textId="77777777" w:rsidR="00F041E7" w:rsidRDefault="00EA4391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295AE04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73" w:type="dxa"/>
                                </w:tcPr>
                                <w:p w14:paraId="4DAF764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5F584AE4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93DFE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50770E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F433B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27004D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756E8A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A1E68D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BA8EF99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5AFCA536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1BD1C744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73" w:type="dxa"/>
                                </w:tcPr>
                                <w:p w14:paraId="1E5B17E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7B1BCE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-475,070.00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68A8FA0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8BDD8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BDF30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F21713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00453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26CDFF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5D815E3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747,551.00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2DCC908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67A3F7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73" w:type="dxa"/>
                                </w:tcPr>
                                <w:p w14:paraId="59D639F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0A7AB6C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-579,065.00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0C21E4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0F34B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657A6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150D1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EA519F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EE2831A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2CC833E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835,096.00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AD3B2A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041E7" w14:paraId="7EC1B60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73" w:type="dxa"/>
                                </w:tcPr>
                                <w:p w14:paraId="4AE15693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1C334F9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78D3F9B0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1ECED8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2,577,484.77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F222A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6,122,788.85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B299B45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9,290,268.76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6367E1B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10,367,537.23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390BC0F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66,017,828.97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28B54CF" w14:textId="77777777" w:rsidR="00F041E7" w:rsidRDefault="00EA4391">
                                  <w:pPr>
                                    <w:pStyle w:val="TableParagraph"/>
                                    <w:spacing w:before="62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76,675,628.33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36413602" w14:textId="77777777" w:rsidR="00F041E7" w:rsidRDefault="00EA4391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352,501.6</w:t>
                                  </w:r>
                                </w:p>
                              </w:tc>
                            </w:tr>
                            <w:tr w:rsidR="00F041E7" w14:paraId="5023591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73" w:type="dxa"/>
                                </w:tcPr>
                                <w:p w14:paraId="6871307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595C294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FA96F6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2382A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2,577,484.77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574DE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6,122,788.85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B538017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9,290,268.76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65B38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10,367,537.23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1A5B66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66,017,828.97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D52B41B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76,675,628.33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08D435D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352,501.6</w:t>
                                  </w:r>
                                </w:p>
                              </w:tc>
                            </w:tr>
                            <w:tr w:rsidR="00F041E7" w14:paraId="34A2C3F7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73" w:type="dxa"/>
                                </w:tcPr>
                                <w:p w14:paraId="771EBB1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0FBA64F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1281FD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590C75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2,577,484.77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3FD08E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6,122,788.85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53093C2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9,290,268.76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A1277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10,367,537.23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7487C1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66,017,828.97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988CA6F" w14:textId="77777777" w:rsidR="00F041E7" w:rsidRDefault="00EA4391">
                                  <w:pPr>
                                    <w:pStyle w:val="TableParagraph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76,675,628.33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4FCADD90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352,501.6</w:t>
                                  </w:r>
                                </w:p>
                              </w:tc>
                            </w:tr>
                            <w:tr w:rsidR="00F041E7" w14:paraId="67B8A2C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973" w:type="dxa"/>
                                </w:tcPr>
                                <w:p w14:paraId="6344AEB9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5CEFE0CC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798FDA08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AC62A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2,577,484.77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50D943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6,122,788.85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6ABB534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9,290,268.76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53923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10,367,537.23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1DFBDD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66,017,828.97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A540E9F" w14:textId="77777777" w:rsidR="00F041E7" w:rsidRDefault="00EA4391">
                                  <w:pPr>
                                    <w:pStyle w:val="TableParagraph"/>
                                    <w:spacing w:before="67" w:line="96" w:lineRule="exact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76,675,628.33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35C1D296" w14:textId="77777777" w:rsidR="00F041E7" w:rsidRDefault="00EA4391">
                                  <w:pPr>
                                    <w:pStyle w:val="TableParagraph"/>
                                    <w:spacing w:before="3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352,501.6</w:t>
                                  </w:r>
                                </w:p>
                              </w:tc>
                            </w:tr>
                          </w:tbl>
                          <w:p w14:paraId="31488CEC" w14:textId="77777777" w:rsidR="00F041E7" w:rsidRDefault="00F041E7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58D7059" id="Cuadro de texto 258" o:spid="_x0000_s1282" type="#_x0000_t202" style="position:absolute;left:0;text-align:left;margin-left:255.2pt;margin-top:-1pt;width:519.35pt;height:83.4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73"/>
                        <w:gridCol w:w="1006"/>
                        <w:gridCol w:w="1132"/>
                        <w:gridCol w:w="1081"/>
                        <w:gridCol w:w="1080"/>
                        <w:gridCol w:w="1053"/>
                        <w:gridCol w:w="1095"/>
                        <w:gridCol w:w="1094"/>
                        <w:gridCol w:w="1131"/>
                        <w:gridCol w:w="741"/>
                      </w:tblGrid>
                      <w:tr w:rsidR="00F041E7" w14:paraId="7E744607" w14:textId="77777777">
                        <w:trPr>
                          <w:trHeight w:val="178"/>
                        </w:trPr>
                        <w:tc>
                          <w:tcPr>
                            <w:tcW w:w="973" w:type="dxa"/>
                          </w:tcPr>
                          <w:p w14:paraId="2DDD95A4" w14:textId="77777777" w:rsidR="00F041E7" w:rsidRDefault="00EA4391">
                            <w:pPr>
                              <w:pStyle w:val="TableParagraph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8C26E46" w14:textId="77777777" w:rsidR="00F041E7" w:rsidRDefault="00EA4391">
                            <w:pPr>
                              <w:pStyle w:val="TableParagraph"/>
                              <w:spacing w:before="0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60D4806" w14:textId="77777777" w:rsidR="00F041E7" w:rsidRDefault="00EA4391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90EACB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8C34B5" w14:textId="77777777" w:rsidR="00F041E7" w:rsidRDefault="00EA4391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DCEB7C2" w14:textId="77777777" w:rsidR="00F041E7" w:rsidRDefault="00EA4391">
                            <w:pPr>
                              <w:pStyle w:val="TableParagraph"/>
                              <w:spacing w:before="0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E6C4334" w14:textId="77777777" w:rsidR="00F041E7" w:rsidRDefault="00EA4391">
                            <w:pPr>
                              <w:pStyle w:val="TableParagraph"/>
                              <w:spacing w:before="0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A5AE9EF" w14:textId="77777777" w:rsidR="00F041E7" w:rsidRDefault="00EA4391">
                            <w:pPr>
                              <w:pStyle w:val="TableParagraph"/>
                              <w:spacing w:before="0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CCD5552" w14:textId="77777777" w:rsidR="00F041E7" w:rsidRDefault="00EA4391">
                            <w:pPr>
                              <w:pStyle w:val="TableParagraph"/>
                              <w:spacing w:before="3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7C4F04B3" w14:textId="77777777" w:rsidR="00F041E7" w:rsidRDefault="00EA4391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295AE049" w14:textId="77777777">
                        <w:trPr>
                          <w:trHeight w:val="215"/>
                        </w:trPr>
                        <w:tc>
                          <w:tcPr>
                            <w:tcW w:w="973" w:type="dxa"/>
                          </w:tcPr>
                          <w:p w14:paraId="4DAF7640" w14:textId="77777777" w:rsidR="00F041E7" w:rsidRDefault="00EA4391">
                            <w:pPr>
                              <w:pStyle w:val="TableParagraph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5F584AE4" w14:textId="77777777" w:rsidR="00F041E7" w:rsidRDefault="00EA4391">
                            <w:pPr>
                              <w:pStyle w:val="TableParagraph"/>
                              <w:spacing w:before="32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93DFE45" w14:textId="77777777" w:rsidR="00F041E7" w:rsidRDefault="00EA4391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50770E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F433B2" w14:textId="77777777" w:rsidR="00F041E7" w:rsidRDefault="00EA4391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27004D0" w14:textId="77777777" w:rsidR="00F041E7" w:rsidRDefault="00EA4391">
                            <w:pPr>
                              <w:pStyle w:val="TableParagraph"/>
                              <w:spacing w:before="32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756E8A" w14:textId="77777777" w:rsidR="00F041E7" w:rsidRDefault="00EA4391">
                            <w:pPr>
                              <w:pStyle w:val="TableParagraph"/>
                              <w:spacing w:before="32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A1E68D8" w14:textId="77777777" w:rsidR="00F041E7" w:rsidRDefault="00EA4391">
                            <w:pPr>
                              <w:pStyle w:val="TableParagraph"/>
                              <w:spacing w:before="32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BA8EF99" w14:textId="77777777" w:rsidR="00F041E7" w:rsidRDefault="00EA4391">
                            <w:pPr>
                              <w:pStyle w:val="TableParagraph"/>
                              <w:spacing w:before="6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5AFCA536" w14:textId="77777777" w:rsidR="00F041E7" w:rsidRDefault="00EA4391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1BD1C744" w14:textId="77777777">
                        <w:trPr>
                          <w:trHeight w:val="220"/>
                        </w:trPr>
                        <w:tc>
                          <w:tcPr>
                            <w:tcW w:w="973" w:type="dxa"/>
                          </w:tcPr>
                          <w:p w14:paraId="1E5B17EE" w14:textId="77777777" w:rsidR="00F041E7" w:rsidRDefault="00EA4391">
                            <w:pPr>
                              <w:pStyle w:val="TableParagraph"/>
                              <w:spacing w:before="37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7B1BCE9" w14:textId="77777777" w:rsidR="00F041E7" w:rsidRDefault="00EA4391">
                            <w:pPr>
                              <w:pStyle w:val="TableParagraph"/>
                              <w:spacing w:before="37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-475,070.00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68A8FA01" w14:textId="77777777" w:rsidR="00F041E7" w:rsidRDefault="00EA4391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8BDD84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BDF309" w14:textId="77777777" w:rsidR="00F041E7" w:rsidRDefault="00EA4391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F217130" w14:textId="77777777" w:rsidR="00F041E7" w:rsidRDefault="00EA4391">
                            <w:pPr>
                              <w:pStyle w:val="TableParagraph"/>
                              <w:spacing w:before="37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00453C" w14:textId="77777777" w:rsidR="00F041E7" w:rsidRDefault="00EA4391">
                            <w:pPr>
                              <w:pStyle w:val="TableParagraph"/>
                              <w:spacing w:before="3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26CDFF2" w14:textId="77777777" w:rsidR="00F041E7" w:rsidRDefault="00EA4391">
                            <w:pPr>
                              <w:pStyle w:val="TableParagraph"/>
                              <w:spacing w:before="37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5D815E3" w14:textId="77777777" w:rsidR="00F041E7" w:rsidRDefault="00EA4391">
                            <w:pPr>
                              <w:pStyle w:val="TableParagraph"/>
                              <w:spacing w:before="6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747,551.00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2DCC908A" w14:textId="77777777" w:rsidR="00F041E7" w:rsidRDefault="00EA4391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67A3F75" w14:textId="77777777">
                        <w:trPr>
                          <w:trHeight w:val="215"/>
                        </w:trPr>
                        <w:tc>
                          <w:tcPr>
                            <w:tcW w:w="973" w:type="dxa"/>
                          </w:tcPr>
                          <w:p w14:paraId="59D639F8" w14:textId="77777777" w:rsidR="00F041E7" w:rsidRDefault="00EA4391">
                            <w:pPr>
                              <w:pStyle w:val="TableParagraph"/>
                              <w:spacing w:before="37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0A7AB6C3" w14:textId="77777777" w:rsidR="00F041E7" w:rsidRDefault="00EA4391">
                            <w:pPr>
                              <w:pStyle w:val="TableParagraph"/>
                              <w:spacing w:before="37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-579,065.00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0C21E40" w14:textId="77777777" w:rsidR="00F041E7" w:rsidRDefault="00EA4391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0F34B2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657A64" w14:textId="77777777" w:rsidR="00F041E7" w:rsidRDefault="00EA4391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150D1E" w14:textId="77777777" w:rsidR="00F041E7" w:rsidRDefault="00EA4391">
                            <w:pPr>
                              <w:pStyle w:val="TableParagraph"/>
                              <w:spacing w:before="37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EA519FA" w14:textId="77777777" w:rsidR="00F041E7" w:rsidRDefault="00EA4391">
                            <w:pPr>
                              <w:pStyle w:val="TableParagraph"/>
                              <w:spacing w:before="3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EE2831A" w14:textId="77777777" w:rsidR="00F041E7" w:rsidRDefault="00EA4391">
                            <w:pPr>
                              <w:pStyle w:val="TableParagraph"/>
                              <w:spacing w:before="37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2CC833E" w14:textId="77777777" w:rsidR="00F041E7" w:rsidRDefault="00EA4391">
                            <w:pPr>
                              <w:pStyle w:val="TableParagraph"/>
                              <w:spacing w:before="6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835,096.00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0AD3B2AD" w14:textId="77777777" w:rsidR="00F041E7" w:rsidRDefault="00EA4391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041E7" w14:paraId="7EC1B607" w14:textId="77777777">
                        <w:trPr>
                          <w:trHeight w:val="215"/>
                        </w:trPr>
                        <w:tc>
                          <w:tcPr>
                            <w:tcW w:w="973" w:type="dxa"/>
                          </w:tcPr>
                          <w:p w14:paraId="4AE15693" w14:textId="77777777" w:rsidR="00F041E7" w:rsidRDefault="00EA4391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41C334F9" w14:textId="77777777" w:rsidR="00F041E7" w:rsidRDefault="00EA4391">
                            <w:pPr>
                              <w:pStyle w:val="TableParagraph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78D3F9B0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1ECED8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2,577,484.77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F222AF" w14:textId="77777777" w:rsidR="00F041E7" w:rsidRDefault="00EA4391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6,122,788.85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B299B45" w14:textId="77777777" w:rsidR="00F041E7" w:rsidRDefault="00EA4391">
                            <w:pPr>
                              <w:pStyle w:val="TableParagraph"/>
                              <w:spacing w:before="32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9,290,268.76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6367E1B" w14:textId="77777777" w:rsidR="00F041E7" w:rsidRDefault="00EA4391">
                            <w:pPr>
                              <w:pStyle w:val="TableParagraph"/>
                              <w:spacing w:before="32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10,367,537.23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390BC0F" w14:textId="77777777" w:rsidR="00F041E7" w:rsidRDefault="00EA4391">
                            <w:pPr>
                              <w:pStyle w:val="TableParagraph"/>
                              <w:spacing w:before="32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66,017,828.97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28B54CF" w14:textId="77777777" w:rsidR="00F041E7" w:rsidRDefault="00EA4391">
                            <w:pPr>
                              <w:pStyle w:val="TableParagraph"/>
                              <w:spacing w:before="62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76,675,628.33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36413602" w14:textId="77777777" w:rsidR="00F041E7" w:rsidRDefault="00EA4391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352,501.6</w:t>
                            </w:r>
                          </w:p>
                        </w:tc>
                      </w:tr>
                      <w:tr w:rsidR="00F041E7" w14:paraId="5023591E" w14:textId="77777777">
                        <w:trPr>
                          <w:trHeight w:val="220"/>
                        </w:trPr>
                        <w:tc>
                          <w:tcPr>
                            <w:tcW w:w="973" w:type="dxa"/>
                          </w:tcPr>
                          <w:p w14:paraId="68713070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595C294E" w14:textId="77777777" w:rsidR="00F041E7" w:rsidRDefault="00EA4391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FA96F66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2382A1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2,577,484.77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574DE2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6,122,788.85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B538017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9,290,268.76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65B38C" w14:textId="77777777" w:rsidR="00F041E7" w:rsidRDefault="00EA4391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10,367,537.23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1A5B663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66,017,828.97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D52B41B" w14:textId="77777777" w:rsidR="00F041E7" w:rsidRDefault="00EA4391">
                            <w:pPr>
                              <w:pStyle w:val="TableParagraph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76,675,628.33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08D435DF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352,501.6</w:t>
                            </w:r>
                          </w:p>
                        </w:tc>
                      </w:tr>
                      <w:tr w:rsidR="00F041E7" w14:paraId="34A2C3F7" w14:textId="77777777">
                        <w:trPr>
                          <w:trHeight w:val="220"/>
                        </w:trPr>
                        <w:tc>
                          <w:tcPr>
                            <w:tcW w:w="973" w:type="dxa"/>
                          </w:tcPr>
                          <w:p w14:paraId="771EBB12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70FBA64F" w14:textId="77777777" w:rsidR="00F041E7" w:rsidRDefault="00EA4391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1281FD0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590C75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2,577,484.77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3FD08E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6,122,788.85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53093C2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9,290,268.76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A1277C" w14:textId="77777777" w:rsidR="00F041E7" w:rsidRDefault="00EA4391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10,367,537.23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7487C1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66,017,828.97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988CA6F" w14:textId="77777777" w:rsidR="00F041E7" w:rsidRDefault="00EA4391">
                            <w:pPr>
                              <w:pStyle w:val="TableParagraph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76,675,628.33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4FCADD90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352,501.6</w:t>
                            </w:r>
                          </w:p>
                        </w:tc>
                      </w:tr>
                      <w:tr w:rsidR="00F041E7" w14:paraId="67B8A2C0" w14:textId="77777777">
                        <w:trPr>
                          <w:trHeight w:val="183"/>
                        </w:trPr>
                        <w:tc>
                          <w:tcPr>
                            <w:tcW w:w="973" w:type="dxa"/>
                          </w:tcPr>
                          <w:p w14:paraId="6344AEB9" w14:textId="77777777" w:rsidR="00F041E7" w:rsidRDefault="00EA4391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5CEFE0CC" w14:textId="77777777" w:rsidR="00F041E7" w:rsidRDefault="00EA4391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798FDA08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AC62A3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2,577,484.77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50D943" w14:textId="77777777" w:rsidR="00F041E7" w:rsidRDefault="00EA4391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6,122,788.85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6ABB534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9,290,268.76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53923D" w14:textId="77777777" w:rsidR="00F041E7" w:rsidRDefault="00EA4391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10,367,537.23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1DFBDD" w14:textId="77777777" w:rsidR="00F041E7" w:rsidRDefault="00EA4391">
                            <w:pPr>
                              <w:pStyle w:val="TableParagraph"/>
                              <w:spacing w:before="37"/>
                              <w:ind w:right="2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66,017,828.97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A540E9F" w14:textId="77777777" w:rsidR="00F041E7" w:rsidRDefault="00EA4391">
                            <w:pPr>
                              <w:pStyle w:val="TableParagraph"/>
                              <w:spacing w:before="67" w:line="96" w:lineRule="exact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76,675,628.33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35C1D296" w14:textId="77777777" w:rsidR="00F041E7" w:rsidRDefault="00EA4391">
                            <w:pPr>
                              <w:pStyle w:val="TableParagraph"/>
                              <w:spacing w:before="3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352,501.6</w:t>
                            </w:r>
                          </w:p>
                        </w:tc>
                      </w:tr>
                    </w:tbl>
                    <w:p w14:paraId="31488CEC" w14:textId="77777777" w:rsidR="00F041E7" w:rsidRDefault="00F041E7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Total</w:t>
      </w:r>
      <w:r>
        <w:rPr>
          <w:b/>
          <w:spacing w:val="9"/>
          <w:sz w:val="14"/>
        </w:rPr>
        <w:t xml:space="preserve"> </w:t>
      </w:r>
      <w:r>
        <w:rPr>
          <w:b/>
          <w:spacing w:val="-3"/>
          <w:sz w:val="14"/>
        </w:rPr>
        <w:t>Fuente: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7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z w:val="14"/>
        </w:rPr>
        <w:t xml:space="preserve">  </w:t>
      </w:r>
      <w:r>
        <w:rPr>
          <w:b/>
          <w:sz w:val="14"/>
        </w:rPr>
        <w:t>Total Grupo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de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Gasto:</w:t>
      </w:r>
      <w:r>
        <w:rPr>
          <w:sz w:val="14"/>
        </w:rPr>
        <w:t xml:space="preserve"> </w:t>
      </w:r>
      <w:r>
        <w:rPr>
          <w:b/>
          <w:sz w:val="14"/>
        </w:rPr>
        <w:t>Total Actividad /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Obra:</w:t>
      </w:r>
    </w:p>
    <w:p w14:paraId="1667DCA4" w14:textId="77777777" w:rsidR="00F041E7" w:rsidRDefault="00EA4391">
      <w:pPr>
        <w:spacing w:line="328" w:lineRule="auto"/>
        <w:ind w:left="2533" w:right="11519" w:firstLine="347"/>
        <w:jc w:val="right"/>
        <w:rPr>
          <w:b/>
          <w:sz w:val="14"/>
        </w:rPr>
      </w:pPr>
      <w:r>
        <w:rPr>
          <w:b/>
          <w:sz w:val="14"/>
        </w:rPr>
        <w:t>Total</w:t>
      </w:r>
      <w:r>
        <w:rPr>
          <w:b/>
          <w:spacing w:val="-9"/>
          <w:sz w:val="14"/>
        </w:rPr>
        <w:t xml:space="preserve"> </w:t>
      </w:r>
      <w:r>
        <w:rPr>
          <w:b/>
          <w:sz w:val="14"/>
        </w:rPr>
        <w:t>Proyecto: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Sub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Programa:</w:t>
      </w:r>
      <w:r>
        <w:rPr>
          <w:sz w:val="14"/>
        </w:rPr>
        <w:t xml:space="preserve"> </w:t>
      </w:r>
      <w:r>
        <w:rPr>
          <w:b/>
          <w:sz w:val="14"/>
        </w:rPr>
        <w:t>Total</w:t>
      </w:r>
      <w:r>
        <w:rPr>
          <w:b/>
          <w:spacing w:val="6"/>
          <w:sz w:val="14"/>
        </w:rPr>
        <w:t xml:space="preserve"> </w:t>
      </w:r>
      <w:r>
        <w:rPr>
          <w:b/>
          <w:sz w:val="14"/>
        </w:rPr>
        <w:t>Programa:</w:t>
      </w:r>
    </w:p>
    <w:p w14:paraId="29884C3B" w14:textId="77777777" w:rsidR="00F041E7" w:rsidRDefault="00EA4391">
      <w:pPr>
        <w:spacing w:line="159" w:lineRule="exact"/>
        <w:ind w:right="11519"/>
        <w:jc w:val="right"/>
        <w:rPr>
          <w:b/>
          <w:sz w:val="14"/>
        </w:rPr>
      </w:pPr>
      <w:r>
        <w:rPr>
          <w:b/>
          <w:sz w:val="14"/>
        </w:rPr>
        <w:t>Total Unidad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Ejecutora:</w:t>
      </w:r>
    </w:p>
    <w:sectPr w:rsidR="00F041E7">
      <w:type w:val="continuous"/>
      <w:pgSz w:w="15840" w:h="12240" w:orient="landscape"/>
      <w:pgMar w:top="1100" w:right="240" w:bottom="28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A917" w14:textId="77777777" w:rsidR="00EA4391" w:rsidRDefault="00EA4391">
      <w:r>
        <w:separator/>
      </w:r>
    </w:p>
  </w:endnote>
  <w:endnote w:type="continuationSeparator" w:id="0">
    <w:p w14:paraId="0806FB37" w14:textId="77777777" w:rsidR="00EA4391" w:rsidRDefault="00EA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DD18C" w14:textId="77777777" w:rsidR="00EA4391" w:rsidRDefault="00EA4391">
      <w:r>
        <w:separator/>
      </w:r>
    </w:p>
  </w:footnote>
  <w:footnote w:type="continuationSeparator" w:id="0">
    <w:p w14:paraId="71DACF34" w14:textId="77777777" w:rsidR="00EA4391" w:rsidRDefault="00EA4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EB9E1" w14:textId="77777777" w:rsidR="00F041E7" w:rsidRDefault="00EA4391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D7E203B" wp14:editId="7AA750F8">
              <wp:simplePos x="0" y="0"/>
              <wp:positionH relativeFrom="page">
                <wp:posOffset>2734310</wp:posOffset>
              </wp:positionH>
              <wp:positionV relativeFrom="page">
                <wp:posOffset>310515</wp:posOffset>
              </wp:positionV>
              <wp:extent cx="3214370" cy="327660"/>
              <wp:effectExtent l="0" t="0" r="0" b="0"/>
              <wp:wrapNone/>
              <wp:docPr id="258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437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367DE" w14:textId="77777777" w:rsidR="00F041E7" w:rsidRDefault="00EA4391">
                          <w:pPr>
                            <w:spacing w:before="13"/>
                            <w:ind w:left="20" w:firstLine="175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 de Contabilidad Integrada Gubernamental Ejecución de Gastos - Reportes - Informacion Analitica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D7E203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283" type="#_x0000_t202" style="position:absolute;margin-left:215.3pt;margin-top:24.45pt;width:253.1pt;height:25.8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" filled="f" stroked="f">
              <v:textbox inset="0,0,0,0">
                <w:txbxContent>
                  <w:p w14:paraId="09F367DE" w14:textId="77777777" w:rsidR="00F041E7" w:rsidRDefault="00EA4391">
                    <w:pPr>
                      <w:spacing w:before="13"/>
                      <w:ind w:left="20" w:firstLine="17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 de Contabilidad Integrada Gubernamental Ejecución de Gastos - Reportes - Informacion Analitica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FDA3C9E" wp14:editId="7254636B">
              <wp:simplePos x="0" y="0"/>
              <wp:positionH relativeFrom="page">
                <wp:posOffset>8877300</wp:posOffset>
              </wp:positionH>
              <wp:positionV relativeFrom="page">
                <wp:posOffset>610870</wp:posOffset>
              </wp:positionV>
              <wp:extent cx="177165" cy="137795"/>
              <wp:effectExtent l="0" t="0" r="0" b="0"/>
              <wp:wrapNone/>
              <wp:docPr id="259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70D7A9" w14:textId="77777777" w:rsidR="00F041E7" w:rsidRDefault="00EA4391">
                          <w:pPr>
                            <w:pStyle w:val="Textoindependien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7FDA3C9E" id="Cuadro de texto 2" o:spid="_x0000_s1284" type="#_x0000_t202" style="position:absolute;margin-left:699pt;margin-top:48.1pt;width:13.95pt;height:10.8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" filled="f" stroked="f">
              <v:textbox inset="0,0,0,0">
                <w:txbxContent>
                  <w:p w14:paraId="2970D7A9" w14:textId="77777777" w:rsidR="00F041E7" w:rsidRDefault="00EA4391">
                    <w:pPr>
                      <w:pStyle w:val="Textoindependien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A7700F9" wp14:editId="326D2919">
              <wp:simplePos x="0" y="0"/>
              <wp:positionH relativeFrom="page">
                <wp:posOffset>9499600</wp:posOffset>
              </wp:positionH>
              <wp:positionV relativeFrom="page">
                <wp:posOffset>610870</wp:posOffset>
              </wp:positionV>
              <wp:extent cx="126365" cy="137795"/>
              <wp:effectExtent l="0" t="0" r="0" b="0"/>
              <wp:wrapNone/>
              <wp:docPr id="260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B405F4" w14:textId="77777777" w:rsidR="00F041E7" w:rsidRDefault="00EA4391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45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2A7700F9" id="Cuadro de texto 3" o:spid="_x0000_s1285" type="#_x0000_t202" style="position:absolute;margin-left:748pt;margin-top:48.1pt;width:9.95pt;height:10.8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" filled="f" stroked="f">
              <v:textbox inset="0,0,0,0">
                <w:txbxContent>
                  <w:p w14:paraId="62B405F4" w14:textId="77777777" w:rsidR="00F041E7" w:rsidRDefault="00EA4391">
                    <w:pPr>
                      <w:pStyle w:val="Textoindependiente"/>
                      <w:spacing w:before="12"/>
                      <w:ind w:left="20"/>
                    </w:pPr>
                    <w: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0CE795A" wp14:editId="2C12404C">
              <wp:simplePos x="0" y="0"/>
              <wp:positionH relativeFrom="page">
                <wp:posOffset>8293100</wp:posOffset>
              </wp:positionH>
              <wp:positionV relativeFrom="page">
                <wp:posOffset>621030</wp:posOffset>
              </wp:positionV>
              <wp:extent cx="533400" cy="137795"/>
              <wp:effectExtent l="0" t="0" r="0" b="0"/>
              <wp:wrapNone/>
              <wp:docPr id="261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46E0F" w14:textId="77777777" w:rsidR="00F041E7" w:rsidRDefault="00EA4391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PAGINA :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20CE795A" id="_x0000_s1286" type="#_x0000_t202" style="position:absolute;margin-left:653pt;margin-top:48.9pt;width:42pt;height:10.8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" filled="f" stroked="f">
              <v:textbox inset="0,0,0,0">
                <w:txbxContent>
                  <w:p w14:paraId="73F46E0F" w14:textId="77777777" w:rsidR="00F041E7" w:rsidRDefault="00EA4391">
                    <w:pPr>
                      <w:pStyle w:val="Textoindependiente"/>
                      <w:spacing w:before="12"/>
                      <w:ind w:left="20"/>
                    </w:pPr>
                    <w:r>
                      <w:t>PAGINA 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3396BD7" wp14:editId="5CEAF4D7">
              <wp:simplePos x="0" y="0"/>
              <wp:positionH relativeFrom="page">
                <wp:posOffset>9207500</wp:posOffset>
              </wp:positionH>
              <wp:positionV relativeFrom="page">
                <wp:posOffset>621030</wp:posOffset>
              </wp:positionV>
              <wp:extent cx="165735" cy="137795"/>
              <wp:effectExtent l="0" t="0" r="0" b="0"/>
              <wp:wrapNone/>
              <wp:docPr id="262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AB9F1B" w14:textId="77777777" w:rsidR="00F041E7" w:rsidRDefault="00EA4391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DE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53396BD7" id="Cuadro de texto 5" o:spid="_x0000_s1287" type="#_x0000_t202" style="position:absolute;margin-left:725pt;margin-top:48.9pt;width:13.05pt;height:10.8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" filled="f" stroked="f">
              <v:textbox inset="0,0,0,0">
                <w:txbxContent>
                  <w:p w14:paraId="44AB9F1B" w14:textId="77777777" w:rsidR="00F041E7" w:rsidRDefault="00EA4391">
                    <w:pPr>
                      <w:pStyle w:val="Textoindependiente"/>
                      <w:spacing w:before="12"/>
                      <w:ind w:left="20"/>
                    </w:pPr>
                    <w: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11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w w:val="105"/>
        <w:sz w:val="10"/>
        <w:szCs w:val="10"/>
        <w:lang w:val="es-ES" w:eastAsia="en-US" w:bidi="ar-SA"/>
      </w:rPr>
    </w:lvl>
    <w:lvl w:ilvl="1"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abstractNum w:abstractNumId="1" w15:restartNumberingAfterBreak="0">
    <w:nsid w:val="BF205925"/>
    <w:multiLevelType w:val="multilevel"/>
    <w:tmpl w:val="BF205925"/>
    <w:lvl w:ilvl="0">
      <w:start w:val="71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w w:val="105"/>
        <w:sz w:val="10"/>
        <w:szCs w:val="10"/>
        <w:lang w:val="es-ES" w:eastAsia="en-US" w:bidi="ar-SA"/>
      </w:rPr>
    </w:lvl>
    <w:lvl w:ilvl="1"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abstractNum w:abstractNumId="2" w15:restartNumberingAfterBreak="0">
    <w:nsid w:val="CF092B84"/>
    <w:multiLevelType w:val="multilevel"/>
    <w:tmpl w:val="CF092B84"/>
    <w:lvl w:ilvl="0">
      <w:start w:val="26"/>
      <w:numFmt w:val="decimalZero"/>
      <w:lvlText w:val="%1"/>
      <w:lvlJc w:val="left"/>
      <w:pPr>
        <w:ind w:left="1540" w:hanging="394"/>
        <w:jc w:val="left"/>
      </w:pPr>
      <w:rPr>
        <w:rFonts w:ascii="Times New Roman" w:eastAsia="Times New Roman" w:hAnsi="Times New Roman" w:cs="Times New Roman" w:hint="default"/>
        <w:w w:val="105"/>
        <w:position w:val="1"/>
        <w:sz w:val="10"/>
        <w:szCs w:val="10"/>
        <w:lang w:val="es-ES" w:eastAsia="en-US" w:bidi="ar-SA"/>
      </w:rPr>
    </w:lvl>
    <w:lvl w:ilvl="1">
      <w:numFmt w:val="bullet"/>
      <w:lvlText w:val="•"/>
      <w:lvlJc w:val="left"/>
      <w:pPr>
        <w:ind w:left="2920" w:hanging="39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4300" w:hanging="3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680" w:hanging="3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060" w:hanging="3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440" w:hanging="3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820" w:hanging="3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1200" w:hanging="3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580" w:hanging="394"/>
      </w:pPr>
      <w:rPr>
        <w:rFonts w:hint="default"/>
        <w:lang w:val="es-ES" w:eastAsia="en-US" w:bidi="ar-SA"/>
      </w:rPr>
    </w:lvl>
  </w:abstractNum>
  <w:abstractNum w:abstractNumId="3" w15:restartNumberingAfterBreak="0">
    <w:nsid w:val="0053208E"/>
    <w:multiLevelType w:val="multilevel"/>
    <w:tmpl w:val="0053208E"/>
    <w:lvl w:ilvl="0">
      <w:start w:val="13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w w:val="105"/>
        <w:position w:val="1"/>
        <w:sz w:val="10"/>
        <w:szCs w:val="10"/>
        <w:lang w:val="es-ES" w:eastAsia="en-US" w:bidi="ar-SA"/>
      </w:rPr>
    </w:lvl>
    <w:lvl w:ilvl="1"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abstractNum w:abstractNumId="4" w15:restartNumberingAfterBreak="0">
    <w:nsid w:val="59ADCABA"/>
    <w:multiLevelType w:val="multilevel"/>
    <w:tmpl w:val="59ADCABA"/>
    <w:lvl w:ilvl="0">
      <w:start w:val="32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w w:val="105"/>
        <w:position w:val="1"/>
        <w:sz w:val="10"/>
        <w:szCs w:val="10"/>
        <w:lang w:val="es-ES" w:eastAsia="en-US" w:bidi="ar-SA"/>
      </w:rPr>
    </w:lvl>
    <w:lvl w:ilvl="1">
      <w:numFmt w:val="bullet"/>
      <w:lvlText w:val="•"/>
      <w:lvlJc w:val="left"/>
      <w:pPr>
        <w:ind w:left="2236" w:hanging="394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92" w:hanging="3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48" w:hanging="3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04" w:hanging="3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60" w:hanging="3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516" w:hanging="3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0972" w:hanging="3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2428" w:hanging="39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1E7"/>
    <w:rsid w:val="00662A9B"/>
    <w:rsid w:val="00EA4391"/>
    <w:rsid w:val="00F041E7"/>
    <w:rsid w:val="6581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79888"/>
  <w15:docId w15:val="{C62A452C-851F-42D4-99C7-A1395110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n-US"/>
    </w:rPr>
  </w:style>
  <w:style w:type="paragraph" w:styleId="Ttulo1">
    <w:name w:val="heading 1"/>
    <w:basedOn w:val="Normal"/>
    <w:uiPriority w:val="1"/>
    <w:qFormat/>
    <w:pPr>
      <w:spacing w:line="235" w:lineRule="exact"/>
      <w:ind w:left="4970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pPr>
      <w:ind w:left="774" w:hanging="394"/>
    </w:pPr>
  </w:style>
  <w:style w:type="paragraph" w:customStyle="1" w:styleId="TableParagraph">
    <w:name w:val="Table Paragraph"/>
    <w:basedOn w:val="Normal"/>
    <w:uiPriority w:val="1"/>
    <w:qFormat/>
    <w:pPr>
      <w:spacing w:before="78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15376</Words>
  <Characters>84570</Characters>
  <Application>Microsoft Office Word</Application>
  <DocSecurity>0</DocSecurity>
  <Lines>704</Lines>
  <Paragraphs>199</Paragraphs>
  <ScaleCrop>false</ScaleCrop>
  <Company/>
  <LinksUpToDate>false</LinksUpToDate>
  <CharactersWithSpaces>99747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maria.equite</dc:creator>
  <cp:lastModifiedBy>Evelyn M. Escobar</cp:lastModifiedBy>
  <cp:revision>3</cp:revision>
  <dcterms:created xsi:type="dcterms:W3CDTF">2023-08-28T16:26:00Z</dcterms:created>
  <dcterms:modified xsi:type="dcterms:W3CDTF">2023-08-28T16:26:00Z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2023-08-23T00:00:00Z</vt:filetime>
  </property>
  <property fmtid="{D5CDD505-2E9C-101B-9397-08002B2CF9AE}" pid="4" name="KSOProductBuildVer">
    <vt:lpwstr>2058-12.2.0.13190</vt:lpwstr>
  </property>
  <property fmtid="{D5CDD505-2E9C-101B-9397-08002B2CF9AE}" pid="5" name="ICV">
    <vt:lpwstr>D32E71C6E7C1484F9ED7623D963D69FD_13</vt:lpwstr>
  </property>
</Properties>
</file>